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CE1" w:rsidRPr="00CD2A22" w:rsidRDefault="00CD2A22" w:rsidP="00CD2A22">
      <w:pPr>
        <w:spacing w:before="71" w:line="242" w:lineRule="auto"/>
        <w:ind w:right="747"/>
        <w:rPr>
          <w:b/>
          <w:sz w:val="24"/>
        </w:rPr>
        <w:sectPr w:rsidR="00D52CE1" w:rsidRPr="00CD2A22">
          <w:type w:val="continuous"/>
          <w:pgSz w:w="11910" w:h="16840"/>
          <w:pgMar w:top="1040" w:right="283" w:bottom="280" w:left="0" w:header="720" w:footer="720" w:gutter="0"/>
          <w:cols w:space="720"/>
        </w:sectPr>
      </w:pPr>
      <w:r w:rsidRPr="00CD2A22">
        <w:rPr>
          <w:b/>
          <w:noProof/>
          <w:sz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46355</wp:posOffset>
            </wp:positionV>
            <wp:extent cx="6668770" cy="8778240"/>
            <wp:effectExtent l="0" t="0" r="0" b="3810"/>
            <wp:wrapThrough wrapText="bothSides">
              <wp:wrapPolygon edited="0">
                <wp:start x="0" y="0"/>
                <wp:lineTo x="0" y="21563"/>
                <wp:lineTo x="21534" y="21563"/>
                <wp:lineTo x="21534" y="0"/>
                <wp:lineTo x="0" y="0"/>
              </wp:wrapPolygon>
            </wp:wrapThrough>
            <wp:docPr id="35" name="Рисунок 35" descr="C:\Users\Юлия\Desktop\26-2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26-27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46" b="618"/>
                    <a:stretch/>
                  </pic:blipFill>
                  <pic:spPr bwMode="auto">
                    <a:xfrm>
                      <a:off x="0" y="0"/>
                      <a:ext cx="6668770" cy="877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59"/>
        </w:tabs>
        <w:spacing w:before="66"/>
        <w:ind w:left="1559" w:hanging="143"/>
        <w:jc w:val="left"/>
        <w:rPr>
          <w:sz w:val="24"/>
        </w:rPr>
      </w:pPr>
      <w:r>
        <w:rPr>
          <w:sz w:val="24"/>
        </w:rPr>
        <w:lastRenderedPageBreak/>
        <w:t>Распоряжением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2"/>
          <w:sz w:val="24"/>
        </w:rPr>
        <w:t xml:space="preserve"> </w:t>
      </w:r>
      <w:r>
        <w:rPr>
          <w:sz w:val="24"/>
        </w:rPr>
        <w:t>от 04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октября </w:t>
      </w:r>
      <w:r>
        <w:rPr>
          <w:spacing w:val="-4"/>
          <w:sz w:val="24"/>
        </w:rPr>
        <w:t>2021</w:t>
      </w:r>
    </w:p>
    <w:p w:rsidR="00D52CE1" w:rsidRDefault="00CD2A22">
      <w:pPr>
        <w:pStyle w:val="a4"/>
        <w:spacing w:before="3" w:line="275" w:lineRule="exact"/>
        <w:ind w:left="1416"/>
      </w:pPr>
      <w:r>
        <w:t>№</w:t>
      </w:r>
      <w:r>
        <w:rPr>
          <w:spacing w:val="-1"/>
        </w:rPr>
        <w:t xml:space="preserve"> </w:t>
      </w:r>
      <w:r>
        <w:t>686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«О внесении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распоряжение</w:t>
      </w:r>
      <w:r>
        <w:rPr>
          <w:spacing w:val="-5"/>
        </w:rPr>
        <w:t xml:space="preserve"> </w:t>
      </w:r>
      <w:r>
        <w:t>от 15.05.2020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2"/>
        </w:rPr>
        <w:t>236»;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59"/>
        </w:tabs>
        <w:spacing w:line="275" w:lineRule="exact"/>
        <w:ind w:left="1559" w:hanging="143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31.07.2020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373</w:t>
      </w:r>
    </w:p>
    <w:p w:rsidR="00D52CE1" w:rsidRDefault="00CD2A22">
      <w:pPr>
        <w:pStyle w:val="a4"/>
        <w:spacing w:before="2"/>
        <w:ind w:left="1416" w:right="570"/>
        <w:jc w:val="both"/>
      </w:pPr>
      <w:r>
        <w:t xml:space="preserve"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</w:rPr>
        <w:t>образования»;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59"/>
        </w:tabs>
        <w:spacing w:line="274" w:lineRule="exact"/>
        <w:ind w:left="1559" w:hanging="143"/>
        <w:rPr>
          <w:sz w:val="24"/>
        </w:rPr>
      </w:pPr>
      <w:r>
        <w:rPr>
          <w:sz w:val="24"/>
        </w:rPr>
        <w:t>Приказом</w:t>
      </w:r>
      <w:r>
        <w:rPr>
          <w:spacing w:val="6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науки</w:t>
      </w:r>
      <w:r>
        <w:rPr>
          <w:spacing w:val="6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13.01.2014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52CE1" w:rsidRDefault="00CD2A22">
      <w:pPr>
        <w:pStyle w:val="a4"/>
        <w:spacing w:before="3"/>
        <w:ind w:left="1416" w:right="568"/>
        <w:jc w:val="both"/>
      </w:pPr>
      <w:r>
        <w:t>№ 8 «Об утверждении примерной формы договора об образовании по образовательным программам дошкольного образования» (в редакции от 10.11.2021 Приказ Минпросвещения России от 10.11.2021 № 812);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69"/>
        </w:tabs>
        <w:spacing w:line="242" w:lineRule="auto"/>
        <w:ind w:right="573" w:firstLine="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 28.09.2020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80"/>
          <w:sz w:val="24"/>
        </w:rPr>
        <w:t xml:space="preserve"> </w:t>
      </w:r>
      <w:r>
        <w:rPr>
          <w:sz w:val="24"/>
        </w:rPr>
        <w:t>2.4.3648-20</w:t>
      </w:r>
    </w:p>
    <w:p w:rsidR="00D52CE1" w:rsidRDefault="00CD2A22">
      <w:pPr>
        <w:pStyle w:val="a4"/>
        <w:spacing w:line="242" w:lineRule="auto"/>
        <w:ind w:left="1416" w:right="577"/>
        <w:jc w:val="both"/>
      </w:pPr>
      <w:r>
        <w:t>«Санитарно-эпидемиологические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организациям</w:t>
      </w:r>
      <w:r>
        <w:rPr>
          <w:spacing w:val="40"/>
        </w:rPr>
        <w:t xml:space="preserve"> </w:t>
      </w:r>
      <w:r>
        <w:t>воспитания и обучения, отдыха и оздоровления детей и молодежи»;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679"/>
        </w:tabs>
        <w:spacing w:line="242" w:lineRule="auto"/>
        <w:ind w:right="566" w:firstLine="62"/>
        <w:rPr>
          <w:sz w:val="24"/>
        </w:rPr>
      </w:pPr>
      <w:r>
        <w:rPr>
          <w:sz w:val="24"/>
        </w:rPr>
        <w:t>Законом Санкт-Петербурга от 17.07.2013 № 461-83 «Об образовании в Санкт-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Петербурге»;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59"/>
        </w:tabs>
        <w:spacing w:line="271" w:lineRule="exact"/>
        <w:ind w:left="1559" w:hanging="143"/>
        <w:rPr>
          <w:sz w:val="24"/>
        </w:rPr>
      </w:pP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24.04.2023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52CE1" w:rsidRDefault="00CD2A22">
      <w:pPr>
        <w:pStyle w:val="a4"/>
        <w:spacing w:line="275" w:lineRule="exact"/>
        <w:ind w:left="1416"/>
        <w:jc w:val="both"/>
      </w:pPr>
      <w:r>
        <w:t>№503-р</w:t>
      </w:r>
      <w:r>
        <w:rPr>
          <w:spacing w:val="44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внесении</w:t>
      </w:r>
      <w:r>
        <w:rPr>
          <w:spacing w:val="43"/>
        </w:rPr>
        <w:t xml:space="preserve"> </w:t>
      </w:r>
      <w:r>
        <w:t>изменений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распоряжения</w:t>
      </w:r>
      <w:r>
        <w:rPr>
          <w:spacing w:val="47"/>
        </w:rPr>
        <w:t xml:space="preserve"> </w:t>
      </w:r>
      <w:r>
        <w:t>Комитета</w:t>
      </w:r>
      <w:r>
        <w:rPr>
          <w:spacing w:val="46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образованию</w:t>
      </w:r>
      <w:r>
        <w:rPr>
          <w:spacing w:val="40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rPr>
          <w:spacing w:val="-2"/>
        </w:rPr>
        <w:t>31.01.2022</w:t>
      </w:r>
    </w:p>
    <w:p w:rsidR="00D52CE1" w:rsidRDefault="00CD2A22">
      <w:pPr>
        <w:pStyle w:val="a4"/>
        <w:spacing w:line="275" w:lineRule="exact"/>
        <w:ind w:left="1416"/>
        <w:jc w:val="both"/>
      </w:pPr>
      <w:r>
        <w:t>№167-р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29.10.2021</w:t>
      </w:r>
      <w:r>
        <w:rPr>
          <w:spacing w:val="-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2977-</w:t>
      </w:r>
      <w:r>
        <w:rPr>
          <w:spacing w:val="-5"/>
        </w:rPr>
        <w:t>р»;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59"/>
        </w:tabs>
        <w:spacing w:line="275" w:lineRule="exact"/>
        <w:ind w:left="1559" w:hanging="143"/>
        <w:rPr>
          <w:sz w:val="24"/>
        </w:rPr>
      </w:pP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2"/>
          <w:sz w:val="24"/>
        </w:rPr>
        <w:t xml:space="preserve"> </w:t>
      </w:r>
      <w:r>
        <w:rPr>
          <w:sz w:val="24"/>
        </w:rPr>
        <w:t>от 20.03.2023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52CE1" w:rsidRDefault="00CD2A22">
      <w:pPr>
        <w:pStyle w:val="a4"/>
        <w:spacing w:line="275" w:lineRule="exact"/>
        <w:ind w:left="1416"/>
        <w:jc w:val="both"/>
      </w:pPr>
      <w:r>
        <w:t>№</w:t>
      </w:r>
      <w:r>
        <w:rPr>
          <w:spacing w:val="-1"/>
        </w:rPr>
        <w:t xml:space="preserve"> </w:t>
      </w:r>
      <w:r>
        <w:t>271-р</w:t>
      </w:r>
      <w:r>
        <w:rPr>
          <w:spacing w:val="56"/>
        </w:rPr>
        <w:t xml:space="preserve"> </w:t>
      </w:r>
      <w:r>
        <w:t>«О</w:t>
      </w:r>
      <w:r>
        <w:rPr>
          <w:spacing w:val="59"/>
        </w:rPr>
        <w:t xml:space="preserve"> </w:t>
      </w:r>
      <w:r>
        <w:t>внесении</w:t>
      </w:r>
      <w:r>
        <w:rPr>
          <w:spacing w:val="57"/>
        </w:rPr>
        <w:t xml:space="preserve"> </w:t>
      </w:r>
      <w:r>
        <w:t>изменений</w:t>
      </w:r>
      <w:r>
        <w:rPr>
          <w:spacing w:val="5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некоторые</w:t>
      </w:r>
      <w:r>
        <w:rPr>
          <w:spacing w:val="60"/>
        </w:rPr>
        <w:t xml:space="preserve"> </w:t>
      </w:r>
      <w:r>
        <w:t>распоряжения</w:t>
      </w:r>
      <w:r>
        <w:rPr>
          <w:spacing w:val="56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образованию»;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602"/>
        </w:tabs>
        <w:ind w:right="561" w:firstLine="0"/>
        <w:rPr>
          <w:sz w:val="24"/>
        </w:rPr>
      </w:pPr>
      <w:r>
        <w:rPr>
          <w:sz w:val="24"/>
        </w:rPr>
        <w:t xml:space="preserve">Распоряжением Комитета по образованию Санкт-Петербурга от 29 октября 2021 года N 2977-р «Об утверждении административного регламента администрации района Санкт- Петербурга по предоставлению государственной услуги по осуществлению комплектования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 </w:t>
      </w:r>
      <w:r>
        <w:rPr>
          <w:spacing w:val="-2"/>
          <w:sz w:val="24"/>
        </w:rPr>
        <w:t>Петербурга»;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59"/>
        </w:tabs>
        <w:spacing w:line="275" w:lineRule="exact"/>
        <w:ind w:left="1559" w:hanging="143"/>
        <w:rPr>
          <w:sz w:val="24"/>
        </w:rPr>
      </w:pP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1"/>
          <w:sz w:val="24"/>
        </w:rPr>
        <w:t xml:space="preserve"> </w:t>
      </w:r>
      <w:r>
        <w:rPr>
          <w:sz w:val="24"/>
        </w:rPr>
        <w:t>от 21.07.2023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52CE1" w:rsidRDefault="00CD2A22">
      <w:pPr>
        <w:pStyle w:val="a4"/>
        <w:spacing w:line="242" w:lineRule="auto"/>
        <w:ind w:left="1416" w:right="573"/>
        <w:jc w:val="both"/>
      </w:pPr>
      <w:r>
        <w:t xml:space="preserve">№ 951-р «О внесении изменений в распоряжение Комитета по образованию от 29.10.2021 № </w:t>
      </w:r>
      <w:r>
        <w:rPr>
          <w:spacing w:val="-2"/>
        </w:rPr>
        <w:t>2977-р»;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59"/>
        </w:tabs>
        <w:spacing w:line="271" w:lineRule="exact"/>
        <w:ind w:left="1559" w:hanging="143"/>
        <w:rPr>
          <w:sz w:val="24"/>
        </w:rPr>
      </w:pP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1"/>
          <w:sz w:val="24"/>
        </w:rPr>
        <w:t xml:space="preserve"> </w:t>
      </w:r>
      <w:r>
        <w:rPr>
          <w:sz w:val="24"/>
        </w:rPr>
        <w:t>от 31</w:t>
      </w:r>
      <w:r>
        <w:rPr>
          <w:spacing w:val="-5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года</w:t>
      </w:r>
    </w:p>
    <w:p w:rsidR="00D52CE1" w:rsidRDefault="00CD2A22">
      <w:pPr>
        <w:pStyle w:val="a4"/>
        <w:ind w:left="1416" w:right="567"/>
        <w:jc w:val="both"/>
      </w:pPr>
      <w:r>
        <w:t>№ 167-р «Об утверждении Порядка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администрации районов Санкт-Петербурга»;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59"/>
        </w:tabs>
        <w:spacing w:line="274" w:lineRule="exact"/>
        <w:ind w:left="1559" w:hanging="143"/>
        <w:rPr>
          <w:sz w:val="24"/>
        </w:rPr>
      </w:pP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2"/>
          <w:sz w:val="24"/>
        </w:rPr>
        <w:t xml:space="preserve"> </w:t>
      </w:r>
      <w:r>
        <w:rPr>
          <w:sz w:val="24"/>
        </w:rPr>
        <w:t>от 27.12.2024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52CE1" w:rsidRDefault="00CD2A22">
      <w:pPr>
        <w:pStyle w:val="a4"/>
        <w:spacing w:line="275" w:lineRule="exact"/>
        <w:ind w:left="1416"/>
        <w:jc w:val="both"/>
      </w:pPr>
      <w:r>
        <w:t>№</w:t>
      </w:r>
      <w:r>
        <w:rPr>
          <w:spacing w:val="22"/>
        </w:rPr>
        <w:t xml:space="preserve"> </w:t>
      </w:r>
      <w:r>
        <w:t>1695-р</w:t>
      </w:r>
      <w:r>
        <w:rPr>
          <w:spacing w:val="23"/>
        </w:rPr>
        <w:t xml:space="preserve"> </w:t>
      </w:r>
      <w:r>
        <w:t>«О</w:t>
      </w:r>
      <w:r>
        <w:rPr>
          <w:spacing w:val="23"/>
        </w:rPr>
        <w:t xml:space="preserve"> </w:t>
      </w:r>
      <w:r>
        <w:t>внесении</w:t>
      </w:r>
      <w:r>
        <w:rPr>
          <w:spacing w:val="20"/>
        </w:rPr>
        <w:t xml:space="preserve"> </w:t>
      </w:r>
      <w:r>
        <w:t>изменений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распоряжение</w:t>
      </w:r>
      <w:r>
        <w:rPr>
          <w:spacing w:val="22"/>
        </w:rPr>
        <w:t xml:space="preserve"> </w:t>
      </w:r>
      <w:r>
        <w:t>Комитета</w:t>
      </w:r>
      <w:r>
        <w:rPr>
          <w:spacing w:val="23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образованию</w:t>
      </w:r>
      <w:r>
        <w:rPr>
          <w:spacing w:val="17"/>
        </w:rPr>
        <w:t xml:space="preserve"> </w:t>
      </w:r>
      <w:r>
        <w:rPr>
          <w:spacing w:val="-2"/>
        </w:rPr>
        <w:t>отт29.10.2021</w:t>
      </w:r>
    </w:p>
    <w:p w:rsidR="00D52CE1" w:rsidRDefault="00CD2A22">
      <w:pPr>
        <w:pStyle w:val="a4"/>
        <w:spacing w:line="275" w:lineRule="exact"/>
        <w:ind w:left="1416"/>
        <w:jc w:val="both"/>
      </w:pPr>
      <w:r>
        <w:t>№2977-р,</w:t>
      </w:r>
      <w:r>
        <w:rPr>
          <w:spacing w:val="-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31.01.2022</w:t>
      </w:r>
      <w:r>
        <w:rPr>
          <w:spacing w:val="-1"/>
        </w:rPr>
        <w:t xml:space="preserve"> </w:t>
      </w:r>
      <w:r>
        <w:t>№167-</w:t>
      </w:r>
      <w:r>
        <w:rPr>
          <w:spacing w:val="-5"/>
        </w:rPr>
        <w:t>р»;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559"/>
        </w:tabs>
        <w:spacing w:before="2" w:line="275" w:lineRule="exact"/>
        <w:ind w:left="1559" w:hanging="143"/>
        <w:rPr>
          <w:sz w:val="24"/>
        </w:rPr>
      </w:pP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2"/>
          <w:sz w:val="24"/>
        </w:rPr>
        <w:t xml:space="preserve"> </w:t>
      </w:r>
      <w:r>
        <w:rPr>
          <w:sz w:val="24"/>
        </w:rPr>
        <w:t>от 25.09.2023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52CE1" w:rsidRDefault="00CD2A22">
      <w:pPr>
        <w:pStyle w:val="a4"/>
        <w:spacing w:line="242" w:lineRule="auto"/>
        <w:ind w:left="1416" w:right="562"/>
        <w:jc w:val="both"/>
      </w:pPr>
      <w:r>
        <w:t xml:space="preserve">№1242-р «О внесении изменения в распоряжение Комитета по образованию от 18.11.2014 № </w:t>
      </w:r>
      <w:r>
        <w:rPr>
          <w:spacing w:val="-2"/>
        </w:rPr>
        <w:t>5208-р»;</w:t>
      </w:r>
    </w:p>
    <w:p w:rsidR="00D52CE1" w:rsidRDefault="00CD2A22">
      <w:pPr>
        <w:pStyle w:val="a6"/>
        <w:numPr>
          <w:ilvl w:val="2"/>
          <w:numId w:val="1"/>
        </w:numPr>
        <w:tabs>
          <w:tab w:val="left" w:pos="1694"/>
        </w:tabs>
        <w:spacing w:line="242" w:lineRule="auto"/>
        <w:ind w:right="580" w:firstLine="0"/>
        <w:rPr>
          <w:sz w:val="24"/>
        </w:rPr>
      </w:pPr>
      <w:r>
        <w:rPr>
          <w:sz w:val="24"/>
        </w:rPr>
        <w:t>Уставом Государственного бюджетного дошкольного образовательного учреждения детского сада № 62 Фрунзенского района Санкт- Петербурга.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2136"/>
        </w:tabs>
        <w:ind w:right="561" w:firstLine="0"/>
        <w:jc w:val="both"/>
        <w:rPr>
          <w:sz w:val="24"/>
        </w:rPr>
      </w:pPr>
      <w:r>
        <w:rPr>
          <w:sz w:val="24"/>
        </w:rPr>
        <w:t>Настоящие правила регламентируют прием воспитанников в Государственное бюджетное дошкольное образовательное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учреждение детский сад № 62 Фрунзенского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Санкт-Петербурга (далее – ОУ).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2136"/>
        </w:tabs>
        <w:spacing w:line="237" w:lineRule="auto"/>
        <w:ind w:right="570" w:firstLine="0"/>
        <w:jc w:val="both"/>
        <w:rPr>
          <w:sz w:val="24"/>
        </w:rPr>
      </w:pPr>
      <w:r>
        <w:rPr>
          <w:sz w:val="24"/>
        </w:rPr>
        <w:t>Порядок приема в Образовательное учреждение в части, не урегулированной законодательством об образовании, устанавливается ОУ самостоятельно.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2136"/>
        </w:tabs>
        <w:spacing w:line="237" w:lineRule="auto"/>
        <w:ind w:right="560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 прием в</w:t>
      </w:r>
      <w:r>
        <w:rPr>
          <w:spacing w:val="80"/>
          <w:sz w:val="24"/>
        </w:rPr>
        <w:t xml:space="preserve"> </w:t>
      </w:r>
      <w:r>
        <w:rPr>
          <w:sz w:val="24"/>
        </w:rPr>
        <w:t>ОУ</w:t>
      </w:r>
      <w:r>
        <w:rPr>
          <w:spacing w:val="80"/>
          <w:sz w:val="24"/>
        </w:rPr>
        <w:t xml:space="preserve"> </w:t>
      </w:r>
      <w:r>
        <w:rPr>
          <w:sz w:val="24"/>
        </w:rPr>
        <w:t>всех граждан, имеющих право на получение дошкольного образования.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2136"/>
        </w:tabs>
        <w:spacing w:before="5" w:line="237" w:lineRule="auto"/>
        <w:ind w:right="575" w:firstLine="0"/>
        <w:jc w:val="both"/>
        <w:rPr>
          <w:sz w:val="24"/>
        </w:rPr>
      </w:pPr>
      <w:r>
        <w:rPr>
          <w:sz w:val="24"/>
        </w:rPr>
        <w:t>Прием граждан на обучение в филиал Образовательного учреждения 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правилами приема обучающихся, установленными в ОУ.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2136"/>
        </w:tabs>
        <w:spacing w:before="5" w:line="237" w:lineRule="auto"/>
        <w:ind w:right="564" w:firstLine="0"/>
        <w:jc w:val="both"/>
        <w:rPr>
          <w:sz w:val="24"/>
        </w:rPr>
      </w:pPr>
      <w:r>
        <w:rPr>
          <w:sz w:val="24"/>
        </w:rPr>
        <w:t>В приеме в Образовательное учреждение может быть отказано только по причине отсутствия в нем свободных мест.</w:t>
      </w:r>
    </w:p>
    <w:p w:rsidR="00D52CE1" w:rsidRDefault="00D52CE1">
      <w:pPr>
        <w:pStyle w:val="a6"/>
        <w:spacing w:line="237" w:lineRule="auto"/>
        <w:rPr>
          <w:sz w:val="24"/>
        </w:rPr>
        <w:sectPr w:rsidR="00D52CE1">
          <w:pgSz w:w="11910" w:h="16840"/>
          <w:pgMar w:top="1040" w:right="283" w:bottom="280" w:left="0" w:header="720" w:footer="720" w:gutter="0"/>
          <w:cols w:space="720"/>
        </w:sectPr>
      </w:pPr>
    </w:p>
    <w:p w:rsidR="00D52CE1" w:rsidRDefault="00CD2A22">
      <w:pPr>
        <w:pStyle w:val="1"/>
        <w:numPr>
          <w:ilvl w:val="0"/>
          <w:numId w:val="1"/>
        </w:numPr>
        <w:tabs>
          <w:tab w:val="left" w:pos="5083"/>
        </w:tabs>
        <w:spacing w:before="72" w:line="240" w:lineRule="auto"/>
        <w:ind w:left="5083" w:hanging="262"/>
        <w:jc w:val="both"/>
      </w:pPr>
      <w:bookmarkStart w:id="0" w:name="2._Основные_положения"/>
      <w:bookmarkEnd w:id="0"/>
      <w:r>
        <w:rPr>
          <w:spacing w:val="-2"/>
        </w:rPr>
        <w:lastRenderedPageBreak/>
        <w:t>Основные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1947"/>
        </w:tabs>
        <w:spacing w:before="118"/>
        <w:ind w:right="56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сад</w:t>
      </w:r>
      <w:r>
        <w:rPr>
          <w:spacing w:val="40"/>
          <w:sz w:val="24"/>
        </w:rPr>
        <w:t xml:space="preserve"> </w:t>
      </w:r>
      <w:r>
        <w:rPr>
          <w:sz w:val="24"/>
        </w:rPr>
        <w:t>№62 Фрунзенского 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Санкт-Петербурга могут приниматься дети с 1,6 лет (при наличии в нем соответствующих условий) до семи лет.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1924"/>
        </w:tabs>
        <w:spacing w:line="242" w:lineRule="auto"/>
        <w:ind w:right="571" w:firstLine="0"/>
        <w:jc w:val="both"/>
        <w:rPr>
          <w:sz w:val="24"/>
        </w:rPr>
      </w:pPr>
      <w:r>
        <w:rPr>
          <w:sz w:val="24"/>
        </w:rPr>
        <w:t>Приём детей в ОУ в группы оздоровительной направленности осуществляется на основании медицинского заключения, выданного медицинской организацией.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1957"/>
        </w:tabs>
        <w:spacing w:line="271" w:lineRule="exact"/>
        <w:ind w:left="1957" w:hanging="541"/>
        <w:jc w:val="both"/>
        <w:rPr>
          <w:sz w:val="24"/>
        </w:rPr>
      </w:pPr>
      <w:r>
        <w:rPr>
          <w:sz w:val="24"/>
        </w:rPr>
        <w:t>Приём</w:t>
      </w:r>
      <w:r>
        <w:rPr>
          <w:spacing w:val="-6"/>
          <w:sz w:val="24"/>
        </w:rPr>
        <w:t xml:space="preserve"> </w:t>
      </w:r>
      <w:r>
        <w:rPr>
          <w:sz w:val="24"/>
        </w:rPr>
        <w:t>в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 ОУ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приказом руководителя </w:t>
      </w:r>
      <w:r>
        <w:rPr>
          <w:spacing w:val="-5"/>
          <w:sz w:val="24"/>
        </w:rPr>
        <w:t>ОУ.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1867"/>
        </w:tabs>
        <w:spacing w:before="3" w:line="237" w:lineRule="auto"/>
        <w:ind w:right="562" w:firstLine="0"/>
        <w:jc w:val="both"/>
      </w:pPr>
      <w:r>
        <w:rPr>
          <w:sz w:val="24"/>
        </w:rPr>
        <w:t>Сроки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зарегистрированных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 пребывания на территории Санкт-Петербурга:</w:t>
      </w:r>
    </w:p>
    <w:p w:rsidR="00D52CE1" w:rsidRDefault="00CD2A22">
      <w:pPr>
        <w:pStyle w:val="a4"/>
        <w:spacing w:before="3"/>
        <w:ind w:left="1416" w:right="567"/>
        <w:jc w:val="both"/>
      </w:pPr>
      <w:r>
        <w:t>имеющих</w:t>
      </w:r>
      <w:r>
        <w:rPr>
          <w:spacing w:val="40"/>
        </w:rPr>
        <w:t xml:space="preserve"> </w:t>
      </w:r>
      <w:r>
        <w:t>внеочередное,</w:t>
      </w:r>
      <w:r>
        <w:rPr>
          <w:spacing w:val="40"/>
        </w:rPr>
        <w:t xml:space="preserve"> </w:t>
      </w:r>
      <w:r>
        <w:t>первоочередное,</w:t>
      </w:r>
      <w:r>
        <w:rPr>
          <w:spacing w:val="40"/>
        </w:rPr>
        <w:t xml:space="preserve"> </w:t>
      </w:r>
      <w:r>
        <w:t>преимущественное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зачисление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ОУ,</w:t>
      </w:r>
      <w:r>
        <w:rPr>
          <w:spacing w:val="80"/>
        </w:rPr>
        <w:t xml:space="preserve"> </w:t>
      </w:r>
      <w:r>
        <w:t>с 1 февраля по 1 марта текущего года;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1871"/>
        </w:tabs>
        <w:ind w:right="561" w:firstLine="0"/>
        <w:jc w:val="both"/>
        <w:rPr>
          <w:sz w:val="24"/>
        </w:rPr>
      </w:pPr>
      <w:r>
        <w:rPr>
          <w:sz w:val="24"/>
        </w:rPr>
        <w:t>Дети, стоящие на учете, не зарегистрированные по месту жительства или по месту пребывания</w:t>
      </w:r>
      <w:r>
        <w:rPr>
          <w:spacing w:val="8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 </w:t>
      </w:r>
      <w:r>
        <w:rPr>
          <w:sz w:val="24"/>
        </w:rPr>
        <w:t>Санкт-Петербурга,</w:t>
      </w:r>
      <w:r>
        <w:rPr>
          <w:spacing w:val="80"/>
          <w:sz w:val="24"/>
        </w:rPr>
        <w:t xml:space="preserve">  </w:t>
      </w:r>
      <w:r>
        <w:rPr>
          <w:sz w:val="24"/>
        </w:rPr>
        <w:t>получают</w:t>
      </w:r>
      <w:r>
        <w:rPr>
          <w:spacing w:val="80"/>
          <w:sz w:val="24"/>
        </w:rPr>
        <w:t xml:space="preserve">  </w:t>
      </w: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ОУ</w:t>
      </w:r>
      <w:r>
        <w:rPr>
          <w:spacing w:val="40"/>
          <w:sz w:val="24"/>
        </w:rPr>
        <w:t xml:space="preserve"> </w:t>
      </w:r>
      <w:r>
        <w:rPr>
          <w:sz w:val="24"/>
        </w:rPr>
        <w:t>в 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доукомплектования с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1842"/>
        </w:tabs>
        <w:ind w:right="572" w:firstLine="0"/>
        <w:jc w:val="both"/>
        <w:rPr>
          <w:sz w:val="24"/>
        </w:rPr>
      </w:pPr>
      <w:r>
        <w:rPr>
          <w:sz w:val="24"/>
        </w:rPr>
        <w:t>Внеочередное,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родителям (законным представителям) на основании документа, подтверждающего наличие такого права, согласно </w:t>
      </w:r>
      <w:r>
        <w:rPr>
          <w:b/>
          <w:sz w:val="24"/>
        </w:rPr>
        <w:t>Приложению № 1</w:t>
      </w:r>
      <w:r>
        <w:rPr>
          <w:sz w:val="24"/>
        </w:rPr>
        <w:t>.</w:t>
      </w:r>
    </w:p>
    <w:p w:rsidR="00D52CE1" w:rsidRDefault="00CD2A22">
      <w:pPr>
        <w:pStyle w:val="a6"/>
        <w:numPr>
          <w:ilvl w:val="1"/>
          <w:numId w:val="1"/>
        </w:numPr>
        <w:tabs>
          <w:tab w:val="left" w:pos="1847"/>
        </w:tabs>
        <w:ind w:right="564" w:firstLine="0"/>
        <w:jc w:val="both"/>
        <w:rPr>
          <w:sz w:val="24"/>
        </w:rPr>
      </w:pPr>
      <w:r>
        <w:rPr>
          <w:sz w:val="24"/>
        </w:rPr>
        <w:t>Неполная семья, находящаяся в трудной жизненной ситуации, предоставляет документы при зачислении в образовательное учреждение в соответствии с действующим законодательством. Перечень необходимых документов определяется согласно п. 1.8 Распоряжения Комитета по образованию Правительства Санкт-Петербурга от 31.01.2022 № 167-р «Об утверждении порядка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Санкт-Петербурга».</w:t>
      </w:r>
    </w:p>
    <w:p w:rsidR="00D52CE1" w:rsidRDefault="00CD2A22">
      <w:pPr>
        <w:pStyle w:val="a6"/>
        <w:numPr>
          <w:ilvl w:val="1"/>
          <w:numId w:val="2"/>
        </w:numPr>
        <w:tabs>
          <w:tab w:val="left" w:pos="2136"/>
        </w:tabs>
        <w:spacing w:line="274" w:lineRule="exact"/>
        <w:ind w:left="2136" w:hanging="72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 ОУ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русском </w:t>
      </w:r>
      <w:r>
        <w:rPr>
          <w:spacing w:val="-2"/>
          <w:sz w:val="24"/>
        </w:rPr>
        <w:t>языке.</w:t>
      </w:r>
    </w:p>
    <w:p w:rsidR="00D52CE1" w:rsidRDefault="00CD2A22">
      <w:pPr>
        <w:pStyle w:val="a6"/>
        <w:numPr>
          <w:ilvl w:val="1"/>
          <w:numId w:val="2"/>
        </w:numPr>
        <w:tabs>
          <w:tab w:val="left" w:pos="2136"/>
        </w:tabs>
        <w:spacing w:line="275" w:lineRule="exact"/>
        <w:ind w:left="2136" w:hanging="72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D52CE1" w:rsidRDefault="00CD2A22">
      <w:pPr>
        <w:pStyle w:val="a6"/>
        <w:numPr>
          <w:ilvl w:val="1"/>
          <w:numId w:val="2"/>
        </w:numPr>
        <w:tabs>
          <w:tab w:val="left" w:pos="2136"/>
          <w:tab w:val="left" w:pos="3897"/>
          <w:tab w:val="left" w:pos="5973"/>
          <w:tab w:val="left" w:pos="7484"/>
          <w:tab w:val="left" w:pos="9191"/>
          <w:tab w:val="left" w:pos="10817"/>
        </w:tabs>
        <w:spacing w:line="242" w:lineRule="auto"/>
        <w:ind w:left="1416" w:right="569" w:firstLine="0"/>
        <w:rPr>
          <w:sz w:val="24"/>
        </w:rPr>
      </w:pPr>
      <w:r>
        <w:rPr>
          <w:spacing w:val="-2"/>
          <w:sz w:val="24"/>
        </w:rPr>
        <w:t>Прохождение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6"/>
          <w:sz w:val="24"/>
        </w:rPr>
        <w:t xml:space="preserve">не </w:t>
      </w:r>
      <w:r>
        <w:rPr>
          <w:sz w:val="24"/>
        </w:rPr>
        <w:t>сопровождается прохождением промежуточной и итоговой аттестации воспитанников.</w:t>
      </w:r>
    </w:p>
    <w:p w:rsidR="00D52CE1" w:rsidRDefault="00CD2A22">
      <w:pPr>
        <w:pStyle w:val="a6"/>
        <w:numPr>
          <w:ilvl w:val="1"/>
          <w:numId w:val="2"/>
        </w:numPr>
        <w:tabs>
          <w:tab w:val="left" w:pos="2136"/>
        </w:tabs>
        <w:spacing w:line="242" w:lineRule="auto"/>
        <w:ind w:left="1416" w:right="1904" w:firstLine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6737350</wp:posOffset>
            </wp:positionH>
            <wp:positionV relativeFrom="paragraph">
              <wp:posOffset>167640</wp:posOffset>
            </wp:positionV>
            <wp:extent cx="18415" cy="4254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3" cy="4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ОУ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 общеразвивающую и оздоровительную направленность.</w:t>
      </w:r>
    </w:p>
    <w:p w:rsidR="00D52CE1" w:rsidRDefault="00D52CE1">
      <w:pPr>
        <w:pStyle w:val="a4"/>
        <w:spacing w:before="116"/>
      </w:pPr>
    </w:p>
    <w:p w:rsidR="00D52CE1" w:rsidRDefault="00CD2A22">
      <w:pPr>
        <w:spacing w:before="1" w:line="237" w:lineRule="auto"/>
        <w:ind w:left="4331" w:right="2149" w:hanging="1335"/>
        <w:jc w:val="both"/>
        <w:rPr>
          <w:b/>
          <w:sz w:val="24"/>
        </w:rPr>
      </w:pPr>
      <w:r>
        <w:rPr>
          <w:b/>
          <w:sz w:val="24"/>
        </w:rPr>
        <w:t>З.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представителей) при приеме заявлений на обучение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1914"/>
        </w:tabs>
        <w:spacing w:before="118"/>
        <w:ind w:right="567" w:firstLine="0"/>
        <w:jc w:val="both"/>
        <w:rPr>
          <w:sz w:val="24"/>
        </w:rPr>
      </w:pPr>
      <w:r>
        <w:rPr>
          <w:sz w:val="24"/>
        </w:rPr>
        <w:t>До подачи заявления о приеме в ОУ, родители (законные представители) должны получить направление в данное образовательное учреждение, которое имеет номер, дату, сведения о ребенке и является документом строгой отчетности, а также имеет срок действия</w:t>
      </w:r>
    </w:p>
    <w:p w:rsidR="00D52CE1" w:rsidRDefault="00CD2A22">
      <w:pPr>
        <w:pStyle w:val="a4"/>
        <w:spacing w:line="242" w:lineRule="auto"/>
        <w:ind w:left="1416" w:right="567"/>
        <w:jc w:val="both"/>
      </w:pPr>
      <w:r>
        <w:t>— 30 дней. Родители (законные представители) несут ответственность за своевременное предоставление необходимых документов в ОУ.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2039"/>
        </w:tabs>
        <w:ind w:right="562" w:firstLine="0"/>
        <w:jc w:val="both"/>
        <w:rPr>
          <w:sz w:val="24"/>
        </w:rPr>
      </w:pPr>
      <w:r>
        <w:rPr>
          <w:sz w:val="24"/>
        </w:rPr>
        <w:t>Перед началом оформления отношений родители (законные представители) 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ознакомиться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 ОУ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адресу: </w:t>
      </w:r>
      <w:r>
        <w:rPr>
          <w:sz w:val="24"/>
          <w:lang w:val="en-US"/>
        </w:rPr>
        <w:t>https</w:t>
      </w:r>
      <w:r>
        <w:rPr>
          <w:sz w:val="24"/>
        </w:rPr>
        <w:t>://dou62.frunz.gov.spb.ru</w:t>
      </w:r>
      <w:r>
        <w:rPr>
          <w:color w:val="0000FF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Интернет, а также на информационных стендах дошкольного образовательного учреждения со следующими документами:</w:t>
      </w:r>
    </w:p>
    <w:p w:rsidR="00D52CE1" w:rsidRDefault="00CD2A22">
      <w:pPr>
        <w:pStyle w:val="a6"/>
        <w:numPr>
          <w:ilvl w:val="2"/>
          <w:numId w:val="3"/>
        </w:numPr>
        <w:tabs>
          <w:tab w:val="left" w:pos="2135"/>
        </w:tabs>
        <w:spacing w:line="293" w:lineRule="exact"/>
        <w:ind w:left="2135" w:hanging="719"/>
        <w:rPr>
          <w:sz w:val="24"/>
        </w:rPr>
      </w:pP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обучение.</w:t>
      </w:r>
    </w:p>
    <w:p w:rsidR="00D52CE1" w:rsidRDefault="00CD2A22">
      <w:pPr>
        <w:pStyle w:val="a6"/>
        <w:numPr>
          <w:ilvl w:val="2"/>
          <w:numId w:val="3"/>
        </w:numPr>
        <w:tabs>
          <w:tab w:val="left" w:pos="2135"/>
        </w:tabs>
        <w:spacing w:line="293" w:lineRule="exact"/>
        <w:ind w:left="2135" w:hanging="719"/>
        <w:rPr>
          <w:sz w:val="24"/>
        </w:rPr>
      </w:pPr>
      <w:r>
        <w:rPr>
          <w:spacing w:val="-2"/>
          <w:sz w:val="24"/>
        </w:rPr>
        <w:t>Уставом.</w:t>
      </w:r>
    </w:p>
    <w:p w:rsidR="00D52CE1" w:rsidRDefault="00CD2A22">
      <w:pPr>
        <w:pStyle w:val="a6"/>
        <w:numPr>
          <w:ilvl w:val="2"/>
          <w:numId w:val="3"/>
        </w:numPr>
        <w:tabs>
          <w:tab w:val="left" w:pos="2136"/>
        </w:tabs>
        <w:spacing w:line="293" w:lineRule="exact"/>
        <w:ind w:left="2136" w:hanging="720"/>
        <w:jc w:val="left"/>
        <w:rPr>
          <w:sz w:val="24"/>
        </w:rPr>
      </w:pPr>
      <w:r>
        <w:rPr>
          <w:sz w:val="24"/>
        </w:rPr>
        <w:t>Лицензией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52CE1" w:rsidRDefault="00CD2A22">
      <w:pPr>
        <w:pStyle w:val="a6"/>
        <w:numPr>
          <w:ilvl w:val="2"/>
          <w:numId w:val="3"/>
        </w:numPr>
        <w:tabs>
          <w:tab w:val="left" w:pos="2136"/>
        </w:tabs>
        <w:spacing w:line="293" w:lineRule="exact"/>
        <w:ind w:left="2136" w:hanging="720"/>
        <w:jc w:val="left"/>
        <w:rPr>
          <w:sz w:val="24"/>
        </w:rPr>
      </w:pPr>
      <w:r>
        <w:rPr>
          <w:sz w:val="24"/>
        </w:rPr>
        <w:t>Образовательными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программами.</w:t>
      </w:r>
    </w:p>
    <w:p w:rsidR="00D52CE1" w:rsidRDefault="00CD2A22">
      <w:pPr>
        <w:pStyle w:val="a6"/>
        <w:numPr>
          <w:ilvl w:val="2"/>
          <w:numId w:val="3"/>
        </w:numPr>
        <w:tabs>
          <w:tab w:val="left" w:pos="2136"/>
        </w:tabs>
        <w:spacing w:line="293" w:lineRule="exact"/>
        <w:ind w:left="2136" w:hanging="720"/>
        <w:jc w:val="left"/>
        <w:rPr>
          <w:sz w:val="24"/>
        </w:rPr>
      </w:pPr>
      <w:r>
        <w:rPr>
          <w:sz w:val="24"/>
        </w:rPr>
        <w:t>Правилами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D52CE1" w:rsidRDefault="00CD2A22">
      <w:pPr>
        <w:pStyle w:val="a6"/>
        <w:numPr>
          <w:ilvl w:val="2"/>
          <w:numId w:val="3"/>
        </w:numPr>
        <w:tabs>
          <w:tab w:val="left" w:pos="2135"/>
        </w:tabs>
        <w:spacing w:before="1" w:line="237" w:lineRule="auto"/>
        <w:ind w:right="573" w:firstLine="0"/>
        <w:rPr>
          <w:sz w:val="24"/>
        </w:rPr>
      </w:pP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9"/>
          <w:sz w:val="24"/>
        </w:rPr>
        <w:t xml:space="preserve"> </w:t>
      </w:r>
      <w:r>
        <w:rPr>
          <w:sz w:val="24"/>
        </w:rPr>
        <w:t>ОУ,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осуществление образовательной деятельности, права и обязанности участников образовательных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2136"/>
        </w:tabs>
        <w:spacing w:before="3"/>
        <w:ind w:left="2136" w:hanging="720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подает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58"/>
          <w:w w:val="150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D52CE1" w:rsidRDefault="00D52CE1">
      <w:pPr>
        <w:pStyle w:val="a6"/>
        <w:rPr>
          <w:sz w:val="24"/>
        </w:rPr>
        <w:sectPr w:rsidR="00D52CE1">
          <w:pgSz w:w="11910" w:h="16840"/>
          <w:pgMar w:top="1040" w:right="283" w:bottom="280" w:left="0" w:header="720" w:footer="720" w:gutter="0"/>
          <w:cols w:space="720"/>
        </w:sectPr>
      </w:pPr>
    </w:p>
    <w:p w:rsidR="00D52CE1" w:rsidRDefault="00CD2A22">
      <w:pPr>
        <w:pStyle w:val="a4"/>
        <w:spacing w:before="66" w:line="242" w:lineRule="auto"/>
        <w:ind w:left="1416" w:right="568"/>
        <w:jc w:val="both"/>
      </w:pPr>
      <w:r>
        <w:lastRenderedPageBreak/>
        <w:t xml:space="preserve">дошкольное образовательное учреждение, которое является </w:t>
      </w:r>
      <w:r>
        <w:rPr>
          <w:b/>
        </w:rPr>
        <w:t xml:space="preserve">Приложением № 2 </w:t>
      </w:r>
      <w:r>
        <w:t>к данным правилам приема на обучение.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2136"/>
        </w:tabs>
        <w:spacing w:line="271" w:lineRule="exact"/>
        <w:ind w:left="2136" w:hanging="72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31"/>
          <w:sz w:val="24"/>
        </w:rPr>
        <w:t xml:space="preserve">  </w:t>
      </w:r>
      <w:r>
        <w:rPr>
          <w:sz w:val="24"/>
        </w:rPr>
        <w:t>документов,</w:t>
      </w:r>
      <w:r>
        <w:rPr>
          <w:spacing w:val="30"/>
          <w:sz w:val="24"/>
        </w:rPr>
        <w:t xml:space="preserve">  </w:t>
      </w:r>
      <w:r>
        <w:rPr>
          <w:sz w:val="24"/>
        </w:rPr>
        <w:t>необходимых</w:t>
      </w:r>
      <w:r>
        <w:rPr>
          <w:spacing w:val="29"/>
          <w:sz w:val="24"/>
        </w:rPr>
        <w:t xml:space="preserve">  </w:t>
      </w:r>
      <w:r>
        <w:rPr>
          <w:sz w:val="24"/>
        </w:rPr>
        <w:t>для</w:t>
      </w:r>
      <w:r>
        <w:rPr>
          <w:spacing w:val="31"/>
          <w:sz w:val="24"/>
        </w:rPr>
        <w:t xml:space="preserve">  </w:t>
      </w:r>
      <w:r>
        <w:rPr>
          <w:sz w:val="24"/>
        </w:rPr>
        <w:t>предоставления</w:t>
      </w:r>
      <w:r>
        <w:rPr>
          <w:spacing w:val="29"/>
          <w:sz w:val="24"/>
        </w:rPr>
        <w:t xml:space="preserve">  </w:t>
      </w:r>
      <w:r>
        <w:rPr>
          <w:sz w:val="24"/>
        </w:rPr>
        <w:t>в</w:t>
      </w:r>
      <w:r>
        <w:rPr>
          <w:spacing w:val="32"/>
          <w:sz w:val="24"/>
        </w:rPr>
        <w:t xml:space="preserve">  </w:t>
      </w:r>
      <w:r>
        <w:rPr>
          <w:sz w:val="24"/>
        </w:rPr>
        <w:t>ОУ</w:t>
      </w:r>
      <w:r>
        <w:rPr>
          <w:spacing w:val="28"/>
          <w:sz w:val="24"/>
        </w:rPr>
        <w:t xml:space="preserve">  </w:t>
      </w:r>
      <w:r>
        <w:rPr>
          <w:sz w:val="24"/>
        </w:rPr>
        <w:t>представлен</w:t>
      </w:r>
      <w:r>
        <w:rPr>
          <w:spacing w:val="31"/>
          <w:sz w:val="24"/>
        </w:rPr>
        <w:t xml:space="preserve">  </w:t>
      </w:r>
      <w:r>
        <w:rPr>
          <w:spacing w:val="-10"/>
          <w:sz w:val="24"/>
        </w:rPr>
        <w:t>в</w:t>
      </w:r>
    </w:p>
    <w:p w:rsidR="00D52CE1" w:rsidRDefault="00CD2A22">
      <w:pPr>
        <w:spacing w:before="8" w:line="272" w:lineRule="exact"/>
        <w:ind w:left="1416"/>
        <w:jc w:val="both"/>
        <w:rPr>
          <w:b/>
          <w:sz w:val="24"/>
        </w:rPr>
      </w:pPr>
      <w:r>
        <w:rPr>
          <w:b/>
          <w:sz w:val="24"/>
        </w:rPr>
        <w:t>Приложении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2136"/>
        </w:tabs>
        <w:spacing w:line="242" w:lineRule="auto"/>
        <w:ind w:right="574" w:firstLine="0"/>
        <w:jc w:val="both"/>
        <w:rPr>
          <w:sz w:val="24"/>
        </w:rPr>
      </w:pPr>
      <w:r>
        <w:rPr>
          <w:sz w:val="24"/>
        </w:rPr>
        <w:t>Оригинал документа после копирования/сканирования возвращается родителю (законному представителю). Копии предъявляемых при приеме документов хранятся в ОУ.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2136"/>
        </w:tabs>
        <w:ind w:right="566" w:firstLine="0"/>
        <w:jc w:val="both"/>
        <w:rPr>
          <w:sz w:val="24"/>
        </w:rPr>
      </w:pPr>
      <w:r>
        <w:rPr>
          <w:sz w:val="24"/>
        </w:rPr>
        <w:t>При единовременном предоставлении всех необходимых документов Договор может быть заключен одновременно с подачей заявления. После регистрации заявления родителям (законным представителям) выдается  расписку  о приеме документов, заверенная подписью должностного лица, руководителя ОУ и печатью ОУ по форме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согласно </w:t>
      </w:r>
      <w:r>
        <w:rPr>
          <w:b/>
          <w:sz w:val="24"/>
        </w:rPr>
        <w:t>Приложению № 6</w:t>
      </w:r>
      <w:r>
        <w:rPr>
          <w:sz w:val="24"/>
        </w:rPr>
        <w:t>.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2136"/>
        </w:tabs>
        <w:ind w:right="570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 сайт Учреждения в системе Интернет, с содержанием документов, перечисленных в п.З.2. настоящих правил, фиксируется в заявлении и заверяется подписью родителей (законных представителей), а также в перечне сданных документов. Подписью родителей (законных представителей) ребенка в заявлении фиксируется также согласие на обработку персональных данных ребенка в соответствии с действующим законодательством.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2136"/>
        </w:tabs>
        <w:spacing w:line="237" w:lineRule="auto"/>
        <w:ind w:right="575" w:firstLine="0"/>
        <w:jc w:val="both"/>
        <w:rPr>
          <w:sz w:val="24"/>
        </w:rPr>
      </w:pPr>
      <w:r>
        <w:rPr>
          <w:sz w:val="24"/>
        </w:rPr>
        <w:t xml:space="preserve">На основании Договора в течение 3 рабочих дней издается распорядительный акт (приказ) руководителя ОУ о зачислении воспитанников ( согласно </w:t>
      </w:r>
      <w:r>
        <w:rPr>
          <w:b/>
          <w:sz w:val="24"/>
        </w:rPr>
        <w:t>Приложению № 9</w:t>
      </w:r>
      <w:r>
        <w:rPr>
          <w:sz w:val="24"/>
        </w:rPr>
        <w:t>).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2136"/>
        </w:tabs>
        <w:ind w:right="572" w:firstLine="0"/>
        <w:jc w:val="both"/>
        <w:rPr>
          <w:sz w:val="24"/>
        </w:rPr>
      </w:pPr>
      <w:r>
        <w:rPr>
          <w:sz w:val="24"/>
        </w:rPr>
        <w:t>Воспитанник считается принятым в ОУ с момента издания распорядительного акта о зачислении в образовательное учреждение. Распорядительный акт (выписка из приказа) о зачислении размещается на информационном стенде ОУ .</w:t>
      </w:r>
    </w:p>
    <w:p w:rsidR="00D52CE1" w:rsidRDefault="00CD2A22">
      <w:pPr>
        <w:pStyle w:val="a6"/>
        <w:numPr>
          <w:ilvl w:val="1"/>
          <w:numId w:val="3"/>
        </w:numPr>
        <w:tabs>
          <w:tab w:val="left" w:pos="2198"/>
        </w:tabs>
        <w:spacing w:line="274" w:lineRule="exact"/>
        <w:ind w:left="2198" w:hanging="782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дело.</w:t>
      </w:r>
    </w:p>
    <w:p w:rsidR="00D52CE1" w:rsidRDefault="00D52CE1">
      <w:pPr>
        <w:pStyle w:val="a4"/>
        <w:spacing w:before="125"/>
      </w:pPr>
    </w:p>
    <w:p w:rsidR="00D52CE1" w:rsidRDefault="00CD2A22">
      <w:pPr>
        <w:pStyle w:val="a6"/>
        <w:numPr>
          <w:ilvl w:val="0"/>
          <w:numId w:val="4"/>
        </w:numPr>
        <w:tabs>
          <w:tab w:val="left" w:pos="1669"/>
          <w:tab w:val="left" w:pos="5589"/>
        </w:tabs>
        <w:spacing w:before="1" w:line="242" w:lineRule="auto"/>
        <w:ind w:right="571" w:hanging="4164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заявлений на обучение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1871"/>
        </w:tabs>
        <w:spacing w:before="109"/>
        <w:ind w:right="569" w:firstLine="0"/>
        <w:jc w:val="both"/>
        <w:rPr>
          <w:sz w:val="24"/>
        </w:rPr>
      </w:pPr>
      <w:r>
        <w:rPr>
          <w:sz w:val="24"/>
        </w:rPr>
        <w:t>Руководитель ОУ или уполномоченное им должностное лицо, ответственное за прием документов обучающихся, осуществляет прием ребенка в ОУ по личному заявлению о 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ОУ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согласно </w:t>
      </w:r>
      <w:r>
        <w:rPr>
          <w:b/>
          <w:sz w:val="24"/>
        </w:rPr>
        <w:t>Приложению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№ 2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при предъявлении оригиналов документов в сроки 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(30 календарных дней).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1871"/>
        </w:tabs>
        <w:spacing w:before="3"/>
        <w:ind w:right="575" w:firstLine="0"/>
        <w:jc w:val="both"/>
        <w:rPr>
          <w:sz w:val="24"/>
        </w:rPr>
      </w:pPr>
      <w:r>
        <w:rPr>
          <w:sz w:val="24"/>
        </w:rPr>
        <w:t>Руководитель ОУ или уполномоченное им должностное лицо, ответственное за прием 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 осуществляет прием и регистрацию 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 приеме ребенка в </w:t>
      </w:r>
      <w:r>
        <w:rPr>
          <w:spacing w:val="-4"/>
          <w:sz w:val="24"/>
        </w:rPr>
        <w:t>ОУ:</w:t>
      </w:r>
    </w:p>
    <w:p w:rsidR="00D52CE1" w:rsidRDefault="00CD2A22">
      <w:pPr>
        <w:pStyle w:val="a6"/>
        <w:numPr>
          <w:ilvl w:val="2"/>
          <w:numId w:val="4"/>
        </w:numPr>
        <w:tabs>
          <w:tab w:val="left" w:pos="2135"/>
          <w:tab w:val="left" w:pos="2137"/>
        </w:tabs>
        <w:spacing w:before="3" w:line="237" w:lineRule="auto"/>
        <w:ind w:right="574"/>
        <w:rPr>
          <w:sz w:val="24"/>
        </w:rPr>
      </w:pPr>
      <w:r>
        <w:rPr>
          <w:sz w:val="24"/>
        </w:rPr>
        <w:t>в форме электронного документа с использованием информационно телекоммуникационных сетей общего пользования;</w:t>
      </w:r>
    </w:p>
    <w:p w:rsidR="00D52CE1" w:rsidRDefault="00CD2A22">
      <w:pPr>
        <w:pStyle w:val="a6"/>
        <w:numPr>
          <w:ilvl w:val="2"/>
          <w:numId w:val="4"/>
        </w:numPr>
        <w:tabs>
          <w:tab w:val="left" w:pos="2135"/>
        </w:tabs>
        <w:spacing w:before="4" w:line="292" w:lineRule="exact"/>
        <w:ind w:left="2135" w:hanging="35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бумажном </w:t>
      </w:r>
      <w:r>
        <w:rPr>
          <w:spacing w:val="-2"/>
          <w:sz w:val="24"/>
        </w:rPr>
        <w:t>носителе.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1904"/>
        </w:tabs>
        <w:ind w:right="566" w:firstLine="0"/>
        <w:jc w:val="both"/>
        <w:rPr>
          <w:sz w:val="24"/>
        </w:rPr>
      </w:pPr>
      <w:r>
        <w:rPr>
          <w:sz w:val="24"/>
        </w:rPr>
        <w:t>При приеме документов в ОУ должностное лицо регистрирует заявление о приеме ребенка в ОУ и прилагаемые к нему документы, представленные родителем (законным представителем) ребенка, в журнале приема заявлений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 приеме (</w:t>
      </w:r>
      <w:r>
        <w:rPr>
          <w:b/>
          <w:sz w:val="24"/>
        </w:rPr>
        <w:t>Приложение № 5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ОУ по форме согласно </w:t>
      </w:r>
      <w:r>
        <w:rPr>
          <w:b/>
          <w:sz w:val="24"/>
        </w:rPr>
        <w:t>Приложению № 2</w:t>
      </w:r>
      <w:r>
        <w:rPr>
          <w:sz w:val="24"/>
        </w:rPr>
        <w:t>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1851"/>
        </w:tabs>
        <w:spacing w:before="2" w:line="237" w:lineRule="auto"/>
        <w:ind w:right="576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1981"/>
        </w:tabs>
        <w:spacing w:before="3"/>
        <w:ind w:right="567" w:firstLine="0"/>
        <w:jc w:val="both"/>
        <w:rPr>
          <w:sz w:val="24"/>
        </w:rPr>
      </w:pPr>
      <w:r>
        <w:rPr>
          <w:sz w:val="24"/>
        </w:rPr>
        <w:t xml:space="preserve">Должностное лицо ОУ выдает расписку о приеме документов, заверенную подписью должностного лица, руководителя ОУ и печатью ОУ по форме согласно </w:t>
      </w:r>
      <w:r>
        <w:rPr>
          <w:b/>
          <w:sz w:val="24"/>
        </w:rPr>
        <w:t>Приложению № 6</w:t>
      </w:r>
      <w:r>
        <w:rPr>
          <w:sz w:val="24"/>
        </w:rPr>
        <w:t>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1856"/>
        </w:tabs>
        <w:ind w:right="573" w:firstLine="0"/>
        <w:jc w:val="both"/>
        <w:rPr>
          <w:sz w:val="24"/>
        </w:rPr>
      </w:pPr>
      <w:r>
        <w:rPr>
          <w:sz w:val="24"/>
        </w:rPr>
        <w:t>Руководитель ОУ принимает решение о приеме ребенка в ОУ или об отказе в приеме в ОУ по результатам рассмотрения заявления о приеме ребенка в ОУ и документов, приложенных к указанному заявлению.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spacing w:before="1" w:line="276" w:lineRule="exact"/>
        <w:ind w:left="2136" w:hanging="720"/>
        <w:jc w:val="both"/>
        <w:rPr>
          <w:sz w:val="24"/>
        </w:rPr>
      </w:pPr>
      <w:r>
        <w:rPr>
          <w:sz w:val="24"/>
        </w:rPr>
        <w:t>Основания 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ОУ:</w:t>
      </w:r>
    </w:p>
    <w:p w:rsidR="00D52CE1" w:rsidRDefault="00CD2A22">
      <w:pPr>
        <w:pStyle w:val="a6"/>
        <w:numPr>
          <w:ilvl w:val="2"/>
          <w:numId w:val="4"/>
        </w:numPr>
        <w:tabs>
          <w:tab w:val="left" w:pos="2135"/>
        </w:tabs>
        <w:spacing w:line="293" w:lineRule="exact"/>
        <w:ind w:left="2135" w:hanging="359"/>
        <w:rPr>
          <w:sz w:val="24"/>
        </w:rPr>
      </w:pPr>
      <w:r>
        <w:rPr>
          <w:sz w:val="24"/>
        </w:rPr>
        <w:t>непредставление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услуги;</w:t>
      </w:r>
    </w:p>
    <w:p w:rsidR="00D52CE1" w:rsidRDefault="00CD2A22">
      <w:pPr>
        <w:pStyle w:val="a6"/>
        <w:numPr>
          <w:ilvl w:val="2"/>
          <w:numId w:val="4"/>
        </w:numPr>
        <w:tabs>
          <w:tab w:val="left" w:pos="2135"/>
        </w:tabs>
        <w:spacing w:line="293" w:lineRule="exact"/>
        <w:ind w:left="2135" w:hanging="359"/>
        <w:rPr>
          <w:sz w:val="24"/>
        </w:rPr>
      </w:pP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заявителей;</w:t>
      </w:r>
    </w:p>
    <w:p w:rsidR="00D52CE1" w:rsidRDefault="00D52CE1">
      <w:pPr>
        <w:pStyle w:val="a6"/>
        <w:spacing w:line="293" w:lineRule="exact"/>
        <w:rPr>
          <w:sz w:val="24"/>
        </w:rPr>
        <w:sectPr w:rsidR="00D52CE1">
          <w:pgSz w:w="11910" w:h="16840"/>
          <w:pgMar w:top="1040" w:right="283" w:bottom="280" w:left="0" w:header="720" w:footer="720" w:gutter="0"/>
          <w:cols w:space="720"/>
        </w:sectPr>
      </w:pPr>
    </w:p>
    <w:p w:rsidR="00D52CE1" w:rsidRDefault="00CD2A22">
      <w:pPr>
        <w:pStyle w:val="a6"/>
        <w:numPr>
          <w:ilvl w:val="2"/>
          <w:numId w:val="4"/>
        </w:numPr>
        <w:tabs>
          <w:tab w:val="left" w:pos="2137"/>
        </w:tabs>
        <w:spacing w:before="91" w:line="237" w:lineRule="auto"/>
        <w:ind w:right="562"/>
        <w:jc w:val="left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переданном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80"/>
          <w:sz w:val="24"/>
        </w:rPr>
        <w:t xml:space="preserve"> </w:t>
      </w:r>
      <w:r>
        <w:rPr>
          <w:sz w:val="24"/>
        </w:rPr>
        <w:t>и отсутствие выданного комиссией направления в ОУ;</w:t>
      </w:r>
    </w:p>
    <w:p w:rsidR="00D52CE1" w:rsidRDefault="00CD2A22">
      <w:pPr>
        <w:pStyle w:val="a6"/>
        <w:numPr>
          <w:ilvl w:val="2"/>
          <w:numId w:val="4"/>
        </w:numPr>
        <w:tabs>
          <w:tab w:val="left" w:pos="2136"/>
        </w:tabs>
        <w:spacing w:before="4" w:line="293" w:lineRule="exact"/>
        <w:ind w:left="2136" w:hanging="360"/>
        <w:jc w:val="left"/>
        <w:rPr>
          <w:sz w:val="24"/>
        </w:rPr>
      </w:pPr>
      <w:r>
        <w:rPr>
          <w:sz w:val="24"/>
        </w:rPr>
        <w:t>несоблюдение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документов;</w:t>
      </w:r>
    </w:p>
    <w:p w:rsidR="00D52CE1" w:rsidRDefault="00CD2A22">
      <w:pPr>
        <w:pStyle w:val="a6"/>
        <w:numPr>
          <w:ilvl w:val="2"/>
          <w:numId w:val="4"/>
        </w:numPr>
        <w:tabs>
          <w:tab w:val="left" w:pos="2136"/>
        </w:tabs>
        <w:spacing w:line="293" w:lineRule="exact"/>
        <w:ind w:left="2136" w:hanging="360"/>
        <w:jc w:val="left"/>
        <w:rPr>
          <w:sz w:val="24"/>
        </w:rPr>
      </w:pPr>
      <w:r>
        <w:rPr>
          <w:sz w:val="24"/>
        </w:rPr>
        <w:t>несоответствие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D52CE1" w:rsidRDefault="00CD2A22">
      <w:pPr>
        <w:pStyle w:val="a6"/>
        <w:numPr>
          <w:ilvl w:val="2"/>
          <w:numId w:val="4"/>
        </w:numPr>
        <w:tabs>
          <w:tab w:val="left" w:pos="2136"/>
        </w:tabs>
        <w:spacing w:line="292" w:lineRule="exact"/>
        <w:ind w:left="2136" w:hanging="360"/>
        <w:jc w:val="left"/>
        <w:rPr>
          <w:sz w:val="24"/>
        </w:rPr>
      </w:pPr>
      <w:r>
        <w:rPr>
          <w:sz w:val="24"/>
        </w:rPr>
        <w:t>неявка</w:t>
      </w:r>
      <w:r>
        <w:rPr>
          <w:spacing w:val="-2"/>
          <w:sz w:val="24"/>
        </w:rPr>
        <w:t xml:space="preserve"> заявителя.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spacing w:line="242" w:lineRule="auto"/>
        <w:ind w:right="564" w:firstLine="0"/>
        <w:jc w:val="both"/>
        <w:rPr>
          <w:sz w:val="24"/>
        </w:rPr>
      </w:pPr>
      <w:r>
        <w:rPr>
          <w:sz w:val="24"/>
        </w:rPr>
        <w:t>Должностное лицо, в случае отказа приема ребенка, выдает родителям (законным представителям)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уведомление об отказе в приеме документов согласно </w:t>
      </w:r>
      <w:r>
        <w:rPr>
          <w:b/>
          <w:sz w:val="24"/>
        </w:rPr>
        <w:t>Приложению № 3</w:t>
      </w:r>
      <w:r>
        <w:rPr>
          <w:sz w:val="24"/>
        </w:rPr>
        <w:t>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67" w:firstLine="0"/>
        <w:jc w:val="both"/>
        <w:rPr>
          <w:sz w:val="24"/>
        </w:rPr>
      </w:pPr>
      <w:r>
        <w:rPr>
          <w:sz w:val="24"/>
        </w:rPr>
        <w:t>Руководитель ОУ заключает договор об образовании по 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 дошкольного образования с родителем (законным представителем) ребенка (</w:t>
      </w:r>
      <w:r>
        <w:rPr>
          <w:b/>
          <w:sz w:val="24"/>
        </w:rPr>
        <w:t>Приложение № 10</w:t>
      </w:r>
      <w:r>
        <w:rPr>
          <w:sz w:val="24"/>
        </w:rPr>
        <w:t xml:space="preserve">) в 2 экземплярах с выдачей одного экземпляра договора родителю (законному представителю) ребенка. Второй экземпляр хранится в личном деле </w:t>
      </w:r>
      <w:r>
        <w:rPr>
          <w:spacing w:val="-2"/>
          <w:sz w:val="24"/>
        </w:rPr>
        <w:t>воспитанника.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69" w:firstLine="0"/>
        <w:jc w:val="both"/>
        <w:rPr>
          <w:sz w:val="24"/>
        </w:rPr>
      </w:pPr>
      <w:r>
        <w:rPr>
          <w:sz w:val="24"/>
        </w:rPr>
        <w:t>Руководитель ОУ обязан ознакомить родителя (законного представителя) ребенка, в том числе через сайт Учреждения в системе Интернет, с Уставом ОУ, лицензией на осуществление образовательной деятельности, с 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воспитанников.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67" w:firstLine="0"/>
        <w:jc w:val="both"/>
        <w:rPr>
          <w:sz w:val="24"/>
        </w:rPr>
      </w:pPr>
      <w:r>
        <w:rPr>
          <w:sz w:val="24"/>
        </w:rPr>
        <w:t>Факт ознакомления родителя (законного представителя) ребенка с указанными документами фиксируется в заявлении о приеме ребенка в ОУ и заверяется подписью родителя (законного представителя) ребенка. Подписью родителя (законного представителя) ребенка фиксируется также согласие на обработку персональных данных ребенка в соответствии с действующим законодательством.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70" w:firstLine="0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о приеме ребенка в ОУ (</w:t>
      </w:r>
      <w:r>
        <w:rPr>
          <w:b/>
          <w:sz w:val="24"/>
        </w:rPr>
        <w:t>Приложение № 9</w:t>
      </w:r>
      <w:r>
        <w:rPr>
          <w:sz w:val="24"/>
        </w:rPr>
        <w:t>). Приказ о приеме ребенка в ОУ издает руководитель ОУ в срок не позднее З рабочих дней после заключения договора об образовании по образовательным программам дошкольного образования с родителем (законным представителем) ребенка.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72" w:firstLine="0"/>
        <w:jc w:val="both"/>
        <w:rPr>
          <w:sz w:val="24"/>
        </w:rPr>
      </w:pPr>
      <w:r>
        <w:rPr>
          <w:sz w:val="24"/>
        </w:rPr>
        <w:t>Информация о приеме ребенка в ОУ, отказе в приеме ребенка в ОУ с указанием причины отказа вносится должностным лицом ОУ в КАИС КРО в день принятия решения о приеме (отказе в приеме) ребенка в ОУ.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70" w:firstLine="0"/>
        <w:jc w:val="both"/>
        <w:rPr>
          <w:sz w:val="24"/>
        </w:rPr>
      </w:pPr>
      <w:r>
        <w:rPr>
          <w:sz w:val="24"/>
        </w:rPr>
        <w:t>Распорядительные акты о приеме ребенка в ОУ размещаются на информационном стенде ОУ в течение З дней после издания приказа о приеме ребенка в ОУ. На официальном сайте 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65" w:firstLine="0"/>
        <w:jc w:val="both"/>
        <w:rPr>
          <w:sz w:val="24"/>
        </w:rPr>
      </w:pPr>
      <w:r>
        <w:rPr>
          <w:sz w:val="24"/>
        </w:rPr>
        <w:t>При приеме ребенка, отчисленного из исходного ОУ, принимающее ОУ в течение двух рабочих дней с даты издания распорядительного акта о приеме ребенка в ОУ в порядке перевода информирует исходное ОУ о номере и дате распорядительного акта о приеме ребенка в принимающее ОУ.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66" w:firstLine="0"/>
        <w:jc w:val="both"/>
        <w:rPr>
          <w:sz w:val="24"/>
        </w:rPr>
      </w:pPr>
      <w:r>
        <w:rPr>
          <w:sz w:val="24"/>
        </w:rPr>
        <w:t>Должностное лицо информирует комиссию о неявке родителя (законного представителя) в ОУ для подачи заявления о приеме ребенка в ОУ и документов в сроки действия направления в ОУ, о наличии свободных мест в ОУ по мере их появления, о необходимости перевода детей в другое ОУ на время капитального ремонта ОУ, при отсутствии в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следующей возрастной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 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 дошкольного образования.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spacing w:line="242" w:lineRule="auto"/>
        <w:ind w:right="573" w:firstLine="0"/>
        <w:jc w:val="both"/>
        <w:rPr>
          <w:sz w:val="24"/>
        </w:rPr>
      </w:pPr>
      <w:r>
        <w:rPr>
          <w:sz w:val="24"/>
        </w:rPr>
        <w:t>Должностное лицо ОУ оформляет на каждого ребенка, принятого в ОУ, личное дело,</w:t>
      </w:r>
      <w:r>
        <w:rPr>
          <w:spacing w:val="40"/>
          <w:sz w:val="24"/>
        </w:rPr>
        <w:t xml:space="preserve"> </w:t>
      </w:r>
      <w:r>
        <w:rPr>
          <w:sz w:val="24"/>
        </w:rPr>
        <w:t>в котором хранятся копии документов, предоставленных при приеме документов в ОУ.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spacing w:line="242" w:lineRule="auto"/>
        <w:ind w:right="573" w:firstLine="0"/>
        <w:jc w:val="both"/>
        <w:rPr>
          <w:sz w:val="24"/>
        </w:rPr>
      </w:pPr>
      <w:r>
        <w:rPr>
          <w:sz w:val="24"/>
        </w:rPr>
        <w:t>Руководитель ОУ на основании приказа осуществляет перевод воспитанников в другие ОУ на определенный срок на летний период.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71" w:firstLine="0"/>
        <w:jc w:val="both"/>
        <w:rPr>
          <w:sz w:val="24"/>
        </w:rPr>
      </w:pPr>
      <w:r>
        <w:rPr>
          <w:sz w:val="24"/>
        </w:rPr>
        <w:t>Должностное лицо ОУ информирует родителей (законных представителей) детей и осуществляет перевод воспитанника из одного ОУ в другое ОУ без постановки данного ребенка на учет на основании данных, поданных исходным ОУ, на основании письменного согласия родителя (законного представителя) на перевод:</w:t>
      </w:r>
    </w:p>
    <w:p w:rsidR="00D52CE1" w:rsidRDefault="00CD2A22">
      <w:pPr>
        <w:pStyle w:val="a6"/>
        <w:numPr>
          <w:ilvl w:val="0"/>
          <w:numId w:val="5"/>
        </w:numPr>
        <w:tabs>
          <w:tab w:val="left" w:pos="1698"/>
        </w:tabs>
        <w:ind w:left="1698" w:hanging="282"/>
        <w:rPr>
          <w:sz w:val="24"/>
        </w:rPr>
      </w:pPr>
      <w:r>
        <w:rPr>
          <w:sz w:val="24"/>
        </w:rPr>
        <w:t>в</w:t>
      </w:r>
      <w:r>
        <w:rPr>
          <w:spacing w:val="39"/>
          <w:sz w:val="24"/>
        </w:rPr>
        <w:t xml:space="preserve"> 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 </w:t>
      </w:r>
      <w:r>
        <w:rPr>
          <w:sz w:val="24"/>
        </w:rPr>
        <w:t>прекращения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 </w:t>
      </w:r>
      <w:r>
        <w:rPr>
          <w:sz w:val="24"/>
        </w:rPr>
        <w:t>исходного</w:t>
      </w:r>
      <w:r>
        <w:rPr>
          <w:spacing w:val="41"/>
          <w:sz w:val="24"/>
        </w:rPr>
        <w:t xml:space="preserve">  </w:t>
      </w:r>
      <w:r>
        <w:rPr>
          <w:sz w:val="24"/>
        </w:rPr>
        <w:t>ОУ,</w:t>
      </w:r>
      <w:r>
        <w:rPr>
          <w:spacing w:val="39"/>
          <w:sz w:val="24"/>
        </w:rPr>
        <w:t xml:space="preserve">  </w:t>
      </w:r>
      <w:r>
        <w:rPr>
          <w:sz w:val="24"/>
        </w:rPr>
        <w:t>аннулирования</w:t>
      </w:r>
      <w:r>
        <w:rPr>
          <w:spacing w:val="38"/>
          <w:sz w:val="24"/>
        </w:rPr>
        <w:t xml:space="preserve">  </w:t>
      </w:r>
      <w:r>
        <w:rPr>
          <w:sz w:val="24"/>
        </w:rPr>
        <w:t>лицензии</w:t>
      </w:r>
      <w:r>
        <w:rPr>
          <w:spacing w:val="39"/>
          <w:sz w:val="24"/>
        </w:rPr>
        <w:t xml:space="preserve">  </w:t>
      </w:r>
      <w:r>
        <w:rPr>
          <w:spacing w:val="-5"/>
          <w:sz w:val="24"/>
        </w:rPr>
        <w:t>на</w:t>
      </w:r>
    </w:p>
    <w:p w:rsidR="00D52CE1" w:rsidRDefault="00D52CE1">
      <w:pPr>
        <w:pStyle w:val="a6"/>
        <w:rPr>
          <w:sz w:val="24"/>
        </w:rPr>
        <w:sectPr w:rsidR="00D52CE1">
          <w:pgSz w:w="11910" w:h="16840"/>
          <w:pgMar w:top="1020" w:right="283" w:bottom="280" w:left="0" w:header="720" w:footer="720" w:gutter="0"/>
          <w:cols w:space="720"/>
        </w:sectPr>
      </w:pPr>
    </w:p>
    <w:p w:rsidR="00D52CE1" w:rsidRDefault="00CD2A22">
      <w:pPr>
        <w:pStyle w:val="a4"/>
        <w:spacing w:before="66"/>
        <w:ind w:left="1416"/>
      </w:pPr>
      <w:r>
        <w:lastRenderedPageBreak/>
        <w:t>осуществление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приостановления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rPr>
          <w:spacing w:val="-2"/>
        </w:rPr>
        <w:t>лицензии;</w:t>
      </w:r>
    </w:p>
    <w:p w:rsidR="00D52CE1" w:rsidRDefault="00CD2A22">
      <w:pPr>
        <w:pStyle w:val="a6"/>
        <w:numPr>
          <w:ilvl w:val="0"/>
          <w:numId w:val="5"/>
        </w:numPr>
        <w:tabs>
          <w:tab w:val="left" w:pos="1611"/>
        </w:tabs>
        <w:spacing w:before="5" w:line="237" w:lineRule="auto"/>
        <w:ind w:right="573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ОУ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программе дошкольного образования;</w:t>
      </w:r>
    </w:p>
    <w:p w:rsidR="00D52CE1" w:rsidRDefault="00CD2A22">
      <w:pPr>
        <w:pStyle w:val="a6"/>
        <w:numPr>
          <w:ilvl w:val="0"/>
          <w:numId w:val="5"/>
        </w:numPr>
        <w:tabs>
          <w:tab w:val="left" w:pos="1559"/>
        </w:tabs>
        <w:spacing w:before="3" w:line="275" w:lineRule="exact"/>
        <w:ind w:left="1559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случаях, 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действующим </w:t>
      </w:r>
      <w:r>
        <w:rPr>
          <w:spacing w:val="-2"/>
          <w:sz w:val="24"/>
        </w:rPr>
        <w:t>законодательством.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spacing w:line="242" w:lineRule="auto"/>
        <w:ind w:right="571" w:firstLine="0"/>
        <w:jc w:val="both"/>
        <w:rPr>
          <w:sz w:val="24"/>
        </w:rPr>
      </w:pPr>
      <w:r>
        <w:rPr>
          <w:sz w:val="24"/>
        </w:rPr>
        <w:t>Образовательные отношения прекращаются по инициативе родителей (законных представителей) на основании выданного направления комиссией.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64" w:firstLine="0"/>
        <w:jc w:val="both"/>
        <w:rPr>
          <w:sz w:val="24"/>
        </w:rPr>
      </w:pPr>
      <w:r>
        <w:rPr>
          <w:sz w:val="24"/>
        </w:rPr>
        <w:t xml:space="preserve">Должностное лицо ОУ ведет Книгу учета движения воспитанников для регистрации сведений о воспитанниках и родителях (законных представителях) (далее - Книга движения) по форме согласно </w:t>
      </w:r>
      <w:r>
        <w:rPr>
          <w:b/>
          <w:sz w:val="24"/>
        </w:rPr>
        <w:t>Приложению № 7</w:t>
      </w:r>
      <w:r>
        <w:rPr>
          <w:sz w:val="24"/>
        </w:rPr>
        <w:t>. Книга движения должна быть пронумерована, прошита и заверена подписью руководителя ОУ и печатью ОУ .</w:t>
      </w:r>
    </w:p>
    <w:p w:rsidR="00D52CE1" w:rsidRDefault="00CD2A22">
      <w:pPr>
        <w:pStyle w:val="a4"/>
        <w:ind w:left="1416" w:right="567"/>
        <w:jc w:val="both"/>
        <w:rPr>
          <w:b/>
        </w:rPr>
      </w:pPr>
      <w:r>
        <w:t>1.2.</w:t>
      </w:r>
      <w:r>
        <w:rPr>
          <w:spacing w:val="80"/>
        </w:rPr>
        <w:t xml:space="preserve"> </w:t>
      </w:r>
      <w:r>
        <w:t xml:space="preserve">Ежегодно должностное лицо ОУ подводит итоги по контингенту воспитанников и фиксирует их в Книге движения на 1 сентября за прошедший учебный год, на 1 января за прошедший календарный год, с указанием количества воспитанников, выбывших в школу и по другим причинам, численности воспитанников, принятых за период, в том числе детей, принятых во внеочередном, первоочередном, преимущественном порядке, с разбивкой по наименованиям категорий по форме согласно </w:t>
      </w:r>
      <w:r>
        <w:rPr>
          <w:b/>
        </w:rPr>
        <w:t>приложению № 8.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ind w:right="568" w:firstLine="0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распорядительный акт ОУ об отчислении воспитанника из этого ОУ. Права и обязанности воспитанника, предусмотренные законодательством об образовании и локальными нормативными актами ОУ, прекращаются с даты его отчисления из ОУ.</w:t>
      </w:r>
    </w:p>
    <w:p w:rsidR="00D52CE1" w:rsidRDefault="00CD2A22">
      <w:pPr>
        <w:pStyle w:val="a6"/>
        <w:numPr>
          <w:ilvl w:val="0"/>
          <w:numId w:val="4"/>
        </w:numPr>
        <w:tabs>
          <w:tab w:val="left" w:pos="4786"/>
        </w:tabs>
        <w:spacing w:before="120"/>
        <w:ind w:left="4786" w:hanging="244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1900"/>
        </w:tabs>
        <w:spacing w:before="118"/>
        <w:ind w:right="574" w:firstLine="0"/>
        <w:jc w:val="both"/>
        <w:rPr>
          <w:sz w:val="24"/>
        </w:rPr>
      </w:pPr>
      <w:r>
        <w:rPr>
          <w:sz w:val="24"/>
        </w:rPr>
        <w:t>Настоящие Правила вступают в силу с даты его утверждения руководителем ОУ и действует до принятия новых Правил.</w:t>
      </w:r>
    </w:p>
    <w:p w:rsidR="00D52CE1" w:rsidRDefault="00CD2A22">
      <w:pPr>
        <w:pStyle w:val="a6"/>
        <w:numPr>
          <w:ilvl w:val="1"/>
          <w:numId w:val="4"/>
        </w:numPr>
        <w:tabs>
          <w:tab w:val="left" w:pos="2136"/>
        </w:tabs>
        <w:spacing w:before="3" w:line="237" w:lineRule="auto"/>
        <w:ind w:right="570" w:firstLine="0"/>
        <w:jc w:val="both"/>
        <w:rPr>
          <w:sz w:val="24"/>
        </w:rPr>
      </w:pPr>
      <w:r>
        <w:rPr>
          <w:sz w:val="24"/>
        </w:rPr>
        <w:t>Все Приложения к настоящим Правилам, а равно изменения и дополнения, являются его неотъемлемыми частями.</w:t>
      </w:r>
    </w:p>
    <w:p w:rsidR="00D52CE1" w:rsidRDefault="00D52CE1">
      <w:pPr>
        <w:pStyle w:val="a4"/>
      </w:pPr>
    </w:p>
    <w:p w:rsidR="00D52CE1" w:rsidRDefault="00D52CE1">
      <w:pPr>
        <w:pStyle w:val="a4"/>
        <w:spacing w:before="3"/>
      </w:pPr>
    </w:p>
    <w:p w:rsidR="00D52CE1" w:rsidRDefault="00CD2A22">
      <w:pPr>
        <w:pStyle w:val="a4"/>
        <w:ind w:left="1416"/>
      </w:pPr>
      <w:r>
        <w:t>Приложения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Правилам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rPr>
          <w:spacing w:val="-2"/>
        </w:rPr>
        <w:t>воспитанников:</w:t>
      </w:r>
    </w:p>
    <w:p w:rsidR="00D52CE1" w:rsidRDefault="00D52CE1">
      <w:pPr>
        <w:pStyle w:val="a4"/>
        <w:spacing w:before="3"/>
      </w:pPr>
    </w:p>
    <w:p w:rsidR="00D52CE1" w:rsidRDefault="00CD2A22">
      <w:pPr>
        <w:pStyle w:val="a4"/>
        <w:spacing w:line="237" w:lineRule="auto"/>
        <w:ind w:leftChars="599" w:left="1318" w:right="747"/>
        <w:jc w:val="both"/>
      </w:pPr>
      <w:r>
        <w:rPr>
          <w:b/>
        </w:rPr>
        <w:t>Приложение № 1</w:t>
      </w:r>
      <w:r>
        <w:t>. Категории граждан, имеющих право на внеочередное и первоочередное зачисление ребенка в образовательную организацию.</w:t>
      </w:r>
    </w:p>
    <w:p w:rsidR="00D52CE1" w:rsidRDefault="00CD2A22">
      <w:pPr>
        <w:pStyle w:val="a4"/>
        <w:spacing w:before="3" w:line="275" w:lineRule="exact"/>
        <w:ind w:leftChars="599" w:left="1318"/>
        <w:jc w:val="both"/>
      </w:pPr>
      <w:r>
        <w:rPr>
          <w:b/>
        </w:rPr>
        <w:t>Приложение</w:t>
      </w:r>
      <w:r>
        <w:rPr>
          <w:b/>
          <w:spacing w:val="-9"/>
        </w:rPr>
        <w:t xml:space="preserve"> </w:t>
      </w:r>
      <w:r>
        <w:rPr>
          <w:b/>
        </w:rPr>
        <w:t>№</w:t>
      </w:r>
      <w:r>
        <w:rPr>
          <w:b/>
          <w:spacing w:val="-8"/>
        </w:rPr>
        <w:t xml:space="preserve"> </w:t>
      </w:r>
      <w:r>
        <w:rPr>
          <w:b/>
        </w:rPr>
        <w:t>2</w:t>
      </w:r>
      <w:r>
        <w:t>.</w:t>
      </w:r>
      <w:r>
        <w:rPr>
          <w:spacing w:val="-1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2"/>
        </w:rPr>
        <w:t xml:space="preserve"> организацию.</w:t>
      </w:r>
    </w:p>
    <w:p w:rsidR="00D52CE1" w:rsidRDefault="00CD2A22">
      <w:pPr>
        <w:spacing w:line="275" w:lineRule="exact"/>
        <w:ind w:leftChars="599" w:left="1318"/>
        <w:jc w:val="both"/>
        <w:rPr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приеме </w:t>
      </w:r>
      <w:r>
        <w:rPr>
          <w:spacing w:val="-2"/>
          <w:sz w:val="24"/>
        </w:rPr>
        <w:t>документов.</w:t>
      </w:r>
    </w:p>
    <w:p w:rsidR="00D52CE1" w:rsidRDefault="00CD2A22">
      <w:pPr>
        <w:pStyle w:val="a4"/>
        <w:spacing w:before="3"/>
        <w:ind w:leftChars="599" w:left="1318" w:right="747"/>
        <w:jc w:val="both"/>
      </w:pPr>
      <w:r>
        <w:rPr>
          <w:b/>
        </w:rPr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</w:rPr>
        <w:t>4</w:t>
      </w:r>
      <w:r>
        <w:t>.</w:t>
      </w:r>
      <w:r>
        <w:rPr>
          <w:spacing w:val="-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в образовательную организацию.</w:t>
      </w:r>
    </w:p>
    <w:p w:rsidR="00D52CE1" w:rsidRDefault="00CD2A22">
      <w:pPr>
        <w:pStyle w:val="a4"/>
        <w:spacing w:before="3" w:line="237" w:lineRule="auto"/>
        <w:ind w:leftChars="599" w:left="1318" w:right="747"/>
        <w:jc w:val="both"/>
      </w:pPr>
      <w:r>
        <w:rPr>
          <w:b/>
        </w:rPr>
        <w:t>Приложение</w:t>
      </w:r>
      <w:r>
        <w:rPr>
          <w:b/>
          <w:spacing w:val="40"/>
        </w:rPr>
        <w:t xml:space="preserve"> </w:t>
      </w:r>
      <w:r>
        <w:rPr>
          <w:b/>
        </w:rPr>
        <w:t>№</w:t>
      </w:r>
      <w:r>
        <w:rPr>
          <w:b/>
          <w:spacing w:val="-2"/>
        </w:rPr>
        <w:t xml:space="preserve"> </w:t>
      </w:r>
      <w:r>
        <w:rPr>
          <w:b/>
        </w:rPr>
        <w:t>5</w:t>
      </w:r>
      <w:r>
        <w:t>.</w:t>
      </w:r>
      <w:r>
        <w:rPr>
          <w:spacing w:val="-3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журнала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заявлений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образовательную </w:t>
      </w:r>
      <w:r>
        <w:rPr>
          <w:spacing w:val="-2"/>
        </w:rPr>
        <w:t>организацию.</w:t>
      </w:r>
    </w:p>
    <w:p w:rsidR="00D52CE1" w:rsidRDefault="00CD2A22">
      <w:pPr>
        <w:spacing w:before="3" w:line="275" w:lineRule="exact"/>
        <w:ind w:leftChars="599" w:left="1318"/>
        <w:jc w:val="both"/>
        <w:rPr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(расписка)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D52CE1" w:rsidRDefault="00CD2A22">
      <w:pPr>
        <w:ind w:leftChars="599" w:left="1318" w:right="2178"/>
        <w:jc w:val="both"/>
        <w:rPr>
          <w:sz w:val="24"/>
        </w:rPr>
      </w:pPr>
      <w:r>
        <w:rPr>
          <w:b/>
          <w:sz w:val="24"/>
        </w:rPr>
        <w:t xml:space="preserve">Приложение № 7. </w:t>
      </w:r>
      <w:r>
        <w:rPr>
          <w:sz w:val="24"/>
        </w:rPr>
        <w:t xml:space="preserve">Форма книги учета движения воспитанников. </w:t>
      </w:r>
    </w:p>
    <w:p w:rsidR="00D52CE1" w:rsidRDefault="00CD2A22">
      <w:pPr>
        <w:ind w:leftChars="599" w:left="1318" w:right="2178"/>
        <w:jc w:val="both"/>
        <w:rPr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воспитанников. </w:t>
      </w:r>
      <w:r>
        <w:rPr>
          <w:b/>
          <w:sz w:val="24"/>
        </w:rPr>
        <w:t>Приложение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9. </w:t>
      </w:r>
      <w:r>
        <w:rPr>
          <w:sz w:val="24"/>
        </w:rPr>
        <w:t>Форма приказа о приеме ребенка в ОУ</w:t>
      </w:r>
    </w:p>
    <w:p w:rsidR="00D52CE1" w:rsidRDefault="00CD2A22">
      <w:pPr>
        <w:pStyle w:val="a4"/>
        <w:spacing w:before="2"/>
        <w:ind w:leftChars="599" w:left="1318" w:right="747"/>
        <w:jc w:val="both"/>
      </w:pPr>
      <w:r>
        <w:rPr>
          <w:b/>
        </w:rPr>
        <w:t xml:space="preserve">Приложение № 10. </w:t>
      </w:r>
      <w:r>
        <w:t>Форма договора об образовании</w:t>
      </w:r>
      <w:r>
        <w:rPr>
          <w:spacing w:val="40"/>
        </w:rPr>
        <w:t xml:space="preserve"> </w:t>
      </w:r>
      <w:r>
        <w:t>по образовательным программам дошкольного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t xml:space="preserve">представителями) </w:t>
      </w:r>
      <w:r>
        <w:rPr>
          <w:spacing w:val="-2"/>
        </w:rPr>
        <w:t>ребенка.</w:t>
      </w:r>
    </w:p>
    <w:p w:rsidR="00D52CE1" w:rsidRDefault="00D52CE1">
      <w:pPr>
        <w:pStyle w:val="a4"/>
        <w:ind w:leftChars="599" w:left="1318"/>
        <w:jc w:val="both"/>
        <w:sectPr w:rsidR="00D52CE1">
          <w:pgSz w:w="11910" w:h="16840"/>
          <w:pgMar w:top="1040" w:right="283" w:bottom="280" w:left="0" w:header="720" w:footer="720" w:gutter="0"/>
          <w:cols w:space="720"/>
        </w:sectPr>
      </w:pPr>
    </w:p>
    <w:p w:rsidR="00D52CE1" w:rsidRDefault="00CD2A22">
      <w:pPr>
        <w:spacing w:before="70"/>
        <w:ind w:right="63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№1</w:t>
      </w:r>
    </w:p>
    <w:p w:rsidR="00D52CE1" w:rsidRDefault="00D52CE1">
      <w:pPr>
        <w:pStyle w:val="a4"/>
        <w:spacing w:before="67"/>
        <w:rPr>
          <w:b/>
        </w:rPr>
      </w:pPr>
    </w:p>
    <w:p w:rsidR="00D52CE1" w:rsidRDefault="00CD2A22">
      <w:pPr>
        <w:ind w:left="1145"/>
        <w:jc w:val="center"/>
        <w:rPr>
          <w:b/>
          <w:sz w:val="24"/>
        </w:rPr>
      </w:pPr>
      <w:bookmarkStart w:id="1" w:name="Категории"/>
      <w:bookmarkEnd w:id="1"/>
      <w:r>
        <w:rPr>
          <w:b/>
          <w:spacing w:val="-2"/>
          <w:sz w:val="24"/>
        </w:rPr>
        <w:t>Категории</w:t>
      </w:r>
    </w:p>
    <w:p w:rsidR="00D52CE1" w:rsidRDefault="00CD2A22">
      <w:pPr>
        <w:spacing w:before="5" w:line="237" w:lineRule="auto"/>
        <w:ind w:left="1850" w:right="714"/>
        <w:jc w:val="center"/>
        <w:rPr>
          <w:b/>
          <w:sz w:val="24"/>
        </w:rPr>
      </w:pPr>
      <w:r>
        <w:rPr>
          <w:b/>
          <w:sz w:val="24"/>
        </w:rPr>
        <w:t>граждан,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имеющих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внеочередной,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первоочередной,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преимущественный прием ребенка в образовательное учреждение</w:t>
      </w:r>
    </w:p>
    <w:p w:rsidR="00D52CE1" w:rsidRDefault="00D52CE1">
      <w:pPr>
        <w:pStyle w:val="a4"/>
        <w:spacing w:before="55"/>
        <w:rPr>
          <w:b/>
          <w:sz w:val="20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4006"/>
        <w:gridCol w:w="5504"/>
      </w:tblGrid>
      <w:tr w:rsidR="00D52CE1">
        <w:trPr>
          <w:trHeight w:val="705"/>
        </w:trPr>
        <w:tc>
          <w:tcPr>
            <w:tcW w:w="706" w:type="dxa"/>
          </w:tcPr>
          <w:p w:rsidR="00D52CE1" w:rsidRDefault="00CD2A22">
            <w:pPr>
              <w:pStyle w:val="TableParagraph"/>
              <w:spacing w:line="259" w:lineRule="auto"/>
              <w:ind w:left="201" w:right="196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6"/>
              </w:rPr>
              <w:t>п/п</w:t>
            </w:r>
          </w:p>
        </w:tc>
        <w:tc>
          <w:tcPr>
            <w:tcW w:w="4006" w:type="dxa"/>
          </w:tcPr>
          <w:p w:rsidR="00D52CE1" w:rsidRDefault="00CD2A22">
            <w:pPr>
              <w:pStyle w:val="TableParagraph"/>
              <w:spacing w:before="125"/>
              <w:ind w:left="177"/>
            </w:pPr>
            <w:r>
              <w:t>Категория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граждан</w:t>
            </w:r>
          </w:p>
        </w:tc>
        <w:tc>
          <w:tcPr>
            <w:tcW w:w="5504" w:type="dxa"/>
          </w:tcPr>
          <w:p w:rsidR="00D52CE1" w:rsidRDefault="00CD2A22">
            <w:pPr>
              <w:pStyle w:val="TableParagraph"/>
              <w:spacing w:before="125"/>
              <w:ind w:left="135"/>
              <w:jc w:val="center"/>
            </w:pPr>
            <w:r>
              <w:rPr>
                <w:spacing w:val="-2"/>
              </w:rPr>
              <w:t>Нормативный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акт</w:t>
            </w:r>
          </w:p>
        </w:tc>
      </w:tr>
      <w:tr w:rsidR="00D52CE1">
        <w:trPr>
          <w:trHeight w:val="547"/>
        </w:trPr>
        <w:tc>
          <w:tcPr>
            <w:tcW w:w="10216" w:type="dxa"/>
            <w:gridSpan w:val="3"/>
          </w:tcPr>
          <w:p w:rsidR="00D52CE1" w:rsidRDefault="00CD2A22">
            <w:pPr>
              <w:pStyle w:val="TableParagraph"/>
              <w:spacing w:line="249" w:lineRule="exact"/>
              <w:ind w:left="142"/>
              <w:jc w:val="center"/>
              <w:rPr>
                <w:b/>
              </w:rPr>
            </w:pPr>
            <w:r>
              <w:rPr>
                <w:b/>
              </w:rPr>
              <w:t>Дети,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родители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(законные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представители)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имеют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внеочередной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прием</w:t>
            </w:r>
          </w:p>
          <w:p w:rsidR="00D52CE1" w:rsidRDefault="00CD2A22">
            <w:pPr>
              <w:pStyle w:val="TableParagraph"/>
              <w:spacing w:before="21"/>
              <w:ind w:left="142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учреждение</w:t>
            </w:r>
          </w:p>
        </w:tc>
      </w:tr>
      <w:tr w:rsidR="00D52CE1">
        <w:trPr>
          <w:trHeight w:val="551"/>
        </w:trPr>
        <w:tc>
          <w:tcPr>
            <w:tcW w:w="706" w:type="dxa"/>
          </w:tcPr>
          <w:p w:rsidR="00D52CE1" w:rsidRDefault="00CD2A22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006" w:type="dxa"/>
          </w:tcPr>
          <w:p w:rsidR="00D52CE1" w:rsidRDefault="00CD2A22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прокуроров</w:t>
            </w:r>
          </w:p>
        </w:tc>
        <w:tc>
          <w:tcPr>
            <w:tcW w:w="5504" w:type="dxa"/>
          </w:tcPr>
          <w:p w:rsidR="00D52CE1" w:rsidRDefault="00CD2A22">
            <w:pPr>
              <w:pStyle w:val="TableParagraph"/>
              <w:spacing w:line="262" w:lineRule="exact"/>
              <w:ind w:left="13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17.01.1992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2202-</w:t>
            </w:r>
            <w:r>
              <w:rPr>
                <w:spacing w:val="-10"/>
                <w:sz w:val="24"/>
              </w:rPr>
              <w:t>1</w:t>
            </w:r>
          </w:p>
          <w:p w:rsidR="00D52CE1" w:rsidRDefault="00CD2A22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прокуратуре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  <w:tr w:rsidR="00D52CE1">
        <w:trPr>
          <w:trHeight w:val="825"/>
        </w:trPr>
        <w:tc>
          <w:tcPr>
            <w:tcW w:w="706" w:type="dxa"/>
          </w:tcPr>
          <w:p w:rsidR="00D52CE1" w:rsidRDefault="00CD2A22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006" w:type="dxa"/>
          </w:tcPr>
          <w:p w:rsidR="00D52CE1" w:rsidRDefault="00CD2A22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</w:t>
            </w:r>
          </w:p>
        </w:tc>
        <w:tc>
          <w:tcPr>
            <w:tcW w:w="5504" w:type="dxa"/>
          </w:tcPr>
          <w:p w:rsidR="00D52CE1" w:rsidRDefault="00CD2A22">
            <w:pPr>
              <w:pStyle w:val="TableParagraph"/>
              <w:tabs>
                <w:tab w:val="left" w:pos="934"/>
                <w:tab w:val="left" w:pos="2365"/>
                <w:tab w:val="left" w:pos="3734"/>
                <w:tab w:val="left" w:pos="4195"/>
              </w:tabs>
              <w:spacing w:line="264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26.06.1992</w:t>
            </w:r>
          </w:p>
          <w:p w:rsidR="00D52CE1" w:rsidRDefault="00CD2A22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3132-</w:t>
            </w:r>
            <w:r>
              <w:rPr>
                <w:spacing w:val="-10"/>
                <w:sz w:val="24"/>
              </w:rPr>
              <w:t>1</w:t>
            </w:r>
          </w:p>
          <w:p w:rsidR="00D52CE1" w:rsidRDefault="00CD2A22">
            <w:pPr>
              <w:pStyle w:val="TableParagraph"/>
              <w:spacing w:line="272" w:lineRule="exact"/>
              <w:ind w:left="13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  <w:tr w:rsidR="00D52CE1">
        <w:trPr>
          <w:trHeight w:val="830"/>
        </w:trPr>
        <w:tc>
          <w:tcPr>
            <w:tcW w:w="706" w:type="dxa"/>
          </w:tcPr>
          <w:p w:rsidR="00D52CE1" w:rsidRDefault="00CD2A22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006" w:type="dxa"/>
          </w:tcPr>
          <w:p w:rsidR="00D52CE1" w:rsidRDefault="00CD2A22">
            <w:pPr>
              <w:pStyle w:val="TableParagraph"/>
              <w:spacing w:line="242" w:lineRule="auto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Следственного </w:t>
            </w:r>
            <w:r>
              <w:rPr>
                <w:sz w:val="24"/>
              </w:rPr>
              <w:t>комитета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5504" w:type="dxa"/>
          </w:tcPr>
          <w:p w:rsidR="00D52CE1" w:rsidRDefault="00CD2A22">
            <w:pPr>
              <w:pStyle w:val="TableParagraph"/>
              <w:spacing w:line="267" w:lineRule="exact"/>
              <w:ind w:left="13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28.12.2010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74" w:lineRule="exact"/>
              <w:ind w:left="137" w:right="1430"/>
              <w:rPr>
                <w:sz w:val="24"/>
              </w:rPr>
            </w:pPr>
            <w:r>
              <w:rPr>
                <w:spacing w:val="-2"/>
                <w:sz w:val="24"/>
              </w:rPr>
              <w:t>«О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комитете </w:t>
            </w:r>
            <w:r>
              <w:rPr>
                <w:sz w:val="24"/>
              </w:rPr>
              <w:t>Российской Федерации»</w:t>
            </w:r>
          </w:p>
        </w:tc>
      </w:tr>
      <w:tr w:rsidR="00D52CE1">
        <w:trPr>
          <w:trHeight w:val="2621"/>
        </w:trPr>
        <w:tc>
          <w:tcPr>
            <w:tcW w:w="706" w:type="dxa"/>
          </w:tcPr>
          <w:p w:rsidR="00D52CE1" w:rsidRDefault="00CD2A22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006" w:type="dxa"/>
          </w:tcPr>
          <w:p w:rsidR="00D52CE1" w:rsidRDefault="00CD2A22">
            <w:pPr>
              <w:pStyle w:val="TableParagraph"/>
              <w:ind w:left="177" w:right="49"/>
              <w:rPr>
                <w:sz w:val="24"/>
              </w:rPr>
            </w:pPr>
            <w:r>
              <w:rPr>
                <w:sz w:val="24"/>
              </w:rPr>
              <w:t>Дети погибших (пропавших без вести), умерших, ставших инвалидами военнослужащих и иных лиц, участвовавших в 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территориях Южной Осетии и Абхазии</w:t>
            </w:r>
          </w:p>
        </w:tc>
        <w:tc>
          <w:tcPr>
            <w:tcW w:w="5504" w:type="dxa"/>
          </w:tcPr>
          <w:p w:rsidR="00D52CE1" w:rsidRDefault="00CD2A22">
            <w:pPr>
              <w:pStyle w:val="TableParagraph"/>
              <w:spacing w:line="242" w:lineRule="auto"/>
              <w:ind w:left="137" w:right="97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Правительства Российской Федерации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12.08.2008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№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587</w:t>
            </w:r>
          </w:p>
          <w:p w:rsidR="00D52CE1" w:rsidRDefault="00CD2A22">
            <w:pPr>
              <w:pStyle w:val="TableParagraph"/>
              <w:ind w:left="137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 дополнительных мерах по усилению социальной защиты военнослужащих и </w:t>
            </w:r>
            <w:r>
              <w:rPr>
                <w:spacing w:val="-2"/>
                <w:sz w:val="24"/>
              </w:rPr>
              <w:t>сотрудников 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исполнительной </w:t>
            </w:r>
            <w:r>
              <w:rPr>
                <w:sz w:val="24"/>
              </w:rPr>
              <w:t>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</w:tc>
      </w:tr>
      <w:tr w:rsidR="00D52CE1">
        <w:trPr>
          <w:trHeight w:val="2644"/>
        </w:trPr>
        <w:tc>
          <w:tcPr>
            <w:tcW w:w="706" w:type="dxa"/>
          </w:tcPr>
          <w:p w:rsidR="00D52CE1" w:rsidRDefault="00CD2A22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006" w:type="dxa"/>
          </w:tcPr>
          <w:p w:rsidR="00D52CE1" w:rsidRDefault="00CD2A22">
            <w:pPr>
              <w:pStyle w:val="TableParagraph"/>
              <w:ind w:left="177" w:right="408"/>
              <w:rPr>
                <w:sz w:val="24"/>
              </w:rPr>
            </w:pPr>
            <w:r>
              <w:rPr>
                <w:sz w:val="24"/>
              </w:rPr>
              <w:t>Дети погибших (пропавших без вести), умерших, ставших инвалидами военнослужащих и иных лиц, участвовавших в 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 Северо- Кавказского региона Российской Федерации</w:t>
            </w:r>
          </w:p>
        </w:tc>
        <w:tc>
          <w:tcPr>
            <w:tcW w:w="5504" w:type="dxa"/>
          </w:tcPr>
          <w:p w:rsidR="00D52CE1" w:rsidRDefault="00CD2A22">
            <w:pPr>
              <w:pStyle w:val="TableParagraph"/>
              <w:tabs>
                <w:tab w:val="left" w:pos="2195"/>
                <w:tab w:val="left" w:pos="4200"/>
              </w:tabs>
              <w:spacing w:line="232" w:lineRule="auto"/>
              <w:ind w:left="137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Правительства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09.02.2004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  <w:p w:rsidR="00D52CE1" w:rsidRDefault="00CD2A22">
            <w:pPr>
              <w:pStyle w:val="TableParagraph"/>
              <w:tabs>
                <w:tab w:val="left" w:pos="2156"/>
                <w:tab w:val="left" w:pos="2501"/>
                <w:tab w:val="left" w:pos="3316"/>
                <w:tab w:val="left" w:pos="4036"/>
                <w:tab w:val="left" w:pos="5146"/>
              </w:tabs>
              <w:ind w:left="137" w:right="92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компенсациях </w:t>
            </w:r>
            <w:r>
              <w:rPr>
                <w:spacing w:val="-2"/>
                <w:sz w:val="24"/>
              </w:rPr>
              <w:t>военнослужащим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федеральных </w:t>
            </w:r>
            <w:r>
              <w:rPr>
                <w:sz w:val="24"/>
              </w:rPr>
              <w:t>органов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контртеррористических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обеспечивающим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общественную 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Северо-Кавказского региона Российской Федерации»</w:t>
            </w:r>
          </w:p>
        </w:tc>
      </w:tr>
      <w:tr w:rsidR="00D52CE1">
        <w:trPr>
          <w:trHeight w:val="3312"/>
        </w:trPr>
        <w:tc>
          <w:tcPr>
            <w:tcW w:w="706" w:type="dxa"/>
          </w:tcPr>
          <w:p w:rsidR="00D52CE1" w:rsidRDefault="00CD2A22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006" w:type="dxa"/>
          </w:tcPr>
          <w:p w:rsidR="00D52CE1" w:rsidRDefault="00CD2A22">
            <w:pPr>
              <w:pStyle w:val="TableParagraph"/>
              <w:ind w:left="177" w:right="49"/>
              <w:rPr>
                <w:sz w:val="24"/>
              </w:rPr>
            </w:pPr>
            <w:r>
              <w:rPr>
                <w:sz w:val="24"/>
              </w:rPr>
              <w:t>Дети погибших (пропавших без вести), умерших, ставших инвалидами военнослужащих и иных лиц, участвовавших в 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 Республики Дагестан</w:t>
            </w:r>
          </w:p>
        </w:tc>
        <w:tc>
          <w:tcPr>
            <w:tcW w:w="5504" w:type="dxa"/>
          </w:tcPr>
          <w:p w:rsidR="00D52CE1" w:rsidRDefault="00CD2A22">
            <w:pPr>
              <w:pStyle w:val="TableParagraph"/>
              <w:tabs>
                <w:tab w:val="left" w:pos="2195"/>
                <w:tab w:val="left" w:pos="4200"/>
              </w:tabs>
              <w:spacing w:line="237" w:lineRule="auto"/>
              <w:ind w:left="137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Правительства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 от 25.08.1999 №936</w:t>
            </w:r>
          </w:p>
          <w:p w:rsidR="00D52CE1" w:rsidRDefault="00CD2A22">
            <w:pPr>
              <w:pStyle w:val="TableParagraph"/>
              <w:tabs>
                <w:tab w:val="left" w:pos="1302"/>
                <w:tab w:val="left" w:pos="1652"/>
                <w:tab w:val="left" w:pos="1940"/>
                <w:tab w:val="left" w:pos="2261"/>
                <w:tab w:val="left" w:pos="2295"/>
                <w:tab w:val="left" w:pos="2682"/>
                <w:tab w:val="left" w:pos="2856"/>
                <w:tab w:val="left" w:pos="2926"/>
                <w:tab w:val="left" w:pos="3235"/>
                <w:tab w:val="left" w:pos="3585"/>
                <w:tab w:val="left" w:pos="3623"/>
                <w:tab w:val="left" w:pos="3653"/>
                <w:tab w:val="left" w:pos="4262"/>
                <w:tab w:val="left" w:pos="4525"/>
                <w:tab w:val="left" w:pos="5163"/>
              </w:tabs>
              <w:ind w:left="137" w:right="8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дополнительных мерах 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социальной защите членов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 противопожарной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уголовно- исполнительной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непосредственно участвовавших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территории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Дагестан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погибших </w:t>
            </w:r>
            <w:r>
              <w:rPr>
                <w:spacing w:val="-2"/>
                <w:sz w:val="24"/>
              </w:rPr>
              <w:t>(пропавших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вести),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умерших,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ставших</w:t>
            </w:r>
          </w:p>
          <w:p w:rsidR="00D52CE1" w:rsidRDefault="00CD2A22">
            <w:pPr>
              <w:pStyle w:val="TableParagraph"/>
              <w:spacing w:line="274" w:lineRule="exact"/>
              <w:ind w:left="137"/>
              <w:rPr>
                <w:sz w:val="24"/>
              </w:rPr>
            </w:pPr>
            <w:r>
              <w:rPr>
                <w:sz w:val="24"/>
              </w:rPr>
              <w:t>инвалидами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служебных </w:t>
            </w:r>
            <w:r>
              <w:rPr>
                <w:spacing w:val="-2"/>
                <w:sz w:val="24"/>
              </w:rPr>
              <w:t>обязанностей»</w:t>
            </w:r>
          </w:p>
        </w:tc>
      </w:tr>
    </w:tbl>
    <w:p w:rsidR="00D52CE1" w:rsidRDefault="00D52CE1">
      <w:pPr>
        <w:pStyle w:val="TableParagraph"/>
        <w:spacing w:line="274" w:lineRule="exact"/>
        <w:rPr>
          <w:sz w:val="24"/>
        </w:rPr>
        <w:sectPr w:rsidR="00D52CE1">
          <w:pgSz w:w="11910" w:h="16840"/>
          <w:pgMar w:top="1320" w:right="283" w:bottom="280" w:left="0" w:header="720" w:footer="720" w:gutter="0"/>
          <w:cols w:space="720"/>
        </w:sectPr>
      </w:pPr>
    </w:p>
    <w:p w:rsidR="00D52CE1" w:rsidRDefault="00D52CE1">
      <w:pPr>
        <w:pStyle w:val="a4"/>
        <w:spacing w:before="4"/>
        <w:rPr>
          <w:b/>
          <w:sz w:val="2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115"/>
        <w:gridCol w:w="5387"/>
      </w:tblGrid>
      <w:tr w:rsidR="00D52CE1">
        <w:trPr>
          <w:trHeight w:val="1646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44" w:lineRule="exact"/>
              <w:ind w:left="19" w:right="1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D52CE1" w:rsidRDefault="00CD2A22">
            <w:pPr>
              <w:pStyle w:val="TableParagraph"/>
              <w:tabs>
                <w:tab w:val="left" w:pos="1834"/>
                <w:tab w:val="left" w:pos="3136"/>
              </w:tabs>
              <w:spacing w:before="2"/>
              <w:ind w:left="173" w:right="166"/>
              <w:rPr>
                <w:sz w:val="24"/>
              </w:rPr>
            </w:pPr>
            <w:r>
              <w:rPr>
                <w:spacing w:val="-2"/>
                <w:sz w:val="24"/>
              </w:rPr>
              <w:t>перенесших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лучевую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болезнь </w:t>
            </w:r>
            <w:r>
              <w:rPr>
                <w:sz w:val="24"/>
              </w:rPr>
              <w:t>и другие заболевания, а также ставших инвалидами вследствие</w:t>
            </w:r>
          </w:p>
          <w:p w:rsidR="00D52CE1" w:rsidRDefault="00CD2A22">
            <w:pPr>
              <w:pStyle w:val="TableParagraph"/>
              <w:spacing w:line="274" w:lineRule="exact"/>
              <w:ind w:left="173"/>
              <w:rPr>
                <w:sz w:val="24"/>
              </w:rPr>
            </w:pPr>
            <w:r>
              <w:rPr>
                <w:sz w:val="24"/>
              </w:rPr>
              <w:t>катастрофы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АЭС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231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Федерации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15.05.1991</w:t>
            </w:r>
          </w:p>
          <w:p w:rsidR="00D52CE1" w:rsidRDefault="00CD2A22">
            <w:pPr>
              <w:pStyle w:val="TableParagraph"/>
              <w:ind w:left="168" w:right="93" w:firstLine="62"/>
              <w:jc w:val="both"/>
              <w:rPr>
                <w:sz w:val="24"/>
              </w:rPr>
            </w:pPr>
            <w:r>
              <w:rPr>
                <w:sz w:val="24"/>
              </w:rPr>
              <w:t>№ 1244-1 «О социальной защите граждан, подвергшихся воздействию радиации вследствие катастрофы на Чернобыльской АЭС»</w:t>
            </w:r>
          </w:p>
        </w:tc>
      </w:tr>
      <w:tr w:rsidR="00D52CE1">
        <w:trPr>
          <w:trHeight w:val="2208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44" w:lineRule="exact"/>
              <w:ind w:left="19" w:right="1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tabs>
                <w:tab w:val="left" w:pos="1032"/>
              </w:tabs>
              <w:ind w:left="173" w:right="19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составе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особого </w:t>
            </w:r>
            <w:r>
              <w:rPr>
                <w:spacing w:val="-2"/>
                <w:sz w:val="24"/>
              </w:rPr>
              <w:t>риска</w:t>
            </w:r>
            <w:r>
              <w:rPr>
                <w:sz w:val="24"/>
              </w:rPr>
              <w:tab/>
              <w:t>непосредственное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испытаниях ядерного и</w:t>
            </w:r>
          </w:p>
          <w:p w:rsidR="00D52CE1" w:rsidRDefault="00CD2A22">
            <w:pPr>
              <w:pStyle w:val="TableParagraph"/>
              <w:spacing w:line="242" w:lineRule="auto"/>
              <w:ind w:left="173" w:right="247"/>
              <w:rPr>
                <w:sz w:val="24"/>
              </w:rPr>
            </w:pPr>
            <w:r>
              <w:rPr>
                <w:sz w:val="24"/>
              </w:rPr>
              <w:t>термоядерного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оружия,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ликвидации аварий ядерных установок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tabs>
                <w:tab w:val="left" w:pos="1777"/>
                <w:tab w:val="left" w:pos="2478"/>
                <w:tab w:val="left" w:pos="4029"/>
                <w:tab w:val="left" w:pos="4730"/>
              </w:tabs>
              <w:spacing w:line="242" w:lineRule="auto"/>
              <w:ind w:left="168" w:right="89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Верховного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27.12.1991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2123-</w:t>
            </w:r>
          </w:p>
          <w:p w:rsidR="00D52CE1" w:rsidRDefault="00CD2A22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52CE1" w:rsidRDefault="00CD2A22">
            <w:pPr>
              <w:pStyle w:val="TableParagraph"/>
              <w:ind w:left="168" w:right="94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«О социальной защите граждан, подвергшихся воздействию радиации вследствие катастрофы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АЭС»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  <w:p w:rsidR="00D52CE1" w:rsidRDefault="00CD2A22">
            <w:pPr>
              <w:pStyle w:val="TableParagraph"/>
              <w:spacing w:line="26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риска»</w:t>
            </w:r>
          </w:p>
        </w:tc>
      </w:tr>
      <w:tr w:rsidR="00D52CE1">
        <w:trPr>
          <w:trHeight w:val="4968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49" w:lineRule="exact"/>
              <w:ind w:left="19" w:right="17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tabs>
                <w:tab w:val="left" w:pos="1767"/>
                <w:tab w:val="left" w:pos="2891"/>
              </w:tabs>
              <w:ind w:left="173" w:right="199"/>
              <w:rPr>
                <w:sz w:val="24"/>
              </w:rPr>
            </w:pPr>
            <w:r>
              <w:rPr>
                <w:sz w:val="24"/>
              </w:rPr>
              <w:t xml:space="preserve">Дети, один из родителей (законных представителей) которых участвует или участвовал в проведении </w:t>
            </w:r>
            <w:r>
              <w:rPr>
                <w:spacing w:val="-2"/>
                <w:sz w:val="24"/>
              </w:rPr>
              <w:t>специальной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операции </w:t>
            </w:r>
            <w:r>
              <w:rPr>
                <w:sz w:val="24"/>
              </w:rPr>
              <w:t>(в выполнении специальных задач)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Донецкой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Народной Республики, Луганской Народной Республики, Запорожской области,</w:t>
            </w:r>
          </w:p>
          <w:p w:rsidR="00D52CE1" w:rsidRDefault="00CD2A22">
            <w:pPr>
              <w:pStyle w:val="TableParagraph"/>
              <w:ind w:left="173" w:right="194"/>
              <w:rPr>
                <w:sz w:val="24"/>
              </w:rPr>
            </w:pPr>
            <w:r>
              <w:rPr>
                <w:spacing w:val="-2"/>
                <w:sz w:val="24"/>
              </w:rPr>
              <w:t>Херсонской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том числе призваны на военную службу по мобилизации в Вооруженные Силы Российской</w:t>
            </w:r>
          </w:p>
          <w:p w:rsidR="00D52CE1" w:rsidRDefault="00CD2A22">
            <w:pPr>
              <w:pStyle w:val="TableParagraph"/>
              <w:ind w:left="173" w:right="194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Указом </w:t>
            </w:r>
            <w:hyperlink r:id="rId10">
              <w:r>
                <w:rPr>
                  <w:sz w:val="24"/>
                </w:rPr>
                <w:t>Президента</w:t>
              </w:r>
            </w:hyperlink>
            <w:r>
              <w:rPr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Российской Федерации</w:t>
              </w:r>
            </w:hyperlink>
            <w:r>
              <w:rPr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от 21.09.2022</w:t>
              </w:r>
            </w:hyperlink>
            <w:r>
              <w:rPr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N 647</w:t>
              </w:r>
            </w:hyperlink>
          </w:p>
          <w:p w:rsidR="00D52CE1" w:rsidRDefault="00CD2A22">
            <w:pPr>
              <w:pStyle w:val="TableParagraph"/>
              <w:spacing w:line="237" w:lineRule="auto"/>
              <w:ind w:left="173"/>
              <w:rPr>
                <w:sz w:val="24"/>
              </w:rPr>
            </w:pPr>
            <w:hyperlink r:id="rId14">
              <w:r>
                <w:rPr>
                  <w:sz w:val="24"/>
                </w:rPr>
                <w:t>"Об</w:t>
              </w:r>
              <w:r>
                <w:rPr>
                  <w:spacing w:val="80"/>
                  <w:sz w:val="24"/>
                </w:rPr>
                <w:t xml:space="preserve"> </w:t>
              </w:r>
              <w:r>
                <w:rPr>
                  <w:sz w:val="24"/>
                </w:rPr>
                <w:t>объявлении</w:t>
              </w:r>
              <w:r>
                <w:rPr>
                  <w:spacing w:val="80"/>
                  <w:sz w:val="24"/>
                </w:rPr>
                <w:t xml:space="preserve"> </w:t>
              </w:r>
              <w:r>
                <w:rPr>
                  <w:sz w:val="24"/>
                </w:rPr>
                <w:t>частичной</w:t>
              </w:r>
            </w:hyperlink>
            <w:r>
              <w:rPr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мобилизации в Российской</w:t>
              </w:r>
            </w:hyperlink>
          </w:p>
          <w:p w:rsidR="00D52CE1" w:rsidRDefault="00CD2A22">
            <w:pPr>
              <w:pStyle w:val="TableParagraph"/>
              <w:spacing w:before="1" w:line="261" w:lineRule="exact"/>
              <w:ind w:left="173"/>
              <w:rPr>
                <w:sz w:val="24"/>
              </w:rPr>
            </w:pPr>
            <w:hyperlink r:id="rId16">
              <w:r>
                <w:rPr>
                  <w:spacing w:val="-2"/>
                  <w:sz w:val="24"/>
                </w:rPr>
                <w:t>Федерации"</w:t>
              </w:r>
            </w:hyperlink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ind w:left="168" w:right="90"/>
              <w:jc w:val="both"/>
              <w:rPr>
                <w:sz w:val="24"/>
              </w:rPr>
            </w:pPr>
            <w:hyperlink r:id="rId17">
              <w:r>
                <w:rPr>
                  <w:sz w:val="24"/>
                </w:rPr>
                <w:t>Постановление Правительства Санкт-Петербурга</w:t>
              </w:r>
            </w:hyperlink>
            <w:r>
              <w:rPr>
                <w:sz w:val="24"/>
              </w:rPr>
              <w:t xml:space="preserve"> </w:t>
            </w:r>
            <w:hyperlink r:id="rId18">
              <w:r>
                <w:rPr>
                  <w:sz w:val="24"/>
                </w:rPr>
                <w:t>от 10.10.2022 N 928 "О дополнительных мерах</w:t>
              </w:r>
            </w:hyperlink>
            <w:r>
              <w:rPr>
                <w:sz w:val="24"/>
              </w:rPr>
              <w:t xml:space="preserve"> </w:t>
            </w:r>
            <w:hyperlink r:id="rId19">
              <w:r>
                <w:rPr>
                  <w:sz w:val="24"/>
                </w:rPr>
                <w:t>социальной поддержки отдельных категорий</w:t>
              </w:r>
            </w:hyperlink>
            <w:r>
              <w:rPr>
                <w:sz w:val="24"/>
              </w:rPr>
              <w:t xml:space="preserve"> </w:t>
            </w:r>
            <w:hyperlink r:id="rId20">
              <w:r>
                <w:rPr>
                  <w:sz w:val="24"/>
                </w:rPr>
                <w:t>граждан в связи с проведением специальной</w:t>
              </w:r>
            </w:hyperlink>
            <w:r>
              <w:rPr>
                <w:sz w:val="24"/>
              </w:rPr>
              <w:t xml:space="preserve"> </w:t>
            </w:r>
            <w:hyperlink r:id="rId21">
              <w:r>
                <w:rPr>
                  <w:sz w:val="24"/>
                </w:rPr>
                <w:t>военной операции (выполнением специальных</w:t>
              </w:r>
            </w:hyperlink>
            <w:r>
              <w:rPr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задач) на территориях Донецкой Народной</w:t>
              </w:r>
            </w:hyperlink>
            <w:r>
              <w:rPr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Республики, Луганской Народной Республики,</w:t>
              </w:r>
            </w:hyperlink>
            <w:r>
              <w:rPr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Запорожской</w:t>
              </w:r>
              <w:r>
                <w:rPr>
                  <w:spacing w:val="76"/>
                  <w:sz w:val="24"/>
                </w:rPr>
                <w:t xml:space="preserve">  </w:t>
              </w:r>
              <w:r>
                <w:rPr>
                  <w:sz w:val="24"/>
                </w:rPr>
                <w:t>области,</w:t>
              </w:r>
              <w:r>
                <w:rPr>
                  <w:spacing w:val="79"/>
                  <w:sz w:val="24"/>
                </w:rPr>
                <w:t xml:space="preserve">  </w:t>
              </w:r>
              <w:r>
                <w:rPr>
                  <w:sz w:val="24"/>
                </w:rPr>
                <w:t>Херсонской</w:t>
              </w:r>
              <w:r>
                <w:rPr>
                  <w:spacing w:val="76"/>
                  <w:sz w:val="24"/>
                </w:rPr>
                <w:t xml:space="preserve">  </w:t>
              </w:r>
              <w:r>
                <w:rPr>
                  <w:sz w:val="24"/>
                </w:rPr>
                <w:t>области</w:t>
              </w:r>
            </w:hyperlink>
            <w:r>
              <w:rPr>
                <w:sz w:val="24"/>
              </w:rPr>
              <w:t xml:space="preserve"> </w:t>
            </w:r>
            <w:hyperlink r:id="rId25">
              <w:r>
                <w:rPr>
                  <w:sz w:val="24"/>
                </w:rPr>
                <w:t>и</w:t>
              </w:r>
              <w:r>
                <w:rPr>
                  <w:spacing w:val="27"/>
                  <w:sz w:val="24"/>
                </w:rPr>
                <w:t xml:space="preserve"> </w:t>
              </w:r>
              <w:r>
                <w:rPr>
                  <w:sz w:val="24"/>
                </w:rPr>
                <w:t>Украины</w:t>
              </w:r>
              <w:r>
                <w:rPr>
                  <w:spacing w:val="80"/>
                  <w:sz w:val="24"/>
                </w:rPr>
                <w:t xml:space="preserve"> </w:t>
              </w:r>
              <w:r>
                <w:rPr>
                  <w:sz w:val="24"/>
                </w:rPr>
                <w:t>и</w:t>
              </w:r>
              <w:r>
                <w:rPr>
                  <w:spacing w:val="80"/>
                  <w:sz w:val="24"/>
                </w:rPr>
                <w:t xml:space="preserve"> </w:t>
              </w:r>
              <w:r>
                <w:rPr>
                  <w:sz w:val="24"/>
                </w:rPr>
                <w:t>мобилизационных</w:t>
              </w:r>
              <w:r>
                <w:rPr>
                  <w:spacing w:val="80"/>
                  <w:sz w:val="24"/>
                </w:rPr>
                <w:t xml:space="preserve"> </w:t>
              </w:r>
              <w:r>
                <w:rPr>
                  <w:sz w:val="24"/>
                </w:rPr>
                <w:t>мероприятий</w:t>
              </w:r>
            </w:hyperlink>
            <w:r>
              <w:rPr>
                <w:spacing w:val="80"/>
                <w:sz w:val="24"/>
              </w:rPr>
              <w:t xml:space="preserve"> </w:t>
            </w:r>
            <w:hyperlink r:id="rId26">
              <w:r>
                <w:rPr>
                  <w:sz w:val="24"/>
                </w:rPr>
                <w:t>в период ее проведения"</w:t>
              </w:r>
            </w:hyperlink>
          </w:p>
        </w:tc>
      </w:tr>
      <w:tr w:rsidR="00D52CE1">
        <w:trPr>
          <w:trHeight w:val="4436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49" w:lineRule="exact"/>
              <w:ind w:left="19" w:right="17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tabs>
                <w:tab w:val="left" w:pos="898"/>
                <w:tab w:val="left" w:pos="1311"/>
                <w:tab w:val="left" w:pos="2079"/>
                <w:tab w:val="left" w:pos="3088"/>
                <w:tab w:val="left" w:pos="3611"/>
              </w:tabs>
              <w:spacing w:line="223" w:lineRule="auto"/>
              <w:ind w:left="173" w:right="51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18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лет, </w:t>
            </w:r>
            <w:r>
              <w:rPr>
                <w:sz w:val="24"/>
              </w:rPr>
              <w:t xml:space="preserve">являющиеся пасынками и </w:t>
            </w:r>
            <w:r>
              <w:rPr>
                <w:spacing w:val="-2"/>
                <w:sz w:val="24"/>
              </w:rPr>
              <w:t>падчерицами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участвуют (участвовали)</w:t>
            </w:r>
          </w:p>
          <w:p w:rsidR="00D52CE1" w:rsidRDefault="00CD2A22">
            <w:pPr>
              <w:pStyle w:val="TableParagraph"/>
              <w:tabs>
                <w:tab w:val="left" w:pos="1421"/>
                <w:tab w:val="left" w:pos="1460"/>
                <w:tab w:val="left" w:pos="2017"/>
                <w:tab w:val="left" w:pos="2117"/>
                <w:tab w:val="left" w:pos="2569"/>
                <w:tab w:val="left" w:pos="2737"/>
                <w:tab w:val="left" w:pos="2780"/>
                <w:tab w:val="left" w:pos="3251"/>
              </w:tabs>
              <w:spacing w:line="223" w:lineRule="auto"/>
              <w:ind w:left="173" w:right="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военной операции (в выполнении специальных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территориях </w:t>
            </w:r>
            <w:r>
              <w:rPr>
                <w:spacing w:val="-2"/>
                <w:sz w:val="24"/>
              </w:rPr>
              <w:t>Донецкой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Республики, Луганской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Республики, </w:t>
            </w:r>
            <w:r>
              <w:rPr>
                <w:sz w:val="24"/>
              </w:rPr>
              <w:t>Запорожской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Херсонской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Украины,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призваны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службу </w:t>
            </w:r>
            <w:r>
              <w:rPr>
                <w:sz w:val="24"/>
              </w:rPr>
              <w:t>по мобилизации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Вооруженные </w:t>
            </w:r>
            <w:r>
              <w:rPr>
                <w:sz w:val="24"/>
              </w:rPr>
              <w:t>Силы Российской Федерации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20" w:lineRule="auto"/>
              <w:ind w:left="168" w:right="55"/>
              <w:jc w:val="both"/>
              <w:rPr>
                <w:sz w:val="24"/>
              </w:rPr>
            </w:pPr>
            <w:hyperlink r:id="rId27">
              <w:r>
                <w:rPr>
                  <w:sz w:val="24"/>
                </w:rPr>
                <w:t>Указ</w:t>
              </w:r>
              <w:r>
                <w:rPr>
                  <w:spacing w:val="80"/>
                  <w:sz w:val="24"/>
                </w:rPr>
                <w:t xml:space="preserve">  </w:t>
              </w:r>
              <w:r>
                <w:rPr>
                  <w:sz w:val="24"/>
                </w:rPr>
                <w:t>Президента</w:t>
              </w:r>
              <w:r>
                <w:rPr>
                  <w:spacing w:val="80"/>
                  <w:sz w:val="24"/>
                </w:rPr>
                <w:t xml:space="preserve">  </w:t>
              </w:r>
              <w:r>
                <w:rPr>
                  <w:sz w:val="24"/>
                </w:rPr>
                <w:t>Российской</w:t>
              </w:r>
              <w:r>
                <w:rPr>
                  <w:spacing w:val="80"/>
                  <w:w w:val="150"/>
                  <w:sz w:val="24"/>
                </w:rPr>
                <w:t xml:space="preserve">  </w:t>
              </w:r>
              <w:r>
                <w:rPr>
                  <w:sz w:val="24"/>
                </w:rPr>
                <w:t>Федерации</w:t>
              </w:r>
            </w:hyperlink>
            <w:r>
              <w:rPr>
                <w:sz w:val="24"/>
              </w:rPr>
              <w:t xml:space="preserve"> </w:t>
            </w:r>
            <w:hyperlink r:id="rId28">
              <w:r>
                <w:rPr>
                  <w:sz w:val="24"/>
                </w:rPr>
                <w:t>от</w:t>
              </w:r>
              <w:r>
                <w:rPr>
                  <w:spacing w:val="-7"/>
                  <w:sz w:val="24"/>
                </w:rPr>
                <w:t xml:space="preserve"> </w:t>
              </w:r>
              <w:r>
                <w:rPr>
                  <w:sz w:val="24"/>
                </w:rPr>
                <w:t>21.09.2022 N 647 "Об объявлении частичной</w:t>
              </w:r>
            </w:hyperlink>
            <w:r>
              <w:rPr>
                <w:sz w:val="24"/>
              </w:rPr>
              <w:t xml:space="preserve"> </w:t>
            </w:r>
            <w:hyperlink r:id="rId29">
              <w:r>
                <w:rPr>
                  <w:sz w:val="24"/>
                </w:rPr>
                <w:t>мобилизации в Российской Федерации".</w:t>
              </w:r>
            </w:hyperlink>
          </w:p>
          <w:p w:rsidR="00D52CE1" w:rsidRDefault="00CD2A22">
            <w:pPr>
              <w:pStyle w:val="TableParagraph"/>
              <w:spacing w:before="4" w:line="223" w:lineRule="auto"/>
              <w:ind w:left="168" w:right="61"/>
              <w:jc w:val="both"/>
              <w:rPr>
                <w:sz w:val="24"/>
              </w:rPr>
            </w:pPr>
            <w:hyperlink r:id="rId30">
              <w:r>
                <w:rPr>
                  <w:sz w:val="24"/>
                </w:rPr>
                <w:t>Постановление Правительства Санкт-Петербурга</w:t>
              </w:r>
            </w:hyperlink>
            <w:r>
              <w:rPr>
                <w:sz w:val="24"/>
              </w:rPr>
              <w:t xml:space="preserve"> </w:t>
            </w:r>
            <w:hyperlink r:id="rId31">
              <w:r>
                <w:rPr>
                  <w:sz w:val="24"/>
                </w:rPr>
                <w:t>от 10.10.2022 N 928 "О дополнительных мерах</w:t>
              </w:r>
            </w:hyperlink>
            <w:r>
              <w:rPr>
                <w:sz w:val="24"/>
              </w:rPr>
              <w:t xml:space="preserve"> </w:t>
            </w:r>
            <w:hyperlink r:id="rId32">
              <w:r>
                <w:rPr>
                  <w:sz w:val="24"/>
                </w:rPr>
                <w:t>социальной поддержки отдельных категорий</w:t>
              </w:r>
            </w:hyperlink>
            <w:r>
              <w:rPr>
                <w:sz w:val="24"/>
              </w:rPr>
              <w:t xml:space="preserve"> </w:t>
            </w:r>
            <w:hyperlink r:id="rId33">
              <w:r>
                <w:rPr>
                  <w:sz w:val="24"/>
                </w:rPr>
                <w:t>граждан в связи с проведением специальной</w:t>
              </w:r>
            </w:hyperlink>
            <w:r>
              <w:rPr>
                <w:sz w:val="24"/>
              </w:rPr>
              <w:t xml:space="preserve"> </w:t>
            </w:r>
            <w:hyperlink r:id="rId34">
              <w:r>
                <w:rPr>
                  <w:sz w:val="24"/>
                </w:rPr>
                <w:t>военной операции (выполнением специальных</w:t>
              </w:r>
            </w:hyperlink>
            <w:r>
              <w:rPr>
                <w:sz w:val="24"/>
              </w:rPr>
              <w:t xml:space="preserve"> </w:t>
            </w:r>
            <w:hyperlink r:id="rId35">
              <w:r>
                <w:rPr>
                  <w:sz w:val="24"/>
                </w:rPr>
                <w:t>задач) на территориях Донецкой Народной</w:t>
              </w:r>
            </w:hyperlink>
            <w:r>
              <w:rPr>
                <w:sz w:val="24"/>
              </w:rPr>
              <w:t xml:space="preserve"> </w:t>
            </w:r>
            <w:hyperlink r:id="rId36">
              <w:r>
                <w:rPr>
                  <w:sz w:val="24"/>
                </w:rPr>
                <w:t>Республики, Луганской Народной Республики,</w:t>
              </w:r>
            </w:hyperlink>
            <w:r>
              <w:rPr>
                <w:sz w:val="24"/>
              </w:rPr>
              <w:t xml:space="preserve"> </w:t>
            </w:r>
            <w:hyperlink r:id="rId37">
              <w:r>
                <w:rPr>
                  <w:sz w:val="24"/>
                </w:rPr>
                <w:t>Запорожской</w:t>
              </w:r>
              <w:r>
                <w:rPr>
                  <w:spacing w:val="40"/>
                  <w:sz w:val="24"/>
                </w:rPr>
                <w:t xml:space="preserve">  </w:t>
              </w:r>
              <w:r>
                <w:rPr>
                  <w:sz w:val="24"/>
                </w:rPr>
                <w:t>области,</w:t>
              </w:r>
              <w:r>
                <w:rPr>
                  <w:spacing w:val="80"/>
                  <w:sz w:val="24"/>
                </w:rPr>
                <w:t xml:space="preserve">  </w:t>
              </w:r>
              <w:r>
                <w:rPr>
                  <w:sz w:val="24"/>
                </w:rPr>
                <w:t>Херсонской</w:t>
              </w:r>
              <w:r>
                <w:rPr>
                  <w:spacing w:val="80"/>
                  <w:sz w:val="24"/>
                </w:rPr>
                <w:t xml:space="preserve">  </w:t>
              </w:r>
              <w:r>
                <w:rPr>
                  <w:sz w:val="24"/>
                </w:rPr>
                <w:t>области</w:t>
              </w:r>
            </w:hyperlink>
            <w:r>
              <w:rPr>
                <w:sz w:val="24"/>
              </w:rPr>
              <w:t xml:space="preserve"> </w:t>
            </w:r>
            <w:hyperlink r:id="rId38">
              <w:r>
                <w:rPr>
                  <w:sz w:val="24"/>
                </w:rPr>
                <w:t>и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Украины</w:t>
              </w:r>
              <w:r>
                <w:rPr>
                  <w:spacing w:val="80"/>
                  <w:sz w:val="24"/>
                </w:rPr>
                <w:t xml:space="preserve"> </w:t>
              </w:r>
              <w:r>
                <w:rPr>
                  <w:sz w:val="24"/>
                </w:rPr>
                <w:t>и</w:t>
              </w:r>
              <w:r>
                <w:rPr>
                  <w:spacing w:val="80"/>
                  <w:w w:val="150"/>
                  <w:sz w:val="24"/>
                </w:rPr>
                <w:t xml:space="preserve"> </w:t>
              </w:r>
              <w:r>
                <w:rPr>
                  <w:sz w:val="24"/>
                </w:rPr>
                <w:t>мобилизационных</w:t>
              </w:r>
              <w:r>
                <w:rPr>
                  <w:spacing w:val="40"/>
                  <w:sz w:val="24"/>
                </w:rPr>
                <w:t xml:space="preserve">  </w:t>
              </w:r>
              <w:r>
                <w:rPr>
                  <w:sz w:val="24"/>
                </w:rPr>
                <w:t>мероприятий</w:t>
              </w:r>
            </w:hyperlink>
            <w:r>
              <w:rPr>
                <w:spacing w:val="40"/>
                <w:sz w:val="24"/>
              </w:rPr>
              <w:t xml:space="preserve"> </w:t>
            </w:r>
            <w:hyperlink r:id="rId39">
              <w:r>
                <w:rPr>
                  <w:sz w:val="24"/>
                </w:rPr>
                <w:t>в период ее проведения"</w:t>
              </w:r>
            </w:hyperlink>
          </w:p>
        </w:tc>
      </w:tr>
    </w:tbl>
    <w:p w:rsidR="00D52CE1" w:rsidRDefault="00D52CE1">
      <w:pPr>
        <w:pStyle w:val="TableParagraph"/>
        <w:spacing w:line="223" w:lineRule="auto"/>
        <w:jc w:val="both"/>
        <w:rPr>
          <w:sz w:val="24"/>
        </w:rPr>
        <w:sectPr w:rsidR="00D52CE1">
          <w:pgSz w:w="11910" w:h="16840"/>
          <w:pgMar w:top="1380" w:right="283" w:bottom="280" w:left="0" w:header="720" w:footer="720" w:gutter="0"/>
          <w:cols w:space="720"/>
        </w:sect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115"/>
        <w:gridCol w:w="5387"/>
      </w:tblGrid>
      <w:tr w:rsidR="00D52CE1">
        <w:trPr>
          <w:trHeight w:val="5957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2"/>
              </w:rPr>
              <w:lastRenderedPageBreak/>
              <w:t>10-</w:t>
            </w:r>
            <w:r>
              <w:rPr>
                <w:spacing w:val="-12"/>
              </w:rPr>
              <w:t>1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tabs>
                <w:tab w:val="left" w:pos="2977"/>
              </w:tabs>
              <w:spacing w:line="223" w:lineRule="auto"/>
              <w:ind w:left="178"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военнослужащих и граждан, пребывающих в добровольческих </w:t>
            </w:r>
            <w:r>
              <w:rPr>
                <w:spacing w:val="-2"/>
                <w:sz w:val="24"/>
              </w:rPr>
              <w:t>формированиях,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погибших </w:t>
            </w:r>
            <w:r>
              <w:rPr>
                <w:sz w:val="24"/>
              </w:rPr>
              <w:t>(умерших)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специальной военной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операции (выполнением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территориях Украины, Донецкой Народной Республики, Луганской Народной Республики, Запорожской области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Херсонской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(далее</w:t>
            </w:r>
          </w:p>
          <w:p w:rsidR="00D52CE1" w:rsidRDefault="00CD2A22">
            <w:pPr>
              <w:pStyle w:val="TableParagraph"/>
              <w:spacing w:line="223" w:lineRule="auto"/>
              <w:ind w:left="178" w:right="4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операция)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мобилизационных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 ее проведения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усыновленные (удочеренные) или находящиеся под опекой или попечительством в семье, включая приемную семью, по месту жительства их семей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tabs>
                <w:tab w:val="left" w:pos="2488"/>
                <w:tab w:val="left" w:pos="2924"/>
                <w:tab w:val="left" w:pos="4211"/>
                <w:tab w:val="left" w:pos="4653"/>
              </w:tabs>
              <w:spacing w:line="243" w:lineRule="exact"/>
              <w:ind w:left="173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27.05.1998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76-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65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военнослужащих»</w:t>
            </w:r>
          </w:p>
        </w:tc>
      </w:tr>
      <w:tr w:rsidR="00D52CE1">
        <w:trPr>
          <w:trHeight w:val="5242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37" w:lineRule="auto"/>
              <w:ind w:left="17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проходившего службу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войсках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национальной</w:t>
            </w:r>
          </w:p>
          <w:p w:rsidR="00D52CE1" w:rsidRDefault="00CD2A22">
            <w:pPr>
              <w:pStyle w:val="TableParagraph"/>
              <w:tabs>
                <w:tab w:val="left" w:pos="2814"/>
              </w:tabs>
              <w:ind w:left="178" w:right="109"/>
              <w:rPr>
                <w:sz w:val="24"/>
              </w:rPr>
            </w:pPr>
            <w:r>
              <w:rPr>
                <w:spacing w:val="-2"/>
                <w:sz w:val="24"/>
              </w:rPr>
              <w:t>гвардии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имеющего специальные звания полиции, погибшего (умершего)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  <w:p w:rsidR="00D52CE1" w:rsidRDefault="00CD2A22">
            <w:pPr>
              <w:pStyle w:val="TableParagraph"/>
              <w:spacing w:line="242" w:lineRule="auto"/>
              <w:ind w:left="178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указанного периода, но вследствие увечья</w:t>
            </w:r>
          </w:p>
          <w:p w:rsidR="00D52CE1" w:rsidRDefault="00CD2A2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(ранения, травмы, контузии) или заболевания, полученных при 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 специальной военной операции, в</w:t>
            </w:r>
          </w:p>
          <w:p w:rsidR="00D52CE1" w:rsidRDefault="00CD2A2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усыновленные</w:t>
            </w:r>
          </w:p>
          <w:p w:rsidR="00D52CE1" w:rsidRDefault="00CD2A22">
            <w:pPr>
              <w:pStyle w:val="TableParagraph"/>
              <w:ind w:left="178" w:right="67"/>
              <w:rPr>
                <w:sz w:val="24"/>
              </w:rPr>
            </w:pPr>
            <w:r>
              <w:rPr>
                <w:sz w:val="24"/>
              </w:rPr>
              <w:t>(удочеренные)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опекой или попечительством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семье,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D52CE1" w:rsidRDefault="00CD2A22">
            <w:pPr>
              <w:pStyle w:val="TableParagraph"/>
              <w:spacing w:line="274" w:lineRule="exact"/>
              <w:ind w:left="178"/>
              <w:rPr>
                <w:sz w:val="24"/>
              </w:rPr>
            </w:pPr>
            <w:r>
              <w:rPr>
                <w:sz w:val="24"/>
              </w:rPr>
              <w:t>приемную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месту</w:t>
            </w:r>
          </w:p>
          <w:p w:rsidR="00D52CE1" w:rsidRDefault="00CD2A22">
            <w:pPr>
              <w:pStyle w:val="TableParagraph"/>
              <w:spacing w:line="262" w:lineRule="exact"/>
              <w:ind w:left="178"/>
              <w:rPr>
                <w:sz w:val="24"/>
              </w:rPr>
            </w:pPr>
            <w:r>
              <w:rPr>
                <w:sz w:val="24"/>
              </w:rPr>
              <w:t>жительства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семей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0" w:lineRule="exact"/>
              <w:ind w:left="173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закон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03.07.2016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226-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42" w:lineRule="auto"/>
              <w:ind w:left="173" w:right="8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гвардии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</w:tbl>
    <w:p w:rsidR="00D52CE1" w:rsidRDefault="00D52CE1">
      <w:pPr>
        <w:pStyle w:val="TableParagraph"/>
        <w:spacing w:line="242" w:lineRule="auto"/>
        <w:rPr>
          <w:sz w:val="24"/>
        </w:rPr>
        <w:sectPr w:rsidR="00D52CE1">
          <w:type w:val="continuous"/>
          <w:pgSz w:w="11910" w:h="16840"/>
          <w:pgMar w:top="1360" w:right="283" w:bottom="280" w:left="0" w:header="720" w:footer="720" w:gutter="0"/>
          <w:cols w:space="720"/>
        </w:sectPr>
      </w:pPr>
    </w:p>
    <w:p w:rsidR="00D52CE1" w:rsidRDefault="00D52CE1">
      <w:pPr>
        <w:pStyle w:val="a4"/>
        <w:spacing w:before="4"/>
        <w:rPr>
          <w:b/>
          <w:sz w:val="2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115"/>
        <w:gridCol w:w="5387"/>
      </w:tblGrid>
      <w:tr w:rsidR="00D52CE1">
        <w:trPr>
          <w:trHeight w:val="594"/>
        </w:trPr>
        <w:tc>
          <w:tcPr>
            <w:tcW w:w="10212" w:type="dxa"/>
            <w:gridSpan w:val="3"/>
          </w:tcPr>
          <w:p w:rsidR="00D52CE1" w:rsidRDefault="00CD2A2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имеют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первоочередной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прием</w:t>
            </w:r>
          </w:p>
          <w:p w:rsidR="00D52CE1" w:rsidRDefault="00CD2A22">
            <w:pPr>
              <w:pStyle w:val="TableParagraph"/>
              <w:spacing w:before="2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учреждение</w:t>
            </w:r>
          </w:p>
        </w:tc>
      </w:tr>
      <w:tr w:rsidR="00D52CE1">
        <w:trPr>
          <w:trHeight w:val="1656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tabs>
                <w:tab w:val="left" w:pos="2185"/>
                <w:tab w:val="left" w:pos="3289"/>
              </w:tabs>
              <w:ind w:left="178" w:right="99"/>
              <w:rPr>
                <w:sz w:val="24"/>
              </w:rPr>
            </w:pPr>
            <w:r>
              <w:rPr>
                <w:sz w:val="24"/>
              </w:rPr>
              <w:t xml:space="preserve">Дети военнослужащих, в том числе усыновленные (удочеренные) или </w:t>
            </w:r>
            <w:r>
              <w:rPr>
                <w:spacing w:val="-2"/>
                <w:sz w:val="24"/>
              </w:rPr>
              <w:t>находящиеся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опекой </w:t>
            </w:r>
            <w:r>
              <w:rPr>
                <w:sz w:val="24"/>
              </w:rPr>
              <w:t>и попечительством в семье, включая</w:t>
            </w:r>
          </w:p>
          <w:p w:rsidR="00D52CE1" w:rsidRDefault="00CD2A22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z w:val="24"/>
              </w:rPr>
              <w:t>приемную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проходящих военную службу по контракту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27.05.1998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76-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73" w:lineRule="exact"/>
              <w:ind w:left="3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военнослужащих»</w:t>
            </w:r>
          </w:p>
        </w:tc>
      </w:tr>
      <w:tr w:rsidR="00D52CE1">
        <w:trPr>
          <w:trHeight w:val="1656"/>
        </w:trPr>
        <w:tc>
          <w:tcPr>
            <w:tcW w:w="710" w:type="dxa"/>
          </w:tcPr>
          <w:p w:rsidR="00D52CE1" w:rsidRDefault="00D52C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194"/>
              <w:rPr>
                <w:sz w:val="24"/>
              </w:rPr>
            </w:pPr>
            <w:r>
              <w:rPr>
                <w:sz w:val="24"/>
              </w:rPr>
              <w:t>Дети военнослужащих, прохо- дивших военную службу по контракту и уволенные при достижении ими предельного</w:t>
            </w:r>
          </w:p>
          <w:p w:rsidR="00D52CE1" w:rsidRDefault="00CD2A22">
            <w:pPr>
              <w:pStyle w:val="TableParagraph"/>
              <w:spacing w:line="274" w:lineRule="exact"/>
              <w:ind w:left="178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службе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Пункт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09.01.2025</w:t>
            </w:r>
            <w:r>
              <w:rPr>
                <w:b/>
                <w:spacing w:val="-4"/>
                <w:sz w:val="24"/>
              </w:rPr>
              <w:t xml:space="preserve"> года.</w:t>
            </w:r>
          </w:p>
          <w:p w:rsidR="00D52CE1" w:rsidRDefault="00CD2A22">
            <w:pPr>
              <w:pStyle w:val="TableParagraph"/>
              <w:spacing w:before="3" w:line="232" w:lineRule="auto"/>
              <w:ind w:left="34" w:right="89"/>
              <w:rPr>
                <w:sz w:val="24"/>
              </w:rPr>
            </w:pPr>
            <w:r>
              <w:rPr>
                <w:sz w:val="24"/>
              </w:rPr>
              <w:t>Распоряжение Комитета по образованию СанктПетербурга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27.12.2024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1695-р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D52CE1" w:rsidRDefault="00CD2A22">
            <w:pPr>
              <w:pStyle w:val="TableParagraph"/>
              <w:spacing w:before="7" w:line="232" w:lineRule="auto"/>
              <w:ind w:left="34"/>
              <w:rPr>
                <w:sz w:val="24"/>
              </w:rPr>
            </w:pPr>
            <w:r>
              <w:rPr>
                <w:sz w:val="24"/>
              </w:rPr>
              <w:t>внесении изменений в распоряжение Комитета по образованию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29.10.2021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2977-р,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31.01.2022</w:t>
            </w:r>
          </w:p>
          <w:p w:rsidR="00D52CE1" w:rsidRDefault="00CD2A22">
            <w:pPr>
              <w:pStyle w:val="TableParagraph"/>
              <w:spacing w:line="271" w:lineRule="exact"/>
              <w:ind w:left="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167-</w:t>
            </w:r>
            <w:r>
              <w:rPr>
                <w:spacing w:val="-5"/>
                <w:sz w:val="24"/>
              </w:rPr>
              <w:t>р»</w:t>
            </w:r>
          </w:p>
        </w:tc>
      </w:tr>
      <w:tr w:rsidR="00D52CE1">
        <w:trPr>
          <w:trHeight w:val="1656"/>
        </w:trPr>
        <w:tc>
          <w:tcPr>
            <w:tcW w:w="710" w:type="dxa"/>
          </w:tcPr>
          <w:p w:rsidR="00D52CE1" w:rsidRDefault="00D52C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194"/>
              <w:rPr>
                <w:sz w:val="24"/>
              </w:rPr>
            </w:pPr>
            <w:r>
              <w:rPr>
                <w:sz w:val="24"/>
              </w:rPr>
              <w:t>Дети военнослужащих, проходивших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контракту и уволенные по состоянию здоровья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Пункт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09.01.2025</w:t>
            </w:r>
            <w:r>
              <w:rPr>
                <w:b/>
                <w:spacing w:val="-4"/>
                <w:sz w:val="24"/>
              </w:rPr>
              <w:t xml:space="preserve"> года.</w:t>
            </w:r>
          </w:p>
          <w:p w:rsidR="00D52CE1" w:rsidRDefault="00CD2A22">
            <w:pPr>
              <w:pStyle w:val="TableParagraph"/>
              <w:spacing w:before="3" w:line="232" w:lineRule="auto"/>
              <w:ind w:left="34" w:right="89"/>
              <w:rPr>
                <w:sz w:val="24"/>
              </w:rPr>
            </w:pPr>
            <w:r>
              <w:rPr>
                <w:sz w:val="24"/>
              </w:rPr>
              <w:t>Распоряжение Комитета по образованию СанктПетербурга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27.12.2024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1695-р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D52CE1" w:rsidRDefault="00CD2A22">
            <w:pPr>
              <w:pStyle w:val="TableParagraph"/>
              <w:spacing w:before="7" w:line="232" w:lineRule="auto"/>
              <w:ind w:left="34"/>
              <w:rPr>
                <w:sz w:val="24"/>
              </w:rPr>
            </w:pPr>
            <w:r>
              <w:rPr>
                <w:sz w:val="24"/>
              </w:rPr>
              <w:t>внесении изменений в распоряжение Комитета по образованию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29.10.2021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2977-р,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31.01.2022</w:t>
            </w:r>
          </w:p>
          <w:p w:rsidR="00D52CE1" w:rsidRDefault="00CD2A22">
            <w:pPr>
              <w:pStyle w:val="TableParagraph"/>
              <w:spacing w:line="271" w:lineRule="exact"/>
              <w:ind w:left="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167-</w:t>
            </w:r>
            <w:r>
              <w:rPr>
                <w:spacing w:val="-5"/>
                <w:sz w:val="24"/>
              </w:rPr>
              <w:t>р»</w:t>
            </w:r>
          </w:p>
        </w:tc>
      </w:tr>
      <w:tr w:rsidR="00D52CE1">
        <w:trPr>
          <w:trHeight w:val="1656"/>
        </w:trPr>
        <w:tc>
          <w:tcPr>
            <w:tcW w:w="710" w:type="dxa"/>
          </w:tcPr>
          <w:p w:rsidR="00D52CE1" w:rsidRDefault="00D52C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448"/>
              <w:rPr>
                <w:sz w:val="24"/>
              </w:rPr>
            </w:pPr>
            <w:r>
              <w:rPr>
                <w:sz w:val="24"/>
              </w:rPr>
              <w:t>Дети военнослужащих, проходивших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контракту и уволенные в связи с </w:t>
            </w:r>
            <w:r>
              <w:rPr>
                <w:spacing w:val="-2"/>
                <w:sz w:val="24"/>
              </w:rPr>
              <w:t>организационно-штатными мероприятиями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Пункт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09.01.2025</w:t>
            </w:r>
            <w:r>
              <w:rPr>
                <w:b/>
                <w:spacing w:val="-4"/>
                <w:sz w:val="24"/>
              </w:rPr>
              <w:t xml:space="preserve"> года.</w:t>
            </w:r>
          </w:p>
          <w:p w:rsidR="00D52CE1" w:rsidRDefault="00CD2A22">
            <w:pPr>
              <w:pStyle w:val="TableParagraph"/>
              <w:spacing w:before="3" w:line="232" w:lineRule="auto"/>
              <w:ind w:left="34" w:right="89"/>
              <w:rPr>
                <w:sz w:val="24"/>
              </w:rPr>
            </w:pPr>
            <w:r>
              <w:rPr>
                <w:sz w:val="24"/>
              </w:rPr>
              <w:t>Распоряжение Комитета по образованию СанктПетербурга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27.12.2024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1695-р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D52CE1" w:rsidRDefault="00CD2A22">
            <w:pPr>
              <w:pStyle w:val="TableParagraph"/>
              <w:spacing w:before="7" w:line="232" w:lineRule="auto"/>
              <w:ind w:left="34"/>
              <w:rPr>
                <w:sz w:val="24"/>
              </w:rPr>
            </w:pPr>
            <w:r>
              <w:rPr>
                <w:sz w:val="24"/>
              </w:rPr>
              <w:t>внесении изменений в распоряжение Комитета по образованию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29.10.2021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2977-р,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31.01.2022</w:t>
            </w:r>
          </w:p>
          <w:p w:rsidR="00D52CE1" w:rsidRDefault="00CD2A22">
            <w:pPr>
              <w:pStyle w:val="TableParagraph"/>
              <w:spacing w:line="271" w:lineRule="exact"/>
              <w:ind w:left="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167-</w:t>
            </w:r>
            <w:r>
              <w:rPr>
                <w:spacing w:val="-5"/>
                <w:sz w:val="24"/>
              </w:rPr>
              <w:t>р»</w:t>
            </w:r>
          </w:p>
        </w:tc>
      </w:tr>
      <w:tr w:rsidR="00D52CE1">
        <w:trPr>
          <w:trHeight w:val="552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62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полиции</w:t>
            </w:r>
          </w:p>
          <w:p w:rsidR="00D52CE1" w:rsidRDefault="00CD2A22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2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07.02.2011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полиции»</w:t>
            </w:r>
          </w:p>
        </w:tc>
      </w:tr>
      <w:tr w:rsidR="00D52CE1">
        <w:trPr>
          <w:trHeight w:val="825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64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:rsidR="00D52CE1" w:rsidRDefault="00CD2A22">
            <w:pPr>
              <w:pStyle w:val="TableParagraph"/>
              <w:tabs>
                <w:tab w:val="left" w:pos="1565"/>
                <w:tab w:val="left" w:pos="2723"/>
              </w:tabs>
              <w:spacing w:line="272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являющихся</w:t>
            </w:r>
          </w:p>
          <w:p w:rsidR="00D52CE1" w:rsidRDefault="00CD2A22">
            <w:pPr>
              <w:pStyle w:val="TableParagraph"/>
              <w:spacing w:before="2" w:line="266" w:lineRule="exact"/>
              <w:ind w:left="178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полиции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07.02.2011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72" w:lineRule="exact"/>
              <w:ind w:left="3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полиции»</w:t>
            </w:r>
          </w:p>
        </w:tc>
      </w:tr>
      <w:tr w:rsidR="00D52CE1">
        <w:trPr>
          <w:trHeight w:val="830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32" w:lineRule="auto"/>
              <w:ind w:left="178" w:right="60"/>
              <w:rPr>
                <w:sz w:val="24"/>
              </w:rPr>
            </w:pPr>
            <w:r>
              <w:rPr>
                <w:sz w:val="24"/>
              </w:rPr>
              <w:t xml:space="preserve">Дети сотрудников полиции,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(умерших)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находившиеся</w:t>
            </w:r>
          </w:p>
          <w:p w:rsidR="00D52CE1" w:rsidRDefault="00CD2A22">
            <w:pPr>
              <w:pStyle w:val="TableParagraph"/>
              <w:spacing w:before="3" w:line="272" w:lineRule="exact"/>
              <w:ind w:left="17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07.02.2011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72" w:lineRule="exact"/>
              <w:ind w:left="3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полиции»</w:t>
            </w:r>
          </w:p>
        </w:tc>
      </w:tr>
      <w:tr w:rsidR="00D52CE1">
        <w:trPr>
          <w:trHeight w:val="1377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10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уволенных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службы в полиции по особым обстоятельствам, и находящиеся (находившиеся)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</w:p>
          <w:p w:rsidR="00D52CE1" w:rsidRDefault="00CD2A22">
            <w:pPr>
              <w:pStyle w:val="TableParagraph"/>
              <w:spacing w:line="262" w:lineRule="exact"/>
              <w:ind w:left="178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07.02.2011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72" w:lineRule="exact"/>
              <w:ind w:left="3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полиции»</w:t>
            </w:r>
          </w:p>
        </w:tc>
      </w:tr>
      <w:tr w:rsidR="00D52CE1">
        <w:trPr>
          <w:trHeight w:val="1382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органов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уголовно-исполнительной системы и находящиеся на их иждивении 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tabs>
                <w:tab w:val="left" w:pos="1700"/>
                <w:tab w:val="left" w:pos="3443"/>
                <w:tab w:val="left" w:pos="4202"/>
              </w:tabs>
              <w:ind w:left="34" w:right="107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сотрудникам некоторых федеральных органов исполнительной власти и </w:t>
            </w:r>
            <w:r>
              <w:rPr>
                <w:spacing w:val="-2"/>
                <w:sz w:val="24"/>
              </w:rPr>
              <w:t>внесении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отдельные</w:t>
            </w:r>
          </w:p>
          <w:p w:rsidR="00D52CE1" w:rsidRDefault="00CD2A22">
            <w:pPr>
              <w:pStyle w:val="TableParagraph"/>
              <w:spacing w:line="271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  <w:tr w:rsidR="00D52CE1">
        <w:trPr>
          <w:trHeight w:val="1377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13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сотрудников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учреждений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уголовно-исполнительной системы,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погибшие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(умершие)</w:t>
            </w:r>
          </w:p>
          <w:p w:rsidR="00D52CE1" w:rsidRDefault="00CD2A22">
            <w:pPr>
              <w:pStyle w:val="TableParagraph"/>
              <w:spacing w:line="274" w:lineRule="exact"/>
              <w:ind w:left="1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находившиеся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иждивении</w:t>
            </w:r>
          </w:p>
          <w:p w:rsidR="00D52CE1" w:rsidRDefault="00CD2A22">
            <w:pPr>
              <w:pStyle w:val="TableParagraph"/>
              <w:spacing w:line="261" w:lineRule="exact"/>
              <w:ind w:left="178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37" w:lineRule="auto"/>
              <w:ind w:left="34"/>
              <w:rPr>
                <w:sz w:val="24"/>
              </w:rPr>
            </w:pPr>
            <w:r>
              <w:rPr>
                <w:sz w:val="24"/>
              </w:rPr>
              <w:t>«О социальных гарантиях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 некоторых федеральных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2CE1" w:rsidRDefault="00CD2A22">
            <w:pPr>
              <w:pStyle w:val="TableParagraph"/>
              <w:tabs>
                <w:tab w:val="left" w:pos="1700"/>
                <w:tab w:val="left" w:pos="3443"/>
                <w:tab w:val="left" w:pos="4202"/>
              </w:tabs>
              <w:spacing w:line="274" w:lineRule="exact"/>
              <w:ind w:left="34" w:right="106"/>
              <w:rPr>
                <w:sz w:val="24"/>
              </w:rPr>
            </w:pPr>
            <w:r>
              <w:rPr>
                <w:spacing w:val="-2"/>
                <w:sz w:val="24"/>
              </w:rPr>
              <w:t>внесении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отдельные </w:t>
            </w:r>
            <w:r>
              <w:rPr>
                <w:sz w:val="24"/>
              </w:rPr>
              <w:t>законодательные акты Российской Федерации»</w:t>
            </w:r>
          </w:p>
        </w:tc>
      </w:tr>
    </w:tbl>
    <w:p w:rsidR="00D52CE1" w:rsidRDefault="00D52CE1">
      <w:pPr>
        <w:pStyle w:val="TableParagraph"/>
        <w:spacing w:line="274" w:lineRule="exact"/>
        <w:rPr>
          <w:sz w:val="24"/>
        </w:rPr>
        <w:sectPr w:rsidR="00D52CE1">
          <w:pgSz w:w="11910" w:h="16840"/>
          <w:pgMar w:top="1380" w:right="283" w:bottom="280" w:left="0" w:header="720" w:footer="720" w:gutter="0"/>
          <w:cols w:space="720"/>
        </w:sectPr>
      </w:pPr>
    </w:p>
    <w:p w:rsidR="00D52CE1" w:rsidRDefault="00D52CE1">
      <w:pPr>
        <w:pStyle w:val="a4"/>
        <w:spacing w:before="4"/>
        <w:rPr>
          <w:b/>
          <w:sz w:val="2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115"/>
        <w:gridCol w:w="5387"/>
      </w:tblGrid>
      <w:tr w:rsidR="00D52CE1">
        <w:trPr>
          <w:trHeight w:val="1656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67" w:firstLine="2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уволенных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 в учреждениях и органах уголовно- исполнительной системы по особым обстоятельствам,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</w:p>
          <w:p w:rsidR="00D52CE1" w:rsidRDefault="00CD2A22">
            <w:pPr>
              <w:pStyle w:val="TableParagraph"/>
              <w:spacing w:line="278" w:lineRule="exact"/>
              <w:ind w:left="178" w:right="194" w:firstLine="28"/>
              <w:rPr>
                <w:sz w:val="24"/>
              </w:rPr>
            </w:pPr>
            <w:r>
              <w:rPr>
                <w:sz w:val="24"/>
              </w:rPr>
              <w:t>(находившиеся)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иждивении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tabs>
                <w:tab w:val="left" w:pos="1700"/>
                <w:tab w:val="left" w:pos="3443"/>
                <w:tab w:val="left" w:pos="4202"/>
              </w:tabs>
              <w:ind w:left="34" w:right="88"/>
              <w:jc w:val="both"/>
              <w:rPr>
                <w:sz w:val="24"/>
              </w:rPr>
            </w:pPr>
            <w:r>
              <w:rPr>
                <w:sz w:val="24"/>
              </w:rPr>
              <w:t>«О социальных гарантиях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сотрудникам некоторых федеральных органов исполнительной власти и </w:t>
            </w:r>
            <w:r>
              <w:rPr>
                <w:spacing w:val="-2"/>
                <w:sz w:val="24"/>
              </w:rPr>
              <w:t>внесении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отдельные </w:t>
            </w:r>
            <w:r>
              <w:rPr>
                <w:sz w:val="24"/>
              </w:rPr>
              <w:t>законодательные акты Российской Федерации»</w:t>
            </w:r>
          </w:p>
        </w:tc>
      </w:tr>
      <w:tr w:rsidR="00D52CE1">
        <w:trPr>
          <w:trHeight w:val="1378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4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firstLine="28"/>
              <w:rPr>
                <w:sz w:val="24"/>
              </w:rPr>
            </w:pPr>
            <w:r>
              <w:rPr>
                <w:sz w:val="24"/>
              </w:rPr>
              <w:t>Дети сотрудников органов принудительного исполнения и находящиеся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0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ind w:left="34" w:right="88"/>
              <w:jc w:val="both"/>
              <w:rPr>
                <w:sz w:val="24"/>
              </w:rPr>
            </w:pPr>
            <w:r>
              <w:rPr>
                <w:sz w:val="24"/>
              </w:rPr>
              <w:t>«О социальных гарантиях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 некоторых федеральных органов исполнительной власти и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отдельные </w:t>
            </w:r>
            <w:r>
              <w:rPr>
                <w:spacing w:val="-2"/>
                <w:sz w:val="24"/>
              </w:rPr>
              <w:t>законодательные</w:t>
            </w:r>
          </w:p>
          <w:p w:rsidR="00D52CE1" w:rsidRDefault="00CD2A22">
            <w:pPr>
              <w:pStyle w:val="TableParagraph"/>
              <w:spacing w:line="271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  <w:tr w:rsidR="00D52CE1">
        <w:trPr>
          <w:trHeight w:val="1377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3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863" w:firstLine="28"/>
              <w:rPr>
                <w:sz w:val="24"/>
              </w:rPr>
            </w:pPr>
            <w:r>
              <w:rPr>
                <w:sz w:val="24"/>
              </w:rPr>
              <w:t xml:space="preserve">Дети сотрудников органов </w:t>
            </w:r>
            <w:r>
              <w:rPr>
                <w:spacing w:val="-2"/>
                <w:sz w:val="24"/>
              </w:rPr>
              <w:t>принудительного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исполнения, </w:t>
            </w:r>
            <w:r>
              <w:rPr>
                <w:sz w:val="24"/>
              </w:rPr>
              <w:t>погибшие (умершие), и</w:t>
            </w:r>
          </w:p>
          <w:p w:rsidR="00D52CE1" w:rsidRDefault="00CD2A22">
            <w:pPr>
              <w:pStyle w:val="TableParagraph"/>
              <w:spacing w:line="274" w:lineRule="exact"/>
              <w:ind w:left="178"/>
              <w:rPr>
                <w:sz w:val="24"/>
              </w:rPr>
            </w:pPr>
            <w:r>
              <w:rPr>
                <w:sz w:val="24"/>
              </w:rPr>
              <w:t>находившиеся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59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42" w:lineRule="auto"/>
              <w:ind w:left="34"/>
              <w:rPr>
                <w:sz w:val="24"/>
              </w:rPr>
            </w:pPr>
            <w:r>
              <w:rPr>
                <w:sz w:val="24"/>
              </w:rPr>
              <w:t>«О социальных гарантиях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 некоторых федеральных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2CE1" w:rsidRDefault="00CD2A22">
            <w:pPr>
              <w:pStyle w:val="TableParagraph"/>
              <w:tabs>
                <w:tab w:val="left" w:pos="1700"/>
                <w:tab w:val="left" w:pos="3443"/>
                <w:tab w:val="left" w:pos="4202"/>
              </w:tabs>
              <w:spacing w:line="237" w:lineRule="auto"/>
              <w:ind w:left="34" w:right="106"/>
              <w:rPr>
                <w:sz w:val="24"/>
              </w:rPr>
            </w:pPr>
            <w:r>
              <w:rPr>
                <w:spacing w:val="-2"/>
                <w:sz w:val="24"/>
              </w:rPr>
              <w:t>внесении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отдельные </w:t>
            </w:r>
            <w:r>
              <w:rPr>
                <w:sz w:val="24"/>
              </w:rPr>
              <w:t>законодательные акты Российской Федерации»</w:t>
            </w:r>
          </w:p>
        </w:tc>
      </w:tr>
      <w:tr w:rsidR="00D52CE1">
        <w:trPr>
          <w:trHeight w:val="1656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tabs>
                <w:tab w:val="left" w:pos="2021"/>
                <w:tab w:val="left" w:pos="2464"/>
              </w:tabs>
              <w:ind w:left="178" w:right="113" w:firstLine="2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уволенных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в органах принудительного исполнения по особым обстоятельствам, и находящиеся </w:t>
            </w:r>
            <w:r>
              <w:rPr>
                <w:spacing w:val="-2"/>
                <w:sz w:val="24"/>
              </w:rPr>
              <w:t>(находившиеся)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</w:p>
          <w:p w:rsidR="00D52CE1" w:rsidRDefault="00CD2A22">
            <w:pPr>
              <w:pStyle w:val="TableParagraph"/>
              <w:spacing w:line="262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иждивении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ind w:left="34" w:right="83"/>
              <w:jc w:val="both"/>
              <w:rPr>
                <w:sz w:val="24"/>
              </w:rPr>
            </w:pPr>
            <w:r>
              <w:rPr>
                <w:sz w:val="24"/>
              </w:rPr>
              <w:t>«О социальных гарантиях сотрудникам некоторых федеральных органов исполнительной власти и внесении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законодательные акты Российской Федерации»</w:t>
            </w:r>
          </w:p>
        </w:tc>
      </w:tr>
      <w:tr w:rsidR="00D52CE1">
        <w:trPr>
          <w:trHeight w:val="1381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42" w:lineRule="auto"/>
              <w:ind w:left="178" w:firstLine="2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федеральной противопожарной службы</w:t>
            </w:r>
          </w:p>
          <w:p w:rsidR="00D52CE1" w:rsidRDefault="00CD2A22">
            <w:pPr>
              <w:pStyle w:val="TableParagraph"/>
              <w:spacing w:line="271" w:lineRule="exact"/>
              <w:ind w:left="17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противопожарной</w:t>
            </w:r>
          </w:p>
          <w:p w:rsidR="00D52CE1" w:rsidRDefault="00CD2A22">
            <w:pPr>
              <w:pStyle w:val="TableParagraph"/>
              <w:tabs>
                <w:tab w:val="left" w:pos="3020"/>
                <w:tab w:val="left" w:pos="3534"/>
              </w:tabs>
              <w:spacing w:line="268" w:lineRule="exact"/>
              <w:ind w:left="207" w:right="327" w:hanging="29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их </w:t>
            </w:r>
            <w:r>
              <w:rPr>
                <w:sz w:val="24"/>
              </w:rPr>
              <w:t>иждивении 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7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before="1" w:line="237" w:lineRule="auto"/>
              <w:ind w:left="34"/>
              <w:rPr>
                <w:sz w:val="24"/>
              </w:rPr>
            </w:pPr>
            <w:r>
              <w:rPr>
                <w:sz w:val="24"/>
              </w:rPr>
              <w:t>«О социальных гарантиях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 некоторых федеральных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2CE1" w:rsidRDefault="00CD2A22">
            <w:pPr>
              <w:pStyle w:val="TableParagraph"/>
              <w:spacing w:line="274" w:lineRule="exact"/>
              <w:ind w:left="34"/>
              <w:rPr>
                <w:sz w:val="24"/>
              </w:rPr>
            </w:pP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законодательные акты Российской Федерации»</w:t>
            </w:r>
          </w:p>
        </w:tc>
      </w:tr>
      <w:tr w:rsidR="00D52CE1">
        <w:trPr>
          <w:trHeight w:val="1382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firstLine="28"/>
              <w:rPr>
                <w:sz w:val="24"/>
              </w:rPr>
            </w:pPr>
            <w:r>
              <w:rPr>
                <w:sz w:val="24"/>
              </w:rPr>
              <w:t xml:space="preserve">Дети сотрудников федеральной противопожарной службы </w:t>
            </w:r>
            <w:r>
              <w:rPr>
                <w:spacing w:val="-2"/>
                <w:sz w:val="24"/>
              </w:rPr>
              <w:t>Государственно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противопожарной </w:t>
            </w:r>
            <w:r>
              <w:rPr>
                <w:sz w:val="24"/>
              </w:rPr>
              <w:t>службы, погибшие (умершие), и</w:t>
            </w:r>
          </w:p>
          <w:p w:rsidR="00D52CE1" w:rsidRDefault="00CD2A22">
            <w:pPr>
              <w:pStyle w:val="TableParagraph"/>
              <w:spacing w:line="266" w:lineRule="exact"/>
              <w:ind w:left="178"/>
              <w:rPr>
                <w:sz w:val="24"/>
              </w:rPr>
            </w:pPr>
            <w:r>
              <w:rPr>
                <w:sz w:val="24"/>
              </w:rPr>
              <w:t>находившиеся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tabs>
                <w:tab w:val="left" w:pos="1700"/>
                <w:tab w:val="left" w:pos="3443"/>
                <w:tab w:val="left" w:pos="4202"/>
              </w:tabs>
              <w:ind w:left="34" w:right="88"/>
              <w:jc w:val="both"/>
              <w:rPr>
                <w:sz w:val="24"/>
              </w:rPr>
            </w:pPr>
            <w:r>
              <w:rPr>
                <w:sz w:val="24"/>
              </w:rPr>
              <w:t>«О социальных гарантиях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сотрудникам некоторых федеральных органов исполнительной власти и </w:t>
            </w:r>
            <w:r>
              <w:rPr>
                <w:spacing w:val="-2"/>
                <w:sz w:val="24"/>
              </w:rPr>
              <w:t>внесении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отдельные</w:t>
            </w:r>
          </w:p>
          <w:p w:rsidR="00D52CE1" w:rsidRDefault="00CD2A22">
            <w:pPr>
              <w:pStyle w:val="TableParagraph"/>
              <w:spacing w:line="271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  <w:tr w:rsidR="00D52CE1">
        <w:trPr>
          <w:trHeight w:val="1929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67" w:firstLine="2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уволенных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 в федеральной противопожарной службе Государственной</w:t>
            </w:r>
          </w:p>
          <w:p w:rsidR="00D52CE1" w:rsidRDefault="00CD2A22">
            <w:pPr>
              <w:pStyle w:val="TableParagraph"/>
              <w:tabs>
                <w:tab w:val="left" w:pos="3112"/>
              </w:tabs>
              <w:ind w:left="178" w:right="302"/>
              <w:rPr>
                <w:sz w:val="24"/>
              </w:rPr>
            </w:pPr>
            <w:r>
              <w:rPr>
                <w:sz w:val="24"/>
              </w:rPr>
              <w:t>противопожарной службы по особым обстоятельствам,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находящиеся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(находившиеся)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52CE1" w:rsidRDefault="00CD2A22">
            <w:pPr>
              <w:pStyle w:val="TableParagraph"/>
              <w:spacing w:line="261" w:lineRule="exact"/>
              <w:ind w:left="178"/>
              <w:rPr>
                <w:sz w:val="24"/>
              </w:rPr>
            </w:pPr>
            <w:r>
              <w:rPr>
                <w:sz w:val="24"/>
              </w:rPr>
              <w:t>иждивении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ind w:left="34" w:right="83"/>
              <w:jc w:val="both"/>
              <w:rPr>
                <w:sz w:val="24"/>
              </w:rPr>
            </w:pPr>
            <w:r>
              <w:rPr>
                <w:sz w:val="24"/>
              </w:rPr>
              <w:t>«О социальных гарантиях сотрудникам некоторых федеральных органов исполнительной власти и 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законодательные акты Российской Федерации»</w:t>
            </w:r>
          </w:p>
        </w:tc>
      </w:tr>
      <w:tr w:rsidR="00D52CE1">
        <w:trPr>
          <w:trHeight w:val="1382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Дети сотрудников таможенных органов Российской Федерации и находящиеся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tabs>
                <w:tab w:val="left" w:pos="1681"/>
                <w:tab w:val="left" w:pos="1825"/>
                <w:tab w:val="left" w:pos="2704"/>
                <w:tab w:val="left" w:pos="3506"/>
                <w:tab w:val="left" w:pos="4202"/>
                <w:tab w:val="left" w:pos="4601"/>
              </w:tabs>
              <w:ind w:left="34" w:right="103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сотрудникам некоторых </w:t>
            </w:r>
            <w:r>
              <w:rPr>
                <w:spacing w:val="-2"/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исполнительной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власти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отдельные</w:t>
            </w:r>
          </w:p>
          <w:p w:rsidR="00D52CE1" w:rsidRDefault="00CD2A22">
            <w:pPr>
              <w:pStyle w:val="TableParagraph"/>
              <w:spacing w:line="271" w:lineRule="exact"/>
              <w:ind w:left="34"/>
              <w:rPr>
                <w:sz w:val="24"/>
              </w:rPr>
            </w:pPr>
            <w:r>
              <w:rPr>
                <w:sz w:val="24"/>
              </w:rPr>
              <w:t>законодательные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  <w:tr w:rsidR="00D52CE1">
        <w:trPr>
          <w:trHeight w:val="1377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67"/>
              <w:rPr>
                <w:sz w:val="24"/>
              </w:rPr>
            </w:pPr>
            <w:r>
              <w:rPr>
                <w:sz w:val="24"/>
              </w:rPr>
              <w:t>Дети сотрудников таможенных органов Российской Федерации, погибшие (умершие), и находившиеся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37" w:lineRule="auto"/>
              <w:ind w:left="34"/>
              <w:rPr>
                <w:sz w:val="24"/>
              </w:rPr>
            </w:pPr>
            <w:r>
              <w:rPr>
                <w:sz w:val="24"/>
              </w:rPr>
              <w:t>«О социальных гарантиях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 некоторых федеральных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2CE1" w:rsidRDefault="00CD2A22">
            <w:pPr>
              <w:pStyle w:val="TableParagraph"/>
              <w:spacing w:line="274" w:lineRule="exact"/>
              <w:ind w:left="34" w:right="89"/>
              <w:rPr>
                <w:sz w:val="24"/>
              </w:rPr>
            </w:pPr>
            <w:r>
              <w:rPr>
                <w:sz w:val="24"/>
              </w:rPr>
              <w:t>внесении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законодательные акты Российской Федерации»</w:t>
            </w:r>
          </w:p>
        </w:tc>
      </w:tr>
    </w:tbl>
    <w:p w:rsidR="00D52CE1" w:rsidRDefault="00D52CE1">
      <w:pPr>
        <w:pStyle w:val="TableParagraph"/>
        <w:spacing w:line="274" w:lineRule="exact"/>
        <w:rPr>
          <w:sz w:val="24"/>
        </w:rPr>
        <w:sectPr w:rsidR="00D52CE1">
          <w:pgSz w:w="11910" w:h="16840"/>
          <w:pgMar w:top="1380" w:right="283" w:bottom="280" w:left="0" w:header="720" w:footer="720" w:gutter="0"/>
          <w:cols w:space="720"/>
        </w:sectPr>
      </w:pPr>
    </w:p>
    <w:p w:rsidR="00D52CE1" w:rsidRDefault="00D52CE1">
      <w:pPr>
        <w:pStyle w:val="a4"/>
        <w:spacing w:before="4"/>
        <w:rPr>
          <w:b/>
          <w:sz w:val="2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115"/>
        <w:gridCol w:w="5387"/>
      </w:tblGrid>
      <w:tr w:rsidR="00D52CE1">
        <w:trPr>
          <w:trHeight w:val="1656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10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уволенных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в таможенных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рганах Российской Федерации по особым обстоятельствам,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</w:p>
          <w:p w:rsidR="00D52CE1" w:rsidRDefault="00CD2A22">
            <w:pPr>
              <w:pStyle w:val="TableParagraph"/>
              <w:spacing w:line="278" w:lineRule="exact"/>
              <w:ind w:left="178" w:right="194"/>
              <w:rPr>
                <w:sz w:val="24"/>
              </w:rPr>
            </w:pPr>
            <w:r>
              <w:rPr>
                <w:sz w:val="24"/>
              </w:rPr>
              <w:t>(находившиеся)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иждивении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ind w:left="34" w:right="88"/>
              <w:jc w:val="both"/>
              <w:rPr>
                <w:sz w:val="24"/>
              </w:rPr>
            </w:pPr>
            <w:r>
              <w:rPr>
                <w:sz w:val="24"/>
              </w:rPr>
              <w:t>«О социальных гарантиях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 некоторых федеральных органов исполнительной власти и внесении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законодательные акты Российской Федерации»</w:t>
            </w:r>
          </w:p>
        </w:tc>
      </w:tr>
      <w:tr w:rsidR="00D52CE1">
        <w:trPr>
          <w:trHeight w:val="547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4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64" w:lineRule="exact"/>
              <w:ind w:left="17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58" w:lineRule="exact"/>
              <w:ind w:left="3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09.11.2011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728-</w:t>
            </w:r>
            <w:r>
              <w:rPr>
                <w:spacing w:val="-5"/>
                <w:sz w:val="24"/>
              </w:rPr>
              <w:t>132</w:t>
            </w:r>
          </w:p>
          <w:p w:rsidR="00D52CE1" w:rsidRDefault="00CD2A22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«социальный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-2"/>
                <w:sz w:val="24"/>
              </w:rPr>
              <w:t>Петербурга»</w:t>
            </w:r>
          </w:p>
        </w:tc>
      </w:tr>
      <w:tr w:rsidR="00D52CE1">
        <w:trPr>
          <w:trHeight w:val="825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Дети-инвалиды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tabs>
                <w:tab w:val="left" w:pos="985"/>
                <w:tab w:val="left" w:pos="2560"/>
                <w:tab w:val="left" w:pos="4144"/>
              </w:tabs>
              <w:spacing w:line="232" w:lineRule="auto"/>
              <w:ind w:left="34" w:right="108"/>
              <w:rPr>
                <w:sz w:val="24"/>
              </w:rPr>
            </w:pPr>
            <w:r>
              <w:rPr>
                <w:spacing w:val="-4"/>
                <w:sz w:val="24"/>
              </w:rPr>
              <w:t>Указ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Президента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Федерации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02.10.1992 № 1157 «О дополнительных мерах</w:t>
            </w:r>
          </w:p>
          <w:p w:rsidR="00D52CE1" w:rsidRDefault="00CD2A22">
            <w:pPr>
              <w:pStyle w:val="TableParagraph"/>
              <w:spacing w:line="271" w:lineRule="exact"/>
              <w:ind w:left="34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инвалидов»</w:t>
            </w:r>
          </w:p>
        </w:tc>
      </w:tr>
      <w:tr w:rsidR="00D52CE1">
        <w:trPr>
          <w:trHeight w:val="830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42" w:lineRule="auto"/>
              <w:ind w:left="17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которых является инвалидом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tabs>
                <w:tab w:val="left" w:pos="831"/>
                <w:tab w:val="left" w:pos="2257"/>
                <w:tab w:val="left" w:pos="3683"/>
                <w:tab w:val="left" w:pos="5052"/>
              </w:tabs>
              <w:spacing w:line="237" w:lineRule="auto"/>
              <w:ind w:left="34" w:right="97"/>
              <w:rPr>
                <w:sz w:val="24"/>
              </w:rPr>
            </w:pPr>
            <w:r>
              <w:rPr>
                <w:spacing w:val="-4"/>
                <w:sz w:val="24"/>
              </w:rPr>
              <w:t>Указ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Президента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02.10.1992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1157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  <w:p w:rsidR="00D52CE1" w:rsidRDefault="00CD2A22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инвалидов»</w:t>
            </w:r>
          </w:p>
        </w:tc>
      </w:tr>
      <w:tr w:rsidR="00D52CE1">
        <w:trPr>
          <w:trHeight w:val="2486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612"/>
              <w:jc w:val="both"/>
              <w:rPr>
                <w:sz w:val="24"/>
              </w:rPr>
            </w:pPr>
            <w:r>
              <w:rPr>
                <w:sz w:val="24"/>
              </w:rPr>
              <w:t>Дети сотрудников, проходящих службу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войсках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национальной </w:t>
            </w:r>
            <w:r>
              <w:rPr>
                <w:spacing w:val="-2"/>
                <w:sz w:val="24"/>
              </w:rPr>
              <w:t>гвардии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03.07.2016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227-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tabs>
                <w:tab w:val="left" w:pos="2684"/>
                <w:tab w:val="left" w:pos="4053"/>
              </w:tabs>
              <w:ind w:left="3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 внесении изменений в отдельные законодательные акты Российской Федерации и признании утратившими силу отдельных </w:t>
            </w:r>
            <w:r>
              <w:rPr>
                <w:spacing w:val="-2"/>
                <w:sz w:val="24"/>
              </w:rPr>
              <w:t>законодательных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(положений </w:t>
            </w:r>
            <w:r>
              <w:rPr>
                <w:sz w:val="24"/>
              </w:rPr>
              <w:t>законодательных актов) Российской Федерации в связи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принятием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Федерального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закона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«О</w:t>
            </w:r>
          </w:p>
          <w:p w:rsidR="00D52CE1" w:rsidRDefault="00CD2A22">
            <w:pPr>
              <w:pStyle w:val="TableParagraph"/>
              <w:spacing w:line="278" w:lineRule="exact"/>
              <w:ind w:left="3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войсках национальной гвардии 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  <w:tr w:rsidR="00D52CE1">
        <w:trPr>
          <w:trHeight w:val="710"/>
        </w:trPr>
        <w:tc>
          <w:tcPr>
            <w:tcW w:w="10212" w:type="dxa"/>
            <w:gridSpan w:val="3"/>
          </w:tcPr>
          <w:p w:rsidR="00D52CE1" w:rsidRDefault="00CD2A22">
            <w:pPr>
              <w:pStyle w:val="TableParagraph"/>
              <w:spacing w:line="242" w:lineRule="auto"/>
              <w:ind w:left="3005" w:hanging="2565"/>
              <w:rPr>
                <w:b/>
                <w:sz w:val="24"/>
              </w:rPr>
            </w:pPr>
            <w:r>
              <w:rPr>
                <w:b/>
                <w:sz w:val="24"/>
              </w:rPr>
              <w:t>Дети,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представители)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имеют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преимущественного приема в образовательное учреждение</w:t>
            </w:r>
          </w:p>
        </w:tc>
      </w:tr>
      <w:tr w:rsidR="00D52CE1">
        <w:trPr>
          <w:trHeight w:val="4969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146"/>
              <w:rPr>
                <w:sz w:val="24"/>
              </w:rPr>
            </w:pPr>
            <w:r>
              <w:rPr>
                <w:sz w:val="24"/>
              </w:rPr>
              <w:t>Дети, в том числе усыновленные (удочеренные)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опекой или попечительством в семье, включая приемную семью, в случаях, если в указанных ОУ обучаются их братья и (или) сестры (полнородные и неполнородные, усыновленные (удочеренные), и (или) дети, опекунами</w:t>
            </w:r>
          </w:p>
          <w:p w:rsidR="00D52CE1" w:rsidRDefault="00CD2A2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(попечителями) которых являются 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представители) ребенка, в отношении которого подается заявление, или дети, родителями (законными</w:t>
            </w:r>
          </w:p>
          <w:p w:rsidR="00D52CE1" w:rsidRDefault="00CD2A2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являются опекуны (попечители) ребенка, в отношении которого подается</w:t>
            </w:r>
          </w:p>
          <w:p w:rsidR="00D52CE1" w:rsidRDefault="00CD2A22">
            <w:pPr>
              <w:pStyle w:val="TableParagraph"/>
              <w:spacing w:line="264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закон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29.12.2012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273-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</w:tbl>
    <w:p w:rsidR="00D52CE1" w:rsidRDefault="00D52CE1">
      <w:pPr>
        <w:pStyle w:val="TableParagraph"/>
        <w:spacing w:line="272" w:lineRule="exact"/>
        <w:rPr>
          <w:sz w:val="24"/>
        </w:rPr>
        <w:sectPr w:rsidR="00D52CE1">
          <w:pgSz w:w="11910" w:h="16840"/>
          <w:pgMar w:top="1380" w:right="283" w:bottom="280" w:left="0" w:header="720" w:footer="720" w:gutter="0"/>
          <w:cols w:space="720"/>
        </w:sectPr>
      </w:pPr>
    </w:p>
    <w:p w:rsidR="00D52CE1" w:rsidRDefault="00D52CE1">
      <w:pPr>
        <w:pStyle w:val="a4"/>
        <w:spacing w:before="4"/>
        <w:rPr>
          <w:b/>
          <w:sz w:val="2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115"/>
        <w:gridCol w:w="5387"/>
      </w:tblGrid>
      <w:tr w:rsidR="00D52CE1">
        <w:trPr>
          <w:trHeight w:val="2092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  <w:p w:rsidR="00D52CE1" w:rsidRDefault="00CD2A22">
            <w:pPr>
              <w:pStyle w:val="TableParagraph"/>
              <w:spacing w:before="2"/>
              <w:ind w:left="178"/>
              <w:rPr>
                <w:sz w:val="24"/>
              </w:rPr>
            </w:pPr>
            <w:r>
              <w:rPr>
                <w:sz w:val="24"/>
              </w:rPr>
              <w:t>воспитывается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ребенок-</w:t>
            </w:r>
            <w:r>
              <w:rPr>
                <w:spacing w:val="-2"/>
                <w:sz w:val="24"/>
              </w:rPr>
              <w:t>инвалид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ind w:left="34" w:right="88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Комитета по образованию от 18.11.2014 № 5208-р «Об определении категорий детей, имеющих преимущественное право зачисления на обучение в государственные дошкольные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образовательные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государственные общеобразовательные организации Санкт-Петербурга»</w:t>
            </w:r>
          </w:p>
        </w:tc>
      </w:tr>
      <w:tr w:rsidR="00D52CE1">
        <w:trPr>
          <w:trHeight w:val="2092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 (законный</w:t>
            </w:r>
          </w:p>
          <w:p w:rsidR="00D52CE1" w:rsidRDefault="00CD2A22">
            <w:pPr>
              <w:pStyle w:val="TableParagraph"/>
              <w:spacing w:before="2"/>
              <w:ind w:left="178"/>
              <w:rPr>
                <w:sz w:val="24"/>
              </w:rPr>
            </w:pPr>
            <w:r>
              <w:rPr>
                <w:sz w:val="24"/>
              </w:rPr>
              <w:t>представитель)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 штатную должность в данном образовательном учреждении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ind w:left="34" w:right="83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Комитета по образованию от 18.11.2014 № 5208-р «Об определении категорий детей, имеющих преимущественное право зачисления на обучение в государственные дошкольные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образовательные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государственные общеобразовательные организации Санкт-Петербурга»</w:t>
            </w:r>
          </w:p>
        </w:tc>
      </w:tr>
      <w:tr w:rsidR="00D52CE1">
        <w:trPr>
          <w:trHeight w:val="2098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37" w:lineRule="auto"/>
              <w:ind w:left="17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удостоенных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премий Правительства Санкт-Петербурга</w:t>
            </w:r>
          </w:p>
          <w:p w:rsidR="00D52CE1" w:rsidRDefault="00CD2A2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«За активное участие в охране общественного порядка в Санкт- Петербурге»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народный дружинник Санкт-Петербурга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tabs>
                <w:tab w:val="left" w:pos="3006"/>
              </w:tabs>
              <w:ind w:left="3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Распоряжение Комитета но образованию </w:t>
            </w:r>
            <w:r>
              <w:rPr>
                <w:rFonts w:ascii="Calibri" w:hAnsi="Calibri"/>
              </w:rPr>
              <w:t>от18</w:t>
            </w:r>
            <w:r>
              <w:rPr>
                <w:sz w:val="24"/>
              </w:rPr>
              <w:t>.11.2014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5208-р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категорий детей, имеющих преимущественное право зачисления на обучение в государственные дошкольные образовательные организации и в </w:t>
            </w:r>
            <w:r>
              <w:rPr>
                <w:spacing w:val="-2"/>
                <w:sz w:val="24"/>
              </w:rPr>
              <w:t>государственные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общеобразовательные </w:t>
            </w:r>
            <w:r>
              <w:rPr>
                <w:sz w:val="24"/>
              </w:rPr>
              <w:t>организации Санкт-Петербурга»</w:t>
            </w:r>
          </w:p>
        </w:tc>
      </w:tr>
      <w:tr w:rsidR="00D52CE1">
        <w:trPr>
          <w:trHeight w:val="1262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37" w:lineRule="auto"/>
              <w:ind w:left="178"/>
              <w:rPr>
                <w:sz w:val="24"/>
              </w:rPr>
            </w:pPr>
            <w:r>
              <w:rPr>
                <w:sz w:val="24"/>
              </w:rPr>
              <w:t>Дети-сироты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 дети, оставшиеся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 попечения родителей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ind w:left="34" w:right="85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Комитета по образованию от 21.07.2023 № 951-р «О внесении изменений в распоряжение Комитета по образованию от 29.10.2021 № 2977-р»</w:t>
            </w:r>
          </w:p>
        </w:tc>
      </w:tr>
      <w:tr w:rsidR="00D52CE1">
        <w:trPr>
          <w:trHeight w:val="1267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spacing w:line="242" w:lineRule="auto"/>
              <w:ind w:left="178"/>
              <w:rPr>
                <w:sz w:val="24"/>
              </w:rPr>
            </w:pPr>
            <w:r>
              <w:rPr>
                <w:sz w:val="24"/>
              </w:rPr>
              <w:t>Дети 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семей беженцев и </w:t>
            </w:r>
            <w:r>
              <w:rPr>
                <w:spacing w:val="-2"/>
                <w:sz w:val="24"/>
              </w:rPr>
              <w:t>вынужденных переселенцев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ind w:left="34" w:right="85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Комитета по образованию от 21.07.2023 № 951-р «О внесении изменений в распоряжение Комитета по образованию от 29.10.2021 № 2977-р»</w:t>
            </w:r>
          </w:p>
        </w:tc>
      </w:tr>
      <w:tr w:rsidR="00D52CE1">
        <w:trPr>
          <w:trHeight w:val="4417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211"/>
              <w:rPr>
                <w:sz w:val="24"/>
              </w:rPr>
            </w:pPr>
            <w:r>
              <w:rPr>
                <w:sz w:val="24"/>
              </w:rPr>
              <w:t>Дети из семей, являющихся получателями государственной 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17.07.1999 №178-ФЗ</w:t>
            </w:r>
          </w:p>
          <w:p w:rsidR="00D52CE1" w:rsidRDefault="00CD2A22">
            <w:pPr>
              <w:pStyle w:val="TableParagraph"/>
              <w:spacing w:line="242" w:lineRule="auto"/>
              <w:ind w:left="178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помощи»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ind w:left="34" w:right="85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Комитета по образованию от 21.07.2023 № 951-р «О внесении изменений в распоряжение Комитета по образованию от 29.10.2021 № 2977-р»</w:t>
            </w:r>
          </w:p>
        </w:tc>
      </w:tr>
    </w:tbl>
    <w:p w:rsidR="00D52CE1" w:rsidRDefault="00D52CE1">
      <w:pPr>
        <w:pStyle w:val="TableParagraph"/>
        <w:jc w:val="both"/>
        <w:rPr>
          <w:sz w:val="24"/>
        </w:rPr>
        <w:sectPr w:rsidR="00D52CE1">
          <w:pgSz w:w="11910" w:h="16840"/>
          <w:pgMar w:top="1380" w:right="283" w:bottom="1710" w:left="0" w:header="720" w:footer="720" w:gutter="0"/>
          <w:cols w:space="720"/>
        </w:sect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115"/>
        <w:gridCol w:w="5387"/>
      </w:tblGrid>
      <w:tr w:rsidR="00D52CE1">
        <w:trPr>
          <w:trHeight w:val="849"/>
        </w:trPr>
        <w:tc>
          <w:tcPr>
            <w:tcW w:w="10212" w:type="dxa"/>
            <w:gridSpan w:val="3"/>
          </w:tcPr>
          <w:p w:rsidR="00D52CE1" w:rsidRDefault="00CD2A22">
            <w:pPr>
              <w:pStyle w:val="TableParagraph"/>
              <w:spacing w:line="237" w:lineRule="auto"/>
              <w:ind w:left="595" w:hanging="4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 позднее месячного срока с момента обращения с заявлением о постановке на учет</w:t>
            </w:r>
          </w:p>
        </w:tc>
      </w:tr>
      <w:tr w:rsidR="00D52CE1">
        <w:trPr>
          <w:trHeight w:val="3869"/>
        </w:trPr>
        <w:tc>
          <w:tcPr>
            <w:tcW w:w="710" w:type="dxa"/>
          </w:tcPr>
          <w:p w:rsidR="00D52CE1" w:rsidRDefault="00CD2A22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5" w:type="dxa"/>
          </w:tcPr>
          <w:p w:rsidR="00D52CE1" w:rsidRDefault="00CD2A22">
            <w:pPr>
              <w:pStyle w:val="TableParagraph"/>
              <w:ind w:left="178" w:right="146"/>
              <w:rPr>
                <w:sz w:val="24"/>
              </w:rPr>
            </w:pPr>
            <w:r>
              <w:rPr>
                <w:sz w:val="24"/>
              </w:rPr>
              <w:t>Дети, в том числе усыновленные (удочеренные)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опекой или попечительством в семье, включая приемную семью,</w:t>
            </w:r>
          </w:p>
          <w:p w:rsidR="00D52CE1" w:rsidRDefault="00CD2A22">
            <w:pPr>
              <w:pStyle w:val="TableParagraph"/>
              <w:ind w:left="178" w:right="99"/>
              <w:rPr>
                <w:sz w:val="24"/>
              </w:rPr>
            </w:pPr>
            <w:r>
              <w:rPr>
                <w:sz w:val="24"/>
              </w:rPr>
              <w:t>граждан, проходивших военную службу поконтракту, уволенных с военной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ими предельного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военной службе, состоянию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или в связи с </w:t>
            </w:r>
            <w:r>
              <w:rPr>
                <w:spacing w:val="-2"/>
                <w:sz w:val="24"/>
              </w:rPr>
              <w:t xml:space="preserve">организационно-штатными </w:t>
            </w:r>
            <w:r>
              <w:rPr>
                <w:sz w:val="24"/>
              </w:rPr>
              <w:t>мероприятиями в образовательные организации, ближайшие к месту их</w:t>
            </w:r>
          </w:p>
          <w:p w:rsidR="00D52CE1" w:rsidRDefault="00CD2A22">
            <w:pPr>
              <w:pStyle w:val="TableParagraph"/>
              <w:spacing w:line="265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5387" w:type="dxa"/>
          </w:tcPr>
          <w:p w:rsidR="00D52CE1" w:rsidRDefault="00CD2A22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27.05.1998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76-</w:t>
            </w:r>
            <w:r>
              <w:rPr>
                <w:spacing w:val="-5"/>
                <w:sz w:val="24"/>
              </w:rPr>
              <w:t>ФЗ</w:t>
            </w:r>
          </w:p>
          <w:p w:rsidR="00D52CE1" w:rsidRDefault="00CD2A22">
            <w:pPr>
              <w:pStyle w:val="TableParagraph"/>
              <w:spacing w:before="156"/>
              <w:ind w:left="173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военнослужащих»</w:t>
            </w:r>
          </w:p>
        </w:tc>
      </w:tr>
    </w:tbl>
    <w:p w:rsidR="00D52CE1" w:rsidRDefault="00D52CE1">
      <w:pPr>
        <w:pStyle w:val="TableParagraph"/>
        <w:rPr>
          <w:sz w:val="24"/>
        </w:rPr>
        <w:sectPr w:rsidR="00D52CE1">
          <w:type w:val="continuous"/>
          <w:pgSz w:w="11910" w:h="16840"/>
          <w:pgMar w:top="1360" w:right="283" w:bottom="280" w:left="0" w:header="720" w:footer="720" w:gutter="0"/>
          <w:cols w:space="720"/>
        </w:sectPr>
      </w:pPr>
    </w:p>
    <w:p w:rsidR="00D52CE1" w:rsidRDefault="00CD2A22">
      <w:pPr>
        <w:spacing w:before="66"/>
        <w:ind w:left="9527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D52CE1" w:rsidRDefault="00CD2A22">
      <w:pPr>
        <w:pStyle w:val="1"/>
        <w:spacing w:before="22" w:line="254" w:lineRule="auto"/>
        <w:ind w:left="4403" w:right="3116" w:hanging="154"/>
      </w:pPr>
      <w:bookmarkStart w:id="2" w:name="Форма_заявления_о_приеме_ребенка"/>
      <w:bookmarkEnd w:id="2"/>
      <w:r>
        <w:t>Форма</w:t>
      </w:r>
      <w:r>
        <w:rPr>
          <w:spacing w:val="-15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 xml:space="preserve">ребенка </w:t>
      </w:r>
      <w:bookmarkStart w:id="3" w:name="в_образовательную_организацию"/>
      <w:bookmarkEnd w:id="3"/>
      <w:r>
        <w:t>в образовательную организацию</w:t>
      </w:r>
    </w:p>
    <w:p w:rsidR="00D52CE1" w:rsidRDefault="00CD2A22">
      <w:pPr>
        <w:spacing w:line="232" w:lineRule="exact"/>
        <w:ind w:left="6381"/>
      </w:pPr>
      <w:r>
        <w:rPr>
          <w:spacing w:val="-2"/>
        </w:rPr>
        <w:t>Заведующему</w:t>
      </w:r>
    </w:p>
    <w:p w:rsidR="00D52CE1" w:rsidRDefault="00CD2A22">
      <w:pPr>
        <w:spacing w:before="2"/>
        <w:ind w:left="6381"/>
      </w:pPr>
      <w:r>
        <w:rPr>
          <w:spacing w:val="-2"/>
        </w:rPr>
        <w:t>Государственного</w:t>
      </w:r>
      <w:r>
        <w:rPr>
          <w:spacing w:val="14"/>
        </w:rPr>
        <w:t xml:space="preserve"> </w:t>
      </w:r>
      <w:r>
        <w:rPr>
          <w:spacing w:val="-2"/>
        </w:rPr>
        <w:t>бюджетного</w:t>
      </w:r>
    </w:p>
    <w:p w:rsidR="00D52CE1" w:rsidRDefault="00CD2A22">
      <w:pPr>
        <w:spacing w:before="3" w:line="237" w:lineRule="auto"/>
        <w:ind w:left="6381" w:right="747"/>
      </w:pPr>
      <w:r>
        <w:t>дошкольного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учреждения детский сад № 62</w:t>
      </w:r>
    </w:p>
    <w:p w:rsidR="00D52CE1" w:rsidRDefault="00CD2A22">
      <w:pPr>
        <w:spacing w:before="1"/>
        <w:ind w:left="6372" w:right="747" w:firstLine="9"/>
      </w:pPr>
      <w:r>
        <w:t>Фрунзенского</w:t>
      </w:r>
      <w:r>
        <w:rPr>
          <w:spacing w:val="-14"/>
        </w:rPr>
        <w:t xml:space="preserve"> </w:t>
      </w:r>
      <w:r>
        <w:t>района</w:t>
      </w:r>
      <w:r>
        <w:rPr>
          <w:spacing w:val="-14"/>
        </w:rPr>
        <w:t xml:space="preserve"> </w:t>
      </w:r>
      <w:r>
        <w:t xml:space="preserve">Санкт-Петербурга </w:t>
      </w:r>
      <w:r>
        <w:rPr>
          <w:u w:val="single"/>
        </w:rPr>
        <w:t>Лукиной Татьяне Владимировне</w:t>
      </w:r>
    </w:p>
    <w:p w:rsidR="00D52CE1" w:rsidRDefault="00CD2A22">
      <w:pPr>
        <w:tabs>
          <w:tab w:val="left" w:pos="10264"/>
        </w:tabs>
        <w:spacing w:line="251" w:lineRule="exact"/>
        <w:ind w:left="6372"/>
      </w:pPr>
      <w:r>
        <w:t>от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:rsidR="00D52CE1" w:rsidRDefault="00CD2A22">
      <w:pPr>
        <w:pStyle w:val="a4"/>
        <w:spacing w:before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158750</wp:posOffset>
                </wp:positionV>
                <wp:extent cx="244475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0">
                              <a:moveTo>
                                <a:pt x="0" y="0"/>
                              </a:moveTo>
                              <a:lnTo>
                                <a:pt x="244438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13409" id="Graphic 2" o:spid="_x0000_s1026" style="position:absolute;margin-left:318.6pt;margin-top:12.5pt;width:192.5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" path="m,l244438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ind w:left="6838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9"/>
          <w:sz w:val="16"/>
        </w:rPr>
        <w:t xml:space="preserve"> </w:t>
      </w:r>
      <w:r>
        <w:rPr>
          <w:sz w:val="16"/>
        </w:rPr>
        <w:t>при</w:t>
      </w:r>
      <w:r>
        <w:rPr>
          <w:spacing w:val="-2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заявителя)</w:t>
      </w:r>
    </w:p>
    <w:p w:rsidR="00D52CE1" w:rsidRDefault="00CD2A22">
      <w:pPr>
        <w:pStyle w:val="a4"/>
        <w:spacing w:before="6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157480</wp:posOffset>
                </wp:positionV>
                <wp:extent cx="244475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0">
                              <a:moveTo>
                                <a:pt x="0" y="0"/>
                              </a:moveTo>
                              <a:lnTo>
                                <a:pt x="244438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59FA9" id="Graphic 3" o:spid="_x0000_s1026" style="position:absolute;margin-left:318.6pt;margin-top:12.4pt;width:192.5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" path="m,l244438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319405</wp:posOffset>
                </wp:positionV>
                <wp:extent cx="244538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5385">
                              <a:moveTo>
                                <a:pt x="0" y="0"/>
                              </a:moveTo>
                              <a:lnTo>
                                <a:pt x="24453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2CDCC" id="Graphic 4" o:spid="_x0000_s1026" style="position:absolute;margin-left:318.6pt;margin-top:25.15pt;width:192.55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5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" path="m,l24453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480695</wp:posOffset>
                </wp:positionV>
                <wp:extent cx="244475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0">
                              <a:moveTo>
                                <a:pt x="0" y="0"/>
                              </a:moveTo>
                              <a:lnTo>
                                <a:pt x="244438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075D6" id="Graphic 5" o:spid="_x0000_s1026" style="position:absolute;margin-left:318.6pt;margin-top:37.85pt;width:192.5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" path="m,l244438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52CE1" w:rsidRDefault="00D52CE1">
      <w:pPr>
        <w:pStyle w:val="a4"/>
        <w:spacing w:before="7"/>
        <w:rPr>
          <w:sz w:val="19"/>
        </w:rPr>
      </w:pPr>
    </w:p>
    <w:p w:rsidR="00D52CE1" w:rsidRDefault="00D52CE1">
      <w:pPr>
        <w:pStyle w:val="a4"/>
        <w:spacing w:before="7"/>
        <w:rPr>
          <w:sz w:val="19"/>
        </w:rPr>
      </w:pPr>
    </w:p>
    <w:p w:rsidR="00D52CE1" w:rsidRDefault="00CD2A22">
      <w:pPr>
        <w:ind w:left="7692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регистрации)</w:t>
      </w:r>
    </w:p>
    <w:p w:rsidR="00D52CE1" w:rsidRDefault="00CD2A22">
      <w:pPr>
        <w:pStyle w:val="a4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4009390</wp:posOffset>
                </wp:positionH>
                <wp:positionV relativeFrom="paragraph">
                  <wp:posOffset>145415</wp:posOffset>
                </wp:positionV>
                <wp:extent cx="2409190" cy="635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190" h="6350">
                              <a:moveTo>
                                <a:pt x="240919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409190" y="6096"/>
                              </a:lnTo>
                              <a:lnTo>
                                <a:pt x="2409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78A97" id="Graphic 6" o:spid="_x0000_s1026" style="position:absolute;margin-left:315.7pt;margin-top:11.45pt;width:189.7pt;height:.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1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" path="m2409190,l,,,6096r2409190,l240919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spacing w:before="14"/>
        <w:ind w:left="6694"/>
        <w:rPr>
          <w:sz w:val="16"/>
        </w:rPr>
      </w:pPr>
      <w:r>
        <w:rPr>
          <w:sz w:val="16"/>
        </w:rPr>
        <w:t>(документ,</w:t>
      </w:r>
      <w:r>
        <w:rPr>
          <w:spacing w:val="-8"/>
          <w:sz w:val="16"/>
        </w:rPr>
        <w:t xml:space="preserve"> </w:t>
      </w:r>
      <w:r>
        <w:rPr>
          <w:sz w:val="16"/>
        </w:rPr>
        <w:t>удостоверяющий</w:t>
      </w:r>
      <w:r>
        <w:rPr>
          <w:spacing w:val="-5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заявителя)</w:t>
      </w:r>
    </w:p>
    <w:p w:rsidR="00D52CE1" w:rsidRDefault="00CD2A22">
      <w:pPr>
        <w:pStyle w:val="a4"/>
        <w:spacing w:before="1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145415</wp:posOffset>
                </wp:positionV>
                <wp:extent cx="2336165" cy="635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165" h="6350">
                              <a:moveTo>
                                <a:pt x="23356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335657" y="6096"/>
                              </a:lnTo>
                              <a:lnTo>
                                <a:pt x="233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C2B19" id="Graphic 7" o:spid="_x0000_s1026" style="position:absolute;margin-left:319.05pt;margin-top:11.45pt;width:183.95pt;height:.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" path="m2335657,l,,,6096r2335657,l233565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spacing w:before="14"/>
        <w:ind w:left="6381"/>
        <w:rPr>
          <w:sz w:val="16"/>
        </w:rPr>
      </w:pPr>
      <w:r>
        <w:rPr>
          <w:sz w:val="16"/>
        </w:rPr>
        <w:t>(№</w:t>
      </w:r>
      <w:r>
        <w:rPr>
          <w:spacing w:val="-5"/>
          <w:sz w:val="16"/>
        </w:rPr>
        <w:t xml:space="preserve"> </w:t>
      </w:r>
      <w:r>
        <w:rPr>
          <w:sz w:val="16"/>
        </w:rPr>
        <w:t>,серия,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выдачи,</w:t>
      </w:r>
      <w:r>
        <w:rPr>
          <w:spacing w:val="-7"/>
          <w:sz w:val="16"/>
        </w:rPr>
        <w:t xml:space="preserve"> </w:t>
      </w:r>
      <w:r>
        <w:rPr>
          <w:sz w:val="16"/>
        </w:rPr>
        <w:t>кем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выдан)</w:t>
      </w:r>
    </w:p>
    <w:p w:rsidR="00D52CE1" w:rsidRDefault="00CD2A22">
      <w:pPr>
        <w:pStyle w:val="a4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157480</wp:posOffset>
                </wp:positionV>
                <wp:extent cx="244475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0">
                              <a:moveTo>
                                <a:pt x="0" y="0"/>
                              </a:moveTo>
                              <a:lnTo>
                                <a:pt x="244438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EFC4F" id="Graphic 8" o:spid="_x0000_s1026" style="position:absolute;margin-left:318.6pt;margin-top:12.4pt;width:192.5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" path="m,l244438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316230</wp:posOffset>
                </wp:positionV>
                <wp:extent cx="244475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0">
                              <a:moveTo>
                                <a:pt x="0" y="0"/>
                              </a:moveTo>
                              <a:lnTo>
                                <a:pt x="244438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23CA4" id="Graphic 9" o:spid="_x0000_s1026" style="position:absolute;margin-left:318.6pt;margin-top:24.9pt;width:192.5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" path="m,l244438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52CE1" w:rsidRDefault="00D52CE1">
      <w:pPr>
        <w:pStyle w:val="a4"/>
        <w:spacing w:before="2"/>
        <w:rPr>
          <w:sz w:val="19"/>
        </w:rPr>
      </w:pPr>
    </w:p>
    <w:p w:rsidR="00D52CE1" w:rsidRDefault="00CD2A22">
      <w:pPr>
        <w:spacing w:before="1"/>
        <w:ind w:left="6372"/>
        <w:rPr>
          <w:sz w:val="16"/>
        </w:rPr>
      </w:pPr>
      <w:r>
        <w:t>(</w:t>
      </w:r>
      <w:r>
        <w:rPr>
          <w:sz w:val="16"/>
        </w:rPr>
        <w:t>документ,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подтверждающий</w:t>
      </w:r>
      <w:r>
        <w:rPr>
          <w:spacing w:val="-7"/>
          <w:sz w:val="16"/>
        </w:rPr>
        <w:t xml:space="preserve"> </w:t>
      </w:r>
      <w:r>
        <w:rPr>
          <w:sz w:val="16"/>
        </w:rPr>
        <w:t>статус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D52CE1" w:rsidRDefault="00CD2A22">
      <w:pPr>
        <w:pStyle w:val="a4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143510</wp:posOffset>
                </wp:positionV>
                <wp:extent cx="2461260" cy="635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1260" h="6350">
                              <a:moveTo>
                                <a:pt x="24610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461006" y="6096"/>
                              </a:lnTo>
                              <a:lnTo>
                                <a:pt x="2461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148D4" id="Graphic 10" o:spid="_x0000_s1026" style="position:absolute;margin-left:319.05pt;margin-top:11.3pt;width:193.8pt;height:.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1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" path="m2461006,l,,,6096r2461006,l24610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spacing w:before="18"/>
        <w:ind w:left="6924"/>
        <w:rPr>
          <w:sz w:val="16"/>
        </w:rPr>
      </w:pPr>
      <w:r>
        <w:rPr>
          <w:sz w:val="16"/>
        </w:rPr>
        <w:t>ребенка</w:t>
      </w:r>
      <w:r>
        <w:rPr>
          <w:spacing w:val="45"/>
          <w:sz w:val="16"/>
        </w:rPr>
        <w:t xml:space="preserve"> </w:t>
      </w:r>
      <w:r>
        <w:rPr>
          <w:sz w:val="16"/>
        </w:rPr>
        <w:t>(№,серия,</w:t>
      </w:r>
      <w:r>
        <w:rPr>
          <w:spacing w:val="-7"/>
          <w:sz w:val="16"/>
        </w:rPr>
        <w:t xml:space="preserve"> </w:t>
      </w:r>
      <w:r>
        <w:rPr>
          <w:sz w:val="16"/>
        </w:rPr>
        <w:t>дата</w:t>
      </w:r>
      <w:r>
        <w:rPr>
          <w:spacing w:val="-2"/>
          <w:sz w:val="16"/>
        </w:rPr>
        <w:t xml:space="preserve"> </w:t>
      </w:r>
      <w:r>
        <w:rPr>
          <w:sz w:val="16"/>
        </w:rPr>
        <w:t>выдачи,</w:t>
      </w:r>
      <w:r>
        <w:rPr>
          <w:spacing w:val="-7"/>
          <w:sz w:val="16"/>
        </w:rPr>
        <w:t xml:space="preserve"> </w:t>
      </w:r>
      <w:r>
        <w:rPr>
          <w:sz w:val="16"/>
        </w:rPr>
        <w:t>кем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выдан)</w:t>
      </w:r>
    </w:p>
    <w:p w:rsidR="00D52CE1" w:rsidRDefault="00CD2A22">
      <w:pPr>
        <w:tabs>
          <w:tab w:val="left" w:pos="10293"/>
        </w:tabs>
        <w:ind w:left="6314"/>
      </w:pPr>
      <w:r>
        <w:t>Контактные</w:t>
      </w:r>
      <w:r>
        <w:rPr>
          <w:spacing w:val="-7"/>
        </w:rPr>
        <w:t xml:space="preserve"> </w:t>
      </w:r>
      <w:r>
        <w:rPr>
          <w:spacing w:val="-2"/>
        </w:rPr>
        <w:t>телефоны:</w:t>
      </w:r>
      <w:r>
        <w:rPr>
          <w:u w:val="single"/>
        </w:rPr>
        <w:tab/>
      </w:r>
    </w:p>
    <w:p w:rsidR="00D52CE1" w:rsidRDefault="00D52CE1">
      <w:pPr>
        <w:pStyle w:val="a4"/>
        <w:rPr>
          <w:sz w:val="22"/>
        </w:rPr>
      </w:pPr>
    </w:p>
    <w:p w:rsidR="00D52CE1" w:rsidRDefault="00D52CE1">
      <w:pPr>
        <w:pStyle w:val="a4"/>
        <w:rPr>
          <w:sz w:val="22"/>
        </w:rPr>
      </w:pPr>
    </w:p>
    <w:p w:rsidR="00D52CE1" w:rsidRDefault="00D52CE1">
      <w:pPr>
        <w:pStyle w:val="a4"/>
        <w:spacing w:before="1"/>
        <w:rPr>
          <w:sz w:val="22"/>
        </w:rPr>
      </w:pPr>
    </w:p>
    <w:p w:rsidR="00D52CE1" w:rsidRDefault="00CD2A22">
      <w:pPr>
        <w:spacing w:before="1"/>
        <w:ind w:left="1123"/>
        <w:jc w:val="center"/>
      </w:pPr>
      <w:r>
        <w:rPr>
          <w:spacing w:val="-2"/>
        </w:rPr>
        <w:t>ЗАЯВЛЕНИЕ</w:t>
      </w:r>
    </w:p>
    <w:p w:rsidR="00D52CE1" w:rsidRDefault="00CD2A22">
      <w:pPr>
        <w:tabs>
          <w:tab w:val="left" w:pos="9304"/>
        </w:tabs>
        <w:spacing w:before="251"/>
        <w:ind w:left="255"/>
        <w:jc w:val="center"/>
      </w:pPr>
      <w:r>
        <w:t>Прошу</w:t>
      </w:r>
      <w:r>
        <w:rPr>
          <w:spacing w:val="-9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(сына,</w:t>
      </w:r>
      <w:r>
        <w:rPr>
          <w:spacing w:val="-1"/>
        </w:rPr>
        <w:t xml:space="preserve"> </w:t>
      </w:r>
      <w:r>
        <w:rPr>
          <w:spacing w:val="-2"/>
        </w:rPr>
        <w:t>дочь)-</w:t>
      </w:r>
      <w:r>
        <w:rPr>
          <w:u w:val="single"/>
        </w:rPr>
        <w:tab/>
      </w:r>
    </w:p>
    <w:p w:rsidR="00D52CE1" w:rsidRDefault="00CD2A22">
      <w:pPr>
        <w:pStyle w:val="a4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73024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02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64AC1" id="Graphic 11" o:spid="_x0000_s1026" style="position:absolute;margin-left:70.8pt;margin-top:12.5pt;width:451.2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" path="m,l573002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ind w:left="4346"/>
        <w:rPr>
          <w:sz w:val="16"/>
        </w:rPr>
      </w:pPr>
      <w:r>
        <w:rPr>
          <w:sz w:val="16"/>
        </w:rPr>
        <w:t>(фамилия</w:t>
      </w:r>
      <w:r>
        <w:rPr>
          <w:spacing w:val="-5"/>
          <w:sz w:val="16"/>
        </w:rPr>
        <w:t xml:space="preserve"> 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имя</w:t>
      </w:r>
      <w:r>
        <w:rPr>
          <w:spacing w:val="-4"/>
          <w:sz w:val="16"/>
        </w:rPr>
        <w:t xml:space="preserve"> </w:t>
      </w:r>
      <w:r>
        <w:rPr>
          <w:sz w:val="16"/>
        </w:rPr>
        <w:t>,отчество(последнее-при</w:t>
      </w:r>
      <w:r>
        <w:rPr>
          <w:spacing w:val="-3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D52CE1" w:rsidRDefault="00CD2A22">
      <w:pPr>
        <w:pStyle w:val="a4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573024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02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ECDD6" id="Graphic 12" o:spid="_x0000_s1026" style="position:absolute;margin-left:70.8pt;margin-top:12.4pt;width:451.2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" path="m,l573002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ind w:left="3788"/>
        <w:rPr>
          <w:sz w:val="16"/>
        </w:rPr>
      </w:pPr>
      <w:r>
        <w:rPr>
          <w:sz w:val="16"/>
        </w:rPr>
        <w:t>(свидетельство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5"/>
          <w:sz w:val="16"/>
        </w:rPr>
        <w:t xml:space="preserve"> </w:t>
      </w:r>
      <w:r>
        <w:rPr>
          <w:sz w:val="16"/>
        </w:rPr>
        <w:t>рождении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6"/>
          <w:sz w:val="16"/>
        </w:rPr>
        <w:t xml:space="preserve"> </w:t>
      </w:r>
      <w:r>
        <w:rPr>
          <w:sz w:val="16"/>
        </w:rPr>
        <w:t>(номер,</w:t>
      </w:r>
      <w:r>
        <w:rPr>
          <w:spacing w:val="-3"/>
          <w:sz w:val="16"/>
        </w:rPr>
        <w:t xml:space="preserve"> </w:t>
      </w:r>
      <w:r>
        <w:rPr>
          <w:sz w:val="16"/>
        </w:rPr>
        <w:t>серия,</w:t>
      </w:r>
      <w:r>
        <w:rPr>
          <w:spacing w:val="-4"/>
          <w:sz w:val="16"/>
        </w:rPr>
        <w:t xml:space="preserve"> </w:t>
      </w:r>
      <w:r>
        <w:rPr>
          <w:sz w:val="16"/>
        </w:rPr>
        <w:t>дата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выдачи,</w:t>
      </w:r>
      <w:r>
        <w:rPr>
          <w:spacing w:val="-7"/>
          <w:sz w:val="16"/>
        </w:rPr>
        <w:t xml:space="preserve"> </w:t>
      </w:r>
      <w:r>
        <w:rPr>
          <w:sz w:val="16"/>
        </w:rPr>
        <w:t>кем</w:t>
      </w:r>
      <w:r>
        <w:rPr>
          <w:spacing w:val="-2"/>
          <w:sz w:val="16"/>
        </w:rPr>
        <w:t xml:space="preserve"> выдан)</w:t>
      </w:r>
    </w:p>
    <w:p w:rsidR="00D52CE1" w:rsidRDefault="00CD2A22">
      <w:pPr>
        <w:pStyle w:val="a4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573024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02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35596" id="Graphic 13" o:spid="_x0000_s1026" style="position:absolute;margin-left:70.8pt;margin-top:12.4pt;width:451.2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" path="m,l573002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ind w:left="1125"/>
        <w:jc w:val="center"/>
        <w:rPr>
          <w:sz w:val="16"/>
        </w:rPr>
      </w:pPr>
      <w:r>
        <w:rPr>
          <w:sz w:val="16"/>
        </w:rPr>
        <w:t>(дата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2"/>
          <w:sz w:val="16"/>
        </w:rPr>
        <w:t xml:space="preserve"> рождения)</w:t>
      </w:r>
    </w:p>
    <w:p w:rsidR="00D52CE1" w:rsidRDefault="00CD2A22">
      <w:pPr>
        <w:pStyle w:val="a4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573024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02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D8450" id="Graphic 14" o:spid="_x0000_s1026" style="position:absolute;margin-left:70.8pt;margin-top:12.4pt;width:451.2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" path="m,l573002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ind w:left="1125"/>
        <w:jc w:val="center"/>
        <w:rPr>
          <w:sz w:val="16"/>
        </w:rPr>
      </w:pPr>
      <w:r>
        <w:rPr>
          <w:sz w:val="16"/>
        </w:rPr>
        <w:t>(место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33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D52CE1" w:rsidRDefault="00CD2A22">
      <w:pPr>
        <w:pStyle w:val="a4"/>
        <w:spacing w:before="6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573024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02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AC270" id="Graphic 15" o:spid="_x0000_s1026" style="position:absolute;margin-left:70.8pt;margin-top:12.4pt;width:451.2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" path="m,l573002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ind w:left="1120"/>
        <w:jc w:val="center"/>
        <w:rPr>
          <w:sz w:val="16"/>
        </w:rPr>
      </w:pPr>
      <w:r>
        <w:rPr>
          <w:sz w:val="16"/>
        </w:rPr>
        <w:t>(место</w:t>
      </w:r>
      <w:r>
        <w:rPr>
          <w:spacing w:val="-7"/>
          <w:sz w:val="16"/>
        </w:rPr>
        <w:t xml:space="preserve"> </w:t>
      </w:r>
      <w:r>
        <w:rPr>
          <w:sz w:val="16"/>
        </w:rPr>
        <w:t>проживания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D52CE1" w:rsidRDefault="00CD2A22">
      <w:pPr>
        <w:spacing w:line="278" w:lineRule="auto"/>
        <w:ind w:left="1416" w:right="747"/>
      </w:pPr>
      <w:r>
        <w:t>в</w:t>
      </w:r>
      <w:r>
        <w:rPr>
          <w:spacing w:val="-1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62 Фрунзенского района Санкт-Петербурга.</w:t>
      </w:r>
    </w:p>
    <w:p w:rsidR="00D52CE1" w:rsidRDefault="00CD2A22">
      <w:pPr>
        <w:tabs>
          <w:tab w:val="left" w:pos="5916"/>
          <w:tab w:val="left" w:pos="10413"/>
        </w:tabs>
        <w:spacing w:line="247" w:lineRule="exact"/>
        <w:ind w:left="1416"/>
      </w:pPr>
      <w:r>
        <w:t>в</w:t>
      </w:r>
      <w:r>
        <w:rPr>
          <w:spacing w:val="3"/>
        </w:rPr>
        <w:t xml:space="preserve"> </w:t>
      </w:r>
      <w:r>
        <w:rPr>
          <w:spacing w:val="-2"/>
        </w:rPr>
        <w:t>группу</w:t>
      </w:r>
      <w:r>
        <w:rPr>
          <w:u w:val="single"/>
        </w:rPr>
        <w:tab/>
      </w:r>
      <w:r>
        <w:t xml:space="preserve">с </w:t>
      </w:r>
      <w:r>
        <w:rPr>
          <w:u w:val="single"/>
        </w:rPr>
        <w:tab/>
      </w:r>
    </w:p>
    <w:p w:rsidR="00D52CE1" w:rsidRDefault="00CD2A22">
      <w:pPr>
        <w:spacing w:before="38"/>
        <w:ind w:left="2890"/>
        <w:rPr>
          <w:sz w:val="16"/>
        </w:rPr>
      </w:pPr>
      <w:r>
        <w:rPr>
          <w:sz w:val="16"/>
        </w:rPr>
        <w:t>(вид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группы)</w:t>
      </w:r>
    </w:p>
    <w:p w:rsidR="00D52CE1" w:rsidRDefault="00CD2A22">
      <w:pPr>
        <w:tabs>
          <w:tab w:val="left" w:pos="10445"/>
        </w:tabs>
        <w:spacing w:before="28"/>
        <w:ind w:left="1416"/>
      </w:pPr>
      <w:r>
        <w:t xml:space="preserve">язык образования </w:t>
      </w:r>
      <w:r>
        <w:rPr>
          <w:u w:val="single"/>
        </w:rPr>
        <w:tab/>
      </w:r>
    </w:p>
    <w:p w:rsidR="00D52CE1" w:rsidRDefault="00D52CE1">
      <w:pPr>
        <w:pStyle w:val="a4"/>
        <w:spacing w:before="37"/>
        <w:rPr>
          <w:sz w:val="22"/>
        </w:rPr>
      </w:pPr>
    </w:p>
    <w:p w:rsidR="00D52CE1" w:rsidRDefault="00CD2A22">
      <w:pPr>
        <w:ind w:left="1416" w:right="992" w:firstLine="638"/>
        <w:jc w:val="both"/>
      </w:pPr>
      <w:r>
        <w:t>С лицензией образовательного учреждения ГБДОУ детского сада № 62 Фрунзенского района Санкт-Петербурга (далее ОУ) на</w:t>
      </w:r>
      <w:r>
        <w:rPr>
          <w:spacing w:val="40"/>
        </w:rPr>
        <w:t xml:space="preserve"> </w:t>
      </w:r>
      <w:r>
        <w:t>право осуществления образовательной деятельности, уставом ОУ, осуществляющего образовательную деятельность по реализации образовательной программы дошкольного образования, образовательной программой, реализуемой в ОУ, правилами внутреннего распорядка обучающихся, ознакомлен.</w:t>
      </w:r>
    </w:p>
    <w:p w:rsidR="00D52CE1" w:rsidRDefault="00D52CE1">
      <w:pPr>
        <w:pStyle w:val="a4"/>
        <w:rPr>
          <w:sz w:val="22"/>
        </w:rPr>
      </w:pPr>
    </w:p>
    <w:p w:rsidR="00D52CE1" w:rsidRDefault="00CD2A22">
      <w:pPr>
        <w:tabs>
          <w:tab w:val="left" w:pos="2463"/>
          <w:tab w:val="left" w:pos="6255"/>
          <w:tab w:val="left" w:pos="9424"/>
        </w:tabs>
        <w:ind w:left="315"/>
        <w:jc w:val="center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D52CE1" w:rsidRDefault="00D52CE1">
      <w:pPr>
        <w:pStyle w:val="a4"/>
        <w:spacing w:before="2"/>
        <w:rPr>
          <w:sz w:val="22"/>
        </w:rPr>
      </w:pPr>
    </w:p>
    <w:p w:rsidR="00D52CE1" w:rsidRDefault="00CD2A22">
      <w:pPr>
        <w:tabs>
          <w:tab w:val="left" w:pos="1023"/>
          <w:tab w:val="left" w:pos="2221"/>
          <w:tab w:val="left" w:pos="3051"/>
          <w:tab w:val="left" w:pos="4561"/>
          <w:tab w:val="left" w:pos="6278"/>
          <w:tab w:val="left" w:pos="7256"/>
          <w:tab w:val="left" w:pos="8056"/>
          <w:tab w:val="left" w:pos="8507"/>
        </w:tabs>
        <w:spacing w:before="1"/>
        <w:ind w:left="222"/>
        <w:jc w:val="center"/>
      </w:pPr>
      <w:r>
        <w:rPr>
          <w:spacing w:val="-5"/>
        </w:rPr>
        <w:t>Даю</w:t>
      </w:r>
      <w:r>
        <w:tab/>
      </w:r>
      <w:r>
        <w:rPr>
          <w:spacing w:val="-2"/>
        </w:rPr>
        <w:t>согласие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обработку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4"/>
        </w:rPr>
        <w:t>моих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ребенка</w:t>
      </w:r>
    </w:p>
    <w:p w:rsidR="00D52CE1" w:rsidRDefault="00CD2A22">
      <w:pPr>
        <w:pStyle w:val="a4"/>
        <w:spacing w:before="11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146050</wp:posOffset>
                </wp:positionV>
                <wp:extent cx="5946140" cy="635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6140" h="6350">
                              <a:moveTo>
                                <a:pt x="59460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6013" y="6096"/>
                              </a:lnTo>
                              <a:lnTo>
                                <a:pt x="5946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34B69" id="Graphic 16" o:spid="_x0000_s1026" style="position:absolute;margin-left:70.8pt;margin-top:11.5pt;width:468.2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6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" path="m5946013,l,,,6096r5946013,l594601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spacing w:before="10"/>
        <w:ind w:left="141"/>
        <w:jc w:val="center"/>
        <w:rPr>
          <w:sz w:val="16"/>
        </w:rPr>
      </w:pPr>
      <w:r>
        <w:t>(</w:t>
      </w:r>
      <w:r>
        <w:rPr>
          <w:sz w:val="16"/>
        </w:rPr>
        <w:t>Ф.И.О.</w:t>
      </w:r>
      <w:r>
        <w:rPr>
          <w:spacing w:val="-10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7"/>
          <w:sz w:val="16"/>
        </w:rPr>
        <w:t xml:space="preserve"> </w:t>
      </w:r>
      <w:r>
        <w:rPr>
          <w:spacing w:val="-10"/>
          <w:sz w:val="16"/>
        </w:rPr>
        <w:t>)</w:t>
      </w:r>
    </w:p>
    <w:p w:rsidR="00D52CE1" w:rsidRDefault="00CD2A22">
      <w:pPr>
        <w:tabs>
          <w:tab w:val="left" w:pos="2473"/>
          <w:tab w:val="left" w:pos="6275"/>
          <w:tab w:val="left" w:pos="9445"/>
        </w:tabs>
        <w:spacing w:before="2"/>
        <w:ind w:left="326"/>
        <w:jc w:val="center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D52CE1" w:rsidRDefault="00D52CE1">
      <w:pPr>
        <w:jc w:val="center"/>
        <w:sectPr w:rsidR="00D52CE1">
          <w:pgSz w:w="11910" w:h="16840"/>
          <w:pgMar w:top="1060" w:right="283" w:bottom="280" w:left="0" w:header="720" w:footer="720" w:gutter="0"/>
          <w:cols w:space="720"/>
        </w:sectPr>
      </w:pPr>
    </w:p>
    <w:p w:rsidR="00D52CE1" w:rsidRDefault="00CD2A22">
      <w:pPr>
        <w:spacing w:before="66"/>
        <w:ind w:right="382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D52CE1" w:rsidRDefault="00D52CE1">
      <w:pPr>
        <w:pStyle w:val="a4"/>
        <w:rPr>
          <w:b/>
          <w:sz w:val="26"/>
        </w:rPr>
      </w:pPr>
      <w:bookmarkStart w:id="4" w:name="_GoBack"/>
      <w:bookmarkEnd w:id="4"/>
    </w:p>
    <w:p w:rsidR="00D52CE1" w:rsidRDefault="00D52CE1">
      <w:pPr>
        <w:pStyle w:val="a4"/>
        <w:spacing w:before="43"/>
        <w:rPr>
          <w:b/>
          <w:sz w:val="26"/>
        </w:rPr>
      </w:pPr>
    </w:p>
    <w:p w:rsidR="00D52CE1" w:rsidRDefault="00CD2A22">
      <w:pPr>
        <w:pStyle w:val="1"/>
        <w:ind w:left="175"/>
        <w:jc w:val="center"/>
      </w:pPr>
      <w:r>
        <w:rPr>
          <w:spacing w:val="-2"/>
        </w:rPr>
        <w:t>Уведомление</w:t>
      </w:r>
    </w:p>
    <w:p w:rsidR="00D52CE1" w:rsidRDefault="00CD2A22">
      <w:pPr>
        <w:spacing w:line="298" w:lineRule="exact"/>
        <w:ind w:left="172"/>
        <w:jc w:val="center"/>
        <w:rPr>
          <w:b/>
          <w:sz w:val="26"/>
        </w:rPr>
      </w:pPr>
      <w:r>
        <w:rPr>
          <w:b/>
          <w:sz w:val="26"/>
        </w:rPr>
        <w:t>заявителя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отказе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приеме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документов</w:t>
      </w:r>
    </w:p>
    <w:p w:rsidR="00D52CE1" w:rsidRDefault="00CD2A22">
      <w:pPr>
        <w:pStyle w:val="a4"/>
        <w:tabs>
          <w:tab w:val="left" w:pos="10729"/>
        </w:tabs>
        <w:spacing w:before="271"/>
        <w:ind w:left="1704"/>
        <w:jc w:val="both"/>
      </w:pPr>
      <w:r>
        <w:t xml:space="preserve">Уважаемый(ая) </w:t>
      </w:r>
      <w:r>
        <w:rPr>
          <w:u w:val="single"/>
        </w:rPr>
        <w:tab/>
      </w:r>
    </w:p>
    <w:p w:rsidR="00D52CE1" w:rsidRDefault="00CD2A22">
      <w:pPr>
        <w:spacing w:before="6" w:line="205" w:lineRule="exact"/>
        <w:ind w:left="5671"/>
        <w:jc w:val="both"/>
        <w:rPr>
          <w:sz w:val="18"/>
        </w:rPr>
      </w:pPr>
      <w:r>
        <w:rPr>
          <w:sz w:val="18"/>
        </w:rPr>
        <w:t>(ФИО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D52CE1" w:rsidRDefault="00CD2A22">
      <w:pPr>
        <w:pStyle w:val="a4"/>
        <w:spacing w:line="273" w:lineRule="exact"/>
        <w:ind w:left="1704"/>
        <w:jc w:val="both"/>
      </w:pPr>
      <w:r>
        <w:t>Уведомляем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Вами</w:t>
      </w:r>
      <w:r>
        <w:rPr>
          <w:spacing w:val="4"/>
        </w:rPr>
        <w:t xml:space="preserve"> </w:t>
      </w:r>
      <w:r>
        <w:t>документы к</w:t>
      </w:r>
      <w:r>
        <w:rPr>
          <w:spacing w:val="-4"/>
        </w:rPr>
        <w:t xml:space="preserve"> </w:t>
      </w:r>
      <w:r>
        <w:t>заявлению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rPr>
          <w:spacing w:val="-10"/>
        </w:rPr>
        <w:t>в</w:t>
      </w:r>
    </w:p>
    <w:p w:rsidR="00D52CE1" w:rsidRDefault="00CD2A22">
      <w:pPr>
        <w:pStyle w:val="a4"/>
        <w:tabs>
          <w:tab w:val="left" w:pos="10737"/>
        </w:tabs>
        <w:spacing w:line="275" w:lineRule="exact"/>
        <w:ind w:left="1704"/>
        <w:jc w:val="both"/>
      </w:pPr>
      <w:r>
        <w:t>образовательное учреждение</w:t>
      </w:r>
      <w:r>
        <w:rPr>
          <w:spacing w:val="63"/>
        </w:rPr>
        <w:t xml:space="preserve"> </w:t>
      </w:r>
      <w:r>
        <w:rPr>
          <w:u w:val="single"/>
        </w:rPr>
        <w:tab/>
      </w:r>
    </w:p>
    <w:p w:rsidR="00D52CE1" w:rsidRDefault="00CD2A22">
      <w:pPr>
        <w:spacing w:before="6" w:line="228" w:lineRule="exact"/>
        <w:ind w:left="5728"/>
        <w:jc w:val="both"/>
        <w:rPr>
          <w:sz w:val="20"/>
        </w:rPr>
      </w:pPr>
      <w:r>
        <w:rPr>
          <w:sz w:val="20"/>
        </w:rPr>
        <w:t>(Ф.И.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D52CE1" w:rsidRDefault="00CD2A22">
      <w:pPr>
        <w:pStyle w:val="a4"/>
        <w:ind w:left="1704" w:right="987"/>
        <w:jc w:val="both"/>
      </w:pPr>
      <w:r>
        <w:t>не могут быть приняты в Государственном бюджетном дошкольном образовательном учреждении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</w:t>
      </w:r>
      <w:r>
        <w:rPr>
          <w:spacing w:val="40"/>
        </w:rPr>
        <w:t xml:space="preserve"> </w:t>
      </w:r>
      <w:r>
        <w:t>№ 62</w:t>
      </w:r>
      <w:r>
        <w:rPr>
          <w:spacing w:val="40"/>
        </w:rPr>
        <w:t xml:space="preserve"> </w:t>
      </w:r>
      <w:r>
        <w:t>Фрунзенского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r>
        <w:t>следующим причинам:</w:t>
      </w:r>
    </w:p>
    <w:p w:rsidR="00D52CE1" w:rsidRDefault="00D52CE1">
      <w:pPr>
        <w:pStyle w:val="a4"/>
        <w:rPr>
          <w:sz w:val="20"/>
        </w:rPr>
      </w:pPr>
    </w:p>
    <w:p w:rsidR="00D52CE1" w:rsidRDefault="00CD2A22">
      <w:pPr>
        <w:pStyle w:val="a4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200660</wp:posOffset>
                </wp:positionV>
                <wp:extent cx="518160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32A62" id="Graphic 17" o:spid="_x0000_s1026" style="position:absolute;margin-left:85.2pt;margin-top:15.8pt;width:40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374650</wp:posOffset>
                </wp:positionV>
                <wp:extent cx="518160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270ED" id="Graphic 18" o:spid="_x0000_s1026" style="position:absolute;margin-left:85.2pt;margin-top:29.5pt;width:40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52CE1" w:rsidRDefault="00D52CE1">
      <w:pPr>
        <w:pStyle w:val="a4"/>
        <w:spacing w:before="14"/>
        <w:rPr>
          <w:sz w:val="20"/>
        </w:rPr>
      </w:pPr>
    </w:p>
    <w:p w:rsidR="00D52CE1" w:rsidRDefault="00CD2A22">
      <w:pPr>
        <w:spacing w:before="6"/>
        <w:ind w:left="1033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11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отказа)</w:t>
      </w:r>
    </w:p>
    <w:p w:rsidR="00D52CE1" w:rsidRDefault="00D52CE1">
      <w:pPr>
        <w:pStyle w:val="a4"/>
        <w:spacing w:before="272"/>
      </w:pPr>
    </w:p>
    <w:p w:rsidR="00D52CE1" w:rsidRDefault="00CD2A22">
      <w:pPr>
        <w:pStyle w:val="a4"/>
        <w:tabs>
          <w:tab w:val="left" w:pos="5003"/>
        </w:tabs>
        <w:spacing w:before="1"/>
        <w:ind w:left="1704"/>
      </w:pPr>
      <w:r>
        <w:t>Дата</w:t>
      </w:r>
      <w:r>
        <w:rPr>
          <w:spacing w:val="64"/>
        </w:rPr>
        <w:t xml:space="preserve"> </w:t>
      </w:r>
      <w:r>
        <w:rPr>
          <w:u w:val="single"/>
        </w:rPr>
        <w:tab/>
      </w:r>
    </w:p>
    <w:p w:rsidR="00D52CE1" w:rsidRDefault="00D52CE1">
      <w:pPr>
        <w:pStyle w:val="a4"/>
        <w:spacing w:before="273"/>
      </w:pPr>
    </w:p>
    <w:p w:rsidR="00D52CE1" w:rsidRDefault="00CD2A22">
      <w:pPr>
        <w:pStyle w:val="a4"/>
        <w:tabs>
          <w:tab w:val="left" w:pos="4600"/>
          <w:tab w:val="left" w:pos="8962"/>
        </w:tabs>
        <w:spacing w:before="1"/>
        <w:ind w:left="372"/>
        <w:jc w:val="center"/>
      </w:pPr>
      <w:r>
        <w:t xml:space="preserve">Исполнитель </w:t>
      </w:r>
      <w:r>
        <w:rPr>
          <w:u w:val="single"/>
        </w:rPr>
        <w:tab/>
      </w:r>
      <w:r>
        <w:t xml:space="preserve"> Подпись</w:t>
      </w:r>
      <w:r>
        <w:rPr>
          <w:u w:val="single"/>
        </w:rPr>
        <w:tab/>
      </w:r>
    </w:p>
    <w:p w:rsidR="00D52CE1" w:rsidRDefault="00D52CE1">
      <w:pPr>
        <w:pStyle w:val="a4"/>
        <w:jc w:val="center"/>
        <w:sectPr w:rsidR="00D52CE1" w:rsidSect="00CD2A22">
          <w:pgSz w:w="11910" w:h="16840"/>
          <w:pgMar w:top="993" w:right="283" w:bottom="280" w:left="0" w:header="720" w:footer="720" w:gutter="0"/>
          <w:cols w:space="720"/>
        </w:sectPr>
      </w:pPr>
    </w:p>
    <w:p w:rsidR="00D52CE1" w:rsidRDefault="00CD2A22">
      <w:pPr>
        <w:spacing w:before="78"/>
        <w:ind w:right="154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D52CE1" w:rsidRDefault="00D52CE1">
      <w:pPr>
        <w:pStyle w:val="a4"/>
        <w:rPr>
          <w:b/>
        </w:rPr>
      </w:pPr>
    </w:p>
    <w:p w:rsidR="00D52CE1" w:rsidRDefault="00D52CE1">
      <w:pPr>
        <w:pStyle w:val="a4"/>
        <w:spacing w:before="47"/>
        <w:rPr>
          <w:b/>
        </w:rPr>
      </w:pPr>
    </w:p>
    <w:p w:rsidR="00D52CE1" w:rsidRDefault="00CD2A22">
      <w:pPr>
        <w:ind w:left="1850" w:right="1139"/>
        <w:jc w:val="center"/>
        <w:rPr>
          <w:b/>
          <w:sz w:val="24"/>
        </w:rPr>
      </w:pPr>
      <w:bookmarkStart w:id="5" w:name="Исчерпывающий_перечень"/>
      <w:bookmarkEnd w:id="5"/>
      <w:r>
        <w:rPr>
          <w:b/>
          <w:spacing w:val="-2"/>
          <w:sz w:val="24"/>
        </w:rPr>
        <w:t>Исчерпывающий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перечень</w:t>
      </w:r>
    </w:p>
    <w:p w:rsidR="00D52CE1" w:rsidRDefault="00CD2A22">
      <w:pPr>
        <w:spacing w:before="2"/>
        <w:ind w:left="1850" w:right="1135"/>
        <w:jc w:val="center"/>
        <w:rPr>
          <w:b/>
          <w:sz w:val="24"/>
        </w:rPr>
      </w:pPr>
      <w:r>
        <w:rPr>
          <w:b/>
          <w:sz w:val="24"/>
        </w:rPr>
        <w:t>документов,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D52CE1" w:rsidRDefault="00D52CE1">
      <w:pPr>
        <w:pStyle w:val="a4"/>
        <w:spacing w:before="29"/>
        <w:rPr>
          <w:b/>
        </w:rPr>
      </w:pPr>
    </w:p>
    <w:p w:rsidR="00D52CE1" w:rsidRDefault="00CD2A22">
      <w:pPr>
        <w:pStyle w:val="a6"/>
        <w:numPr>
          <w:ilvl w:val="0"/>
          <w:numId w:val="6"/>
        </w:numPr>
        <w:tabs>
          <w:tab w:val="left" w:pos="1987"/>
          <w:tab w:val="left" w:pos="2415"/>
        </w:tabs>
        <w:spacing w:line="249" w:lineRule="auto"/>
        <w:ind w:right="4629" w:hanging="711"/>
        <w:jc w:val="both"/>
        <w:rPr>
          <w:sz w:val="24"/>
        </w:rPr>
      </w:pPr>
      <w:r>
        <w:rPr>
          <w:sz w:val="24"/>
          <w:u w:val="single"/>
        </w:rPr>
        <w:t>Документ,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удостоверяющий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личность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заявителя:</w:t>
      </w:r>
      <w:r>
        <w:rPr>
          <w:sz w:val="24"/>
        </w:rPr>
        <w:t xml:space="preserve"> паспорт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D52CE1" w:rsidRDefault="00CD2A22">
      <w:pPr>
        <w:pStyle w:val="a4"/>
        <w:spacing w:line="258" w:lineRule="exact"/>
        <w:ind w:left="2410"/>
        <w:jc w:val="both"/>
      </w:pPr>
      <w:r>
        <w:t>временное</w:t>
      </w:r>
      <w:r>
        <w:rPr>
          <w:spacing w:val="46"/>
        </w:rPr>
        <w:t xml:space="preserve">  </w:t>
      </w:r>
      <w:r>
        <w:t>удостоверение</w:t>
      </w:r>
      <w:r>
        <w:rPr>
          <w:spacing w:val="46"/>
        </w:rPr>
        <w:t xml:space="preserve">  </w:t>
      </w:r>
      <w:r>
        <w:t>личности</w:t>
      </w:r>
      <w:r>
        <w:rPr>
          <w:spacing w:val="46"/>
        </w:rPr>
        <w:t xml:space="preserve">  </w:t>
      </w:r>
      <w:r>
        <w:t>гражданина</w:t>
      </w:r>
      <w:r>
        <w:rPr>
          <w:spacing w:val="46"/>
        </w:rPr>
        <w:t xml:space="preserve">  </w:t>
      </w:r>
      <w:r>
        <w:t>Российской</w:t>
      </w:r>
      <w:r>
        <w:rPr>
          <w:spacing w:val="47"/>
        </w:rPr>
        <w:t xml:space="preserve">  </w:t>
      </w:r>
      <w:r>
        <w:rPr>
          <w:spacing w:val="-2"/>
        </w:rPr>
        <w:t>Федерации,</w:t>
      </w:r>
    </w:p>
    <w:p w:rsidR="00D52CE1" w:rsidRDefault="00CD2A22">
      <w:pPr>
        <w:pStyle w:val="a4"/>
        <w:ind w:left="1704" w:right="983"/>
        <w:jc w:val="both"/>
      </w:pPr>
      <w:r>
        <w:t>выдаваемое на период оформления паспорта, предусмотренное пунктом 125 Административного регламента Министерства внутренних дел Российской</w:t>
      </w:r>
      <w:r>
        <w:rPr>
          <w:spacing w:val="80"/>
        </w:rPr>
        <w:t xml:space="preserve"> </w:t>
      </w:r>
      <w:r>
        <w:t>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от 16.11.2020 № 773;</w:t>
      </w:r>
    </w:p>
    <w:p w:rsidR="00D52CE1" w:rsidRDefault="00CD2A22">
      <w:pPr>
        <w:pStyle w:val="a4"/>
        <w:spacing w:before="5" w:line="275" w:lineRule="exact"/>
        <w:ind w:left="2415"/>
        <w:jc w:val="both"/>
      </w:pPr>
      <w:r>
        <w:t>паспорт</w:t>
      </w:r>
      <w:r>
        <w:rPr>
          <w:spacing w:val="-11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rPr>
          <w:spacing w:val="-2"/>
        </w:rPr>
        <w:t>гражданина;</w:t>
      </w:r>
    </w:p>
    <w:p w:rsidR="00D52CE1" w:rsidRDefault="00CD2A22">
      <w:pPr>
        <w:pStyle w:val="a4"/>
        <w:ind w:left="1704" w:right="989" w:firstLine="706"/>
        <w:jc w:val="both"/>
      </w:pPr>
      <w:r>
        <w:t>иной</w:t>
      </w:r>
      <w:r>
        <w:rPr>
          <w:spacing w:val="40"/>
        </w:rPr>
        <w:t xml:space="preserve">  </w:t>
      </w:r>
      <w:r>
        <w:t>документ,</w:t>
      </w:r>
      <w:r>
        <w:rPr>
          <w:spacing w:val="40"/>
        </w:rPr>
        <w:t xml:space="preserve">  </w:t>
      </w:r>
      <w:r>
        <w:t>установленный</w:t>
      </w:r>
      <w:r>
        <w:rPr>
          <w:spacing w:val="40"/>
        </w:rPr>
        <w:t xml:space="preserve">  </w:t>
      </w:r>
      <w:r>
        <w:t>федеральным</w:t>
      </w:r>
      <w:r>
        <w:rPr>
          <w:spacing w:val="40"/>
        </w:rPr>
        <w:t xml:space="preserve">  </w:t>
      </w:r>
      <w:r>
        <w:t>законом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</w:t>
      </w:r>
      <w:r>
        <w:t>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D52CE1" w:rsidRDefault="00CD2A22">
      <w:pPr>
        <w:pStyle w:val="a4"/>
        <w:spacing w:before="1"/>
        <w:ind w:left="1704" w:right="984" w:firstLine="706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D52CE1" w:rsidRDefault="00CD2A22">
      <w:pPr>
        <w:pStyle w:val="a4"/>
        <w:spacing w:before="10" w:line="237" w:lineRule="auto"/>
        <w:ind w:left="2415" w:right="1009"/>
        <w:jc w:val="both"/>
      </w:pPr>
      <w:r>
        <w:t>временное удостоверение личности лица без гражданства в Российской Федерации; разрешение на временное проживание лица без гражданства;</w:t>
      </w:r>
    </w:p>
    <w:p w:rsidR="00D52CE1" w:rsidRDefault="00CD2A22">
      <w:pPr>
        <w:pStyle w:val="a4"/>
        <w:spacing w:line="275" w:lineRule="exact"/>
        <w:ind w:left="2415"/>
        <w:jc w:val="both"/>
      </w:pPr>
      <w:r>
        <w:t>вид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жительство</w:t>
      </w:r>
      <w:r>
        <w:rPr>
          <w:spacing w:val="3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rPr>
          <w:spacing w:val="-2"/>
        </w:rPr>
        <w:t>гражданства;</w:t>
      </w:r>
    </w:p>
    <w:p w:rsidR="00D52CE1" w:rsidRDefault="00CD2A22">
      <w:pPr>
        <w:pStyle w:val="a4"/>
        <w:spacing w:before="2"/>
        <w:ind w:left="1704" w:right="984" w:firstLine="706"/>
        <w:jc w:val="both"/>
      </w:pPr>
      <w:r>
        <w:t>иные</w:t>
      </w:r>
      <w:r>
        <w:rPr>
          <w:spacing w:val="80"/>
        </w:rPr>
        <w:t xml:space="preserve"> </w:t>
      </w:r>
      <w:r>
        <w:t>документы,</w:t>
      </w:r>
      <w:r>
        <w:rPr>
          <w:spacing w:val="80"/>
        </w:rPr>
        <w:t xml:space="preserve"> </w:t>
      </w:r>
      <w:r>
        <w:t>предусмотренные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или признаваемые</w:t>
      </w:r>
      <w:r>
        <w:rPr>
          <w:spacing w:val="40"/>
        </w:rPr>
        <w:t xml:space="preserve"> </w:t>
      </w:r>
      <w:r>
        <w:t>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 w:rsidR="00D52CE1" w:rsidRDefault="00CD2A22">
      <w:pPr>
        <w:pStyle w:val="a4"/>
        <w:ind w:left="1704" w:right="984" w:firstLine="706"/>
        <w:jc w:val="both"/>
      </w:pPr>
      <w:r>
        <w:t>документ,</w:t>
      </w:r>
      <w:r>
        <w:rPr>
          <w:spacing w:val="80"/>
        </w:rPr>
        <w:t xml:space="preserve">  </w:t>
      </w:r>
      <w:r>
        <w:t>удостоверяющий</w:t>
      </w:r>
      <w:r>
        <w:rPr>
          <w:spacing w:val="40"/>
        </w:rPr>
        <w:t xml:space="preserve">  </w:t>
      </w:r>
      <w:r>
        <w:t>личность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период</w:t>
      </w:r>
      <w:r>
        <w:rPr>
          <w:spacing w:val="40"/>
        </w:rPr>
        <w:t xml:space="preserve">  </w:t>
      </w:r>
      <w:r>
        <w:t>рассмотрения</w:t>
      </w:r>
      <w:r>
        <w:rPr>
          <w:spacing w:val="40"/>
        </w:rPr>
        <w:t xml:space="preserve"> </w:t>
      </w:r>
      <w:r>
        <w:t>заявления о признании гражданином Российской Федерации или о приеме в гражданство</w:t>
      </w:r>
      <w:r>
        <w:rPr>
          <w:spacing w:val="40"/>
        </w:rPr>
        <w:t xml:space="preserve"> </w:t>
      </w:r>
      <w:r>
        <w:t>Российской Федерации (в случае если заявитель относится к категории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Федерации).</w:t>
      </w:r>
    </w:p>
    <w:p w:rsidR="00D52CE1" w:rsidRDefault="00CD2A22">
      <w:pPr>
        <w:pStyle w:val="a4"/>
        <w:spacing w:before="9" w:line="242" w:lineRule="auto"/>
        <w:ind w:left="1704" w:right="1007" w:firstLine="706"/>
        <w:jc w:val="both"/>
      </w:pPr>
      <w:r>
        <w:t>Удостоверение беженца или вынужденного переселенца (в случае если заявитель относится к соответствующей категории).</w:t>
      </w:r>
    </w:p>
    <w:p w:rsidR="00D52CE1" w:rsidRDefault="00CD2A22">
      <w:pPr>
        <w:pStyle w:val="a4"/>
        <w:ind w:left="1704" w:right="986" w:firstLine="706"/>
        <w:jc w:val="both"/>
      </w:pPr>
      <w:r>
        <w:t>Свидетельство о предоставлении временного убежища на территории Российской Федерации (в случае если заявитель относится к категории лиц, получивших временное убежище на территории Российской Федерации).</w:t>
      </w:r>
    </w:p>
    <w:p w:rsidR="00D52CE1" w:rsidRDefault="00CD2A22">
      <w:pPr>
        <w:pStyle w:val="a4"/>
        <w:spacing w:line="242" w:lineRule="auto"/>
        <w:ind w:left="1704" w:right="747" w:firstLine="9"/>
      </w:pPr>
      <w:r>
        <w:rPr>
          <w:u w:val="single"/>
        </w:rPr>
        <w:t>Документ,</w:t>
      </w:r>
      <w:r>
        <w:rPr>
          <w:spacing w:val="80"/>
          <w:u w:val="single"/>
        </w:rPr>
        <w:t xml:space="preserve"> </w:t>
      </w:r>
      <w:r>
        <w:rPr>
          <w:u w:val="single"/>
        </w:rPr>
        <w:t>подтверждающий</w:t>
      </w:r>
      <w:r>
        <w:rPr>
          <w:spacing w:val="80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80"/>
          <w:u w:val="single"/>
        </w:rPr>
        <w:t xml:space="preserve"> </w:t>
      </w:r>
      <w:r>
        <w:rPr>
          <w:u w:val="single"/>
        </w:rPr>
        <w:t>заявителя</w:t>
      </w:r>
      <w:r>
        <w:rPr>
          <w:spacing w:val="80"/>
          <w:u w:val="single"/>
        </w:rPr>
        <w:t xml:space="preserve"> </w:t>
      </w:r>
      <w:r>
        <w:rPr>
          <w:u w:val="single"/>
        </w:rPr>
        <w:t>действовать</w:t>
      </w:r>
      <w:r>
        <w:rPr>
          <w:spacing w:val="80"/>
          <w:u w:val="single"/>
        </w:rPr>
        <w:t xml:space="preserve"> </w:t>
      </w:r>
      <w:r>
        <w:rPr>
          <w:u w:val="single"/>
        </w:rPr>
        <w:t>в</w:t>
      </w:r>
      <w:r>
        <w:rPr>
          <w:spacing w:val="80"/>
          <w:u w:val="single"/>
        </w:rPr>
        <w:t xml:space="preserve"> </w:t>
      </w:r>
      <w:r>
        <w:rPr>
          <w:u w:val="single"/>
        </w:rPr>
        <w:t>интересах</w:t>
      </w:r>
      <w:r>
        <w:rPr>
          <w:spacing w:val="80"/>
          <w:u w:val="single"/>
        </w:rPr>
        <w:t xml:space="preserve"> </w:t>
      </w:r>
      <w:r>
        <w:rPr>
          <w:u w:val="single"/>
        </w:rPr>
        <w:t>ребенка:</w:t>
      </w:r>
      <w:r>
        <w:t xml:space="preserve"> свидетельство о заключении и (или) расторжении брака, выданные компетентными органами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государства,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нотариально</w:t>
      </w:r>
      <w:r>
        <w:rPr>
          <w:spacing w:val="40"/>
        </w:rPr>
        <w:t xml:space="preserve"> </w:t>
      </w:r>
      <w:r>
        <w:t>удостоверенный</w:t>
      </w:r>
      <w:r>
        <w:rPr>
          <w:spacing w:val="40"/>
        </w:rPr>
        <w:t xml:space="preserve"> </w:t>
      </w:r>
      <w:r>
        <w:t>перевод</w:t>
      </w:r>
      <w:r>
        <w:rPr>
          <w:spacing w:val="39"/>
        </w:rPr>
        <w:t xml:space="preserve"> </w:t>
      </w:r>
      <w:r>
        <w:t>на русский язык (при наличии);</w:t>
      </w:r>
    </w:p>
    <w:p w:rsidR="00D52CE1" w:rsidRDefault="00CD2A22">
      <w:pPr>
        <w:pStyle w:val="a4"/>
        <w:ind w:left="1704" w:right="992" w:firstLine="706"/>
        <w:jc w:val="both"/>
      </w:pPr>
      <w:r>
        <w:t>документы об установлении над ребенком опеки или попечительства, о передаче ребенка в приемную семью, выданные компетентными органами иностранного государства, и их нотариально удостоверенный перевод на русский</w:t>
      </w:r>
      <w:r>
        <w:rPr>
          <w:spacing w:val="40"/>
        </w:rPr>
        <w:t xml:space="preserve"> </w:t>
      </w:r>
      <w:r>
        <w:t>язык (в случае если документы выданы не на территории Российской Федерации);</w:t>
      </w:r>
    </w:p>
    <w:p w:rsidR="00D52CE1" w:rsidRDefault="00D52CE1">
      <w:pPr>
        <w:pStyle w:val="a4"/>
        <w:jc w:val="both"/>
        <w:sectPr w:rsidR="00D52CE1">
          <w:pgSz w:w="11910" w:h="16840"/>
          <w:pgMar w:top="1460" w:right="283" w:bottom="280" w:left="0" w:header="720" w:footer="720" w:gutter="0"/>
          <w:cols w:space="720"/>
        </w:sectPr>
      </w:pPr>
    </w:p>
    <w:p w:rsidR="00D52CE1" w:rsidRDefault="00CD2A22">
      <w:pPr>
        <w:pStyle w:val="a4"/>
        <w:spacing w:before="74"/>
        <w:ind w:left="1704" w:right="548" w:firstLine="706"/>
        <w:jc w:val="both"/>
      </w:pPr>
      <w:r>
        <w:lastRenderedPageBreak/>
        <w:t>документы,</w:t>
      </w:r>
      <w:r>
        <w:rPr>
          <w:spacing w:val="-10"/>
        </w:rPr>
        <w:t xml:space="preserve"> </w:t>
      </w:r>
      <w:r>
        <w:t>подтверждающие</w:t>
      </w:r>
      <w:r>
        <w:rPr>
          <w:spacing w:val="-11"/>
        </w:rPr>
        <w:t xml:space="preserve"> </w:t>
      </w:r>
      <w:r>
        <w:t>полномочия</w:t>
      </w:r>
      <w:r>
        <w:rPr>
          <w:spacing w:val="-15"/>
        </w:rPr>
        <w:t xml:space="preserve"> </w:t>
      </w:r>
      <w:r>
        <w:t>представителя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t>детей-сирот и детей,</w:t>
      </w:r>
      <w:r>
        <w:rPr>
          <w:spacing w:val="-4"/>
        </w:rPr>
        <w:t xml:space="preserve"> </w:t>
      </w:r>
      <w:r>
        <w:t>оставшихся</w:t>
      </w:r>
      <w:r>
        <w:rPr>
          <w:spacing w:val="-1"/>
        </w:rPr>
        <w:t xml:space="preserve"> </w:t>
      </w:r>
      <w:r>
        <w:t>без попечения</w:t>
      </w:r>
      <w:r>
        <w:rPr>
          <w:spacing w:val="-5"/>
        </w:rPr>
        <w:t xml:space="preserve"> </w:t>
      </w:r>
      <w:r>
        <w:t>родителей:</w:t>
      </w:r>
      <w:r>
        <w:rPr>
          <w:spacing w:val="-10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исполнительной</w:t>
      </w:r>
      <w:r>
        <w:rPr>
          <w:spacing w:val="-3"/>
        </w:rPr>
        <w:t xml:space="preserve"> </w:t>
      </w:r>
      <w:r>
        <w:t>власти субъекта 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 назначении</w:t>
      </w:r>
      <w:r>
        <w:rPr>
          <w:spacing w:val="-1"/>
        </w:rPr>
        <w:t xml:space="preserve"> </w:t>
      </w:r>
      <w:r>
        <w:t>руководителем организации для</w:t>
      </w:r>
      <w:r>
        <w:rPr>
          <w:spacing w:val="-2"/>
        </w:rPr>
        <w:t xml:space="preserve"> </w:t>
      </w:r>
      <w:r>
        <w:t>детей-сирот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детей, оставшихся без попечения родителей (для государственных организаций);</w:t>
      </w:r>
    </w:p>
    <w:p w:rsidR="00D52CE1" w:rsidRDefault="00CD2A22">
      <w:pPr>
        <w:pStyle w:val="a4"/>
        <w:spacing w:before="3" w:line="237" w:lineRule="auto"/>
        <w:ind w:left="1704" w:right="554" w:firstLine="706"/>
        <w:jc w:val="both"/>
      </w:pPr>
      <w:r>
        <w:t>акт учредителя о назначении руководителем организации для детей-сирот и детей, оставшихся без попечения родителей (для негосударственных организаций);</w:t>
      </w:r>
    </w:p>
    <w:p w:rsidR="00D52CE1" w:rsidRDefault="00CD2A22">
      <w:pPr>
        <w:pStyle w:val="a4"/>
        <w:spacing w:before="6" w:line="237" w:lineRule="auto"/>
        <w:ind w:left="1704" w:right="567" w:firstLine="706"/>
        <w:jc w:val="both"/>
      </w:pPr>
      <w:r>
        <w:t>вступившие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законную</w:t>
      </w:r>
      <w:r>
        <w:rPr>
          <w:spacing w:val="-3"/>
        </w:rPr>
        <w:t xml:space="preserve"> </w:t>
      </w:r>
      <w:r>
        <w:t>силу</w:t>
      </w:r>
      <w:r>
        <w:rPr>
          <w:spacing w:val="-15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суда</w:t>
      </w:r>
      <w:r>
        <w:rPr>
          <w:spacing w:val="-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факта</w:t>
      </w:r>
      <w:r>
        <w:rPr>
          <w:spacing w:val="-8"/>
        </w:rPr>
        <w:t xml:space="preserve"> </w:t>
      </w:r>
      <w:r>
        <w:t>утраты</w:t>
      </w:r>
      <w:r>
        <w:rPr>
          <w:spacing w:val="-6"/>
        </w:rPr>
        <w:t xml:space="preserve"> </w:t>
      </w:r>
      <w:r>
        <w:t>ребенком попечения родителей;</w:t>
      </w:r>
    </w:p>
    <w:p w:rsidR="00D52CE1" w:rsidRDefault="00CD2A22">
      <w:pPr>
        <w:pStyle w:val="a4"/>
        <w:spacing w:before="6" w:line="237" w:lineRule="auto"/>
        <w:ind w:left="1704" w:right="573" w:firstLine="706"/>
        <w:jc w:val="both"/>
      </w:pPr>
      <w:r>
        <w:t>вступившие в законную силу решения суда о лишении (ограничении) родителей родительских прав (при наличии);</w:t>
      </w:r>
    </w:p>
    <w:p w:rsidR="00D52CE1" w:rsidRDefault="00CD2A22">
      <w:pPr>
        <w:pStyle w:val="a4"/>
        <w:spacing w:before="5" w:line="237" w:lineRule="auto"/>
        <w:ind w:left="1704" w:right="581" w:firstLine="706"/>
        <w:jc w:val="both"/>
      </w:pPr>
      <w:r>
        <w:t>вступившее в законную силу решение суда о признании родителей безвестно отсутствующими (умершими) (при наличии);</w:t>
      </w:r>
    </w:p>
    <w:p w:rsidR="00D52CE1" w:rsidRDefault="00CD2A22">
      <w:pPr>
        <w:pStyle w:val="a4"/>
        <w:spacing w:before="6" w:line="237" w:lineRule="auto"/>
        <w:ind w:left="1704" w:right="563" w:firstLine="706"/>
        <w:jc w:val="both"/>
      </w:pPr>
      <w:r>
        <w:t>вступившее в законную силу решение суда о признании родителей недееспособными (ограниченно дееспособными) (при наличии);</w:t>
      </w:r>
    </w:p>
    <w:p w:rsidR="00D52CE1" w:rsidRDefault="00CD2A22">
      <w:pPr>
        <w:pStyle w:val="a4"/>
        <w:spacing w:before="6" w:line="237" w:lineRule="auto"/>
        <w:ind w:left="1704" w:right="575" w:firstLine="706"/>
        <w:jc w:val="both"/>
      </w:pPr>
      <w:r>
        <w:t>вступившее в законную силу решение суда об установлении факта отсутствия родительского попечения над ребенком (при наличии);</w:t>
      </w:r>
    </w:p>
    <w:p w:rsidR="00D52CE1" w:rsidRDefault="00CD2A22">
      <w:pPr>
        <w:pStyle w:val="a4"/>
        <w:spacing w:before="6" w:line="237" w:lineRule="auto"/>
        <w:ind w:left="1704" w:right="569" w:firstLine="706"/>
        <w:jc w:val="both"/>
      </w:pPr>
      <w:r>
        <w:t>письменное согласие матери и (или) отца ребенка на усыновление (удочерение) (при наличии);</w:t>
      </w:r>
    </w:p>
    <w:p w:rsidR="00D52CE1" w:rsidRDefault="00CD2A22">
      <w:pPr>
        <w:pStyle w:val="a4"/>
        <w:spacing w:before="5" w:line="237" w:lineRule="auto"/>
        <w:ind w:left="1704" w:right="576" w:firstLine="706"/>
        <w:jc w:val="both"/>
      </w:pPr>
      <w:r>
        <w:t>вступивший в законную силу приговор суда о назначении наказания матери (отцу) ребенка в виде лишения свободы (при наличии);</w:t>
      </w:r>
    </w:p>
    <w:p w:rsidR="00D52CE1" w:rsidRDefault="00CD2A22">
      <w:pPr>
        <w:pStyle w:val="a4"/>
        <w:spacing w:before="6" w:line="237" w:lineRule="auto"/>
        <w:ind w:left="1704" w:right="577" w:firstLine="706"/>
        <w:jc w:val="both"/>
      </w:pPr>
      <w:r>
        <w:t>вступившее в законную силу постановление судьи об избрании меры пресечения матери (отцу) ребенка в виде заключения под стражу (при наличии);</w:t>
      </w:r>
    </w:p>
    <w:p w:rsidR="00D52CE1" w:rsidRDefault="00CD2A22">
      <w:pPr>
        <w:pStyle w:val="a4"/>
        <w:spacing w:before="4"/>
        <w:ind w:left="1704" w:right="561" w:firstLine="706"/>
        <w:jc w:val="both"/>
      </w:pPr>
      <w:r>
        <w:t>вступившее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законную</w:t>
      </w:r>
      <w:r>
        <w:rPr>
          <w:spacing w:val="-3"/>
        </w:rPr>
        <w:t xml:space="preserve"> </w:t>
      </w:r>
      <w:r>
        <w:t>силу</w:t>
      </w:r>
      <w:r>
        <w:rPr>
          <w:spacing w:val="-15"/>
        </w:rPr>
        <w:t xml:space="preserve"> </w:t>
      </w:r>
      <w:r>
        <w:t>постановление</w:t>
      </w:r>
      <w:r>
        <w:rPr>
          <w:spacing w:val="-12"/>
        </w:rPr>
        <w:t xml:space="preserve"> </w:t>
      </w:r>
      <w:r>
        <w:t>суда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принудительном</w:t>
      </w:r>
      <w:r>
        <w:rPr>
          <w:spacing w:val="-8"/>
        </w:rPr>
        <w:t xml:space="preserve"> </w:t>
      </w:r>
      <w:r>
        <w:t>лечении</w:t>
      </w:r>
      <w:r>
        <w:rPr>
          <w:spacing w:val="-10"/>
        </w:rPr>
        <w:t xml:space="preserve"> </w:t>
      </w:r>
      <w:r>
        <w:t>матери и(или) отца ребенка в медицинской организации, оказывающей психиатрическую помощь в стационарных условиях (при наличии);</w:t>
      </w:r>
    </w:p>
    <w:p w:rsidR="00D52CE1" w:rsidRDefault="00CD2A22">
      <w:pPr>
        <w:pStyle w:val="a4"/>
        <w:ind w:left="1704" w:right="570" w:firstLine="706"/>
        <w:jc w:val="both"/>
      </w:pPr>
      <w:r>
        <w:t>свидетельство о рождении, не содержащее сведений о матери и (или)</w:t>
      </w:r>
      <w:r>
        <w:rPr>
          <w:spacing w:val="-1"/>
        </w:rPr>
        <w:t xml:space="preserve"> </w:t>
      </w:r>
      <w:r>
        <w:t>отце ребенка, выданное компетентными органами иностранного государства, и его нотариально удостоверенный перевод на русский язык (при наличии);</w:t>
      </w:r>
    </w:p>
    <w:p w:rsidR="00D52CE1" w:rsidRDefault="00CD2A22">
      <w:pPr>
        <w:pStyle w:val="a4"/>
        <w:ind w:left="1704" w:right="552" w:firstLine="706"/>
        <w:jc w:val="both"/>
      </w:pPr>
      <w:r>
        <w:t>свидетельство о смерти матери и (или) отца, выданное компетентными органами иностранного государства, и его нотариально удостоверенный перевод на русский язык (при наличии);</w:t>
      </w:r>
    </w:p>
    <w:p w:rsidR="00D52CE1" w:rsidRDefault="00CD2A22">
      <w:pPr>
        <w:pStyle w:val="a4"/>
        <w:spacing w:line="274" w:lineRule="exact"/>
        <w:ind w:left="2415"/>
        <w:jc w:val="both"/>
      </w:pPr>
      <w:r>
        <w:t>решение</w:t>
      </w:r>
      <w:r>
        <w:rPr>
          <w:spacing w:val="-9"/>
        </w:rPr>
        <w:t xml:space="preserve"> </w:t>
      </w:r>
      <w:r>
        <w:t>суда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исключении</w:t>
      </w:r>
      <w:r>
        <w:rPr>
          <w:spacing w:val="-5"/>
        </w:rPr>
        <w:t xml:space="preserve"> </w:t>
      </w:r>
      <w:r>
        <w:t>матери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актовой</w:t>
      </w:r>
      <w:r>
        <w:rPr>
          <w:spacing w:val="-5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наличии).</w:t>
      </w:r>
    </w:p>
    <w:p w:rsidR="00D52CE1" w:rsidRDefault="00CD2A22">
      <w:pPr>
        <w:pStyle w:val="a4"/>
        <w:spacing w:before="118"/>
        <w:ind w:left="1704" w:right="553" w:firstLine="706"/>
        <w:jc w:val="both"/>
      </w:pPr>
      <w:r>
        <w:t>Представлять</w:t>
      </w:r>
      <w:r>
        <w:rPr>
          <w:spacing w:val="40"/>
        </w:rPr>
        <w:t xml:space="preserve">  </w:t>
      </w:r>
      <w:r>
        <w:t>интересы</w:t>
      </w:r>
      <w:r>
        <w:rPr>
          <w:spacing w:val="40"/>
        </w:rPr>
        <w:t xml:space="preserve">  </w:t>
      </w:r>
      <w:r>
        <w:t>заявителя</w:t>
      </w:r>
      <w:r>
        <w:rPr>
          <w:spacing w:val="40"/>
        </w:rPr>
        <w:t xml:space="preserve">  </w:t>
      </w:r>
      <w:r>
        <w:t>вправе</w:t>
      </w:r>
      <w:r>
        <w:rPr>
          <w:spacing w:val="40"/>
        </w:rPr>
        <w:t xml:space="preserve">  </w:t>
      </w:r>
      <w:r>
        <w:t>доверенное</w:t>
      </w:r>
      <w:r>
        <w:rPr>
          <w:spacing w:val="40"/>
        </w:rPr>
        <w:t xml:space="preserve">  </w:t>
      </w:r>
      <w:r>
        <w:t>лицо,</w:t>
      </w:r>
      <w:r>
        <w:rPr>
          <w:spacing w:val="40"/>
        </w:rPr>
        <w:t xml:space="preserve">  </w:t>
      </w:r>
      <w:r>
        <w:t>действующее</w:t>
      </w:r>
      <w:r>
        <w:rPr>
          <w:spacing w:val="80"/>
        </w:rPr>
        <w:t xml:space="preserve"> </w:t>
      </w:r>
      <w:r>
        <w:t>на основании доверенности либо договора, оформленных в соответствии с действующим законодательством, подтверждающих наличие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представителя прав действовать</w:t>
      </w:r>
      <w:r>
        <w:rPr>
          <w:spacing w:val="-5"/>
        </w:rPr>
        <w:t xml:space="preserve"> </w:t>
      </w:r>
      <w:r>
        <w:t>от имени заявителя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определяющих</w:t>
      </w:r>
      <w:r>
        <w:rPr>
          <w:spacing w:val="80"/>
          <w:w w:val="15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границы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права</w:t>
      </w:r>
      <w:r>
        <w:rPr>
          <w:spacing w:val="80"/>
          <w:w w:val="15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на получение услуги по приему в ОУ.</w:t>
      </w:r>
    </w:p>
    <w:p w:rsidR="00D52CE1" w:rsidRDefault="00CD2A22">
      <w:pPr>
        <w:pStyle w:val="a6"/>
        <w:numPr>
          <w:ilvl w:val="0"/>
          <w:numId w:val="6"/>
        </w:numPr>
        <w:tabs>
          <w:tab w:val="left" w:pos="1987"/>
        </w:tabs>
        <w:spacing w:before="5" w:line="237" w:lineRule="auto"/>
        <w:ind w:left="1704" w:right="556" w:firstLine="0"/>
        <w:jc w:val="both"/>
        <w:rPr>
          <w:sz w:val="24"/>
        </w:rPr>
      </w:pPr>
      <w:r>
        <w:rPr>
          <w:sz w:val="24"/>
          <w:u w:val="single"/>
        </w:rPr>
        <w:t>Документ, удостоверяющий личность ребенка,</w:t>
      </w:r>
      <w:r>
        <w:rPr>
          <w:sz w:val="24"/>
        </w:rPr>
        <w:t xml:space="preserve"> выданный компетентными органами иностранного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удостоверенный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русский </w:t>
      </w:r>
      <w:r>
        <w:rPr>
          <w:spacing w:val="-4"/>
          <w:sz w:val="24"/>
        </w:rPr>
        <w:t>язык</w:t>
      </w:r>
    </w:p>
    <w:p w:rsidR="00D52CE1" w:rsidRDefault="00CD2A22">
      <w:pPr>
        <w:pStyle w:val="a4"/>
        <w:spacing w:before="7" w:line="237" w:lineRule="auto"/>
        <w:ind w:left="1704" w:right="571" w:firstLine="706"/>
        <w:jc w:val="both"/>
      </w:pPr>
      <w: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D52CE1" w:rsidRDefault="00CD2A22">
      <w:pPr>
        <w:pStyle w:val="a4"/>
        <w:spacing w:before="5" w:line="237" w:lineRule="auto"/>
        <w:ind w:left="2415" w:right="1185"/>
        <w:jc w:val="both"/>
      </w:pPr>
      <w:r>
        <w:t>удостоверение</w:t>
      </w:r>
      <w:r>
        <w:rPr>
          <w:spacing w:val="-1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гражданина,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достигшего</w:t>
      </w:r>
      <w:r>
        <w:rPr>
          <w:spacing w:val="-2"/>
        </w:rPr>
        <w:t xml:space="preserve"> </w:t>
      </w:r>
      <w:r>
        <w:t>16-летнего</w:t>
      </w:r>
      <w:r>
        <w:rPr>
          <w:spacing w:val="-3"/>
        </w:rPr>
        <w:t xml:space="preserve"> </w:t>
      </w:r>
      <w:r>
        <w:t>возраста; паспорт ребенка, являющегося иностранным гражданином.</w:t>
      </w:r>
    </w:p>
    <w:p w:rsidR="00D52CE1" w:rsidRDefault="00CD2A22">
      <w:pPr>
        <w:pStyle w:val="a4"/>
        <w:ind w:left="1704" w:right="553" w:firstLine="706"/>
        <w:jc w:val="both"/>
      </w:pPr>
      <w:r>
        <w:t>Представлять</w:t>
      </w:r>
      <w:r>
        <w:rPr>
          <w:spacing w:val="40"/>
        </w:rPr>
        <w:t xml:space="preserve">  </w:t>
      </w:r>
      <w:r>
        <w:t>интересы</w:t>
      </w:r>
      <w:r>
        <w:rPr>
          <w:spacing w:val="40"/>
        </w:rPr>
        <w:t xml:space="preserve">  </w:t>
      </w:r>
      <w:r>
        <w:t>заявителя</w:t>
      </w:r>
      <w:r>
        <w:rPr>
          <w:spacing w:val="40"/>
        </w:rPr>
        <w:t xml:space="preserve">  </w:t>
      </w:r>
      <w:r>
        <w:t>вправе</w:t>
      </w:r>
      <w:r>
        <w:rPr>
          <w:spacing w:val="40"/>
        </w:rPr>
        <w:t xml:space="preserve">  </w:t>
      </w:r>
      <w:r>
        <w:t>доверенное</w:t>
      </w:r>
      <w:r>
        <w:rPr>
          <w:spacing w:val="40"/>
        </w:rPr>
        <w:t xml:space="preserve">  </w:t>
      </w:r>
      <w:r>
        <w:t>лицо,</w:t>
      </w:r>
      <w:r>
        <w:rPr>
          <w:spacing w:val="40"/>
        </w:rPr>
        <w:t xml:space="preserve">  </w:t>
      </w:r>
      <w:r>
        <w:t>действующее</w:t>
      </w:r>
      <w:r>
        <w:rPr>
          <w:spacing w:val="80"/>
        </w:rPr>
        <w:t xml:space="preserve"> </w:t>
      </w:r>
      <w:r>
        <w:t>на основании доверенности либо договора, оформленных в соответствии с действующим законодательством, подтверждающих наличие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представителя прав действовать</w:t>
      </w:r>
      <w:r>
        <w:rPr>
          <w:spacing w:val="-5"/>
        </w:rPr>
        <w:t xml:space="preserve"> </w:t>
      </w:r>
      <w:r>
        <w:t>от имени заявителя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определяющих</w:t>
      </w:r>
      <w:r>
        <w:rPr>
          <w:spacing w:val="80"/>
          <w:w w:val="15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границы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права</w:t>
      </w:r>
      <w:r>
        <w:rPr>
          <w:spacing w:val="80"/>
          <w:w w:val="15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на получение услуги по приему в ОУ.</w:t>
      </w:r>
    </w:p>
    <w:p w:rsidR="00D52CE1" w:rsidRDefault="00D52CE1">
      <w:pPr>
        <w:pStyle w:val="a4"/>
        <w:jc w:val="both"/>
        <w:sectPr w:rsidR="00D52CE1">
          <w:pgSz w:w="11910" w:h="16840"/>
          <w:pgMar w:top="1320" w:right="283" w:bottom="280" w:left="0" w:header="720" w:footer="720" w:gutter="0"/>
          <w:cols w:space="720"/>
        </w:sectPr>
      </w:pPr>
    </w:p>
    <w:p w:rsidR="00D52CE1" w:rsidRDefault="00CD2A22">
      <w:pPr>
        <w:pStyle w:val="a4"/>
        <w:spacing w:before="77" w:line="237" w:lineRule="auto"/>
        <w:ind w:left="1704" w:right="554" w:firstLine="706"/>
        <w:jc w:val="both"/>
      </w:pPr>
      <w:r>
        <w:lastRenderedPageBreak/>
        <w:t>Для приема родители (законные представители) ребенка дополнительно предъявляют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образовательное</w:t>
      </w:r>
      <w:r>
        <w:rPr>
          <w:spacing w:val="80"/>
          <w:w w:val="150"/>
        </w:rPr>
        <w:t xml:space="preserve"> </w:t>
      </w:r>
      <w:r>
        <w:t>учреждение</w:t>
      </w:r>
      <w:r>
        <w:rPr>
          <w:spacing w:val="80"/>
          <w:w w:val="150"/>
        </w:rPr>
        <w:t xml:space="preserve"> </w:t>
      </w:r>
      <w:r>
        <w:t>свидетельство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рождении</w:t>
      </w:r>
      <w:r>
        <w:rPr>
          <w:spacing w:val="80"/>
          <w:w w:val="150"/>
        </w:rPr>
        <w:t xml:space="preserve"> </w:t>
      </w:r>
      <w:r>
        <w:t>ребенка (для родителей (законных представителей) ребенка - граждан Российской Федерации).</w:t>
      </w:r>
    </w:p>
    <w:p w:rsidR="00D52CE1" w:rsidRDefault="00CD2A22">
      <w:pPr>
        <w:pStyle w:val="a6"/>
        <w:numPr>
          <w:ilvl w:val="1"/>
          <w:numId w:val="7"/>
        </w:numPr>
        <w:tabs>
          <w:tab w:val="left" w:pos="2126"/>
        </w:tabs>
        <w:spacing w:before="8"/>
        <w:ind w:right="2061" w:firstLine="0"/>
        <w:jc w:val="both"/>
        <w:rPr>
          <w:sz w:val="24"/>
        </w:rPr>
      </w:pPr>
      <w:r>
        <w:rPr>
          <w:sz w:val="24"/>
          <w:u w:val="single"/>
        </w:rPr>
        <w:t>Документ,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подтверждающий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внеочередного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приема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ОУ</w:t>
      </w:r>
      <w:r>
        <w:rPr>
          <w:sz w:val="24"/>
        </w:rPr>
        <w:t xml:space="preserve"> </w:t>
      </w:r>
      <w:r>
        <w:rPr>
          <w:sz w:val="24"/>
          <w:u w:val="single"/>
        </w:rPr>
        <w:t>(при наличии):</w:t>
      </w:r>
    </w:p>
    <w:p w:rsidR="00D52CE1" w:rsidRDefault="00CD2A22">
      <w:pPr>
        <w:pStyle w:val="a4"/>
        <w:spacing w:line="242" w:lineRule="auto"/>
        <w:ind w:left="1704" w:right="570" w:firstLine="706"/>
        <w:jc w:val="both"/>
      </w:pPr>
      <w:r>
        <w:t>справки с места работы прокуроров, судей, сотрудников Следственного комитета Российской Федерации;</w:t>
      </w:r>
    </w:p>
    <w:p w:rsidR="00D52CE1" w:rsidRDefault="00CD2A22">
      <w:pPr>
        <w:pStyle w:val="a4"/>
        <w:spacing w:line="271" w:lineRule="exact"/>
        <w:ind w:left="2415"/>
        <w:jc w:val="both"/>
      </w:pPr>
      <w:r>
        <w:t>удостоверение</w:t>
      </w:r>
      <w:r>
        <w:rPr>
          <w:spacing w:val="-13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подразделений</w:t>
      </w:r>
      <w:r>
        <w:rPr>
          <w:spacing w:val="-4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rPr>
          <w:spacing w:val="-2"/>
        </w:rPr>
        <w:t>риска;</w:t>
      </w:r>
    </w:p>
    <w:p w:rsidR="00D52CE1" w:rsidRDefault="00CD2A22">
      <w:pPr>
        <w:pStyle w:val="a4"/>
        <w:spacing w:before="1" w:line="237" w:lineRule="auto"/>
        <w:ind w:left="1704" w:right="573" w:firstLine="706"/>
        <w:jc w:val="both"/>
      </w:pPr>
      <w:r>
        <w:t>удостоверение</w:t>
      </w:r>
      <w:r>
        <w:rPr>
          <w:spacing w:val="-3"/>
        </w:rPr>
        <w:t xml:space="preserve"> </w:t>
      </w:r>
      <w:r>
        <w:t>о назначении</w:t>
      </w:r>
      <w:r>
        <w:rPr>
          <w:spacing w:val="-1"/>
        </w:rPr>
        <w:t xml:space="preserve"> </w:t>
      </w:r>
      <w:r>
        <w:t>пенсии</w:t>
      </w:r>
      <w:r>
        <w:rPr>
          <w:spacing w:val="-1"/>
        </w:rPr>
        <w:t xml:space="preserve"> </w:t>
      </w:r>
      <w:r>
        <w:t>по случаю потери кормильца из числа</w:t>
      </w:r>
      <w:r>
        <w:rPr>
          <w:spacing w:val="-3"/>
        </w:rPr>
        <w:t xml:space="preserve"> </w:t>
      </w:r>
      <w:r>
        <w:t>граждан подразделений особого риска;</w:t>
      </w:r>
    </w:p>
    <w:p w:rsidR="00D52CE1" w:rsidRDefault="00CD2A22">
      <w:pPr>
        <w:pStyle w:val="a4"/>
        <w:spacing w:before="6" w:line="237" w:lineRule="auto"/>
        <w:ind w:left="1704" w:right="570" w:firstLine="706"/>
        <w:jc w:val="both"/>
      </w:pPr>
      <w:r>
        <w:t>удостоверение гражданина, подвергшегося воздействию радиации вследствие катастрофы на Чернобыльской АЭС;</w:t>
      </w:r>
    </w:p>
    <w:p w:rsidR="00D52CE1" w:rsidRDefault="00CD2A22">
      <w:pPr>
        <w:pStyle w:val="a4"/>
        <w:spacing w:before="3"/>
        <w:ind w:left="1704" w:right="561" w:firstLine="706"/>
        <w:jc w:val="both"/>
      </w:pPr>
      <w:r>
        <w:t>удостоверение гражданина, принимавшего в составе подразделений особого риска непосредственное участие в испытаниях ядерного и термоядерного оружия, ликвидации аварий ядерных установок из подразделений особого риска;</w:t>
      </w:r>
    </w:p>
    <w:p w:rsidR="00D52CE1" w:rsidRDefault="00CD2A22">
      <w:pPr>
        <w:pStyle w:val="a4"/>
        <w:ind w:left="1704" w:right="569" w:firstLine="706"/>
        <w:jc w:val="both"/>
      </w:pPr>
      <w:r>
        <w:t>документ, выданный уполномоченным органом, подтверждающий, что гражданин является (являлся) участником специальной военной операции либо призван на военную службу по мобилизации (в случае отсутствия сведений в МАИС ЭГУ);</w:t>
      </w:r>
    </w:p>
    <w:p w:rsidR="00D52CE1" w:rsidRDefault="00CD2A22">
      <w:pPr>
        <w:pStyle w:val="a4"/>
        <w:spacing w:before="1"/>
        <w:ind w:left="1704" w:right="556" w:firstLine="706"/>
        <w:jc w:val="both"/>
      </w:pPr>
      <w:r>
        <w:t>свидетельство о браке заявителя с гражданином, который является (являлся) участником</w:t>
      </w:r>
      <w:r>
        <w:rPr>
          <w:spacing w:val="40"/>
        </w:rPr>
        <w:t xml:space="preserve">  </w:t>
      </w:r>
      <w:r>
        <w:t>специальной</w:t>
      </w:r>
      <w:r>
        <w:rPr>
          <w:spacing w:val="40"/>
        </w:rPr>
        <w:t xml:space="preserve">  </w:t>
      </w:r>
      <w:r>
        <w:t>военной</w:t>
      </w:r>
      <w:r>
        <w:rPr>
          <w:spacing w:val="40"/>
        </w:rPr>
        <w:t xml:space="preserve">  </w:t>
      </w:r>
      <w:r>
        <w:t>операции</w:t>
      </w:r>
      <w:r>
        <w:rPr>
          <w:spacing w:val="40"/>
        </w:rPr>
        <w:t xml:space="preserve">  </w:t>
      </w:r>
      <w:r>
        <w:t>либо</w:t>
      </w:r>
      <w:r>
        <w:rPr>
          <w:spacing w:val="40"/>
        </w:rPr>
        <w:t xml:space="preserve">  </w:t>
      </w:r>
      <w:r>
        <w:t>призван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военную</w:t>
      </w:r>
      <w:r>
        <w:rPr>
          <w:spacing w:val="40"/>
        </w:rPr>
        <w:t xml:space="preserve">  </w:t>
      </w:r>
      <w:r>
        <w:t>службу по мобилизации, выданное компетентными органами иностранного государства, и его нотариально удостоверенный перевод на русский язык.</w:t>
      </w:r>
    </w:p>
    <w:p w:rsidR="00D52CE1" w:rsidRDefault="00CD2A22">
      <w:pPr>
        <w:pStyle w:val="a4"/>
        <w:ind w:left="1704" w:right="557" w:firstLine="706"/>
        <w:jc w:val="both"/>
      </w:pPr>
      <w:r>
        <w:t>Документ, подтверждающий факт увольнения с военной службы по достижению гражданами</w:t>
      </w:r>
      <w:r>
        <w:rPr>
          <w:spacing w:val="-12"/>
        </w:rPr>
        <w:t xml:space="preserve"> </w:t>
      </w:r>
      <w:r>
        <w:t>предельного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пребывания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военной</w:t>
      </w:r>
      <w:r>
        <w:rPr>
          <w:spacing w:val="-9"/>
        </w:rPr>
        <w:t xml:space="preserve"> </w:t>
      </w:r>
      <w:r>
        <w:t>службе,</w:t>
      </w:r>
      <w:r>
        <w:rPr>
          <w:spacing w:val="-5"/>
        </w:rPr>
        <w:t xml:space="preserve"> </w:t>
      </w:r>
      <w:r>
        <w:t>состоянию</w:t>
      </w:r>
      <w:r>
        <w:rPr>
          <w:spacing w:val="-12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или в связи с организационно-штатными мероприятиями, в период прохождения военной службы по контракту.</w:t>
      </w:r>
    </w:p>
    <w:p w:rsidR="00D52CE1" w:rsidRDefault="00CD2A22">
      <w:pPr>
        <w:pStyle w:val="a6"/>
        <w:numPr>
          <w:ilvl w:val="1"/>
          <w:numId w:val="7"/>
        </w:numPr>
        <w:tabs>
          <w:tab w:val="left" w:pos="2126"/>
        </w:tabs>
        <w:spacing w:before="3" w:line="237" w:lineRule="auto"/>
        <w:ind w:right="1765" w:firstLine="0"/>
        <w:jc w:val="both"/>
        <w:rPr>
          <w:sz w:val="24"/>
        </w:rPr>
      </w:pPr>
      <w:r>
        <w:rPr>
          <w:sz w:val="24"/>
          <w:u w:val="single"/>
        </w:rPr>
        <w:t>Документ,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подтверждающий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первоочередного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приема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ОУ</w:t>
      </w:r>
      <w:r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(при</w:t>
      </w:r>
      <w:r>
        <w:rPr>
          <w:sz w:val="24"/>
        </w:rPr>
        <w:t xml:space="preserve"> </w:t>
      </w:r>
      <w:r>
        <w:rPr>
          <w:sz w:val="24"/>
          <w:u w:val="single"/>
        </w:rPr>
        <w:t>наличии):</w:t>
      </w:r>
    </w:p>
    <w:p w:rsidR="00D52CE1" w:rsidRDefault="00CD2A22">
      <w:pPr>
        <w:pStyle w:val="a4"/>
        <w:spacing w:before="3" w:line="275" w:lineRule="exact"/>
        <w:ind w:left="2415"/>
        <w:jc w:val="both"/>
      </w:pPr>
      <w:r>
        <w:t>справка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работы сотрудника</w:t>
      </w:r>
      <w:r>
        <w:rPr>
          <w:spacing w:val="-3"/>
        </w:rPr>
        <w:t xml:space="preserve"> </w:t>
      </w:r>
      <w:r>
        <w:rPr>
          <w:spacing w:val="-2"/>
        </w:rPr>
        <w:t>полиции;</w:t>
      </w:r>
    </w:p>
    <w:p w:rsidR="00D52CE1" w:rsidRDefault="00CD2A22">
      <w:pPr>
        <w:pStyle w:val="a4"/>
        <w:ind w:left="1704" w:right="562" w:firstLine="706"/>
        <w:jc w:val="both"/>
      </w:pPr>
      <w:r>
        <w:t>свидетельство о рождении остальных несовершеннолетних детей, выданные компетентными органами иностранного государства, и их нотариально удостоверенный перевод на русский язык, в случае если семья является многодетной;</w:t>
      </w:r>
    </w:p>
    <w:p w:rsidR="00D52CE1" w:rsidRDefault="00CD2A22">
      <w:pPr>
        <w:pStyle w:val="a4"/>
        <w:spacing w:before="2"/>
        <w:ind w:left="1704" w:right="558" w:firstLine="706"/>
        <w:jc w:val="both"/>
      </w:pPr>
      <w:r>
        <w:t>пенсионное</w:t>
      </w:r>
      <w:r>
        <w:rPr>
          <w:spacing w:val="-9"/>
        </w:rPr>
        <w:t xml:space="preserve"> </w:t>
      </w:r>
      <w:r>
        <w:t>удостоверение</w:t>
      </w:r>
      <w:r>
        <w:rPr>
          <w:spacing w:val="-13"/>
        </w:rPr>
        <w:t xml:space="preserve"> </w:t>
      </w:r>
      <w:r>
        <w:t>члена</w:t>
      </w:r>
      <w:r>
        <w:rPr>
          <w:spacing w:val="-14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сотрудника</w:t>
      </w:r>
      <w:r>
        <w:rPr>
          <w:spacing w:val="-13"/>
        </w:rPr>
        <w:t xml:space="preserve"> </w:t>
      </w:r>
      <w:r>
        <w:t>полиции,</w:t>
      </w:r>
      <w:r>
        <w:rPr>
          <w:spacing w:val="-10"/>
        </w:rPr>
        <w:t xml:space="preserve"> </w:t>
      </w:r>
      <w:r>
        <w:t>погибшего</w:t>
      </w:r>
      <w:r>
        <w:rPr>
          <w:spacing w:val="-13"/>
        </w:rPr>
        <w:t xml:space="preserve"> </w:t>
      </w:r>
      <w:r>
        <w:t>(умершего) вследствие увечья или иного повреждения здоровья, полученных в связи с выполнением служебных обязанностей;</w:t>
      </w:r>
    </w:p>
    <w:p w:rsidR="00D52CE1" w:rsidRDefault="00CD2A22">
      <w:pPr>
        <w:pStyle w:val="a4"/>
        <w:spacing w:line="242" w:lineRule="auto"/>
        <w:ind w:left="1704" w:right="570" w:firstLine="706"/>
        <w:jc w:val="both"/>
      </w:pPr>
      <w:r>
        <w:t>пенсионное удостоверение члена семьи сотрудника полиции, умершего вследствие заболевания, полученного в период прохождения службы;</w:t>
      </w:r>
    </w:p>
    <w:p w:rsidR="00D52CE1" w:rsidRDefault="00CD2A22">
      <w:pPr>
        <w:pStyle w:val="a4"/>
        <w:ind w:left="1704" w:right="561" w:firstLine="706"/>
        <w:jc w:val="both"/>
      </w:pPr>
      <w:r>
        <w:t>пенсионное</w:t>
      </w:r>
      <w:r>
        <w:rPr>
          <w:spacing w:val="80"/>
          <w:w w:val="150"/>
        </w:rPr>
        <w:t xml:space="preserve"> </w:t>
      </w:r>
      <w:r>
        <w:t>удостоверение</w:t>
      </w:r>
      <w:r>
        <w:rPr>
          <w:spacing w:val="80"/>
          <w:w w:val="150"/>
        </w:rPr>
        <w:t xml:space="preserve"> </w:t>
      </w:r>
      <w:r>
        <w:t>гражданина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80"/>
          <w:w w:val="150"/>
        </w:rPr>
        <w:t xml:space="preserve"> </w:t>
      </w:r>
      <w:r>
        <w:t>уволенного</w:t>
      </w:r>
      <w:r>
        <w:rPr>
          <w:spacing w:val="80"/>
        </w:rPr>
        <w:t xml:space="preserve"> </w:t>
      </w:r>
      <w:r>
        <w:t>со службы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полиции</w:t>
      </w:r>
      <w:r>
        <w:rPr>
          <w:spacing w:val="36"/>
        </w:rPr>
        <w:t xml:space="preserve"> </w:t>
      </w:r>
      <w:r>
        <w:t>вследствие</w:t>
      </w:r>
      <w:r>
        <w:rPr>
          <w:spacing w:val="39"/>
        </w:rPr>
        <w:t xml:space="preserve"> </w:t>
      </w:r>
      <w:r>
        <w:t>увечья</w:t>
      </w:r>
      <w:r>
        <w:rPr>
          <w:spacing w:val="39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иного</w:t>
      </w:r>
      <w:r>
        <w:rPr>
          <w:spacing w:val="39"/>
        </w:rPr>
        <w:t xml:space="preserve"> </w:t>
      </w:r>
      <w:r>
        <w:t>повреждения</w:t>
      </w:r>
      <w:r>
        <w:rPr>
          <w:spacing w:val="36"/>
        </w:rPr>
        <w:t xml:space="preserve"> </w:t>
      </w:r>
      <w:r>
        <w:t>здоровья,</w:t>
      </w:r>
      <w:r>
        <w:rPr>
          <w:spacing w:val="37"/>
        </w:rPr>
        <w:t xml:space="preserve"> </w:t>
      </w:r>
      <w:r>
        <w:t>полученных 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выполнением</w:t>
      </w:r>
      <w:r>
        <w:rPr>
          <w:spacing w:val="-15"/>
        </w:rPr>
        <w:t xml:space="preserve"> </w:t>
      </w:r>
      <w:r>
        <w:t>служебных</w:t>
      </w:r>
      <w:r>
        <w:rPr>
          <w:spacing w:val="-15"/>
        </w:rPr>
        <w:t xml:space="preserve"> </w:t>
      </w:r>
      <w:r>
        <w:t>обязанностей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исключивших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дальнейшего прохождения службы в полиции;</w:t>
      </w:r>
    </w:p>
    <w:p w:rsidR="00D52CE1" w:rsidRDefault="00CD2A22">
      <w:pPr>
        <w:pStyle w:val="a4"/>
        <w:spacing w:line="237" w:lineRule="auto"/>
        <w:ind w:left="1704" w:right="568" w:firstLine="706"/>
        <w:jc w:val="both"/>
      </w:pPr>
      <w:r>
        <w:t>справки с места работы сотрудника органов внутренних дел, не являющегося сотрудником полиции;</w:t>
      </w:r>
    </w:p>
    <w:p w:rsidR="00D52CE1" w:rsidRDefault="00CD2A22">
      <w:pPr>
        <w:pStyle w:val="a4"/>
        <w:spacing w:before="3"/>
        <w:ind w:left="1704" w:right="551" w:firstLine="706"/>
        <w:jc w:val="both"/>
      </w:pPr>
      <w:r>
        <w:t>справка с места работы сотрудника, имеющего специальные звания и проходящие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противопожарной</w:t>
      </w:r>
      <w:r>
        <w:rPr>
          <w:spacing w:val="8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таможенных</w:t>
      </w:r>
      <w:r>
        <w:rPr>
          <w:spacing w:val="80"/>
        </w:rPr>
        <w:t xml:space="preserve"> </w:t>
      </w:r>
      <w:r>
        <w:t>органах Российской Федерации;</w:t>
      </w:r>
    </w:p>
    <w:p w:rsidR="00D52CE1" w:rsidRDefault="00CD2A22">
      <w:pPr>
        <w:pStyle w:val="a4"/>
        <w:spacing w:line="242" w:lineRule="auto"/>
        <w:ind w:left="1704" w:right="560" w:firstLine="706"/>
        <w:jc w:val="both"/>
      </w:pPr>
      <w:r>
        <w:t>справка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сотрудника,</w:t>
      </w:r>
      <w:r>
        <w:rPr>
          <w:spacing w:val="-2"/>
        </w:rPr>
        <w:t xml:space="preserve"> </w:t>
      </w:r>
      <w:r>
        <w:t>проходящего</w:t>
      </w:r>
      <w:r>
        <w:rPr>
          <w:spacing w:val="-7"/>
        </w:rPr>
        <w:t xml:space="preserve"> </w:t>
      </w:r>
      <w:r>
        <w:t>(проходившего)</w:t>
      </w:r>
      <w:r>
        <w:rPr>
          <w:spacing w:val="-5"/>
        </w:rPr>
        <w:t xml:space="preserve"> </w:t>
      </w:r>
      <w:r>
        <w:t>службу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войсках национальной гвардии Российской Федерации и имеющего специальные звания полиции;</w:t>
      </w:r>
    </w:p>
    <w:p w:rsidR="00D52CE1" w:rsidRDefault="00D52CE1">
      <w:pPr>
        <w:pStyle w:val="a4"/>
        <w:spacing w:line="242" w:lineRule="auto"/>
        <w:jc w:val="both"/>
        <w:sectPr w:rsidR="00D52CE1">
          <w:pgSz w:w="11910" w:h="16840"/>
          <w:pgMar w:top="1320" w:right="283" w:bottom="280" w:left="0" w:header="720" w:footer="720" w:gutter="0"/>
          <w:cols w:space="720"/>
        </w:sectPr>
      </w:pPr>
    </w:p>
    <w:p w:rsidR="00D52CE1" w:rsidRDefault="00CD2A22">
      <w:pPr>
        <w:pStyle w:val="a4"/>
        <w:spacing w:before="65"/>
        <w:ind w:left="1704" w:right="1127"/>
        <w:jc w:val="both"/>
      </w:pPr>
      <w:r>
        <w:lastRenderedPageBreak/>
        <w:t>документы, подтверждающие наличие нетрудоспособных иждивенцев (копии: свидетельства о рождении детей, выданные компетентными органами иностранного государства, и их нотариально удостоверенный перевод на русский язык, пенсионного удостоверения, трудовой книжки, выданные до 01.01.2021 и другие) сотрудника, имеющего (имевшего) специальные звания и проходящего (проходившего) службу в учреждениях и органах уголовно-исполнительной</w:t>
      </w:r>
      <w:r>
        <w:rPr>
          <w:spacing w:val="40"/>
        </w:rPr>
        <w:t xml:space="preserve"> </w:t>
      </w:r>
      <w:r>
        <w:t>системы, органах принудительного исполнения Российской Федерации,</w:t>
      </w:r>
      <w:r>
        <w:rPr>
          <w:spacing w:val="80"/>
        </w:rPr>
        <w:t xml:space="preserve"> </w:t>
      </w:r>
      <w:r>
        <w:t>федеральной противопожарной службе Государственной противопожарной службы</w:t>
      </w:r>
      <w:r>
        <w:rPr>
          <w:spacing w:val="40"/>
        </w:rPr>
        <w:t xml:space="preserve"> </w:t>
      </w:r>
      <w:r>
        <w:t>и таможенных органах Российской Федерации, войсках национальной гвардии Российской Федерации.</w:t>
      </w:r>
    </w:p>
    <w:p w:rsidR="00D52CE1" w:rsidRDefault="00CD2A22">
      <w:pPr>
        <w:pStyle w:val="a6"/>
        <w:numPr>
          <w:ilvl w:val="1"/>
          <w:numId w:val="7"/>
        </w:numPr>
        <w:tabs>
          <w:tab w:val="left" w:pos="2717"/>
        </w:tabs>
        <w:spacing w:before="1"/>
        <w:ind w:right="1143" w:firstLine="0"/>
        <w:jc w:val="both"/>
        <w:rPr>
          <w:sz w:val="24"/>
        </w:rPr>
      </w:pPr>
      <w:r>
        <w:rPr>
          <w:sz w:val="24"/>
          <w:u w:val="single"/>
        </w:rPr>
        <w:t>Документ, подтверждающий право преимущественного приема ребенка в</w:t>
      </w:r>
      <w:r>
        <w:rPr>
          <w:sz w:val="24"/>
        </w:rPr>
        <w:t xml:space="preserve"> </w:t>
      </w:r>
      <w:r>
        <w:rPr>
          <w:spacing w:val="-4"/>
          <w:sz w:val="24"/>
          <w:u w:val="single"/>
        </w:rPr>
        <w:t>ОУ:</w:t>
      </w:r>
    </w:p>
    <w:p w:rsidR="00D52CE1" w:rsidRDefault="00CD2A22">
      <w:pPr>
        <w:spacing w:line="242" w:lineRule="auto"/>
        <w:ind w:left="1704" w:right="1130" w:firstLine="706"/>
        <w:jc w:val="both"/>
      </w:pPr>
      <w:r>
        <w:rPr>
          <w:sz w:val="24"/>
        </w:rPr>
        <w:t>свидетельство о рождении брата и (или) сестры, выданное компетентными органами</w:t>
      </w:r>
      <w:r>
        <w:rPr>
          <w:spacing w:val="-6"/>
          <w:sz w:val="24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государства,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нотариально</w:t>
      </w:r>
      <w:r>
        <w:rPr>
          <w:spacing w:val="-6"/>
        </w:rPr>
        <w:t xml:space="preserve"> </w:t>
      </w:r>
      <w:r>
        <w:t>удостоверенный</w:t>
      </w:r>
      <w:r>
        <w:rPr>
          <w:spacing w:val="-5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русский язык; свидетельство об усыновлении брата и (или) сестры;</w:t>
      </w:r>
    </w:p>
    <w:p w:rsidR="00D52CE1" w:rsidRDefault="00CD2A22">
      <w:pPr>
        <w:pStyle w:val="a4"/>
        <w:ind w:left="1704" w:right="1124" w:firstLine="706"/>
        <w:jc w:val="both"/>
      </w:pPr>
      <w:r>
        <w:t>свидетельство об усыновлении брата и (или) сестры, выданное компетентными органами иностранного государства, и его нотариально удостоверенный</w:t>
      </w:r>
      <w:r>
        <w:rPr>
          <w:spacing w:val="80"/>
        </w:rPr>
        <w:t xml:space="preserve"> </w:t>
      </w:r>
      <w:r>
        <w:t>перевод</w:t>
      </w:r>
      <w:r>
        <w:rPr>
          <w:spacing w:val="40"/>
        </w:rPr>
        <w:t xml:space="preserve"> </w:t>
      </w:r>
      <w:r>
        <w:t>на русский язык;</w:t>
      </w:r>
    </w:p>
    <w:p w:rsidR="00D52CE1" w:rsidRDefault="00CD2A22">
      <w:pPr>
        <w:pStyle w:val="a4"/>
        <w:ind w:left="1704" w:right="1119" w:firstLine="706"/>
        <w:jc w:val="both"/>
      </w:pPr>
      <w:r>
        <w:t>документы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установлении</w:t>
      </w:r>
      <w:r>
        <w:rPr>
          <w:spacing w:val="80"/>
        </w:rPr>
        <w:t xml:space="preserve"> </w:t>
      </w:r>
      <w:r>
        <w:t>опеки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попечительства,</w:t>
      </w:r>
      <w:r>
        <w:rPr>
          <w:spacing w:val="80"/>
        </w:rPr>
        <w:t xml:space="preserve"> </w:t>
      </w:r>
      <w:r>
        <w:t>передаче</w:t>
      </w:r>
      <w:r>
        <w:rPr>
          <w:spacing w:val="80"/>
          <w:w w:val="150"/>
        </w:rPr>
        <w:t xml:space="preserve"> </w:t>
      </w:r>
      <w:r>
        <w:t>ребенка в приемную семью в отношении брата и (или) сестры, выданные за пределами Российской Федерации;</w:t>
      </w:r>
    </w:p>
    <w:p w:rsidR="00D52CE1" w:rsidRDefault="00CD2A22">
      <w:pPr>
        <w:pStyle w:val="a4"/>
        <w:ind w:left="1704" w:right="1133" w:firstLine="706"/>
        <w:jc w:val="both"/>
      </w:pPr>
      <w:r>
        <w:t>свидетельство об установлении отцовства в отношении брата и (или) сестры, выданное компетентными органами иностранного государства, и его нотариально удостоверенный перевод на русский язык.</w:t>
      </w:r>
    </w:p>
    <w:p w:rsidR="00D52CE1" w:rsidRDefault="00CD2A22">
      <w:pPr>
        <w:pStyle w:val="a6"/>
        <w:numPr>
          <w:ilvl w:val="0"/>
          <w:numId w:val="8"/>
        </w:numPr>
        <w:tabs>
          <w:tab w:val="left" w:pos="1997"/>
        </w:tabs>
        <w:ind w:left="1704" w:right="1123" w:firstLine="0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месту</w:t>
      </w:r>
      <w:r>
        <w:rPr>
          <w:spacing w:val="80"/>
          <w:sz w:val="24"/>
        </w:rPr>
        <w:t xml:space="preserve"> </w:t>
      </w:r>
      <w:r>
        <w:rPr>
          <w:sz w:val="24"/>
        </w:rPr>
        <w:t>жительства или по 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 на территории Санкт-Петербурга (форма 3, форма 8, форма 9), или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месту жительства или по месту пребывания.</w:t>
      </w:r>
    </w:p>
    <w:p w:rsidR="00D52CE1" w:rsidRDefault="00D52CE1">
      <w:pPr>
        <w:pStyle w:val="a6"/>
        <w:rPr>
          <w:sz w:val="24"/>
        </w:rPr>
        <w:sectPr w:rsidR="00D52CE1">
          <w:pgSz w:w="11910" w:h="16840"/>
          <w:pgMar w:top="840" w:right="283" w:bottom="280" w:left="0" w:header="720" w:footer="720" w:gutter="0"/>
          <w:cols w:space="720"/>
        </w:sectPr>
      </w:pPr>
    </w:p>
    <w:p w:rsidR="00D52CE1" w:rsidRDefault="00CD2A22">
      <w:pPr>
        <w:spacing w:before="62"/>
        <w:ind w:right="238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:rsidR="00D52CE1" w:rsidRDefault="00D52CE1">
      <w:pPr>
        <w:pStyle w:val="a4"/>
        <w:spacing w:before="19"/>
        <w:rPr>
          <w:b/>
        </w:rPr>
      </w:pPr>
    </w:p>
    <w:p w:rsidR="00D52CE1" w:rsidRDefault="00CD2A22">
      <w:pPr>
        <w:spacing w:before="1" w:line="242" w:lineRule="auto"/>
        <w:ind w:left="4216" w:right="3590" w:hanging="183"/>
        <w:rPr>
          <w:b/>
          <w:sz w:val="24"/>
        </w:rPr>
      </w:pPr>
      <w:bookmarkStart w:id="6" w:name="Форма_журнала_приема_документов"/>
      <w:bookmarkEnd w:id="6"/>
      <w:r>
        <w:rPr>
          <w:b/>
          <w:sz w:val="24"/>
        </w:rPr>
        <w:t>Форма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журнала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документов </w:t>
      </w:r>
      <w:bookmarkStart w:id="7" w:name="в_образовательную_организацию_(1)"/>
      <w:bookmarkEnd w:id="7"/>
      <w:r>
        <w:rPr>
          <w:b/>
          <w:sz w:val="24"/>
        </w:rPr>
        <w:t>в образовательную организацию</w:t>
      </w:r>
    </w:p>
    <w:p w:rsidR="00D52CE1" w:rsidRDefault="00D52CE1">
      <w:pPr>
        <w:pStyle w:val="a4"/>
        <w:rPr>
          <w:b/>
        </w:rPr>
      </w:pPr>
    </w:p>
    <w:p w:rsidR="00D52CE1" w:rsidRDefault="00D52CE1">
      <w:pPr>
        <w:pStyle w:val="a4"/>
        <w:spacing w:before="4"/>
        <w:rPr>
          <w:b/>
        </w:rPr>
      </w:pPr>
    </w:p>
    <w:p w:rsidR="00D52CE1" w:rsidRDefault="00CD2A22">
      <w:pPr>
        <w:ind w:left="593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документов</w:t>
      </w:r>
    </w:p>
    <w:p w:rsidR="00D52CE1" w:rsidRDefault="00CD2A22">
      <w:pPr>
        <w:pStyle w:val="a4"/>
        <w:spacing w:before="94" w:line="254" w:lineRule="auto"/>
        <w:ind w:left="1721" w:right="1689"/>
        <w:jc w:val="center"/>
      </w:pPr>
      <w:r>
        <w:t>в</w:t>
      </w:r>
      <w:r>
        <w:rPr>
          <w:spacing w:val="-8"/>
        </w:rPr>
        <w:t xml:space="preserve"> </w:t>
      </w:r>
      <w:r>
        <w:t>Государственное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дошкольное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детский сад № 62</w:t>
      </w:r>
      <w:r>
        <w:rPr>
          <w:spacing w:val="-25"/>
        </w:rPr>
        <w:t xml:space="preserve"> </w:t>
      </w:r>
      <w:r>
        <w:t>Фрунзенского района Санкт-Петербурга</w:t>
      </w:r>
    </w:p>
    <w:p w:rsidR="00D52CE1" w:rsidRDefault="00D52CE1">
      <w:pPr>
        <w:pStyle w:val="a4"/>
        <w:spacing w:before="47"/>
        <w:rPr>
          <w:sz w:val="20"/>
        </w:rPr>
      </w:pPr>
    </w:p>
    <w:tbl>
      <w:tblPr>
        <w:tblW w:w="0" w:type="auto"/>
        <w:tblInd w:w="104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800"/>
        <w:gridCol w:w="1364"/>
        <w:gridCol w:w="1474"/>
        <w:gridCol w:w="1815"/>
        <w:gridCol w:w="1699"/>
      </w:tblGrid>
      <w:tr w:rsidR="00D52CE1">
        <w:trPr>
          <w:trHeight w:val="1310"/>
        </w:trPr>
        <w:tc>
          <w:tcPr>
            <w:tcW w:w="566" w:type="dxa"/>
          </w:tcPr>
          <w:p w:rsidR="00D52CE1" w:rsidRDefault="00CD2A22">
            <w:pPr>
              <w:pStyle w:val="TableParagraph"/>
              <w:spacing w:before="97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00" w:type="dxa"/>
          </w:tcPr>
          <w:p w:rsidR="00D52CE1" w:rsidRDefault="00CD2A22">
            <w:pPr>
              <w:pStyle w:val="TableParagraph"/>
              <w:spacing w:before="100" w:line="237" w:lineRule="auto"/>
              <w:ind w:left="840" w:hanging="298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 </w:t>
            </w:r>
            <w:r>
              <w:rPr>
                <w:spacing w:val="-2"/>
                <w:sz w:val="24"/>
              </w:rPr>
              <w:t>(законного</w:t>
            </w:r>
          </w:p>
          <w:p w:rsidR="00D52CE1" w:rsidRDefault="00CD2A22">
            <w:pPr>
              <w:pStyle w:val="TableParagraph"/>
              <w:spacing w:before="3"/>
              <w:ind w:left="61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представителя)</w:t>
            </w:r>
          </w:p>
        </w:tc>
        <w:tc>
          <w:tcPr>
            <w:tcW w:w="1364" w:type="dxa"/>
          </w:tcPr>
          <w:p w:rsidR="00D52CE1" w:rsidRDefault="00CD2A22">
            <w:pPr>
              <w:pStyle w:val="TableParagraph"/>
              <w:spacing w:before="97"/>
              <w:ind w:left="172" w:right="157" w:hanging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приема заявления</w:t>
            </w:r>
          </w:p>
        </w:tc>
        <w:tc>
          <w:tcPr>
            <w:tcW w:w="1474" w:type="dxa"/>
          </w:tcPr>
          <w:p w:rsidR="00D52CE1" w:rsidRDefault="00CD2A22">
            <w:pPr>
              <w:pStyle w:val="TableParagraph"/>
              <w:spacing w:before="97"/>
              <w:ind w:left="129" w:right="126" w:firstLine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принятых документов</w:t>
            </w:r>
          </w:p>
        </w:tc>
        <w:tc>
          <w:tcPr>
            <w:tcW w:w="1815" w:type="dxa"/>
          </w:tcPr>
          <w:p w:rsidR="00D52CE1" w:rsidRDefault="00CD2A22">
            <w:pPr>
              <w:pStyle w:val="TableParagraph"/>
              <w:spacing w:before="97"/>
              <w:ind w:left="345" w:right="345" w:firstLine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Подпись родителя (законного</w:t>
            </w:r>
          </w:p>
          <w:p w:rsidR="00D52CE1" w:rsidRDefault="00CD2A22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представителя)</w:t>
            </w:r>
          </w:p>
        </w:tc>
        <w:tc>
          <w:tcPr>
            <w:tcW w:w="1699" w:type="dxa"/>
          </w:tcPr>
          <w:p w:rsidR="00D52CE1" w:rsidRDefault="00CD2A22">
            <w:pPr>
              <w:pStyle w:val="TableParagraph"/>
              <w:spacing w:before="97"/>
              <w:ind w:left="57" w:right="5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Подпись ответственного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D52CE1">
        <w:trPr>
          <w:trHeight w:val="479"/>
        </w:trPr>
        <w:tc>
          <w:tcPr>
            <w:tcW w:w="566" w:type="dxa"/>
          </w:tcPr>
          <w:p w:rsidR="00D52CE1" w:rsidRDefault="00D52C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0" w:type="dxa"/>
          </w:tcPr>
          <w:p w:rsidR="00D52CE1" w:rsidRDefault="00D52C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4" w:type="dxa"/>
          </w:tcPr>
          <w:p w:rsidR="00D52CE1" w:rsidRDefault="00D52C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4" w:type="dxa"/>
          </w:tcPr>
          <w:p w:rsidR="00D52CE1" w:rsidRDefault="00D52C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 w:rsidR="00D52CE1" w:rsidRDefault="00D52C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D52CE1" w:rsidRDefault="00D52C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52CE1" w:rsidRDefault="00D52CE1">
      <w:pPr>
        <w:pStyle w:val="a4"/>
      </w:pPr>
    </w:p>
    <w:p w:rsidR="00D52CE1" w:rsidRDefault="00D52CE1">
      <w:pPr>
        <w:pStyle w:val="a4"/>
      </w:pPr>
    </w:p>
    <w:p w:rsidR="00D52CE1" w:rsidRDefault="00CD2A22">
      <w:pPr>
        <w:pStyle w:val="a4"/>
        <w:spacing w:line="237" w:lineRule="auto"/>
        <w:ind w:left="1704" w:right="747"/>
      </w:pPr>
      <w:r>
        <w:t>Журнал</w:t>
      </w:r>
      <w:r>
        <w:rPr>
          <w:spacing w:val="-4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пронумерован,</w:t>
      </w:r>
      <w:r>
        <w:rPr>
          <w:spacing w:val="-7"/>
        </w:rPr>
        <w:t xml:space="preserve"> </w:t>
      </w:r>
      <w:r>
        <w:t>прошит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заверен</w:t>
      </w:r>
      <w:r>
        <w:rPr>
          <w:spacing w:val="-3"/>
        </w:rPr>
        <w:t xml:space="preserve"> </w:t>
      </w:r>
      <w:r>
        <w:t>подписью руководителя образовательной организации и печатью.</w:t>
      </w:r>
    </w:p>
    <w:p w:rsidR="00D52CE1" w:rsidRDefault="00D52CE1">
      <w:pPr>
        <w:pStyle w:val="a4"/>
        <w:spacing w:line="237" w:lineRule="auto"/>
        <w:sectPr w:rsidR="00D52CE1">
          <w:pgSz w:w="11910" w:h="16840"/>
          <w:pgMar w:top="1020" w:right="283" w:bottom="280" w:left="0" w:header="720" w:footer="720" w:gutter="0"/>
          <w:cols w:space="720"/>
        </w:sectPr>
      </w:pPr>
    </w:p>
    <w:p w:rsidR="00D52CE1" w:rsidRDefault="00CD2A22">
      <w:pPr>
        <w:spacing w:before="62"/>
        <w:ind w:right="238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:rsidR="00D52CE1" w:rsidRDefault="00D52CE1">
      <w:pPr>
        <w:pStyle w:val="a4"/>
        <w:spacing w:before="87"/>
        <w:rPr>
          <w:b/>
        </w:rPr>
      </w:pPr>
    </w:p>
    <w:p w:rsidR="00D52CE1" w:rsidRDefault="00CD2A22">
      <w:pPr>
        <w:ind w:left="3788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расписки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документов</w:t>
      </w:r>
    </w:p>
    <w:p w:rsidR="00D52CE1" w:rsidRDefault="00D52CE1">
      <w:pPr>
        <w:pStyle w:val="a4"/>
        <w:spacing w:before="5"/>
        <w:rPr>
          <w:b/>
        </w:rPr>
      </w:pPr>
    </w:p>
    <w:p w:rsidR="00D52CE1" w:rsidRDefault="00CD2A22">
      <w:pPr>
        <w:pStyle w:val="a4"/>
        <w:tabs>
          <w:tab w:val="left" w:pos="3050"/>
          <w:tab w:val="left" w:pos="10073"/>
        </w:tabs>
        <w:spacing w:line="260" w:lineRule="exact"/>
        <w:ind w:left="909"/>
        <w:jc w:val="center"/>
      </w:pPr>
      <w:r>
        <w:rPr>
          <w:spacing w:val="-2"/>
        </w:rPr>
        <w:t>Уважаемый(ая)</w:t>
      </w:r>
      <w:r>
        <w:tab/>
      </w:r>
      <w:r>
        <w:rPr>
          <w:u w:val="single"/>
        </w:rPr>
        <w:tab/>
      </w:r>
    </w:p>
    <w:p w:rsidR="00D52CE1" w:rsidRDefault="00CD2A22">
      <w:pPr>
        <w:spacing w:line="210" w:lineRule="exact"/>
        <w:ind w:left="3362" w:right="1001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D52CE1" w:rsidRDefault="00CD2A22">
      <w:pPr>
        <w:pStyle w:val="a4"/>
        <w:spacing w:line="272" w:lineRule="exact"/>
        <w:ind w:right="128"/>
        <w:jc w:val="center"/>
      </w:pPr>
      <w:r>
        <w:t>Уведомляю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7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12"/>
        </w:rPr>
        <w:t xml:space="preserve"> </w:t>
      </w:r>
      <w:r>
        <w:t>о</w:t>
      </w:r>
      <w:r>
        <w:rPr>
          <w:spacing w:val="-2"/>
        </w:rPr>
        <w:t xml:space="preserve"> приеме</w:t>
      </w:r>
    </w:p>
    <w:p w:rsidR="00D52CE1" w:rsidRDefault="00CD2A22">
      <w:pPr>
        <w:pStyle w:val="a4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8035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24AC2" id="Graphic 19" o:spid="_x0000_s1026" style="position:absolute;margin-left:85.05pt;margin-top:13.55pt;width:462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" path="m,l586803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pStyle w:val="a4"/>
        <w:spacing w:line="275" w:lineRule="exact"/>
        <w:ind w:left="5604"/>
      </w:pPr>
      <w:r>
        <w:t>Ф.И.</w:t>
      </w:r>
      <w:r>
        <w:rPr>
          <w:spacing w:val="-1"/>
        </w:rPr>
        <w:t xml:space="preserve"> </w:t>
      </w:r>
      <w:r>
        <w:rPr>
          <w:spacing w:val="-2"/>
        </w:rPr>
        <w:t>ребенка</w:t>
      </w:r>
    </w:p>
    <w:p w:rsidR="00D52CE1" w:rsidRDefault="00CD2A22">
      <w:pPr>
        <w:pStyle w:val="a4"/>
        <w:tabs>
          <w:tab w:val="left" w:pos="3814"/>
          <w:tab w:val="left" w:pos="4145"/>
          <w:tab w:val="left" w:pos="5224"/>
          <w:tab w:val="left" w:pos="6188"/>
          <w:tab w:val="left" w:pos="6981"/>
          <w:tab w:val="left" w:pos="7634"/>
          <w:tab w:val="left" w:pos="8648"/>
          <w:tab w:val="left" w:pos="9694"/>
          <w:tab w:val="left" w:pos="10261"/>
          <w:tab w:val="left" w:pos="10722"/>
        </w:tabs>
        <w:spacing w:before="1" w:line="237" w:lineRule="auto"/>
        <w:ind w:left="1704" w:right="661"/>
      </w:pPr>
      <w:r>
        <w:rPr>
          <w:spacing w:val="-2"/>
        </w:rPr>
        <w:t>Зарегистрированы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журнале</w:t>
      </w:r>
      <w:r>
        <w:tab/>
      </w:r>
      <w:r>
        <w:rPr>
          <w:spacing w:val="-2"/>
        </w:rPr>
        <w:t>приема</w:t>
      </w:r>
      <w:r>
        <w:tab/>
      </w:r>
      <w:r>
        <w:rPr>
          <w:spacing w:val="-2"/>
        </w:rPr>
        <w:t>документов</w:t>
      </w:r>
      <w:r>
        <w:tab/>
      </w:r>
      <w:r>
        <w:rPr>
          <w:spacing w:val="-2"/>
          <w:u w:val="single"/>
        </w:rPr>
        <w:t>ГБДОУ</w:t>
      </w:r>
      <w:r>
        <w:rPr>
          <w:u w:val="single"/>
        </w:rPr>
        <w:tab/>
      </w:r>
      <w:r>
        <w:rPr>
          <w:spacing w:val="-2"/>
          <w:u w:val="single"/>
        </w:rPr>
        <w:t>детский</w:t>
      </w:r>
      <w:r>
        <w:rPr>
          <w:u w:val="single"/>
        </w:rPr>
        <w:tab/>
      </w:r>
      <w:r>
        <w:rPr>
          <w:spacing w:val="-4"/>
          <w:u w:val="single"/>
        </w:rPr>
        <w:t>сад</w:t>
      </w:r>
      <w:r>
        <w:rPr>
          <w:u w:val="single"/>
        </w:rPr>
        <w:tab/>
      </w:r>
      <w:r>
        <w:rPr>
          <w:spacing w:val="-10"/>
          <w:u w:val="single"/>
        </w:rPr>
        <w:t>№</w:t>
      </w:r>
      <w:r>
        <w:rPr>
          <w:u w:val="single"/>
        </w:rPr>
        <w:tab/>
      </w:r>
      <w:r>
        <w:rPr>
          <w:spacing w:val="-6"/>
          <w:u w:val="single"/>
        </w:rPr>
        <w:t>62</w:t>
      </w:r>
      <w:r>
        <w:rPr>
          <w:spacing w:val="-6"/>
        </w:rPr>
        <w:t xml:space="preserve"> </w:t>
      </w:r>
      <w:r>
        <w:rPr>
          <w:u w:val="single"/>
        </w:rPr>
        <w:t>Фрунзенского района Санкт-Петербурга</w:t>
      </w:r>
      <w:r>
        <w:rPr>
          <w:u w:val="single"/>
        </w:rPr>
        <w:tab/>
      </w:r>
      <w:r>
        <w:rPr>
          <w:u w:val="single"/>
        </w:rPr>
        <w:tab/>
      </w:r>
    </w:p>
    <w:p w:rsidR="00D52CE1" w:rsidRDefault="00CD2A22">
      <w:pPr>
        <w:spacing w:line="197" w:lineRule="exact"/>
        <w:ind w:left="5791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ОУ)</w:t>
      </w:r>
    </w:p>
    <w:p w:rsidR="00D52CE1" w:rsidRDefault="00CD2A22">
      <w:pPr>
        <w:pStyle w:val="a4"/>
        <w:tabs>
          <w:tab w:val="left" w:pos="6521"/>
          <w:tab w:val="left" w:pos="10955"/>
        </w:tabs>
        <w:spacing w:line="268" w:lineRule="exact"/>
        <w:ind w:left="1704"/>
      </w:pPr>
      <w:r>
        <w:t>Входящий</w:t>
      </w:r>
      <w:r>
        <w:rPr>
          <w:spacing w:val="-3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 xml:space="preserve">приема </w:t>
      </w:r>
      <w:r>
        <w:rPr>
          <w:spacing w:val="-2"/>
        </w:rPr>
        <w:t>документов</w:t>
      </w:r>
      <w:r>
        <w:tab/>
      </w:r>
      <w:r>
        <w:rPr>
          <w:u w:val="single"/>
        </w:rPr>
        <w:tab/>
      </w:r>
    </w:p>
    <w:p w:rsidR="00D52CE1" w:rsidRDefault="00CD2A22">
      <w:pPr>
        <w:pStyle w:val="a4"/>
        <w:spacing w:line="275" w:lineRule="exact"/>
        <w:ind w:left="1704"/>
      </w:pPr>
      <w:r>
        <w:rPr>
          <w:u w:val="single"/>
        </w:rPr>
        <w:t>Перечень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представленных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документов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отметка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</w:t>
      </w:r>
      <w:r>
        <w:rPr>
          <w:spacing w:val="-7"/>
          <w:u w:val="single"/>
        </w:rPr>
        <w:t xml:space="preserve"> </w:t>
      </w:r>
      <w:r>
        <w:rPr>
          <w:u w:val="single"/>
        </w:rPr>
        <w:t>их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получении:</w:t>
      </w:r>
    </w:p>
    <w:p w:rsidR="00D52CE1" w:rsidRDefault="00CD2A22">
      <w:pPr>
        <w:pStyle w:val="a6"/>
        <w:numPr>
          <w:ilvl w:val="0"/>
          <w:numId w:val="9"/>
        </w:numPr>
        <w:tabs>
          <w:tab w:val="left" w:pos="1880"/>
        </w:tabs>
        <w:spacing w:before="13" w:line="275" w:lineRule="exact"/>
        <w:ind w:left="1880" w:hanging="205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заявителя ___________________________________</w:t>
      </w:r>
    </w:p>
    <w:p w:rsidR="00D52CE1" w:rsidRDefault="00CD2A22">
      <w:pPr>
        <w:pStyle w:val="a6"/>
        <w:numPr>
          <w:ilvl w:val="0"/>
          <w:numId w:val="9"/>
        </w:numPr>
        <w:tabs>
          <w:tab w:val="left" w:pos="1880"/>
        </w:tabs>
        <w:spacing w:line="275" w:lineRule="exact"/>
        <w:ind w:left="1880" w:hanging="205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ребенка_____________________________________</w:t>
      </w:r>
    </w:p>
    <w:p w:rsidR="00D52CE1" w:rsidRDefault="00CD2A22">
      <w:pPr>
        <w:pStyle w:val="a6"/>
        <w:numPr>
          <w:ilvl w:val="0"/>
          <w:numId w:val="9"/>
        </w:numPr>
        <w:tabs>
          <w:tab w:val="left" w:pos="1815"/>
          <w:tab w:val="left" w:pos="1880"/>
        </w:tabs>
        <w:spacing w:before="2"/>
        <w:ind w:right="1978" w:hanging="140"/>
        <w:jc w:val="left"/>
        <w:rPr>
          <w:sz w:val="24"/>
        </w:rPr>
      </w:pPr>
      <w:r>
        <w:rPr>
          <w:sz w:val="24"/>
        </w:rPr>
        <w:tab/>
        <w:t>документ,</w:t>
      </w:r>
      <w:r>
        <w:rPr>
          <w:spacing w:val="-9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или по месту пребывания на территории Санкт-Петербурга_________________</w:t>
      </w:r>
    </w:p>
    <w:p w:rsidR="00D52CE1" w:rsidRDefault="00CD2A22">
      <w:pPr>
        <w:pStyle w:val="a6"/>
        <w:numPr>
          <w:ilvl w:val="0"/>
          <w:numId w:val="9"/>
        </w:numPr>
        <w:tabs>
          <w:tab w:val="left" w:pos="1868"/>
          <w:tab w:val="left" w:pos="1880"/>
        </w:tabs>
        <w:spacing w:before="3" w:line="237" w:lineRule="auto"/>
        <w:ind w:left="1868" w:right="2318" w:hanging="193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9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или преимущественного приема ребенка в ОУ (при наличии)_____________</w:t>
      </w:r>
    </w:p>
    <w:p w:rsidR="00D52CE1" w:rsidRDefault="00D52CE1">
      <w:pPr>
        <w:pStyle w:val="a4"/>
        <w:spacing w:before="83"/>
      </w:pPr>
    </w:p>
    <w:p w:rsidR="00D52CE1" w:rsidRDefault="00CD2A22">
      <w:pPr>
        <w:pStyle w:val="a4"/>
        <w:tabs>
          <w:tab w:val="left" w:pos="8081"/>
          <w:tab w:val="left" w:pos="10703"/>
          <w:tab w:val="left" w:pos="10757"/>
        </w:tabs>
        <w:spacing w:line="379" w:lineRule="auto"/>
        <w:ind w:left="1704" w:right="866"/>
      </w:pPr>
      <w:r>
        <w:t>Сведения о сроках уведомления о зачислении</w:t>
      </w:r>
      <w:r>
        <w:rPr>
          <w:spacing w:val="40"/>
        </w:rPr>
        <w:t xml:space="preserve"> </w:t>
      </w:r>
      <w:r>
        <w:t>в ГБДОУ №62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Контактные телефоны для получения информации</w:t>
      </w:r>
      <w:r>
        <w:rPr>
          <w:u w:val="single"/>
        </w:rPr>
        <w:tab/>
      </w:r>
      <w:r>
        <w:rPr>
          <w:spacing w:val="-2"/>
          <w:u w:val="single"/>
        </w:rPr>
        <w:t>246-26-08</w:t>
      </w:r>
      <w:r>
        <w:rPr>
          <w:u w:val="single"/>
        </w:rPr>
        <w:tab/>
      </w:r>
    </w:p>
    <w:p w:rsidR="00D52CE1" w:rsidRDefault="00CD2A22">
      <w:pPr>
        <w:pStyle w:val="a4"/>
        <w:spacing w:before="45" w:line="276" w:lineRule="auto"/>
        <w:ind w:left="1704" w:right="661"/>
      </w:pPr>
      <w:r>
        <w:t>Телефон</w:t>
      </w:r>
      <w:r>
        <w:rPr>
          <w:spacing w:val="-6"/>
        </w:rPr>
        <w:t xml:space="preserve"> </w:t>
      </w:r>
      <w:r>
        <w:t>исполнительного</w:t>
      </w:r>
      <w:r>
        <w:rPr>
          <w:spacing w:val="-7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власти,</w:t>
      </w:r>
      <w:r>
        <w:rPr>
          <w:spacing w:val="-6"/>
        </w:rPr>
        <w:t xml:space="preserve"> </w:t>
      </w:r>
      <w:r>
        <w:t>в ведении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 xml:space="preserve">находится ГБДОУ № 62: </w:t>
      </w:r>
      <w:r>
        <w:rPr>
          <w:u w:val="single"/>
        </w:rPr>
        <w:t>417-36-59</w:t>
      </w:r>
    </w:p>
    <w:p w:rsidR="00D52CE1" w:rsidRDefault="00D52CE1">
      <w:pPr>
        <w:pStyle w:val="a4"/>
        <w:spacing w:before="131"/>
      </w:pPr>
    </w:p>
    <w:p w:rsidR="00D52CE1" w:rsidRDefault="00CD2A22">
      <w:pPr>
        <w:pStyle w:val="a4"/>
        <w:tabs>
          <w:tab w:val="left" w:pos="3975"/>
          <w:tab w:val="left" w:pos="7605"/>
          <w:tab w:val="left" w:pos="10705"/>
        </w:tabs>
        <w:ind w:left="1459"/>
      </w:pPr>
      <w:r>
        <w:t xml:space="preserve">Дата </w:t>
      </w:r>
      <w:r>
        <w:rPr>
          <w:u w:val="single"/>
        </w:rPr>
        <w:tab/>
      </w:r>
      <w:r>
        <w:t xml:space="preserve">Исполнитель </w:t>
      </w:r>
      <w:r>
        <w:rPr>
          <w:u w:val="single"/>
        </w:rPr>
        <w:tab/>
      </w:r>
      <w:r>
        <w:t xml:space="preserve">Подпись </w:t>
      </w:r>
      <w:r>
        <w:rPr>
          <w:u w:val="single"/>
        </w:rPr>
        <w:tab/>
      </w:r>
    </w:p>
    <w:p w:rsidR="00D52CE1" w:rsidRDefault="00D52CE1">
      <w:pPr>
        <w:pStyle w:val="a4"/>
      </w:pPr>
    </w:p>
    <w:p w:rsidR="00D52CE1" w:rsidRDefault="00D52CE1">
      <w:pPr>
        <w:pStyle w:val="a4"/>
        <w:spacing w:before="204"/>
      </w:pPr>
    </w:p>
    <w:p w:rsidR="00D52CE1" w:rsidRDefault="00CD2A22">
      <w:pPr>
        <w:pStyle w:val="a4"/>
        <w:tabs>
          <w:tab w:val="left" w:pos="4821"/>
          <w:tab w:val="left" w:pos="6660"/>
        </w:tabs>
        <w:ind w:left="1459"/>
      </w:pPr>
      <w:r>
        <w:t>Заведующий</w:t>
      </w:r>
      <w:r>
        <w:rPr>
          <w:spacing w:val="-5"/>
        </w:rPr>
        <w:t xml:space="preserve"> </w:t>
      </w:r>
      <w:r>
        <w:t>ГБДОУ</w:t>
      </w:r>
      <w:r>
        <w:rPr>
          <w:spacing w:val="-2"/>
        </w:rPr>
        <w:t xml:space="preserve"> </w:t>
      </w:r>
      <w:r>
        <w:t>д/с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62:</w:t>
      </w:r>
      <w:r>
        <w:tab/>
      </w:r>
      <w:r>
        <w:rPr>
          <w:u w:val="single"/>
        </w:rPr>
        <w:tab/>
      </w:r>
      <w:r>
        <w:t>Т.В. Лукина</w:t>
      </w:r>
    </w:p>
    <w:p w:rsidR="00D52CE1" w:rsidRDefault="00D52CE1">
      <w:pPr>
        <w:pStyle w:val="a4"/>
        <w:sectPr w:rsidR="00D52CE1">
          <w:pgSz w:w="11910" w:h="16840"/>
          <w:pgMar w:top="1020" w:right="283" w:bottom="280" w:left="0" w:header="720" w:footer="720" w:gutter="0"/>
          <w:cols w:space="720"/>
        </w:sectPr>
      </w:pPr>
    </w:p>
    <w:p w:rsidR="00D52CE1" w:rsidRDefault="00CD2A22">
      <w:pPr>
        <w:spacing w:before="69"/>
        <w:ind w:right="95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№7</w:t>
      </w:r>
    </w:p>
    <w:p w:rsidR="00D52CE1" w:rsidRDefault="00D52CE1">
      <w:pPr>
        <w:pStyle w:val="a4"/>
        <w:spacing w:before="183"/>
        <w:rPr>
          <w:b/>
        </w:rPr>
      </w:pPr>
    </w:p>
    <w:p w:rsidR="00D52CE1" w:rsidRDefault="00CD2A22">
      <w:pPr>
        <w:ind w:left="3745"/>
        <w:rPr>
          <w:b/>
          <w:sz w:val="24"/>
        </w:rPr>
      </w:pPr>
      <w:bookmarkStart w:id="8" w:name="Форма_книги_учета_движения_воспитанников"/>
      <w:bookmarkEnd w:id="8"/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книги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D52CE1" w:rsidRDefault="00D52CE1">
      <w:pPr>
        <w:pStyle w:val="a4"/>
        <w:spacing w:before="5"/>
        <w:rPr>
          <w:b/>
          <w:sz w:val="18"/>
        </w:rPr>
      </w:pPr>
    </w:p>
    <w:tbl>
      <w:tblPr>
        <w:tblW w:w="0" w:type="auto"/>
        <w:tblInd w:w="12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970"/>
        <w:gridCol w:w="874"/>
        <w:gridCol w:w="970"/>
        <w:gridCol w:w="850"/>
        <w:gridCol w:w="1277"/>
        <w:gridCol w:w="1133"/>
        <w:gridCol w:w="993"/>
        <w:gridCol w:w="874"/>
        <w:gridCol w:w="850"/>
        <w:gridCol w:w="850"/>
        <w:gridCol w:w="1195"/>
      </w:tblGrid>
      <w:tr w:rsidR="00D52CE1">
        <w:trPr>
          <w:trHeight w:val="1675"/>
        </w:trPr>
        <w:tc>
          <w:tcPr>
            <w:tcW w:w="427" w:type="dxa"/>
          </w:tcPr>
          <w:p w:rsidR="00D52CE1" w:rsidRDefault="00CD2A22">
            <w:pPr>
              <w:pStyle w:val="TableParagraph"/>
              <w:spacing w:before="95" w:line="244" w:lineRule="auto"/>
              <w:ind w:left="105" w:right="95" w:firstLine="9"/>
              <w:rPr>
                <w:sz w:val="16"/>
              </w:rPr>
            </w:pPr>
            <w:r>
              <w:rPr>
                <w:spacing w:val="-12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п/п</w:t>
            </w:r>
          </w:p>
        </w:tc>
        <w:tc>
          <w:tcPr>
            <w:tcW w:w="970" w:type="dxa"/>
          </w:tcPr>
          <w:p w:rsidR="00D52CE1" w:rsidRDefault="00CD2A22">
            <w:pPr>
              <w:pStyle w:val="TableParagraph"/>
              <w:spacing w:before="95"/>
              <w:ind w:left="66" w:righ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Фамилия,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имя,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874" w:type="dxa"/>
          </w:tcPr>
          <w:p w:rsidR="00D52CE1" w:rsidRDefault="00CD2A22">
            <w:pPr>
              <w:pStyle w:val="TableParagraph"/>
              <w:spacing w:before="95"/>
              <w:ind w:left="100" w:right="98" w:hanging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рождения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970" w:type="dxa"/>
          </w:tcPr>
          <w:p w:rsidR="00D52CE1" w:rsidRDefault="00CD2A22">
            <w:pPr>
              <w:pStyle w:val="TableParagraph"/>
              <w:spacing w:before="95"/>
              <w:ind w:left="144" w:right="141" w:hanging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направле-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ния</w:t>
            </w:r>
          </w:p>
        </w:tc>
        <w:tc>
          <w:tcPr>
            <w:tcW w:w="850" w:type="dxa"/>
          </w:tcPr>
          <w:p w:rsidR="00D52CE1" w:rsidRDefault="00CD2A22">
            <w:pPr>
              <w:pStyle w:val="TableParagraph"/>
              <w:spacing w:before="95"/>
              <w:ind w:left="125" w:right="127" w:firstLine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Адрес,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контакт-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телефон</w:t>
            </w:r>
          </w:p>
        </w:tc>
        <w:tc>
          <w:tcPr>
            <w:tcW w:w="1277" w:type="dxa"/>
          </w:tcPr>
          <w:p w:rsidR="00D52CE1" w:rsidRDefault="00CD2A22">
            <w:pPr>
              <w:pStyle w:val="TableParagraph"/>
              <w:spacing w:before="95"/>
              <w:ind w:left="283" w:right="245" w:hanging="34"/>
              <w:jc w:val="both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родителях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(законных</w:t>
            </w:r>
          </w:p>
          <w:p w:rsidR="00D52CE1" w:rsidRDefault="00CD2A22">
            <w:pPr>
              <w:pStyle w:val="TableParagraph"/>
              <w:ind w:left="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представителях)</w:t>
            </w:r>
          </w:p>
          <w:p w:rsidR="00D52CE1" w:rsidRDefault="00CD2A22">
            <w:pPr>
              <w:pStyle w:val="TableParagraph"/>
              <w:spacing w:before="3" w:line="183" w:lineRule="exact"/>
              <w:ind w:left="2" w:right="7"/>
              <w:jc w:val="center"/>
              <w:rPr>
                <w:sz w:val="16"/>
              </w:rPr>
            </w:pPr>
            <w:r>
              <w:rPr>
                <w:sz w:val="16"/>
              </w:rPr>
              <w:t>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Ф.И.О.,</w:t>
            </w:r>
          </w:p>
          <w:p w:rsidR="00D52CE1" w:rsidRDefault="00CD2A22">
            <w:pPr>
              <w:pStyle w:val="TableParagraph"/>
              <w:spacing w:line="242" w:lineRule="auto"/>
              <w:ind w:left="235" w:right="2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контактные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телефоны,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e-mail</w:t>
            </w:r>
          </w:p>
        </w:tc>
        <w:tc>
          <w:tcPr>
            <w:tcW w:w="1133" w:type="dxa"/>
          </w:tcPr>
          <w:p w:rsidR="00D52CE1" w:rsidRDefault="00CD2A22">
            <w:pPr>
              <w:pStyle w:val="TableParagraph"/>
              <w:spacing w:before="95"/>
              <w:ind w:left="120" w:right="1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Реквизиты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договора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родителями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(законными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представите-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лями)</w:t>
            </w:r>
          </w:p>
        </w:tc>
        <w:tc>
          <w:tcPr>
            <w:tcW w:w="993" w:type="dxa"/>
          </w:tcPr>
          <w:p w:rsidR="00D52CE1" w:rsidRDefault="00CD2A22">
            <w:pPr>
              <w:pStyle w:val="TableParagraph"/>
              <w:spacing w:before="95" w:line="244" w:lineRule="auto"/>
              <w:ind w:left="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приема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ребенка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D52CE1" w:rsidRDefault="00CD2A22">
            <w:pPr>
              <w:pStyle w:val="TableParagraph"/>
              <w:spacing w:line="178" w:lineRule="exact"/>
              <w:ind w:left="6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ОУ</w:t>
            </w:r>
          </w:p>
        </w:tc>
        <w:tc>
          <w:tcPr>
            <w:tcW w:w="874" w:type="dxa"/>
          </w:tcPr>
          <w:p w:rsidR="00D52CE1" w:rsidRDefault="00CD2A22">
            <w:pPr>
              <w:pStyle w:val="TableParagraph"/>
              <w:spacing w:before="95"/>
              <w:ind w:left="136" w:right="135" w:hanging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отчисле-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ния</w:t>
            </w:r>
          </w:p>
        </w:tc>
        <w:tc>
          <w:tcPr>
            <w:tcW w:w="850" w:type="dxa"/>
          </w:tcPr>
          <w:p w:rsidR="00D52CE1" w:rsidRDefault="00CD2A22">
            <w:pPr>
              <w:pStyle w:val="TableParagraph"/>
              <w:spacing w:before="95"/>
              <w:ind w:left="145" w:right="150" w:firstLine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Куда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выбыл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ребенок</w:t>
            </w:r>
          </w:p>
        </w:tc>
        <w:tc>
          <w:tcPr>
            <w:tcW w:w="850" w:type="dxa"/>
          </w:tcPr>
          <w:p w:rsidR="00D52CE1" w:rsidRDefault="00CD2A22">
            <w:pPr>
              <w:pStyle w:val="TableParagraph"/>
              <w:spacing w:before="95"/>
              <w:ind w:left="126" w:right="1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Основа-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отчисле-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ния</w:t>
            </w:r>
          </w:p>
        </w:tc>
        <w:tc>
          <w:tcPr>
            <w:tcW w:w="1195" w:type="dxa"/>
          </w:tcPr>
          <w:p w:rsidR="00D52CE1" w:rsidRDefault="00CD2A22">
            <w:pPr>
              <w:pStyle w:val="TableParagraph"/>
              <w:spacing w:before="95" w:line="244" w:lineRule="auto"/>
              <w:ind w:left="126" w:right="125" w:firstLine="172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руководителя</w:t>
            </w:r>
          </w:p>
        </w:tc>
      </w:tr>
    </w:tbl>
    <w:p w:rsidR="00D52CE1" w:rsidRDefault="00D52CE1">
      <w:pPr>
        <w:pStyle w:val="a4"/>
        <w:rPr>
          <w:b/>
        </w:rPr>
      </w:pPr>
    </w:p>
    <w:p w:rsidR="00D52CE1" w:rsidRDefault="00D52CE1">
      <w:pPr>
        <w:pStyle w:val="a4"/>
        <w:rPr>
          <w:b/>
        </w:rPr>
      </w:pPr>
    </w:p>
    <w:p w:rsidR="00D52CE1" w:rsidRDefault="00D52CE1">
      <w:pPr>
        <w:pStyle w:val="a4"/>
        <w:rPr>
          <w:b/>
        </w:rPr>
      </w:pPr>
    </w:p>
    <w:p w:rsidR="00D52CE1" w:rsidRDefault="00D52CE1">
      <w:pPr>
        <w:pStyle w:val="a4"/>
        <w:spacing w:before="92"/>
        <w:rPr>
          <w:b/>
        </w:rPr>
      </w:pPr>
    </w:p>
    <w:p w:rsidR="00D52CE1" w:rsidRDefault="00CD2A22">
      <w:pPr>
        <w:ind w:left="1704" w:right="2535"/>
      </w:pPr>
      <w:r>
        <w:t>Книга учета движения воспитанников должна быть пронумерована, прошита и заверена подписью руководителя образовательной организации и печатью.</w:t>
      </w:r>
    </w:p>
    <w:p w:rsidR="00D52CE1" w:rsidRDefault="00D52CE1">
      <w:pPr>
        <w:sectPr w:rsidR="00D52CE1">
          <w:pgSz w:w="11910" w:h="16840"/>
          <w:pgMar w:top="1580" w:right="283" w:bottom="280" w:left="0" w:header="720" w:footer="720" w:gutter="0"/>
          <w:cols w:space="720"/>
        </w:sectPr>
      </w:pPr>
    </w:p>
    <w:p w:rsidR="00D52CE1" w:rsidRDefault="00CD2A22">
      <w:pPr>
        <w:spacing w:before="70"/>
        <w:ind w:right="13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:rsidR="00D52CE1" w:rsidRDefault="00D52CE1">
      <w:pPr>
        <w:pStyle w:val="a4"/>
        <w:spacing w:before="58"/>
        <w:rPr>
          <w:b/>
        </w:rPr>
      </w:pPr>
    </w:p>
    <w:p w:rsidR="00D52CE1" w:rsidRDefault="00CD2A22">
      <w:pPr>
        <w:pStyle w:val="a4"/>
        <w:spacing w:line="274" w:lineRule="exact"/>
        <w:ind w:left="3414"/>
      </w:pPr>
      <w:r>
        <w:t>Форма</w:t>
      </w:r>
      <w:r>
        <w:rPr>
          <w:spacing w:val="-10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итогов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контингенту</w:t>
      </w:r>
      <w:r>
        <w:rPr>
          <w:spacing w:val="-15"/>
        </w:rPr>
        <w:t xml:space="preserve"> </w:t>
      </w:r>
      <w:r>
        <w:rPr>
          <w:spacing w:val="-2"/>
        </w:rPr>
        <w:t>воспитанников</w:t>
      </w:r>
    </w:p>
    <w:p w:rsidR="00D52CE1" w:rsidRDefault="00CD2A22">
      <w:pPr>
        <w:tabs>
          <w:tab w:val="left" w:pos="8304"/>
        </w:tabs>
        <w:spacing w:line="228" w:lineRule="exact"/>
        <w:ind w:left="1704"/>
        <w:rPr>
          <w:sz w:val="20"/>
        </w:rPr>
      </w:pP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прошедший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12"/>
          <w:sz w:val="20"/>
        </w:rPr>
        <w:t xml:space="preserve"> </w:t>
      </w:r>
      <w:r>
        <w:rPr>
          <w:sz w:val="20"/>
        </w:rPr>
        <w:t>год</w:t>
      </w:r>
      <w:r>
        <w:rPr>
          <w:spacing w:val="-11"/>
          <w:sz w:val="20"/>
        </w:rPr>
        <w:t xml:space="preserve"> </w:t>
      </w:r>
      <w:r>
        <w:rPr>
          <w:sz w:val="20"/>
          <w:u w:val="single"/>
        </w:rPr>
        <w:tab/>
      </w:r>
    </w:p>
    <w:p w:rsidR="00D52CE1" w:rsidRDefault="00CD2A22">
      <w:pPr>
        <w:tabs>
          <w:tab w:val="left" w:pos="8352"/>
        </w:tabs>
        <w:ind w:left="1704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прошедший</w:t>
      </w:r>
      <w:r>
        <w:rPr>
          <w:spacing w:val="-12"/>
          <w:sz w:val="20"/>
        </w:rPr>
        <w:t xml:space="preserve"> </w:t>
      </w:r>
      <w:r>
        <w:rPr>
          <w:sz w:val="20"/>
        </w:rPr>
        <w:t>календарный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год</w:t>
      </w:r>
      <w:r>
        <w:rPr>
          <w:sz w:val="20"/>
          <w:u w:val="single"/>
        </w:rPr>
        <w:tab/>
      </w:r>
    </w:p>
    <w:p w:rsidR="00D52CE1" w:rsidRDefault="00D52CE1">
      <w:pPr>
        <w:pStyle w:val="a4"/>
        <w:spacing w:before="10"/>
        <w:rPr>
          <w:sz w:val="20"/>
        </w:rPr>
      </w:pPr>
    </w:p>
    <w:tbl>
      <w:tblPr>
        <w:tblW w:w="0" w:type="auto"/>
        <w:tblInd w:w="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  <w:gridCol w:w="5249"/>
      </w:tblGrid>
      <w:tr w:rsidR="00D52CE1">
        <w:trPr>
          <w:trHeight w:val="201"/>
        </w:trPr>
        <w:tc>
          <w:tcPr>
            <w:tcW w:w="4965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воспитанников,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выбывших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школу</w:t>
            </w:r>
          </w:p>
        </w:tc>
        <w:tc>
          <w:tcPr>
            <w:tcW w:w="5249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воспитанников,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выбывших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другим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причинам</w:t>
            </w:r>
          </w:p>
        </w:tc>
      </w:tr>
      <w:tr w:rsidR="00D52CE1">
        <w:trPr>
          <w:trHeight w:val="196"/>
        </w:trPr>
        <w:tc>
          <w:tcPr>
            <w:tcW w:w="4965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49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</w:tbl>
    <w:p w:rsidR="00D52CE1" w:rsidRDefault="00D52CE1">
      <w:pPr>
        <w:pStyle w:val="a4"/>
        <w:spacing w:before="48"/>
        <w:rPr>
          <w:sz w:val="20"/>
        </w:rPr>
      </w:pPr>
    </w:p>
    <w:tbl>
      <w:tblPr>
        <w:tblW w:w="0" w:type="auto"/>
        <w:tblInd w:w="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8336"/>
        <w:gridCol w:w="1018"/>
      </w:tblGrid>
      <w:tr w:rsidR="00D52CE1">
        <w:trPr>
          <w:trHeight w:val="398"/>
        </w:trPr>
        <w:tc>
          <w:tcPr>
            <w:tcW w:w="10185" w:type="dxa"/>
            <w:gridSpan w:val="3"/>
          </w:tcPr>
          <w:p w:rsidR="00D52CE1" w:rsidRDefault="00CD2A22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Количество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воспитанников,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принятых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во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внеочередном,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первоочередном,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преимущественном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порядке,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разбивкой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наименованиям</w:t>
            </w:r>
          </w:p>
          <w:p w:rsidR="00D52CE1" w:rsidRDefault="00CD2A22">
            <w:pPr>
              <w:pStyle w:val="TableParagraph"/>
              <w:spacing w:before="13" w:line="182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категорий.</w:t>
            </w:r>
          </w:p>
        </w:tc>
      </w:tr>
      <w:tr w:rsidR="00D52CE1">
        <w:trPr>
          <w:trHeight w:val="196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Категория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</w:t>
            </w:r>
          </w:p>
        </w:tc>
        <w:tc>
          <w:tcPr>
            <w:tcW w:w="1018" w:type="dxa"/>
          </w:tcPr>
          <w:p w:rsidR="00D52CE1" w:rsidRDefault="00CD2A22">
            <w:pPr>
              <w:pStyle w:val="TableParagraph"/>
              <w:spacing w:line="176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</w:p>
        </w:tc>
      </w:tr>
      <w:tr w:rsidR="00D52CE1">
        <w:trPr>
          <w:trHeight w:val="196"/>
        </w:trPr>
        <w:tc>
          <w:tcPr>
            <w:tcW w:w="10185" w:type="dxa"/>
            <w:gridSpan w:val="3"/>
          </w:tcPr>
          <w:p w:rsidR="00D52CE1" w:rsidRDefault="00CD2A22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Дети,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родители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(законные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представители)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которых имеют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право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внеочередной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прием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образовательное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</w:p>
        </w:tc>
      </w:tr>
      <w:tr w:rsidR="00D52CE1">
        <w:trPr>
          <w:trHeight w:val="201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81" w:lineRule="exact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прокуроров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196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судей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196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сотрудников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Следственного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комитета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398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погибших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(пропавших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вести),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умерших,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ставших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инвалидами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военнослужащих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лиц,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участвовавших</w:t>
            </w:r>
          </w:p>
          <w:p w:rsidR="00D52CE1" w:rsidRDefault="00CD2A22">
            <w:pPr>
              <w:pStyle w:val="TableParagraph"/>
              <w:spacing w:before="8"/>
              <w:ind w:left="-1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территориях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Южной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Осетии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Абхазии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398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49" w:lineRule="auto"/>
              <w:ind w:left="-1" w:right="373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погибших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(пропавших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вести),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умерших,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ставших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инвалидами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военнослужащих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участвовавших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выполнении задач на территории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Северо-Кавказского региона Российской Федерации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397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погибших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(пропавших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вести),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умерших,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ставших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инвалидами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военнослужащих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лиц,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участвовавших</w:t>
            </w:r>
          </w:p>
          <w:p w:rsidR="00D52CE1" w:rsidRDefault="00CD2A22">
            <w:pPr>
              <w:pStyle w:val="TableParagraph"/>
              <w:spacing w:before="13"/>
              <w:ind w:left="-1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территории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Дагестан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393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граждан,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получивших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перенесших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лучевую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болезнь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другие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заболевания,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ставших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инвалидами</w:t>
            </w:r>
          </w:p>
          <w:p w:rsidR="00D52CE1" w:rsidRDefault="00CD2A22">
            <w:pPr>
              <w:pStyle w:val="TableParagraph"/>
              <w:spacing w:before="8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вследствие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катастрофы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Чернобыльской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АЭС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397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граждан,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принимавших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составе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подразделений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особого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риска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непосредственное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испытаниях</w:t>
            </w:r>
          </w:p>
          <w:p w:rsidR="00D52CE1" w:rsidRDefault="00CD2A22">
            <w:pPr>
              <w:pStyle w:val="TableParagraph"/>
              <w:spacing w:before="13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ядерного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термоядерного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оружия,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ликвидации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аварий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ядерных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установок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734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Дети, один из родителей (законных представителей) которых участвует или участвовал в проведении специальной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военной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операции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задач)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территориях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Донецкой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Народной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Республики,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Луганской</w:t>
            </w:r>
          </w:p>
          <w:p w:rsidR="00D52CE1" w:rsidRDefault="00CD2A22">
            <w:pPr>
              <w:pStyle w:val="TableParagraph"/>
              <w:spacing w:line="172" w:lineRule="exact"/>
              <w:ind w:left="-1" w:right="373"/>
              <w:rPr>
                <w:sz w:val="16"/>
              </w:rPr>
            </w:pPr>
            <w:r>
              <w:rPr>
                <w:sz w:val="16"/>
              </w:rPr>
              <w:t>Народной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Республики,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Запорожской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области, Херсонской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Украины,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призван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военную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службу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 мобилизации в Вооруженные Силы Российской Федерации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738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35" w:lineRule="auto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старше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лет,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являющиеся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пасынками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падчерицами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граждан,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участвуют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(участвовали)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специальной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военной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операции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специальных задач)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территориях Донецкой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Народной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Республики,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Луганской Народной Республики, Запорожской области, Херсонской области и Украины, в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том числе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призван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 военную службу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мобилизации в Вооруженные Силы Российской Федерации.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1286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10-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37" w:lineRule="auto"/>
              <w:ind w:left="-1" w:right="105"/>
              <w:jc w:val="both"/>
              <w:rPr>
                <w:sz w:val="16"/>
              </w:rPr>
            </w:pPr>
            <w:r>
              <w:rPr>
                <w:sz w:val="16"/>
              </w:rPr>
              <w:t>Дети военнослужащих и граждан, пребывающих в добровольческих формированиях, погибших (умерших) 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выполнении задач в специальной военной операции (выполнением специальных задач) на территориях Украины,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Донецкой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Народной Республики,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Луганской Народной Республики,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Запорожской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 Херсонской области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(далее</w:t>
            </w:r>
          </w:p>
          <w:p w:rsidR="00D52CE1" w:rsidRDefault="00CD2A22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- специальная военная операция) и мобилизационных мероприятий в период ее проведения либо позднее указанного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периода,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вследствие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увечья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(ранения,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травмы,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контузии)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или заболевания,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полученных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ходе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специальной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военной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операции, в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числе усыновленные (удочеренные)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находящиеся под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опекой</w:t>
            </w:r>
          </w:p>
          <w:p w:rsidR="00D52CE1" w:rsidRDefault="00CD2A22"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попечительством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приемную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семью,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месту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жительства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семей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917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10-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ind w:left="-1" w:right="105"/>
              <w:jc w:val="both"/>
              <w:rPr>
                <w:sz w:val="16"/>
              </w:rPr>
            </w:pPr>
            <w:r>
              <w:rPr>
                <w:sz w:val="16"/>
              </w:rPr>
              <w:t>Дети сотрудника, проходившего службу в войсках национальной гвардии Российской Федерации и имеющего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специальные звания полиции, погибшего (умершего) при выполнении задач в ходе специальной военной операции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либо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позднее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указанного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периода, но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вследствие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увечья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(ранения, травмы,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контузии)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или заболевания, полученных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</w:p>
          <w:p w:rsidR="00D52CE1" w:rsidRDefault="00CD2A22">
            <w:pPr>
              <w:pStyle w:val="TableParagraph"/>
              <w:spacing w:before="1" w:line="172" w:lineRule="exact"/>
              <w:ind w:left="-1" w:right="336"/>
              <w:jc w:val="both"/>
              <w:rPr>
                <w:sz w:val="16"/>
              </w:rPr>
            </w:pPr>
            <w:r>
              <w:rPr>
                <w:sz w:val="16"/>
              </w:rPr>
              <w:t>выполнении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проведения специальной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военной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операции,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 том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усыновленные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(удочеренные)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находящиеся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 опекой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попечительством в семье, включая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приемную семью, 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месту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жительства 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семей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201"/>
        </w:trPr>
        <w:tc>
          <w:tcPr>
            <w:tcW w:w="10185" w:type="dxa"/>
            <w:gridSpan w:val="3"/>
          </w:tcPr>
          <w:p w:rsidR="00D52CE1" w:rsidRDefault="00CD2A22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Дети,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родители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(законные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представители)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которых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имеют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право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первоочередной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прием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образовательное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</w:p>
        </w:tc>
      </w:tr>
      <w:tr w:rsidR="00D52CE1">
        <w:trPr>
          <w:trHeight w:val="196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военнослужащих,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проходящих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военную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службу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контракту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196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сотрудников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полиции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находящиеся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иждивении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201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15-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сотрудников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внутренних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являющихся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сотрудниками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полиции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196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сотрудников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полиции,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погибших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(умерших)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находившиеся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иждивении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398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49" w:lineRule="auto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граждан,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уволенных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службы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полиции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особым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обстоятельствам,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находящиеся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(находившиеся)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иждивении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196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сотрудников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уголовно-исполнительной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системы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находящиеся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их иждивении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397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сотрудников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уголовно-исполнительной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системы,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погибшие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(умершие)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находившиеся</w:t>
            </w:r>
          </w:p>
          <w:p w:rsidR="00D52CE1" w:rsidRDefault="00CD2A22">
            <w:pPr>
              <w:pStyle w:val="TableParagraph"/>
              <w:spacing w:before="8"/>
              <w:ind w:left="-1"/>
              <w:rPr>
                <w:sz w:val="16"/>
              </w:rPr>
            </w:pP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иждивении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397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49" w:lineRule="auto"/>
              <w:ind w:left="-1" w:right="373"/>
              <w:rPr>
                <w:sz w:val="16"/>
              </w:rPr>
            </w:pPr>
            <w:r>
              <w:rPr>
                <w:spacing w:val="-4"/>
                <w:sz w:val="16"/>
              </w:rPr>
              <w:t>Дети граждан,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уволенных со службы в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учреждениях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 органах уголовно-исполнительной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системы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по особым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обстоятельствам, и находящиеся (находившиеся) на их иждивении 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196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ind w:left="-1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сотрудников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принудительного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исполнения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находящиеся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иждивении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393"/>
        </w:trPr>
        <w:tc>
          <w:tcPr>
            <w:tcW w:w="831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сотрудников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принудительного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исполнения,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погибшие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(умершие),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находившиеся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иждивении</w:t>
            </w:r>
          </w:p>
          <w:p w:rsidR="00D52CE1" w:rsidRDefault="00CD2A22">
            <w:pPr>
              <w:pStyle w:val="TableParagraph"/>
              <w:spacing w:before="13" w:line="182" w:lineRule="exact"/>
              <w:ind w:left="-1"/>
              <w:rPr>
                <w:sz w:val="16"/>
              </w:rPr>
            </w:pP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  <w:tr w:rsidR="00D52CE1">
        <w:trPr>
          <w:trHeight w:val="403"/>
        </w:trPr>
        <w:tc>
          <w:tcPr>
            <w:tcW w:w="831" w:type="dxa"/>
          </w:tcPr>
          <w:p w:rsidR="00D52CE1" w:rsidRDefault="00CD2A22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49" w:lineRule="auto"/>
              <w:ind w:left="-1" w:right="1097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граждан,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уволенных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службы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органах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принудительного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исполнения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особым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обстоятельствам,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находящиеся (находившиеся) на их иждивении 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D52CE1" w:rsidRDefault="00D52CE1">
      <w:pPr>
        <w:pStyle w:val="TableParagraph"/>
        <w:rPr>
          <w:sz w:val="16"/>
        </w:rPr>
        <w:sectPr w:rsidR="00D52CE1">
          <w:pgSz w:w="11910" w:h="16840"/>
          <w:pgMar w:top="1560" w:right="283" w:bottom="280" w:left="0" w:header="720" w:footer="720" w:gutter="0"/>
          <w:cols w:space="720"/>
        </w:sectPr>
      </w:pPr>
    </w:p>
    <w:p w:rsidR="00D52CE1" w:rsidRDefault="00D52CE1">
      <w:pPr>
        <w:pStyle w:val="a4"/>
        <w:spacing w:before="4"/>
        <w:rPr>
          <w:sz w:val="2"/>
        </w:rPr>
      </w:pPr>
    </w:p>
    <w:tbl>
      <w:tblPr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336"/>
        <w:gridCol w:w="1018"/>
      </w:tblGrid>
      <w:tr w:rsidR="00D52CE1">
        <w:trPr>
          <w:trHeight w:val="397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49" w:lineRule="auto"/>
              <w:ind w:right="1097"/>
              <w:rPr>
                <w:sz w:val="16"/>
              </w:rPr>
            </w:pPr>
            <w:r>
              <w:rPr>
                <w:spacing w:val="-2"/>
                <w:sz w:val="16"/>
              </w:rPr>
              <w:t>Дети сотрудников федеральной противопожарной службы Государственной противопожарной службы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находящиеся на их иждивении 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393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сотрудников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федеральной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противопожарной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службы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Государственной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противопожарной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службы,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погибшие</w:t>
            </w:r>
          </w:p>
          <w:p w:rsidR="00D52CE1" w:rsidRDefault="00CD2A22">
            <w:pPr>
              <w:pStyle w:val="TableParagraph"/>
              <w:spacing w:before="13" w:line="182" w:lineRule="exact"/>
              <w:rPr>
                <w:sz w:val="16"/>
              </w:rPr>
            </w:pPr>
            <w:r>
              <w:rPr>
                <w:sz w:val="16"/>
              </w:rPr>
              <w:t>(умершие),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находившиеся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иждивении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398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Дети граждан,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уволенных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службы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федеральной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противопожарной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службе Государственной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противопожарной</w:t>
            </w:r>
          </w:p>
          <w:p w:rsidR="00D52CE1" w:rsidRDefault="00CD2A22">
            <w:pPr>
              <w:pStyle w:val="TableParagraph"/>
              <w:spacing w:before="8"/>
              <w:rPr>
                <w:sz w:val="16"/>
              </w:rPr>
            </w:pPr>
            <w:r>
              <w:rPr>
                <w:sz w:val="16"/>
              </w:rPr>
              <w:t>службы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особым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обстоятельствам,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находящиеся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(находившиеся)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иждивении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201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сотрудников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таможенных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находящиеся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их иждивении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393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сотрудников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таможенных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погибшие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(умершие),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 находившиеся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их</w:t>
            </w:r>
          </w:p>
          <w:p w:rsidR="00D52CE1" w:rsidRDefault="00CD2A22">
            <w:pPr>
              <w:pStyle w:val="TableParagraph"/>
              <w:spacing w:before="13" w:line="18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иждивении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398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уволенных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 службы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таможенных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</w:t>
            </w:r>
            <w:r>
              <w:rPr>
                <w:spacing w:val="-2"/>
                <w:sz w:val="16"/>
              </w:rPr>
              <w:t>рганах Российской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 особым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обстоятельствам,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D52CE1" w:rsidRDefault="00CD2A22">
            <w:pPr>
              <w:pStyle w:val="TableParagraph"/>
              <w:spacing w:before="8"/>
              <w:rPr>
                <w:sz w:val="16"/>
              </w:rPr>
            </w:pPr>
            <w:r>
              <w:rPr>
                <w:spacing w:val="-2"/>
                <w:sz w:val="16"/>
              </w:rPr>
              <w:t>находящиеся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(находившиеся)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иждивении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196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многодетных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семей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196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Дети-</w:t>
            </w:r>
            <w:r>
              <w:rPr>
                <w:spacing w:val="-2"/>
                <w:sz w:val="16"/>
              </w:rPr>
              <w:t>инвалиды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201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Дети,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один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является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инвалидом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196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33.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сотрудников,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проходящих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службу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войсках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национальной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гвардии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196"/>
        </w:trPr>
        <w:tc>
          <w:tcPr>
            <w:tcW w:w="10180" w:type="dxa"/>
            <w:gridSpan w:val="3"/>
          </w:tcPr>
          <w:p w:rsidR="00D52CE1" w:rsidRDefault="00CD2A22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Дети,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родители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(законные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представители)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которых имеют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право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преимущественного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приема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образовательное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</w:p>
        </w:tc>
      </w:tr>
      <w:tr w:rsidR="00D52CE1">
        <w:trPr>
          <w:trHeight w:val="921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35.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35" w:lineRule="auto"/>
              <w:rPr>
                <w:sz w:val="16"/>
              </w:rPr>
            </w:pPr>
            <w:r>
              <w:rPr>
                <w:sz w:val="16"/>
              </w:rPr>
              <w:t>Дети, в том числе усыновленные (удочеренные) или находящиеся под опекой или попечительством в семье, включая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приемную семью,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 случаях,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если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 указанных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ОУ обучаются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братья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(или)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сестры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(полнородные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неполнородные,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усыновленные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(удочеренные),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(или)дети,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опекунами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(попечителями)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sz w:val="16"/>
              </w:rPr>
              <w:t>являются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родители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(законные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представители)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ребенка,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отношении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которого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подается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заявление,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дети,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родителями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(законными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представителями) которых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являются опекуны (попечители) ребенка, в отношении которого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подается заявление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196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36.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Дети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семей,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которых воспитывается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ребенок-инвалид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2"/>
              </w:rPr>
            </w:pPr>
          </w:p>
        </w:tc>
      </w:tr>
      <w:tr w:rsidR="00D52CE1">
        <w:trPr>
          <w:trHeight w:val="369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37.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before="8" w:line="218" w:lineRule="auto"/>
              <w:rPr>
                <w:sz w:val="16"/>
              </w:rPr>
            </w:pPr>
            <w:r>
              <w:rPr>
                <w:sz w:val="16"/>
              </w:rPr>
              <w:t>Дети,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родитель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(законный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представитель)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занимает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штатную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должность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данном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учреждении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369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граждан,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удостоенных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премиями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Правительства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Санкт-Петербурга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активное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общественного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порядка в Санкт-Петербурге" и "Лучший народный дружинник Санкт-Петербурга"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354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Дети-сироты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дети,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оставшиеся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попечения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родителей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359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семей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беженцев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вынужденных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переселенцев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556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spacing w:line="256" w:lineRule="auto"/>
              <w:rPr>
                <w:sz w:val="16"/>
              </w:rPr>
            </w:pPr>
            <w:r>
              <w:rPr>
                <w:sz w:val="16"/>
              </w:rPr>
              <w:t>Дети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семей,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являющихся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получателями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государственной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социальной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помощи,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Федеральным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законом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 17.07.1999 №178-ФЗ «О государственной социальной помощи»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  <w:tr w:rsidR="00D52CE1">
        <w:trPr>
          <w:trHeight w:val="527"/>
        </w:trPr>
        <w:tc>
          <w:tcPr>
            <w:tcW w:w="10180" w:type="dxa"/>
            <w:gridSpan w:val="3"/>
          </w:tcPr>
          <w:p w:rsidR="00D52CE1" w:rsidRDefault="00CD2A22">
            <w:pPr>
              <w:pStyle w:val="TableParagraph"/>
              <w:spacing w:line="237" w:lineRule="auto"/>
              <w:rPr>
                <w:sz w:val="16"/>
              </w:rPr>
            </w:pPr>
            <w:r>
              <w:rPr>
                <w:sz w:val="16"/>
              </w:rPr>
              <w:t>Дети граждан, имеющих право 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предоставление места в образовательном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учреждении не позднее месячного срока с момента обращения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заявлением о постановке на учет</w:t>
            </w:r>
          </w:p>
        </w:tc>
      </w:tr>
      <w:tr w:rsidR="00D52CE1">
        <w:trPr>
          <w:trHeight w:val="897"/>
        </w:trPr>
        <w:tc>
          <w:tcPr>
            <w:tcW w:w="826" w:type="dxa"/>
          </w:tcPr>
          <w:p w:rsidR="00D52CE1" w:rsidRDefault="00CD2A22">
            <w:pPr>
              <w:pStyle w:val="TableParagraph"/>
              <w:spacing w:line="178" w:lineRule="exact"/>
              <w:ind w:left="28"/>
              <w:jc w:val="both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8336" w:type="dxa"/>
          </w:tcPr>
          <w:p w:rsidR="00D52CE1" w:rsidRDefault="00CD2A22">
            <w:pPr>
              <w:pStyle w:val="TableParagraph"/>
              <w:ind w:right="97"/>
              <w:jc w:val="both"/>
              <w:rPr>
                <w:sz w:val="16"/>
              </w:rPr>
            </w:pPr>
            <w:r>
              <w:rPr>
                <w:sz w:val="16"/>
              </w:rPr>
              <w:t>Дети, в том числе усыновленные (удочеренные) или находящиеся под опекой или попечительством в семье, включая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приемную семью,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граждан,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проходивших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военную службу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 контракту, уволенных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военной службы 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достижению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ими предельного возраста пребывания на военной службе, состоянию здоровья или в связи с организационно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штатными мероприятиями в образовательные организации, ближайшие к месту их жительства</w:t>
            </w:r>
          </w:p>
        </w:tc>
        <w:tc>
          <w:tcPr>
            <w:tcW w:w="1018" w:type="dxa"/>
          </w:tcPr>
          <w:p w:rsidR="00D52CE1" w:rsidRDefault="00D52CE1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D52CE1" w:rsidRDefault="00D52CE1">
      <w:pPr>
        <w:pStyle w:val="TableParagraph"/>
        <w:rPr>
          <w:sz w:val="14"/>
        </w:rPr>
        <w:sectPr w:rsidR="00D52CE1">
          <w:pgSz w:w="11910" w:h="16840"/>
          <w:pgMar w:top="1020" w:right="283" w:bottom="280" w:left="0" w:header="720" w:footer="720" w:gutter="0"/>
          <w:cols w:space="720"/>
        </w:sectPr>
      </w:pPr>
    </w:p>
    <w:p w:rsidR="00D52CE1" w:rsidRDefault="00CD2A22">
      <w:pPr>
        <w:spacing w:before="60"/>
        <w:ind w:right="66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:rsidR="00D52CE1" w:rsidRDefault="00D52CE1">
      <w:pPr>
        <w:pStyle w:val="a4"/>
        <w:spacing w:before="33"/>
        <w:rPr>
          <w:b/>
        </w:rPr>
      </w:pPr>
    </w:p>
    <w:p w:rsidR="00D52CE1" w:rsidRDefault="00CD2A22">
      <w:pPr>
        <w:spacing w:before="1"/>
        <w:ind w:left="1850" w:right="1136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приказа</w:t>
      </w:r>
    </w:p>
    <w:p w:rsidR="00D52CE1" w:rsidRDefault="00D52CE1">
      <w:pPr>
        <w:pStyle w:val="a4"/>
        <w:rPr>
          <w:b/>
        </w:rPr>
      </w:pPr>
    </w:p>
    <w:p w:rsidR="00D52CE1" w:rsidRDefault="00CD2A22">
      <w:pPr>
        <w:ind w:left="1936" w:right="1226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учреждение детский сад № 62 Фрунзенского района Санкт-Петербурга</w:t>
      </w:r>
    </w:p>
    <w:p w:rsidR="00D52CE1" w:rsidRDefault="00D52CE1">
      <w:pPr>
        <w:pStyle w:val="a4"/>
        <w:rPr>
          <w:b/>
        </w:rPr>
      </w:pPr>
    </w:p>
    <w:p w:rsidR="00D52CE1" w:rsidRDefault="00D52CE1">
      <w:pPr>
        <w:pStyle w:val="a4"/>
        <w:rPr>
          <w:b/>
        </w:rPr>
      </w:pPr>
    </w:p>
    <w:p w:rsidR="00D52CE1" w:rsidRDefault="00CD2A22">
      <w:pPr>
        <w:ind w:left="1850" w:right="1143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D52CE1" w:rsidRDefault="00D52CE1">
      <w:pPr>
        <w:pStyle w:val="a4"/>
        <w:spacing w:before="10"/>
        <w:rPr>
          <w:sz w:val="18"/>
        </w:rPr>
      </w:pPr>
    </w:p>
    <w:p w:rsidR="00D52CE1" w:rsidRDefault="00CD2A22">
      <w:pPr>
        <w:pStyle w:val="a4"/>
        <w:tabs>
          <w:tab w:val="left" w:pos="8322"/>
        </w:tabs>
        <w:spacing w:before="1"/>
        <w:ind w:left="6894" w:right="276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5584825</wp:posOffset>
                </wp:positionH>
                <wp:positionV relativeFrom="paragraph">
                  <wp:posOffset>-176530</wp:posOffset>
                </wp:positionV>
                <wp:extent cx="1454785" cy="1076325"/>
                <wp:effectExtent l="0" t="0" r="0" b="0"/>
                <wp:wrapNone/>
                <wp:docPr id="154" name="Text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78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61"/>
                            </w:tblGrid>
                            <w:tr w:rsidR="00CD2A22">
                              <w:trPr>
                                <w:trHeight w:val="275"/>
                              </w:trPr>
                              <w:tc>
                                <w:tcPr>
                                  <w:tcW w:w="2161" w:type="dxa"/>
                                </w:tcPr>
                                <w:p w:rsidR="00CD2A22" w:rsidRDefault="00CD2A22">
                                  <w:pPr>
                                    <w:pStyle w:val="TableParagraph"/>
                                    <w:spacing w:line="256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Код</w:t>
                                  </w:r>
                                </w:p>
                              </w:tc>
                            </w:tr>
                            <w:tr w:rsidR="00CD2A22">
                              <w:trPr>
                                <w:trHeight w:val="552"/>
                              </w:trPr>
                              <w:tc>
                                <w:tcPr>
                                  <w:tcW w:w="2161" w:type="dxa"/>
                                </w:tcPr>
                                <w:p w:rsidR="00CD2A22" w:rsidRDefault="00CD2A22">
                                  <w:pPr>
                                    <w:pStyle w:val="TableParagraph"/>
                                    <w:spacing w:before="134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0301001</w:t>
                                  </w:r>
                                </w:p>
                              </w:tc>
                            </w:tr>
                            <w:tr w:rsidR="00CD2A22">
                              <w:trPr>
                                <w:trHeight w:val="828"/>
                              </w:trPr>
                              <w:tc>
                                <w:tcPr>
                                  <w:tcW w:w="2161" w:type="dxa"/>
                                </w:tcPr>
                                <w:p w:rsidR="00CD2A22" w:rsidRDefault="00CD2A2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CD2A22" w:rsidRDefault="00CD2A22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4" o:spid="_x0000_s1026" type="#_x0000_t202" style="position:absolute;left:0;text-align:left;margin-left:439.75pt;margin-top:-13.9pt;width:114.55pt;height:84.7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61"/>
                      </w:tblGrid>
                      <w:tr w:rsidR="00CD2A22">
                        <w:trPr>
                          <w:trHeight w:val="275"/>
                        </w:trPr>
                        <w:tc>
                          <w:tcPr>
                            <w:tcW w:w="2161" w:type="dxa"/>
                          </w:tcPr>
                          <w:p w:rsidR="00CD2A22" w:rsidRDefault="00CD2A22">
                            <w:pPr>
                              <w:pStyle w:val="TableParagraph"/>
                              <w:spacing w:line="256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Код</w:t>
                            </w:r>
                          </w:p>
                        </w:tc>
                      </w:tr>
                      <w:tr w:rsidR="00CD2A22">
                        <w:trPr>
                          <w:trHeight w:val="552"/>
                        </w:trPr>
                        <w:tc>
                          <w:tcPr>
                            <w:tcW w:w="2161" w:type="dxa"/>
                          </w:tcPr>
                          <w:p w:rsidR="00CD2A22" w:rsidRDefault="00CD2A22">
                            <w:pPr>
                              <w:pStyle w:val="TableParagraph"/>
                              <w:spacing w:before="134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0301001</w:t>
                            </w:r>
                          </w:p>
                        </w:tc>
                      </w:tr>
                      <w:tr w:rsidR="00CD2A22">
                        <w:trPr>
                          <w:trHeight w:val="828"/>
                        </w:trPr>
                        <w:tc>
                          <w:tcPr>
                            <w:tcW w:w="2161" w:type="dxa"/>
                          </w:tcPr>
                          <w:p w:rsidR="00CD2A22" w:rsidRDefault="00CD2A22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CD2A22" w:rsidRDefault="00CD2A22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Форма</w:t>
      </w:r>
      <w:r>
        <w:tab/>
      </w:r>
      <w:r>
        <w:rPr>
          <w:spacing w:val="-6"/>
        </w:rPr>
        <w:t xml:space="preserve">по </w:t>
      </w:r>
      <w:r>
        <w:rPr>
          <w:spacing w:val="-4"/>
        </w:rPr>
        <w:t>ОКУД</w:t>
      </w:r>
    </w:p>
    <w:p w:rsidR="00D52CE1" w:rsidRDefault="00CD2A22">
      <w:pPr>
        <w:pStyle w:val="a4"/>
        <w:tabs>
          <w:tab w:val="left" w:pos="2698"/>
          <w:tab w:val="left" w:pos="4153"/>
          <w:tab w:val="left" w:pos="4280"/>
          <w:tab w:val="left" w:pos="5699"/>
        </w:tabs>
        <w:spacing w:before="12"/>
        <w:ind w:left="655" w:right="3953"/>
      </w:pPr>
      <w:r>
        <w:rPr>
          <w:spacing w:val="-2"/>
        </w:rPr>
        <w:t>Государственное</w:t>
      </w:r>
      <w:r>
        <w:tab/>
      </w:r>
      <w:r>
        <w:rPr>
          <w:spacing w:val="-2"/>
        </w:rPr>
        <w:t>бюджетное</w:t>
      </w:r>
      <w:r>
        <w:tab/>
      </w:r>
      <w:r>
        <w:rPr>
          <w:spacing w:val="-2"/>
        </w:rPr>
        <w:t>дошкольное</w:t>
      </w:r>
      <w:r>
        <w:tab/>
      </w:r>
      <w:r>
        <w:rPr>
          <w:spacing w:val="-2"/>
        </w:rPr>
        <w:t xml:space="preserve">образовательное </w:t>
      </w:r>
      <w:r>
        <w:t>учреждение</w:t>
      </w:r>
      <w:r>
        <w:rPr>
          <w:spacing w:val="64"/>
        </w:rPr>
        <w:t xml:space="preserve"> </w:t>
      </w:r>
      <w:r>
        <w:t>детский</w:t>
      </w:r>
      <w:r>
        <w:rPr>
          <w:spacing w:val="68"/>
        </w:rPr>
        <w:t xml:space="preserve"> </w:t>
      </w:r>
      <w:r>
        <w:t>сад</w:t>
      </w:r>
      <w:r>
        <w:rPr>
          <w:spacing w:val="65"/>
        </w:rPr>
        <w:t xml:space="preserve"> </w:t>
      </w:r>
      <w:r>
        <w:t>№</w:t>
      </w:r>
      <w:r>
        <w:rPr>
          <w:spacing w:val="69"/>
        </w:rPr>
        <w:t xml:space="preserve"> </w:t>
      </w:r>
      <w:r>
        <w:rPr>
          <w:spacing w:val="-5"/>
        </w:rPr>
        <w:t>62</w:t>
      </w:r>
      <w:r>
        <w:tab/>
      </w:r>
      <w:r>
        <w:tab/>
        <w:t>Фрунзенского</w:t>
      </w:r>
      <w:r>
        <w:rPr>
          <w:spacing w:val="60"/>
        </w:rPr>
        <w:t xml:space="preserve"> </w:t>
      </w:r>
      <w:r>
        <w:t>района</w:t>
      </w:r>
      <w:r>
        <w:rPr>
          <w:spacing w:val="61"/>
        </w:rPr>
        <w:t xml:space="preserve"> </w:t>
      </w:r>
      <w:r>
        <w:rPr>
          <w:spacing w:val="-2"/>
        </w:rPr>
        <w:t>Санкт-</w:t>
      </w:r>
    </w:p>
    <w:p w:rsidR="00D52CE1" w:rsidRDefault="00CD2A22">
      <w:pPr>
        <w:pStyle w:val="a4"/>
        <w:tabs>
          <w:tab w:val="left" w:pos="7397"/>
        </w:tabs>
        <w:spacing w:line="256" w:lineRule="auto"/>
        <w:ind w:left="655" w:right="2960"/>
      </w:pPr>
      <w:r>
        <w:rPr>
          <w:spacing w:val="-2"/>
          <w:u w:val="single"/>
        </w:rPr>
        <w:t>Петербурга</w:t>
      </w:r>
      <w:r>
        <w:rPr>
          <w:u w:val="single"/>
        </w:rPr>
        <w:tab/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 xml:space="preserve">ОКПО </w:t>
      </w:r>
      <w:r>
        <w:t>наименование организации</w:t>
      </w:r>
    </w:p>
    <w:p w:rsidR="00D52CE1" w:rsidRDefault="00D52CE1">
      <w:pPr>
        <w:pStyle w:val="a4"/>
        <w:spacing w:before="35"/>
        <w:rPr>
          <w:sz w:val="20"/>
        </w:rPr>
      </w:pPr>
    </w:p>
    <w:tbl>
      <w:tblPr>
        <w:tblW w:w="0" w:type="auto"/>
        <w:tblInd w:w="4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1712"/>
        <w:gridCol w:w="2403"/>
      </w:tblGrid>
      <w:tr w:rsidR="00D52CE1">
        <w:trPr>
          <w:trHeight w:val="551"/>
        </w:trPr>
        <w:tc>
          <w:tcPr>
            <w:tcW w:w="1655" w:type="dxa"/>
            <w:vMerge w:val="restart"/>
            <w:tcBorders>
              <w:top w:val="nil"/>
              <w:left w:val="nil"/>
              <w:bottom w:val="nil"/>
            </w:tcBorders>
          </w:tcPr>
          <w:p w:rsidR="00D52CE1" w:rsidRDefault="00D52CE1">
            <w:pPr>
              <w:pStyle w:val="TableParagraph"/>
              <w:spacing w:before="272"/>
              <w:rPr>
                <w:sz w:val="24"/>
              </w:rPr>
            </w:pPr>
          </w:p>
          <w:p w:rsidR="00D52CE1" w:rsidRDefault="00CD2A22">
            <w:pPr>
              <w:pStyle w:val="TableParagraph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ПРИКАЗ</w:t>
            </w:r>
          </w:p>
        </w:tc>
        <w:tc>
          <w:tcPr>
            <w:tcW w:w="1712" w:type="dxa"/>
          </w:tcPr>
          <w:p w:rsidR="00D52CE1" w:rsidRDefault="00CD2A22">
            <w:pPr>
              <w:pStyle w:val="TableParagraph"/>
              <w:spacing w:before="3" w:line="228" w:lineRule="auto"/>
              <w:ind w:left="11" w:righ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Номер </w:t>
            </w:r>
            <w:r>
              <w:rPr>
                <w:spacing w:val="-4"/>
                <w:sz w:val="24"/>
              </w:rPr>
              <w:t>документа</w:t>
            </w:r>
          </w:p>
        </w:tc>
        <w:tc>
          <w:tcPr>
            <w:tcW w:w="2403" w:type="dxa"/>
          </w:tcPr>
          <w:p w:rsidR="00D52CE1" w:rsidRDefault="00CD2A22">
            <w:pPr>
              <w:pStyle w:val="TableParagraph"/>
              <w:spacing w:before="123"/>
              <w:ind w:left="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</w:p>
        </w:tc>
      </w:tr>
      <w:tr w:rsidR="00D52CE1">
        <w:trPr>
          <w:trHeight w:val="282"/>
        </w:trPr>
        <w:tc>
          <w:tcPr>
            <w:tcW w:w="1655" w:type="dxa"/>
            <w:vMerge/>
            <w:tcBorders>
              <w:top w:val="nil"/>
              <w:left w:val="nil"/>
              <w:bottom w:val="nil"/>
            </w:tcBorders>
          </w:tcPr>
          <w:p w:rsidR="00D52CE1" w:rsidRDefault="00D52CE1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 w:rsidR="00D52CE1" w:rsidRDefault="00CD2A22">
            <w:pPr>
              <w:pStyle w:val="TableParagraph"/>
              <w:spacing w:line="26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д/в</w:t>
            </w:r>
          </w:p>
        </w:tc>
        <w:tc>
          <w:tcPr>
            <w:tcW w:w="2403" w:type="dxa"/>
          </w:tcPr>
          <w:p w:rsidR="00D52CE1" w:rsidRDefault="00D52CE1">
            <w:pPr>
              <w:pStyle w:val="TableParagraph"/>
              <w:rPr>
                <w:sz w:val="20"/>
              </w:rPr>
            </w:pPr>
          </w:p>
        </w:tc>
      </w:tr>
    </w:tbl>
    <w:p w:rsidR="00D52CE1" w:rsidRDefault="00CD2A22">
      <w:pPr>
        <w:pStyle w:val="a4"/>
        <w:spacing w:before="264"/>
        <w:ind w:left="681"/>
      </w:pPr>
      <w:r>
        <w:t>«О</w:t>
      </w:r>
      <w:r>
        <w:rPr>
          <w:spacing w:val="-3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rPr>
          <w:spacing w:val="-2"/>
        </w:rPr>
        <w:t>учреждение»</w:t>
      </w:r>
    </w:p>
    <w:p w:rsidR="00D52CE1" w:rsidRDefault="00CD2A22">
      <w:pPr>
        <w:pStyle w:val="a4"/>
        <w:tabs>
          <w:tab w:val="left" w:pos="5780"/>
          <w:tab w:val="left" w:pos="7398"/>
        </w:tabs>
        <w:spacing w:before="273"/>
        <w:ind w:left="681" w:right="615"/>
        <w:jc w:val="both"/>
      </w:pP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от</w:t>
      </w:r>
      <w:r>
        <w:rPr>
          <w:spacing w:val="106"/>
        </w:rPr>
        <w:t xml:space="preserve"> </w:t>
      </w:r>
      <w:r>
        <w:rPr>
          <w:u w:val="single"/>
        </w:rPr>
        <w:tab/>
      </w:r>
      <w:r>
        <w:t xml:space="preserve"> г.</w:t>
      </w:r>
      <w:r>
        <w:rPr>
          <w:spacing w:val="40"/>
        </w:rPr>
        <w:t xml:space="preserve"> </w:t>
      </w:r>
      <w:r>
        <w:t>№</w:t>
      </w:r>
      <w:r>
        <w:rPr>
          <w:spacing w:val="107"/>
        </w:rPr>
        <w:t xml:space="preserve"> </w:t>
      </w:r>
      <w:r>
        <w:rPr>
          <w:u w:val="single"/>
        </w:rPr>
        <w:tab/>
      </w:r>
      <w:r>
        <w:t>комиссии по комплектованию государственных образовательных учреждений, реализующих образовательную программу дошкольного образования, Фрунзенского района Санкт-Петербурга, заявления о приеме ребенка в ОУ родителя (законного представителя), договора об образовании по образовательным программам дошкольного образования</w:t>
      </w:r>
    </w:p>
    <w:p w:rsidR="00D52CE1" w:rsidRDefault="00D52CE1">
      <w:pPr>
        <w:pStyle w:val="a4"/>
        <w:spacing w:before="3"/>
      </w:pPr>
    </w:p>
    <w:p w:rsidR="00D52CE1" w:rsidRDefault="00CD2A22">
      <w:pPr>
        <w:pStyle w:val="a4"/>
        <w:tabs>
          <w:tab w:val="left" w:pos="7743"/>
        </w:tabs>
        <w:spacing w:line="275" w:lineRule="exact"/>
        <w:ind w:left="681"/>
      </w:pPr>
      <w:r>
        <w:t>ПРИКАЗЫВАЮ</w:t>
      </w:r>
      <w:r>
        <w:rPr>
          <w:spacing w:val="40"/>
        </w:rPr>
        <w:t xml:space="preserve"> </w:t>
      </w:r>
      <w:r>
        <w:t>зачислить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посещения</w:t>
      </w:r>
      <w:r>
        <w:rPr>
          <w:spacing w:val="4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u w:val="single"/>
        </w:rPr>
        <w:tab/>
      </w:r>
      <w:r>
        <w:rPr>
          <w:spacing w:val="32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(направленность)</w:t>
      </w:r>
      <w:r>
        <w:rPr>
          <w:spacing w:val="80"/>
          <w:w w:val="150"/>
        </w:rPr>
        <w:t xml:space="preserve"> </w:t>
      </w:r>
      <w:r>
        <w:t>с</w:t>
      </w:r>
    </w:p>
    <w:p w:rsidR="00D52CE1" w:rsidRDefault="00CD2A22">
      <w:pPr>
        <w:tabs>
          <w:tab w:val="left" w:pos="1999"/>
          <w:tab w:val="left" w:pos="2534"/>
        </w:tabs>
        <w:spacing w:line="275" w:lineRule="exact"/>
        <w:ind w:left="681"/>
        <w:rPr>
          <w:sz w:val="24"/>
        </w:rPr>
      </w:pPr>
      <w:r>
        <w:rPr>
          <w:sz w:val="24"/>
        </w:rPr>
        <w:t>«</w:t>
      </w:r>
      <w:r>
        <w:rPr>
          <w:spacing w:val="56"/>
          <w:sz w:val="24"/>
          <w:u w:val="single"/>
        </w:rPr>
        <w:t xml:space="preserve">  </w:t>
      </w:r>
      <w:r>
        <w:rPr>
          <w:b/>
          <w:spacing w:val="-12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(</w:t>
      </w:r>
      <w:r>
        <w:rPr>
          <w:spacing w:val="-2"/>
          <w:sz w:val="24"/>
        </w:rPr>
        <w:t>дата)</w:t>
      </w:r>
    </w:p>
    <w:p w:rsidR="00D52CE1" w:rsidRDefault="00CD2A22">
      <w:pPr>
        <w:pStyle w:val="a4"/>
        <w:tabs>
          <w:tab w:val="left" w:pos="6263"/>
          <w:tab w:val="left" w:pos="7640"/>
          <w:tab w:val="left" w:pos="8233"/>
        </w:tabs>
        <w:ind w:left="741"/>
      </w:pPr>
      <w:r>
        <w:rPr>
          <w:u w:val="single"/>
        </w:rPr>
        <w:tab/>
      </w:r>
      <w:r>
        <w:t>,«</w:t>
      </w:r>
      <w:r>
        <w:rPr>
          <w:spacing w:val="55"/>
          <w:u w:val="single"/>
        </w:rPr>
        <w:t xml:space="preserve">  </w:t>
      </w:r>
      <w:r>
        <w:rPr>
          <w:b/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D52CE1" w:rsidRDefault="00CD2A22">
      <w:pPr>
        <w:tabs>
          <w:tab w:val="left" w:pos="6733"/>
        </w:tabs>
        <w:spacing w:before="6"/>
        <w:ind w:left="681"/>
        <w:jc w:val="both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ребенка)</w:t>
      </w:r>
      <w:r>
        <w:rPr>
          <w:sz w:val="16"/>
        </w:rPr>
        <w:tab/>
        <w:t>(дата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D52CE1" w:rsidRDefault="00D52CE1">
      <w:pPr>
        <w:pStyle w:val="a4"/>
        <w:spacing w:before="89"/>
        <w:rPr>
          <w:sz w:val="16"/>
        </w:rPr>
      </w:pPr>
    </w:p>
    <w:p w:rsidR="00D52CE1" w:rsidRDefault="00CD2A22">
      <w:pPr>
        <w:pStyle w:val="a4"/>
        <w:tabs>
          <w:tab w:val="left" w:pos="5766"/>
        </w:tabs>
        <w:spacing w:before="1"/>
        <w:ind w:left="681"/>
        <w:sectPr w:rsidR="00D52CE1">
          <w:pgSz w:w="11910" w:h="16840"/>
          <w:pgMar w:top="960" w:right="283" w:bottom="280" w:left="0" w:header="720" w:footer="720" w:gutter="0"/>
          <w:cols w:space="720"/>
        </w:sectPr>
      </w:pPr>
      <w:r>
        <w:t xml:space="preserve">Заведующий ГБДОУ № 62 </w:t>
      </w:r>
      <w:r>
        <w:rPr>
          <w:u w:val="single"/>
        </w:rPr>
        <w:tab/>
      </w:r>
      <w:r>
        <w:t>/</w:t>
      </w:r>
      <w:r>
        <w:rPr>
          <w:spacing w:val="-11"/>
        </w:rPr>
        <w:t xml:space="preserve"> </w:t>
      </w:r>
      <w:r>
        <w:t>Т.В.Лукина</w:t>
      </w:r>
    </w:p>
    <w:p w:rsidR="00D52CE1" w:rsidRDefault="00D52CE1">
      <w:pPr>
        <w:pStyle w:val="a4"/>
        <w:spacing w:before="246"/>
        <w:rPr>
          <w:b/>
        </w:rPr>
      </w:pPr>
    </w:p>
    <w:p w:rsidR="00D52CE1" w:rsidRDefault="00D52CE1">
      <w:pPr>
        <w:pStyle w:val="a4"/>
        <w:rPr>
          <w:b/>
          <w:sz w:val="20"/>
        </w:rPr>
      </w:pPr>
      <w:bookmarkStart w:id="9" w:name="Форма_договора_об_образовании_по_образов"/>
      <w:bookmarkEnd w:id="9"/>
    </w:p>
    <w:p w:rsidR="00D52CE1" w:rsidRDefault="00D52CE1">
      <w:pPr>
        <w:pStyle w:val="a4"/>
        <w:spacing w:before="94" w:after="1"/>
        <w:rPr>
          <w:b/>
          <w:sz w:val="20"/>
        </w:rPr>
      </w:pPr>
    </w:p>
    <w:tbl>
      <w:tblPr>
        <w:tblW w:w="0" w:type="auto"/>
        <w:tblInd w:w="12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0"/>
      </w:tblGrid>
      <w:tr w:rsidR="00D52CE1">
        <w:trPr>
          <w:trHeight w:val="655"/>
        </w:trPr>
        <w:tc>
          <w:tcPr>
            <w:tcW w:w="9530" w:type="dxa"/>
          </w:tcPr>
          <w:p w:rsidR="00D52CE1" w:rsidRDefault="00CD2A22">
            <w:pPr>
              <w:pStyle w:val="TableParagraph"/>
              <w:tabs>
                <w:tab w:val="left" w:pos="2232"/>
              </w:tabs>
              <w:spacing w:before="61"/>
              <w:ind w:left="4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ДОГОВОР № </w:t>
            </w:r>
            <w:r>
              <w:rPr>
                <w:sz w:val="20"/>
                <w:u w:val="single"/>
              </w:rPr>
              <w:tab/>
            </w:r>
          </w:p>
          <w:p w:rsidR="00D52CE1" w:rsidRDefault="00CD2A22">
            <w:pPr>
              <w:pStyle w:val="TableParagraph"/>
              <w:spacing w:before="15"/>
              <w:ind w:left="0" w:right="14"/>
              <w:jc w:val="center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D52CE1">
        <w:trPr>
          <w:trHeight w:val="461"/>
        </w:trPr>
        <w:tc>
          <w:tcPr>
            <w:tcW w:w="9530" w:type="dxa"/>
          </w:tcPr>
          <w:p w:rsidR="00D52CE1" w:rsidRDefault="00CD2A22">
            <w:pPr>
              <w:pStyle w:val="TableParagraph"/>
              <w:tabs>
                <w:tab w:val="left" w:pos="6569"/>
                <w:tab w:val="left" w:pos="6967"/>
                <w:tab w:val="left" w:pos="8777"/>
              </w:tabs>
              <w:spacing w:before="111"/>
              <w:ind w:left="50"/>
              <w:rPr>
                <w:sz w:val="20"/>
              </w:rPr>
            </w:pPr>
            <w:r>
              <w:rPr>
                <w:sz w:val="20"/>
              </w:rPr>
              <w:t>Санкт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Петербург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70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D52CE1">
        <w:trPr>
          <w:trHeight w:val="2484"/>
        </w:trPr>
        <w:tc>
          <w:tcPr>
            <w:tcW w:w="9530" w:type="dxa"/>
          </w:tcPr>
          <w:p w:rsidR="00D52CE1" w:rsidRDefault="00CD2A22">
            <w:pPr>
              <w:pStyle w:val="a4"/>
              <w:ind w:left="7" w:right="142" w:firstLine="4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бюджетное дошкольное образовательное учреждение детский сад № 62 Фрунзенского района Санкт-Петербурга, осуществляющее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образовательную деятельность (далее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образовательная организация) на основании лицензии № 3981 от 01 октября 2019 г., выданной Комитетом по образованию, именуемое в дальнейшем "Исполнитель", в лице заведующего Лукиной Татьяны Владимировны, действующего на основании Устава, утвержденного распоряжением Комитета по образованию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1061-р от 11.04.2018 года, и</w:t>
            </w:r>
          </w:p>
          <w:p w:rsidR="00D52CE1" w:rsidRDefault="00CD2A22">
            <w:pPr>
              <w:pStyle w:val="TableParagraph"/>
              <w:tabs>
                <w:tab w:val="left" w:pos="9250"/>
              </w:tabs>
              <w:spacing w:before="229" w:line="230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,</w:t>
            </w:r>
          </w:p>
          <w:p w:rsidR="00D52CE1" w:rsidRDefault="00CD2A22">
            <w:pPr>
              <w:pStyle w:val="TableParagraph"/>
              <w:spacing w:line="184" w:lineRule="exact"/>
              <w:ind w:left="0" w:right="1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(фамилия,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имя,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отчество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законного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представителя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несовершеннолетнего)</w:t>
            </w:r>
          </w:p>
        </w:tc>
      </w:tr>
      <w:tr w:rsidR="00D52CE1">
        <w:trPr>
          <w:trHeight w:val="1448"/>
        </w:trPr>
        <w:tc>
          <w:tcPr>
            <w:tcW w:w="9530" w:type="dxa"/>
          </w:tcPr>
          <w:p w:rsidR="00D52CE1" w:rsidRDefault="00CD2A22">
            <w:pPr>
              <w:pStyle w:val="TableParagraph"/>
              <w:spacing w:before="114" w:line="228" w:lineRule="exact"/>
              <w:ind w:left="50"/>
              <w:rPr>
                <w:sz w:val="20"/>
              </w:rPr>
            </w:pPr>
            <w:r>
              <w:rPr>
                <w:sz w:val="20"/>
              </w:rPr>
              <w:t>именуемый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дальнейшем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«Заказчик»,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действующий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несовершеннолетнего</w:t>
            </w:r>
          </w:p>
          <w:p w:rsidR="00D52CE1" w:rsidRDefault="00CD2A22">
            <w:pPr>
              <w:pStyle w:val="TableParagraph"/>
              <w:tabs>
                <w:tab w:val="left" w:pos="9413"/>
              </w:tabs>
              <w:spacing w:line="227" w:lineRule="exact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,</w:t>
            </w:r>
          </w:p>
          <w:p w:rsidR="00D52CE1" w:rsidRDefault="00CD2A22">
            <w:pPr>
              <w:pStyle w:val="TableParagraph"/>
              <w:spacing w:line="184" w:lineRule="exact"/>
              <w:ind w:left="41" w:right="21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(фамилия,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имя,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отчество,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год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рождения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несовершеннолетнего)</w:t>
            </w:r>
          </w:p>
          <w:p w:rsidR="00D52CE1" w:rsidRDefault="00CD2A22">
            <w:pPr>
              <w:pStyle w:val="TableParagraph"/>
              <w:tabs>
                <w:tab w:val="left" w:pos="2623"/>
                <w:tab w:val="left" w:pos="9413"/>
              </w:tabs>
              <w:spacing w:line="230" w:lineRule="exact"/>
              <w:ind w:left="50" w:right="63"/>
              <w:rPr>
                <w:sz w:val="20"/>
              </w:rPr>
            </w:pPr>
            <w:r>
              <w:rPr>
                <w:sz w:val="20"/>
              </w:rPr>
              <w:t>проживающего по адресу: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именуемого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дальнейшем «Воспитанник», 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именуемые Стороны, заключили настоящий договор о </w:t>
            </w:r>
            <w:r>
              <w:rPr>
                <w:spacing w:val="-2"/>
                <w:sz w:val="20"/>
              </w:rPr>
              <w:t>нижеследующем:</w:t>
            </w:r>
          </w:p>
        </w:tc>
      </w:tr>
    </w:tbl>
    <w:p w:rsidR="00D52CE1" w:rsidRDefault="00D52CE1">
      <w:pPr>
        <w:pStyle w:val="a4"/>
        <w:spacing w:before="79"/>
        <w:rPr>
          <w:b/>
          <w:sz w:val="20"/>
        </w:rPr>
      </w:pPr>
    </w:p>
    <w:p w:rsidR="00D52CE1" w:rsidRDefault="00CD2A22">
      <w:pPr>
        <w:pStyle w:val="a6"/>
        <w:numPr>
          <w:ilvl w:val="1"/>
          <w:numId w:val="10"/>
        </w:numPr>
        <w:tabs>
          <w:tab w:val="left" w:pos="4878"/>
        </w:tabs>
        <w:jc w:val="left"/>
        <w:rPr>
          <w:b/>
          <w:sz w:val="20"/>
        </w:rPr>
      </w:pPr>
      <w:r>
        <w:rPr>
          <w:b/>
          <w:sz w:val="20"/>
        </w:rPr>
        <w:t>ПРЕДМЕТ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635"/>
        </w:tabs>
        <w:spacing w:before="116"/>
        <w:ind w:right="560" w:firstLine="0"/>
        <w:jc w:val="both"/>
        <w:rPr>
          <w:sz w:val="20"/>
        </w:rPr>
      </w:pPr>
      <w:r>
        <w:rPr>
          <w:sz w:val="20"/>
        </w:rPr>
        <w:t>Предметом Договора являются отношения, возникающие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при осуществлении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образовательной деятельности по реализации образовательной программы дошкольного образования (далее – образовательная программа)</w:t>
      </w:r>
      <w:r>
        <w:rPr>
          <w:spacing w:val="40"/>
          <w:sz w:val="20"/>
        </w:rPr>
        <w:t xml:space="preserve"> </w:t>
      </w:r>
      <w:r>
        <w:rPr>
          <w:sz w:val="20"/>
        </w:rPr>
        <w:t>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 содержании Воспитанника в образовательной организации, а также при осуществлении присмотра и ухода за Воспитанником.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630"/>
        </w:tabs>
        <w:spacing w:line="228" w:lineRule="exact"/>
        <w:ind w:left="1630" w:hanging="353"/>
        <w:jc w:val="both"/>
        <w:rPr>
          <w:sz w:val="20"/>
        </w:rPr>
      </w:pPr>
      <w:r>
        <w:rPr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очная.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741"/>
        </w:tabs>
        <w:ind w:right="570" w:firstLine="0"/>
        <w:jc w:val="both"/>
        <w:rPr>
          <w:sz w:val="20"/>
        </w:rPr>
      </w:pPr>
      <w:r>
        <w:rPr>
          <w:sz w:val="20"/>
        </w:rPr>
        <w:t>Наименование образовательной программы: «Образовательная программа дошкольного образования Государственного бюджетного дошкольного образовательного учреждения детского сада № 62 Фрунзенского района Санкт-Петербурга».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736"/>
          <w:tab w:val="left" w:pos="4882"/>
        </w:tabs>
        <w:spacing w:before="2"/>
        <w:ind w:right="572" w:firstLine="0"/>
        <w:jc w:val="both"/>
        <w:rPr>
          <w:sz w:val="20"/>
        </w:rPr>
      </w:pPr>
      <w:r>
        <w:rPr>
          <w:sz w:val="20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sz w:val="20"/>
          <w:u w:val="single"/>
        </w:rPr>
        <w:tab/>
      </w:r>
      <w:r>
        <w:rPr>
          <w:sz w:val="20"/>
        </w:rPr>
        <w:t xml:space="preserve"> календарных лет</w:t>
      </w:r>
      <w:r>
        <w:rPr>
          <w:spacing w:val="40"/>
          <w:sz w:val="20"/>
        </w:rPr>
        <w:t xml:space="preserve"> </w:t>
      </w:r>
      <w:r>
        <w:rPr>
          <w:sz w:val="20"/>
        </w:rPr>
        <w:t>(года).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654"/>
        </w:tabs>
        <w:spacing w:before="2" w:line="237" w:lineRule="auto"/>
        <w:ind w:right="565" w:firstLine="0"/>
        <w:jc w:val="both"/>
        <w:rPr>
          <w:sz w:val="20"/>
        </w:rPr>
      </w:pPr>
      <w:r>
        <w:rPr>
          <w:sz w:val="20"/>
        </w:rPr>
        <w:t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808"/>
        </w:tabs>
        <w:spacing w:before="2"/>
        <w:ind w:left="1808" w:hanging="531"/>
        <w:jc w:val="both"/>
        <w:rPr>
          <w:sz w:val="20"/>
        </w:rPr>
      </w:pPr>
      <w:r>
        <w:rPr>
          <w:sz w:val="20"/>
        </w:rPr>
        <w:t>Воспитанник</w:t>
      </w:r>
      <w:r>
        <w:rPr>
          <w:spacing w:val="59"/>
          <w:sz w:val="20"/>
        </w:rPr>
        <w:t xml:space="preserve">  </w:t>
      </w:r>
      <w:r>
        <w:rPr>
          <w:sz w:val="20"/>
        </w:rPr>
        <w:t>зачисляется</w:t>
      </w:r>
      <w:r>
        <w:rPr>
          <w:spacing w:val="60"/>
          <w:sz w:val="20"/>
        </w:rPr>
        <w:t xml:space="preserve">  </w:t>
      </w:r>
      <w:r>
        <w:rPr>
          <w:sz w:val="20"/>
        </w:rPr>
        <w:t>в</w:t>
      </w:r>
      <w:r>
        <w:rPr>
          <w:spacing w:val="59"/>
          <w:sz w:val="20"/>
        </w:rPr>
        <w:t xml:space="preserve">  </w:t>
      </w:r>
      <w:r>
        <w:rPr>
          <w:sz w:val="20"/>
        </w:rPr>
        <w:t>группу</w:t>
      </w:r>
      <w:r>
        <w:rPr>
          <w:spacing w:val="56"/>
          <w:sz w:val="20"/>
        </w:rPr>
        <w:t xml:space="preserve">  </w:t>
      </w:r>
      <w:r>
        <w:rPr>
          <w:sz w:val="20"/>
        </w:rPr>
        <w:t>общеразвивающей</w:t>
      </w:r>
      <w:r>
        <w:rPr>
          <w:spacing w:val="60"/>
          <w:sz w:val="20"/>
        </w:rPr>
        <w:t xml:space="preserve"> </w:t>
      </w:r>
      <w:r>
        <w:rPr>
          <w:spacing w:val="59"/>
          <w:sz w:val="20"/>
        </w:rPr>
        <w:t xml:space="preserve">  </w:t>
      </w:r>
      <w:r>
        <w:rPr>
          <w:sz w:val="20"/>
        </w:rPr>
        <w:t>направленности</w:t>
      </w:r>
      <w:r>
        <w:rPr>
          <w:spacing w:val="64"/>
          <w:sz w:val="20"/>
        </w:rPr>
        <w:t xml:space="preserve">  </w:t>
      </w:r>
      <w:r>
        <w:rPr>
          <w:spacing w:val="-10"/>
          <w:sz w:val="20"/>
        </w:rPr>
        <w:t>с</w:t>
      </w:r>
    </w:p>
    <w:p w:rsidR="00D52CE1" w:rsidRDefault="00CD2A22">
      <w:pPr>
        <w:tabs>
          <w:tab w:val="left" w:pos="3477"/>
        </w:tabs>
        <w:ind w:left="1277"/>
        <w:jc w:val="both"/>
        <w:rPr>
          <w:sz w:val="20"/>
        </w:rPr>
      </w:pPr>
      <w:r>
        <w:rPr>
          <w:sz w:val="20"/>
        </w:rPr>
        <w:t>«</w:t>
      </w:r>
      <w:r>
        <w:rPr>
          <w:spacing w:val="78"/>
          <w:w w:val="150"/>
          <w:sz w:val="20"/>
          <w:u w:val="single"/>
        </w:rPr>
        <w:t xml:space="preserve">  </w:t>
      </w:r>
      <w:r>
        <w:rPr>
          <w:sz w:val="20"/>
        </w:rPr>
        <w:t>»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202</w:t>
      </w:r>
      <w:r>
        <w:rPr>
          <w:spacing w:val="70"/>
          <w:sz w:val="20"/>
          <w:u w:val="single"/>
        </w:rPr>
        <w:t xml:space="preserve">  </w:t>
      </w:r>
      <w:r>
        <w:rPr>
          <w:spacing w:val="-5"/>
          <w:sz w:val="20"/>
        </w:rPr>
        <w:t>г.</w:t>
      </w:r>
    </w:p>
    <w:p w:rsidR="00D52CE1" w:rsidRDefault="00CD2A22">
      <w:pPr>
        <w:pStyle w:val="a6"/>
        <w:numPr>
          <w:ilvl w:val="1"/>
          <w:numId w:val="10"/>
        </w:numPr>
        <w:tabs>
          <w:tab w:val="left" w:pos="4806"/>
        </w:tabs>
        <w:spacing w:before="126"/>
        <w:ind w:left="4806" w:hanging="249"/>
        <w:jc w:val="left"/>
        <w:rPr>
          <w:b/>
          <w:sz w:val="20"/>
        </w:rPr>
      </w:pPr>
      <w:r>
        <w:rPr>
          <w:b/>
          <w:sz w:val="20"/>
        </w:rPr>
        <w:t>ВЗАИМОДЕЙСТВИЕ</w:t>
      </w:r>
      <w:r>
        <w:rPr>
          <w:b/>
          <w:spacing w:val="35"/>
          <w:sz w:val="20"/>
        </w:rPr>
        <w:t xml:space="preserve"> </w:t>
      </w:r>
      <w:r>
        <w:rPr>
          <w:b/>
          <w:spacing w:val="-2"/>
          <w:sz w:val="20"/>
        </w:rPr>
        <w:t>СТОРОН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626"/>
        </w:tabs>
        <w:spacing w:before="120"/>
        <w:ind w:left="1626" w:hanging="349"/>
        <w:rPr>
          <w:b/>
          <w:sz w:val="20"/>
        </w:rPr>
      </w:pPr>
      <w:r>
        <w:rPr>
          <w:b/>
          <w:spacing w:val="-2"/>
          <w:sz w:val="20"/>
        </w:rPr>
        <w:t>Исполнитель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вправе: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540"/>
        </w:tabs>
        <w:spacing w:line="226" w:lineRule="exact"/>
        <w:ind w:leftChars="580" w:left="1781" w:hangingChars="255" w:hanging="505"/>
        <w:jc w:val="both"/>
        <w:rPr>
          <w:sz w:val="20"/>
        </w:rPr>
      </w:pPr>
      <w:r>
        <w:rPr>
          <w:spacing w:val="-2"/>
          <w:sz w:val="20"/>
        </w:rPr>
        <w:t>Самостоятельно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осуществлять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образовательную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деятельность.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320"/>
        </w:tabs>
        <w:ind w:leftChars="580" w:left="1324" w:right="567" w:hangingChars="24" w:hanging="48"/>
        <w:jc w:val="both"/>
        <w:rPr>
          <w:sz w:val="20"/>
        </w:rPr>
      </w:pPr>
      <w:r>
        <w:rPr>
          <w:sz w:val="20"/>
        </w:rPr>
        <w:t>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в Договоре об образовании по дополнительным образовательным программам</w:t>
      </w:r>
      <w:r>
        <w:rPr>
          <w:spacing w:val="40"/>
          <w:sz w:val="20"/>
        </w:rPr>
        <w:t xml:space="preserve"> </w:t>
      </w:r>
      <w:r>
        <w:rPr>
          <w:sz w:val="20"/>
        </w:rPr>
        <w:t>(далее - дополнительные образовательные услуги).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540"/>
        </w:tabs>
        <w:spacing w:before="2"/>
        <w:ind w:leftChars="580" w:left="1786" w:hangingChars="255" w:hanging="510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взимать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8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320"/>
        </w:tabs>
        <w:spacing w:before="2"/>
        <w:ind w:leftChars="597" w:left="1313" w:firstLine="5"/>
        <w:jc w:val="both"/>
        <w:rPr>
          <w:sz w:val="20"/>
          <w:szCs w:val="20"/>
        </w:rPr>
      </w:pP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eastAsia="SimSun"/>
          <w:sz w:val="20"/>
          <w:szCs w:val="20"/>
        </w:rPr>
        <w:t xml:space="preserve">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 в Приложение №1 к Договору; 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320"/>
        </w:tabs>
        <w:spacing w:before="2"/>
        <w:ind w:leftChars="599" w:left="1318" w:firstLine="0"/>
        <w:jc w:val="both"/>
        <w:rPr>
          <w:sz w:val="20"/>
          <w:szCs w:val="20"/>
        </w:rPr>
      </w:pPr>
      <w:r>
        <w:rPr>
          <w:rFonts w:eastAsia="SimSun"/>
          <w:sz w:val="20"/>
          <w:szCs w:val="20"/>
        </w:rPr>
        <w:t xml:space="preserve"> Переводить Ребенка в течение учебного года из группы в группу, с учетом его индивидуальных особенностей, темпа развития, данных медицинской и психологической диагностики, по согласованию с Родителями.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320"/>
        </w:tabs>
        <w:spacing w:before="2"/>
        <w:ind w:leftChars="580" w:left="1786" w:hangingChars="255" w:hanging="510"/>
        <w:jc w:val="both"/>
        <w:rPr>
          <w:sz w:val="20"/>
          <w:szCs w:val="20"/>
        </w:rPr>
      </w:pPr>
      <w:r>
        <w:rPr>
          <w:rFonts w:eastAsia="SimSun"/>
          <w:sz w:val="20"/>
          <w:szCs w:val="20"/>
        </w:rPr>
        <w:t>.Вносить Заказчику предложения и рекомендации по совершенствованию воспитания Воспитанника в семье.</w:t>
      </w:r>
    </w:p>
    <w:p w:rsidR="00D52CE1" w:rsidRDefault="00CD2A22">
      <w:pPr>
        <w:pStyle w:val="a6"/>
        <w:tabs>
          <w:tab w:val="left" w:pos="1320"/>
        </w:tabs>
        <w:spacing w:before="2"/>
        <w:ind w:leftChars="580" w:left="1786" w:hangingChars="255" w:hanging="510"/>
        <w:rPr>
          <w:sz w:val="20"/>
          <w:szCs w:val="20"/>
        </w:rPr>
      </w:pPr>
      <w:r>
        <w:rPr>
          <w:rFonts w:eastAsia="SimSun"/>
          <w:sz w:val="20"/>
          <w:szCs w:val="20"/>
        </w:rPr>
        <w:t xml:space="preserve"> 2.1.7.Формировать списки воспитанников по группам.</w:t>
      </w:r>
    </w:p>
    <w:p w:rsidR="00D52CE1" w:rsidRDefault="00CD2A22">
      <w:pPr>
        <w:pStyle w:val="a6"/>
        <w:tabs>
          <w:tab w:val="left" w:pos="1320"/>
        </w:tabs>
        <w:spacing w:before="2"/>
        <w:ind w:leftChars="580" w:left="1786" w:hangingChars="255" w:hanging="510"/>
        <w:rPr>
          <w:sz w:val="20"/>
          <w:szCs w:val="20"/>
        </w:rPr>
      </w:pPr>
      <w:r>
        <w:rPr>
          <w:rFonts w:eastAsia="SimSun"/>
          <w:sz w:val="20"/>
          <w:szCs w:val="20"/>
        </w:rPr>
        <w:t xml:space="preserve"> 2.1.8. Подбирать и расставлять кадры. </w:t>
      </w:r>
    </w:p>
    <w:p w:rsidR="00D52CE1" w:rsidRDefault="00CD2A22">
      <w:pPr>
        <w:pStyle w:val="a6"/>
        <w:tabs>
          <w:tab w:val="left" w:pos="1320"/>
        </w:tabs>
        <w:spacing w:before="2"/>
        <w:ind w:leftChars="580" w:left="1786" w:hangingChars="255" w:hanging="510"/>
        <w:rPr>
          <w:sz w:val="20"/>
          <w:szCs w:val="20"/>
        </w:rPr>
      </w:pPr>
      <w:r>
        <w:rPr>
          <w:rFonts w:eastAsia="SimSun"/>
          <w:sz w:val="20"/>
          <w:szCs w:val="20"/>
        </w:rPr>
        <w:t>2.1.9. Защищать профессиональную честь и достоинство работников Образовательной организации.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631"/>
        </w:tabs>
        <w:spacing w:before="1" w:line="226" w:lineRule="exact"/>
        <w:ind w:left="1631" w:hanging="354"/>
        <w:jc w:val="both"/>
        <w:rPr>
          <w:b/>
          <w:sz w:val="20"/>
        </w:rPr>
      </w:pPr>
      <w:r>
        <w:rPr>
          <w:b/>
          <w:spacing w:val="-2"/>
          <w:sz w:val="20"/>
        </w:rPr>
        <w:t>Заказчик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вправе: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793"/>
        </w:tabs>
        <w:ind w:left="1277" w:right="574" w:firstLine="0"/>
        <w:jc w:val="both"/>
        <w:rPr>
          <w:sz w:val="20"/>
        </w:rPr>
      </w:pPr>
      <w:r>
        <w:rPr>
          <w:sz w:val="20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52CE1" w:rsidRDefault="00D52CE1">
      <w:pPr>
        <w:pStyle w:val="a6"/>
        <w:tabs>
          <w:tab w:val="left" w:pos="1793"/>
        </w:tabs>
        <w:ind w:left="0" w:right="574"/>
        <w:rPr>
          <w:sz w:val="20"/>
        </w:rPr>
      </w:pPr>
    </w:p>
    <w:p w:rsidR="00D52CE1" w:rsidRDefault="00D52CE1">
      <w:pPr>
        <w:pStyle w:val="a6"/>
        <w:tabs>
          <w:tab w:val="left" w:pos="1793"/>
        </w:tabs>
        <w:ind w:left="0" w:right="574"/>
        <w:rPr>
          <w:sz w:val="20"/>
        </w:rPr>
      </w:pPr>
    </w:p>
    <w:p w:rsidR="00D52CE1" w:rsidRDefault="00CD2A22">
      <w:pPr>
        <w:pStyle w:val="a6"/>
        <w:numPr>
          <w:ilvl w:val="3"/>
          <w:numId w:val="10"/>
        </w:numPr>
        <w:tabs>
          <w:tab w:val="left" w:pos="1779"/>
        </w:tabs>
        <w:ind w:left="1779" w:hanging="502"/>
        <w:jc w:val="both"/>
        <w:rPr>
          <w:sz w:val="20"/>
        </w:rPr>
      </w:pPr>
      <w:r>
        <w:rPr>
          <w:sz w:val="20"/>
        </w:rPr>
        <w:lastRenderedPageBreak/>
        <w:t>Получать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информацию:</w:t>
      </w:r>
    </w:p>
    <w:p w:rsidR="00D52CE1" w:rsidRDefault="00CD2A22">
      <w:pPr>
        <w:pStyle w:val="a6"/>
        <w:numPr>
          <w:ilvl w:val="4"/>
          <w:numId w:val="10"/>
        </w:numPr>
        <w:tabs>
          <w:tab w:val="left" w:pos="1468"/>
        </w:tabs>
        <w:ind w:right="575" w:firstLine="0"/>
        <w:rPr>
          <w:sz w:val="20"/>
        </w:rPr>
      </w:pPr>
      <w:r>
        <w:rPr>
          <w:sz w:val="20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D52CE1" w:rsidRDefault="00CD2A22">
      <w:pPr>
        <w:pStyle w:val="a6"/>
        <w:numPr>
          <w:ilvl w:val="4"/>
          <w:numId w:val="10"/>
        </w:numPr>
        <w:tabs>
          <w:tab w:val="left" w:pos="1502"/>
        </w:tabs>
        <w:ind w:right="571" w:firstLine="0"/>
        <w:rPr>
          <w:sz w:val="20"/>
        </w:rPr>
      </w:pPr>
      <w:r>
        <w:rPr>
          <w:sz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27"/>
        </w:tabs>
        <w:ind w:left="1277" w:right="571" w:firstLine="0"/>
        <w:jc w:val="both"/>
        <w:rPr>
          <w:sz w:val="20"/>
        </w:rPr>
      </w:pPr>
      <w:r>
        <w:rPr>
          <w:sz w:val="20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локальными актами, регламентирующими осуществление образовательной деятельности, права и обязанности Воспитанника и Заказчика.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61"/>
        </w:tabs>
        <w:spacing w:before="4" w:line="235" w:lineRule="auto"/>
        <w:ind w:left="1277" w:right="569" w:firstLine="0"/>
        <w:jc w:val="both"/>
        <w:rPr>
          <w:sz w:val="20"/>
        </w:rPr>
      </w:pPr>
      <w:r>
        <w:rPr>
          <w:sz w:val="20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17"/>
        </w:tabs>
        <w:spacing w:before="1"/>
        <w:ind w:left="1277" w:right="574" w:firstLine="0"/>
        <w:jc w:val="both"/>
        <w:rPr>
          <w:sz w:val="20"/>
        </w:rPr>
      </w:pPr>
      <w:r>
        <w:rPr>
          <w:sz w:val="20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36"/>
        </w:tabs>
        <w:spacing w:before="1"/>
        <w:ind w:left="1277" w:right="568" w:firstLine="0"/>
        <w:jc w:val="both"/>
        <w:rPr>
          <w:sz w:val="20"/>
        </w:rPr>
      </w:pPr>
      <w:r>
        <w:rPr>
          <w:sz w:val="20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52CE1" w:rsidRDefault="00D52CE1">
      <w:pPr>
        <w:pStyle w:val="a4"/>
        <w:spacing w:before="1"/>
        <w:rPr>
          <w:sz w:val="20"/>
        </w:rPr>
      </w:pPr>
    </w:p>
    <w:p w:rsidR="00D52CE1" w:rsidRDefault="00CD2A22">
      <w:pPr>
        <w:pStyle w:val="a6"/>
        <w:numPr>
          <w:ilvl w:val="2"/>
          <w:numId w:val="10"/>
        </w:numPr>
        <w:tabs>
          <w:tab w:val="left" w:pos="1626"/>
        </w:tabs>
        <w:spacing w:before="1"/>
        <w:ind w:left="1626" w:hanging="349"/>
        <w:jc w:val="both"/>
        <w:rPr>
          <w:b/>
          <w:sz w:val="20"/>
        </w:rPr>
      </w:pPr>
      <w:r>
        <w:rPr>
          <w:b/>
          <w:spacing w:val="-2"/>
          <w:sz w:val="20"/>
        </w:rPr>
        <w:t>Исполнитель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обязан</w:t>
      </w:r>
      <w:r>
        <w:rPr>
          <w:spacing w:val="-2"/>
          <w:sz w:val="20"/>
        </w:rPr>
        <w:t>: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08"/>
        </w:tabs>
        <w:ind w:left="1277" w:right="568" w:firstLine="0"/>
        <w:jc w:val="both"/>
        <w:rPr>
          <w:sz w:val="20"/>
        </w:rPr>
      </w:pPr>
      <w:r>
        <w:rPr>
          <w:sz w:val="20"/>
        </w:rPr>
        <w:t>Обеспечить Заказчику доступ к информации для ознакомления с Уставом образовательной организации,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36"/>
        </w:tabs>
        <w:spacing w:before="6" w:line="235" w:lineRule="auto"/>
        <w:ind w:left="1277" w:right="564" w:firstLine="0"/>
        <w:jc w:val="both"/>
        <w:rPr>
          <w:sz w:val="20"/>
        </w:rPr>
      </w:pPr>
      <w:r>
        <w:rPr>
          <w:sz w:val="20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12"/>
        </w:tabs>
        <w:spacing w:before="1"/>
        <w:ind w:left="1277" w:right="560" w:firstLine="0"/>
        <w:jc w:val="both"/>
        <w:rPr>
          <w:sz w:val="20"/>
        </w:rPr>
      </w:pPr>
      <w:r>
        <w:rPr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</w:t>
      </w:r>
      <w:r>
        <w:rPr>
          <w:spacing w:val="-1"/>
          <w:sz w:val="20"/>
        </w:rPr>
        <w:t xml:space="preserve"> </w:t>
      </w:r>
      <w:r>
        <w:rPr>
          <w:sz w:val="20"/>
        </w:rPr>
        <w:t>2300- 1 "О защите прав потребителей" и Федеральным законом от 29 декабря 2012 г. № 273-ФЗ «Об образовании в Российской Федерации»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908"/>
        </w:tabs>
        <w:spacing w:before="2"/>
        <w:ind w:left="1277" w:right="569" w:firstLine="0"/>
        <w:jc w:val="both"/>
        <w:rPr>
          <w:sz w:val="20"/>
        </w:rPr>
      </w:pPr>
      <w:r>
        <w:rPr>
          <w:sz w:val="20"/>
        </w:rPr>
        <w:t>Обеспечить охрану жизни и укрепление физического и психического здоровья ребенка, его интеллектуальное, физическое и личностное развитие, развитие его творческих способностей и интересов.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22"/>
        </w:tabs>
        <w:spacing w:before="2"/>
        <w:ind w:left="1277" w:right="568" w:firstLine="0"/>
        <w:jc w:val="both"/>
        <w:rPr>
          <w:sz w:val="20"/>
        </w:rPr>
      </w:pPr>
      <w:r>
        <w:rPr>
          <w:sz w:val="20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им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этапах ее реализации.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94"/>
        </w:tabs>
        <w:ind w:left="1277" w:right="568" w:firstLine="0"/>
        <w:jc w:val="both"/>
        <w:rPr>
          <w:sz w:val="20"/>
        </w:rPr>
      </w:pPr>
      <w:r>
        <w:rPr>
          <w:sz w:val="20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</w:t>
      </w:r>
    </w:p>
    <w:p w:rsidR="00D52CE1" w:rsidRDefault="00CD2A22">
      <w:pPr>
        <w:ind w:left="1277" w:right="574"/>
        <w:jc w:val="both"/>
        <w:rPr>
          <w:sz w:val="20"/>
        </w:rPr>
      </w:pPr>
      <w:r>
        <w:rPr>
          <w:sz w:val="20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70"/>
        </w:tabs>
        <w:ind w:left="1277" w:right="570" w:firstLine="0"/>
        <w:jc w:val="both"/>
        <w:rPr>
          <w:sz w:val="20"/>
        </w:rPr>
      </w:pPr>
      <w:r>
        <w:rPr>
          <w:sz w:val="20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779"/>
        </w:tabs>
        <w:ind w:left="1779" w:hanging="502"/>
        <w:jc w:val="both"/>
        <w:rPr>
          <w:sz w:val="20"/>
        </w:rPr>
      </w:pPr>
      <w:r>
        <w:rPr>
          <w:spacing w:val="-2"/>
          <w:sz w:val="20"/>
        </w:rPr>
        <w:t>Обучать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Воспитанника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программе,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предусмотренной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п.1.3.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настоящего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37"/>
        </w:tabs>
        <w:spacing w:before="2" w:line="237" w:lineRule="auto"/>
        <w:ind w:left="1277" w:right="566" w:firstLine="0"/>
      </w:pPr>
      <w:r>
        <w:rPr>
          <w:sz w:val="20"/>
        </w:rPr>
        <w:t>Обеспечивать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40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40"/>
          <w:sz w:val="20"/>
        </w:rPr>
        <w:t xml:space="preserve"> </w:t>
      </w:r>
      <w:r>
        <w:rPr>
          <w:sz w:val="20"/>
        </w:rPr>
        <w:t>сбалансированным</w:t>
      </w:r>
      <w:r>
        <w:rPr>
          <w:spacing w:val="40"/>
          <w:sz w:val="20"/>
        </w:rPr>
        <w:t xml:space="preserve"> </w:t>
      </w:r>
      <w:r>
        <w:rPr>
          <w:sz w:val="20"/>
        </w:rPr>
        <w:t>4-х</w:t>
      </w:r>
      <w:r>
        <w:rPr>
          <w:spacing w:val="40"/>
          <w:sz w:val="20"/>
        </w:rPr>
        <w:t xml:space="preserve"> </w:t>
      </w:r>
      <w:r>
        <w:rPr>
          <w:sz w:val="20"/>
        </w:rPr>
        <w:t>разовым</w:t>
      </w:r>
      <w:r>
        <w:rPr>
          <w:spacing w:val="40"/>
          <w:sz w:val="20"/>
        </w:rPr>
        <w:t xml:space="preserve"> </w:t>
      </w:r>
      <w:r>
        <w:rPr>
          <w:sz w:val="20"/>
        </w:rPr>
        <w:t>питанием</w:t>
      </w:r>
      <w:r>
        <w:rPr>
          <w:spacing w:val="40"/>
          <w:sz w:val="20"/>
        </w:rPr>
        <w:t xml:space="preserve"> </w:t>
      </w:r>
      <w:r>
        <w:rPr>
          <w:sz w:val="20"/>
        </w:rPr>
        <w:t>(завтрак,</w:t>
      </w:r>
      <w:r>
        <w:rPr>
          <w:spacing w:val="40"/>
          <w:sz w:val="20"/>
        </w:rPr>
        <w:t xml:space="preserve"> </w:t>
      </w:r>
      <w:r>
        <w:rPr>
          <w:sz w:val="20"/>
        </w:rPr>
        <w:t>второй завтрак, обед, уплотненный полдник) в соответствии с 10-дневным меню, разработанным в соответствии с действующим законодательством</w:t>
      </w:r>
      <w:r>
        <w:t>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80"/>
        </w:tabs>
        <w:spacing w:before="3"/>
        <w:ind w:left="1880" w:hanging="603"/>
        <w:jc w:val="both"/>
        <w:rPr>
          <w:sz w:val="20"/>
        </w:rPr>
      </w:pPr>
      <w:r>
        <w:rPr>
          <w:sz w:val="20"/>
        </w:rPr>
        <w:t>Переводить</w:t>
      </w:r>
      <w:r>
        <w:rPr>
          <w:spacing w:val="-13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следующую</w:t>
      </w:r>
      <w:r>
        <w:rPr>
          <w:spacing w:val="-13"/>
          <w:sz w:val="20"/>
        </w:rPr>
        <w:t xml:space="preserve"> </w:t>
      </w:r>
      <w:r>
        <w:rPr>
          <w:sz w:val="20"/>
        </w:rPr>
        <w:t>возрастную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группу.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913"/>
        </w:tabs>
        <w:spacing w:before="1"/>
        <w:ind w:left="1277" w:right="568" w:firstLine="0"/>
        <w:jc w:val="both"/>
        <w:rPr>
          <w:sz w:val="20"/>
        </w:rPr>
      </w:pPr>
      <w:r>
        <w:rPr>
          <w:sz w:val="20"/>
        </w:rPr>
        <w:t>Уведомить Заказчика о нецелесообразности оказания Воспитаннику образовательной услуги в объеме, предусмотренном настоящим договором, вследствие его индивидуальных особенностей, делающих</w:t>
      </w:r>
      <w:r>
        <w:rPr>
          <w:spacing w:val="40"/>
          <w:sz w:val="20"/>
        </w:rPr>
        <w:t xml:space="preserve"> </w:t>
      </w:r>
      <w:r>
        <w:rPr>
          <w:sz w:val="20"/>
        </w:rPr>
        <w:t>невозможным или педагогически нецелесообразным оказание данной услуги.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923"/>
        </w:tabs>
        <w:spacing w:before="1"/>
        <w:ind w:left="1277" w:right="565" w:firstLine="0"/>
        <w:jc w:val="both"/>
        <w:rPr>
          <w:sz w:val="20"/>
        </w:rPr>
      </w:pPr>
      <w:r>
        <w:rPr>
          <w:sz w:val="20"/>
        </w:rPr>
        <w:t>Обеспечить соблюдение требований Федерального закона от 27.07.2006г. №152-ФЗ «О персональных данных» в части сбора, хранения и обработки персональных данных Заказчика и Воспитанника.</w:t>
      </w:r>
    </w:p>
    <w:p w:rsidR="00D52CE1" w:rsidRDefault="00D52CE1">
      <w:pPr>
        <w:pStyle w:val="a4"/>
        <w:spacing w:before="6"/>
        <w:rPr>
          <w:sz w:val="20"/>
        </w:rPr>
      </w:pPr>
    </w:p>
    <w:p w:rsidR="00D52CE1" w:rsidRDefault="00CD2A22">
      <w:pPr>
        <w:pStyle w:val="a6"/>
        <w:numPr>
          <w:ilvl w:val="2"/>
          <w:numId w:val="10"/>
        </w:numPr>
        <w:tabs>
          <w:tab w:val="left" w:pos="1630"/>
        </w:tabs>
        <w:spacing w:line="228" w:lineRule="exact"/>
        <w:ind w:left="1630" w:hanging="353"/>
        <w:jc w:val="both"/>
        <w:rPr>
          <w:b/>
          <w:sz w:val="20"/>
        </w:rPr>
      </w:pPr>
      <w:r>
        <w:rPr>
          <w:b/>
          <w:spacing w:val="-2"/>
          <w:sz w:val="20"/>
        </w:rPr>
        <w:t>Заказчик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обязан:</w:t>
      </w:r>
    </w:p>
    <w:p w:rsidR="00D52CE1" w:rsidRDefault="00D52CE1">
      <w:pPr>
        <w:pStyle w:val="a6"/>
        <w:tabs>
          <w:tab w:val="left" w:pos="1630"/>
        </w:tabs>
        <w:spacing w:line="228" w:lineRule="exact"/>
        <w:ind w:left="1277"/>
        <w:rPr>
          <w:b/>
          <w:sz w:val="20"/>
        </w:rPr>
      </w:pPr>
    </w:p>
    <w:p w:rsidR="00D52CE1" w:rsidRDefault="00CD2A22">
      <w:pPr>
        <w:pStyle w:val="a6"/>
        <w:numPr>
          <w:ilvl w:val="3"/>
          <w:numId w:val="10"/>
        </w:numPr>
        <w:tabs>
          <w:tab w:val="left" w:pos="1890"/>
        </w:tabs>
        <w:spacing w:line="228" w:lineRule="exact"/>
        <w:ind w:left="1890" w:hanging="613"/>
        <w:rPr>
          <w:sz w:val="20"/>
        </w:rPr>
      </w:pPr>
      <w:r>
        <w:rPr>
          <w:sz w:val="20"/>
        </w:rPr>
        <w:t>Соблюдать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учредительных</w:t>
      </w:r>
      <w:r>
        <w:rPr>
          <w:spacing w:val="75"/>
          <w:w w:val="150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75"/>
          <w:w w:val="150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71"/>
          <w:w w:val="150"/>
          <w:sz w:val="20"/>
        </w:rPr>
        <w:t xml:space="preserve"> </w:t>
      </w:r>
      <w:r>
        <w:rPr>
          <w:spacing w:val="-2"/>
          <w:sz w:val="20"/>
        </w:rPr>
        <w:t>распорядка</w:t>
      </w:r>
    </w:p>
    <w:p w:rsidR="00D52CE1" w:rsidRDefault="00CD2A22">
      <w:pPr>
        <w:spacing w:before="81" w:line="237" w:lineRule="auto"/>
        <w:ind w:leftChars="600" w:left="1320" w:right="568"/>
        <w:jc w:val="both"/>
        <w:rPr>
          <w:sz w:val="20"/>
        </w:rPr>
      </w:pPr>
      <w:r>
        <w:rPr>
          <w:sz w:val="20"/>
        </w:rPr>
        <w:t>обучающихся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 хозяйственному, производственному, учебно-вспомогательному, медицинскому</w:t>
      </w:r>
      <w:r>
        <w:rPr>
          <w:spacing w:val="-5"/>
          <w:sz w:val="20"/>
        </w:rPr>
        <w:t xml:space="preserve"> </w:t>
      </w:r>
      <w:r>
        <w:rPr>
          <w:sz w:val="20"/>
        </w:rPr>
        <w:t>и иному</w:t>
      </w:r>
      <w:r>
        <w:rPr>
          <w:spacing w:val="-5"/>
          <w:sz w:val="20"/>
        </w:rPr>
        <w:t xml:space="preserve"> </w:t>
      </w:r>
      <w:r>
        <w:rPr>
          <w:sz w:val="20"/>
        </w:rPr>
        <w:t>персоналу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Исполнителя и другим воспитанникам, не посягать на их честь и достоинство.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779"/>
        </w:tabs>
        <w:spacing w:before="4"/>
        <w:ind w:left="1779" w:hanging="502"/>
        <w:jc w:val="both"/>
        <w:rPr>
          <w:sz w:val="20"/>
        </w:rPr>
      </w:pPr>
      <w:r>
        <w:rPr>
          <w:sz w:val="20"/>
        </w:rPr>
        <w:t>Указать</w:t>
      </w:r>
      <w:r>
        <w:rPr>
          <w:spacing w:val="-10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7"/>
          <w:sz w:val="20"/>
        </w:rPr>
        <w:t xml:space="preserve"> </w:t>
      </w:r>
      <w:r>
        <w:rPr>
          <w:sz w:val="20"/>
        </w:rPr>
        <w:t>совершеннолетних</w:t>
      </w:r>
      <w:r>
        <w:rPr>
          <w:spacing w:val="-7"/>
          <w:sz w:val="20"/>
        </w:rPr>
        <w:t xml:space="preserve"> </w:t>
      </w:r>
      <w:r>
        <w:rPr>
          <w:sz w:val="20"/>
        </w:rPr>
        <w:t>лиц,</w:t>
      </w:r>
      <w:r>
        <w:rPr>
          <w:spacing w:val="-5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</w:t>
      </w:r>
      <w:r>
        <w:rPr>
          <w:spacing w:val="-11"/>
          <w:sz w:val="20"/>
        </w:rPr>
        <w:t xml:space="preserve"> </w:t>
      </w:r>
      <w:r>
        <w:rPr>
          <w:sz w:val="20"/>
        </w:rPr>
        <w:t>забирать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ГБДОУ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Приложении</w:t>
      </w:r>
    </w:p>
    <w:p w:rsidR="00D52CE1" w:rsidRDefault="00CD2A22">
      <w:pPr>
        <w:ind w:left="1277"/>
        <w:jc w:val="both"/>
        <w:rPr>
          <w:spacing w:val="-2"/>
          <w:sz w:val="20"/>
        </w:rPr>
      </w:pP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Договору.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789"/>
        </w:tabs>
        <w:spacing w:before="1"/>
        <w:ind w:left="1277" w:right="564" w:firstLine="0"/>
        <w:jc w:val="both"/>
        <w:rPr>
          <w:sz w:val="20"/>
        </w:rPr>
      </w:pPr>
      <w:r>
        <w:rPr>
          <w:sz w:val="20"/>
        </w:rPr>
        <w:t xml:space="preserve">Своевременно вносить плату за предоставляемые Воспитаннику дополнительные образовательные услуги, в размере и порядке, определенными в Договоре об образовании по дополнительным образовательным </w:t>
      </w:r>
      <w:r>
        <w:rPr>
          <w:spacing w:val="-2"/>
          <w:sz w:val="20"/>
        </w:rPr>
        <w:t>программам.</w:t>
      </w:r>
    </w:p>
    <w:p w:rsidR="00D52CE1" w:rsidRDefault="00D52CE1">
      <w:pPr>
        <w:pStyle w:val="a6"/>
        <w:spacing w:line="228" w:lineRule="exact"/>
        <w:jc w:val="left"/>
        <w:rPr>
          <w:sz w:val="20"/>
        </w:rPr>
        <w:sectPr w:rsidR="00D52CE1">
          <w:pgSz w:w="11910" w:h="16840"/>
          <w:pgMar w:top="500" w:right="283" w:bottom="0" w:left="0" w:header="720" w:footer="720" w:gutter="0"/>
          <w:cols w:space="720"/>
        </w:sectPr>
      </w:pPr>
    </w:p>
    <w:p w:rsidR="00D52CE1" w:rsidRDefault="00D52CE1">
      <w:pPr>
        <w:pStyle w:val="a6"/>
        <w:tabs>
          <w:tab w:val="left" w:pos="1779"/>
        </w:tabs>
        <w:spacing w:before="4"/>
        <w:ind w:left="0"/>
        <w:rPr>
          <w:sz w:val="20"/>
        </w:rPr>
      </w:pPr>
    </w:p>
    <w:p w:rsidR="00D52CE1" w:rsidRDefault="00D52CE1">
      <w:pPr>
        <w:pStyle w:val="a6"/>
        <w:tabs>
          <w:tab w:val="left" w:pos="1779"/>
        </w:tabs>
        <w:spacing w:before="4"/>
        <w:ind w:left="1277"/>
        <w:rPr>
          <w:sz w:val="20"/>
        </w:rPr>
      </w:pPr>
    </w:p>
    <w:p w:rsidR="00D52CE1" w:rsidRDefault="00CD2A22">
      <w:pPr>
        <w:pStyle w:val="a6"/>
        <w:numPr>
          <w:ilvl w:val="3"/>
          <w:numId w:val="10"/>
        </w:numPr>
        <w:tabs>
          <w:tab w:val="left" w:pos="1780"/>
        </w:tabs>
        <w:spacing w:before="2"/>
        <w:ind w:left="1277" w:right="568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поступлении Воспитанника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Договора своевременно предоставлять Исполнителю все необходимые документы для зачисления, предусмотренные законодательством Российской Федерации, Уставом и локальными актами.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779"/>
        </w:tabs>
        <w:spacing w:before="1" w:line="228" w:lineRule="exact"/>
        <w:ind w:left="1779" w:hanging="502"/>
        <w:jc w:val="both"/>
        <w:rPr>
          <w:sz w:val="20"/>
        </w:rPr>
      </w:pPr>
      <w:r>
        <w:rPr>
          <w:sz w:val="20"/>
        </w:rPr>
        <w:t>Незамедлительно</w:t>
      </w:r>
      <w:r>
        <w:rPr>
          <w:spacing w:val="-15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9"/>
          <w:sz w:val="20"/>
        </w:rPr>
        <w:t xml:space="preserve"> </w:t>
      </w:r>
      <w:r>
        <w:rPr>
          <w:sz w:val="20"/>
        </w:rPr>
        <w:t>об</w:t>
      </w:r>
      <w:r>
        <w:rPr>
          <w:spacing w:val="-1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11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жительства.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41"/>
        </w:tabs>
        <w:ind w:left="1277" w:right="569" w:firstLine="0"/>
        <w:jc w:val="both"/>
        <w:rPr>
          <w:sz w:val="20"/>
        </w:rPr>
      </w:pPr>
      <w:r>
        <w:rPr>
          <w:sz w:val="20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779"/>
        </w:tabs>
        <w:ind w:left="1277" w:right="568" w:firstLine="0"/>
        <w:jc w:val="both"/>
        <w:rPr>
          <w:sz w:val="20"/>
        </w:rPr>
      </w:pPr>
      <w:r>
        <w:rPr>
          <w:sz w:val="20"/>
        </w:rPr>
        <w:t>Информировать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предстоящем</w:t>
      </w:r>
      <w:r>
        <w:rPr>
          <w:spacing w:val="-1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или его</w:t>
      </w:r>
      <w:r>
        <w:rPr>
          <w:spacing w:val="-7"/>
          <w:sz w:val="20"/>
        </w:rPr>
        <w:t xml:space="preserve"> </w:t>
      </w:r>
      <w:r>
        <w:rPr>
          <w:sz w:val="20"/>
        </w:rPr>
        <w:t>болезни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телефонам: 8906-276-65-78 или</w:t>
      </w:r>
      <w:r>
        <w:rPr>
          <w:spacing w:val="-4"/>
          <w:sz w:val="20"/>
        </w:rPr>
        <w:t xml:space="preserve"> </w:t>
      </w:r>
      <w:r>
        <w:rPr>
          <w:sz w:val="20"/>
        </w:rPr>
        <w:t>любым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доступным родителю способом.</w:t>
      </w:r>
    </w:p>
    <w:p w:rsidR="00D52CE1" w:rsidRDefault="00CD2A22">
      <w:pPr>
        <w:ind w:left="1277" w:right="564"/>
        <w:jc w:val="both"/>
        <w:rPr>
          <w:sz w:val="20"/>
        </w:rPr>
      </w:pPr>
      <w:r>
        <w:rPr>
          <w:sz w:val="20"/>
        </w:rPr>
        <w:t>В случае заболевания Воспитанника, подтвержденного заключением медицинской организации либо</w:t>
      </w:r>
      <w:r>
        <w:rPr>
          <w:spacing w:val="40"/>
          <w:sz w:val="20"/>
        </w:rPr>
        <w:t xml:space="preserve"> </w:t>
      </w:r>
      <w:r>
        <w:rPr>
          <w:sz w:val="20"/>
        </w:rPr>
        <w:t>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784"/>
        </w:tabs>
        <w:spacing w:before="2"/>
        <w:ind w:left="1277" w:right="570" w:firstLine="0"/>
        <w:jc w:val="both"/>
        <w:rPr>
          <w:sz w:val="20"/>
        </w:rPr>
      </w:pPr>
      <w:r>
        <w:rPr>
          <w:sz w:val="20"/>
        </w:rPr>
        <w:t>Предоставлять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медицинское</w:t>
      </w:r>
      <w:r>
        <w:rPr>
          <w:spacing w:val="-3"/>
          <w:sz w:val="20"/>
        </w:rPr>
        <w:t xml:space="preserve"> </w:t>
      </w:r>
      <w:r>
        <w:rPr>
          <w:sz w:val="20"/>
        </w:rPr>
        <w:t>заключение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(медицинскую</w:t>
      </w:r>
      <w:r>
        <w:rPr>
          <w:spacing w:val="-2"/>
          <w:sz w:val="20"/>
        </w:rPr>
        <w:t xml:space="preserve"> </w:t>
      </w:r>
      <w:r>
        <w:rPr>
          <w:sz w:val="20"/>
        </w:rPr>
        <w:t>справку) 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перенесенного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 отсутствия ребенка более 3 календарных дней (за исключением выходных и праздничных дней).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793"/>
        </w:tabs>
        <w:spacing w:before="5" w:line="235" w:lineRule="auto"/>
        <w:ind w:left="1277" w:right="574" w:firstLine="0"/>
        <w:jc w:val="both"/>
        <w:rPr>
          <w:sz w:val="20"/>
        </w:rPr>
      </w:pPr>
      <w:r>
        <w:rPr>
          <w:sz w:val="20"/>
        </w:rPr>
        <w:t>Предоставить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80"/>
        </w:tabs>
        <w:spacing w:before="1"/>
        <w:ind w:left="1880" w:hanging="603"/>
        <w:jc w:val="both"/>
        <w:rPr>
          <w:sz w:val="20"/>
        </w:rPr>
      </w:pPr>
      <w:r>
        <w:rPr>
          <w:sz w:val="20"/>
        </w:rPr>
        <w:t>Информировать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предстоящем</w:t>
      </w:r>
      <w:r>
        <w:rPr>
          <w:spacing w:val="-5"/>
          <w:sz w:val="20"/>
        </w:rPr>
        <w:t xml:space="preserve"> </w:t>
      </w:r>
      <w:r>
        <w:rPr>
          <w:sz w:val="20"/>
        </w:rPr>
        <w:t>выходе</w:t>
      </w:r>
      <w:r>
        <w:rPr>
          <w:spacing w:val="-10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0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день</w:t>
      </w:r>
      <w:r>
        <w:rPr>
          <w:spacing w:val="-8"/>
          <w:sz w:val="20"/>
        </w:rPr>
        <w:t xml:space="preserve"> </w:t>
      </w:r>
      <w:r>
        <w:rPr>
          <w:sz w:val="20"/>
        </w:rPr>
        <w:t>до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выхода.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918"/>
        </w:tabs>
        <w:ind w:left="1277" w:right="561" w:firstLine="0"/>
        <w:jc w:val="both"/>
        <w:rPr>
          <w:sz w:val="20"/>
        </w:rPr>
      </w:pPr>
      <w:r>
        <w:rPr>
          <w:sz w:val="20"/>
        </w:rPr>
        <w:t xml:space="preserve">Приводить Воспитанника в образовательную организацию в чистой одежде и обуви в соответствии с погодными условиями, обеспечить Воспитанника сменной обувью и по необходимости запасным комплектом </w:t>
      </w:r>
      <w:r>
        <w:rPr>
          <w:spacing w:val="-2"/>
          <w:sz w:val="20"/>
        </w:rPr>
        <w:t>одежды.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889"/>
        </w:tabs>
        <w:spacing w:before="2"/>
        <w:ind w:left="1277" w:right="568" w:firstLine="0"/>
        <w:jc w:val="both"/>
        <w:rPr>
          <w:sz w:val="20"/>
        </w:rPr>
      </w:pPr>
      <w:r>
        <w:rPr>
          <w:sz w:val="20"/>
        </w:rPr>
        <w:t>Забирать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Воспитанника из образовательной организации лично, либо предоставить письменное заявление на имя заведующего о передоверии этого права другим родственникам, не являющимся законными представителями за исключением несовершеннолетних.</w:t>
      </w:r>
    </w:p>
    <w:p w:rsidR="00D52CE1" w:rsidRDefault="00CD2A22">
      <w:pPr>
        <w:pStyle w:val="a6"/>
        <w:numPr>
          <w:ilvl w:val="3"/>
          <w:numId w:val="10"/>
        </w:numPr>
        <w:tabs>
          <w:tab w:val="left" w:pos="1971"/>
        </w:tabs>
        <w:spacing w:before="1"/>
        <w:ind w:left="1277" w:right="570" w:firstLine="0"/>
        <w:jc w:val="both"/>
        <w:rPr>
          <w:sz w:val="20"/>
        </w:rPr>
      </w:pPr>
      <w:r>
        <w:rPr>
          <w:sz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РФ.</w:t>
      </w:r>
    </w:p>
    <w:p w:rsidR="00D52CE1" w:rsidRDefault="00CD2A22">
      <w:pPr>
        <w:pStyle w:val="a6"/>
        <w:numPr>
          <w:ilvl w:val="1"/>
          <w:numId w:val="10"/>
        </w:numPr>
        <w:tabs>
          <w:tab w:val="left" w:pos="206"/>
        </w:tabs>
        <w:spacing w:before="126"/>
        <w:ind w:left="206" w:right="1040" w:hanging="206"/>
        <w:rPr>
          <w:b/>
          <w:sz w:val="20"/>
        </w:rPr>
      </w:pPr>
      <w:r>
        <w:rPr>
          <w:b/>
          <w:sz w:val="20"/>
        </w:rPr>
        <w:t>РАЗМЕР,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СРОКИ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ПОРЯДОК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ОПЛАТЫ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ПРИСМОТР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УХОД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ВОСПИТАННИКОМ.</w:t>
      </w:r>
    </w:p>
    <w:p w:rsidR="00D52CE1" w:rsidRDefault="00CD2A22">
      <w:pPr>
        <w:spacing w:before="116"/>
        <w:ind w:left="1277" w:right="563"/>
        <w:jc w:val="both"/>
        <w:rPr>
          <w:sz w:val="20"/>
        </w:rPr>
      </w:pPr>
      <w:bookmarkStart w:id="10" w:name="3.1_На_основании_Закон_Санкт-Петербурга_"/>
      <w:bookmarkEnd w:id="10"/>
      <w:r>
        <w:rPr>
          <w:sz w:val="20"/>
        </w:rPr>
        <w:t>3.1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80"/>
          <w:sz w:val="20"/>
        </w:rPr>
        <w:t xml:space="preserve"> </w:t>
      </w:r>
      <w:r>
        <w:rPr>
          <w:sz w:val="20"/>
        </w:rPr>
        <w:t>Закон</w:t>
      </w:r>
      <w:r>
        <w:rPr>
          <w:spacing w:val="80"/>
          <w:sz w:val="20"/>
        </w:rPr>
        <w:t xml:space="preserve"> </w:t>
      </w:r>
      <w:r>
        <w:rPr>
          <w:sz w:val="20"/>
        </w:rPr>
        <w:t>Санкт-Петербурга</w:t>
      </w:r>
      <w:r>
        <w:rPr>
          <w:spacing w:val="80"/>
          <w:sz w:val="20"/>
        </w:rPr>
        <w:t xml:space="preserve"> </w:t>
      </w:r>
      <w:r>
        <w:rPr>
          <w:sz w:val="20"/>
        </w:rPr>
        <w:t>№</w:t>
      </w:r>
      <w:r>
        <w:rPr>
          <w:spacing w:val="80"/>
          <w:sz w:val="20"/>
        </w:rPr>
        <w:t xml:space="preserve"> </w:t>
      </w:r>
      <w:r>
        <w:rPr>
          <w:sz w:val="20"/>
        </w:rPr>
        <w:t>447-99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80"/>
          <w:sz w:val="20"/>
        </w:rPr>
        <w:t xml:space="preserve"> </w:t>
      </w:r>
      <w:r>
        <w:rPr>
          <w:sz w:val="20"/>
        </w:rPr>
        <w:t>09.07.2024</w:t>
      </w:r>
      <w:r>
        <w:rPr>
          <w:spacing w:val="80"/>
          <w:sz w:val="20"/>
        </w:rPr>
        <w:t xml:space="preserve"> </w:t>
      </w:r>
      <w:r>
        <w:rPr>
          <w:sz w:val="20"/>
        </w:rPr>
        <w:t>«О</w:t>
      </w:r>
      <w:r>
        <w:rPr>
          <w:spacing w:val="80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80"/>
          <w:sz w:val="20"/>
        </w:rPr>
        <w:t xml:space="preserve"> </w:t>
      </w:r>
      <w:r>
        <w:rPr>
          <w:sz w:val="20"/>
        </w:rPr>
        <w:t>изменений Закон Санкт-Петербурга «Социальный кодекс Санкт-Петербурга»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</w:t>
      </w:r>
      <w:r>
        <w:rPr>
          <w:spacing w:val="40"/>
          <w:sz w:val="20"/>
        </w:rPr>
        <w:t xml:space="preserve">  </w:t>
      </w:r>
      <w:r>
        <w:rPr>
          <w:sz w:val="20"/>
        </w:rPr>
        <w:t>деятельность</w:t>
      </w:r>
      <w:r>
        <w:rPr>
          <w:spacing w:val="40"/>
          <w:sz w:val="20"/>
        </w:rPr>
        <w:t xml:space="preserve">  </w:t>
      </w:r>
      <w:r>
        <w:rPr>
          <w:sz w:val="20"/>
        </w:rPr>
        <w:t>по</w:t>
      </w:r>
      <w:r>
        <w:rPr>
          <w:spacing w:val="40"/>
          <w:sz w:val="20"/>
        </w:rPr>
        <w:t xml:space="preserve">  </w:t>
      </w:r>
      <w:r>
        <w:rPr>
          <w:sz w:val="20"/>
        </w:rPr>
        <w:t>реализации</w:t>
      </w:r>
      <w:r>
        <w:rPr>
          <w:spacing w:val="40"/>
          <w:sz w:val="20"/>
        </w:rPr>
        <w:t xml:space="preserve">  </w:t>
      </w:r>
      <w:r>
        <w:rPr>
          <w:sz w:val="20"/>
        </w:rPr>
        <w:t>образовательных</w:t>
      </w:r>
      <w:r>
        <w:rPr>
          <w:spacing w:val="40"/>
          <w:sz w:val="20"/>
        </w:rPr>
        <w:t xml:space="preserve">  </w:t>
      </w:r>
      <w:r>
        <w:rPr>
          <w:sz w:val="20"/>
        </w:rPr>
        <w:t>программ</w:t>
      </w:r>
      <w:r>
        <w:rPr>
          <w:spacing w:val="40"/>
          <w:sz w:val="20"/>
        </w:rPr>
        <w:t xml:space="preserve">  </w:t>
      </w:r>
      <w:r>
        <w:rPr>
          <w:sz w:val="20"/>
        </w:rPr>
        <w:t>дошкольного</w:t>
      </w:r>
      <w:r>
        <w:rPr>
          <w:spacing w:val="40"/>
          <w:sz w:val="20"/>
        </w:rPr>
        <w:t xml:space="preserve">  </w:t>
      </w:r>
      <w:r>
        <w:rPr>
          <w:sz w:val="20"/>
        </w:rPr>
        <w:t>образования,</w:t>
      </w:r>
      <w:r>
        <w:rPr>
          <w:spacing w:val="40"/>
          <w:sz w:val="20"/>
        </w:rPr>
        <w:t xml:space="preserve"> </w:t>
      </w:r>
      <w:r>
        <w:rPr>
          <w:sz w:val="20"/>
        </w:rPr>
        <w:t>не взимается.</w:t>
      </w:r>
    </w:p>
    <w:p w:rsidR="00D52CE1" w:rsidRDefault="00D52CE1">
      <w:pPr>
        <w:pStyle w:val="a4"/>
        <w:spacing w:before="3"/>
        <w:rPr>
          <w:sz w:val="20"/>
        </w:rPr>
      </w:pPr>
    </w:p>
    <w:p w:rsidR="00D52CE1" w:rsidRDefault="00CD2A22">
      <w:pPr>
        <w:pStyle w:val="a6"/>
        <w:numPr>
          <w:ilvl w:val="1"/>
          <w:numId w:val="10"/>
        </w:numPr>
        <w:tabs>
          <w:tab w:val="left" w:pos="259"/>
        </w:tabs>
        <w:ind w:left="259" w:right="1073" w:hanging="259"/>
        <w:rPr>
          <w:b/>
          <w:sz w:val="20"/>
        </w:rPr>
      </w:pPr>
      <w:bookmarkStart w:id="11" w:name="4.__РАЗМЕР,_СРОКИ_И_ПОРЯДОК_ОПЛАТЫ_ДОПОЛ"/>
      <w:bookmarkEnd w:id="11"/>
      <w:r>
        <w:rPr>
          <w:b/>
          <w:spacing w:val="-2"/>
          <w:sz w:val="20"/>
        </w:rPr>
        <w:t>РАЗМЕР,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СРОКИ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И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ПОРЯДОК ОПЛАТЫ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ДОПОЛНИТЕЛЬНЫХ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ОБРАЗОВАТЕЛЬНЫЙ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УСЛУГ</w:t>
      </w:r>
    </w:p>
    <w:p w:rsidR="00D52CE1" w:rsidRDefault="00D52CE1">
      <w:pPr>
        <w:pStyle w:val="a4"/>
        <w:spacing w:before="20"/>
        <w:rPr>
          <w:b/>
          <w:sz w:val="20"/>
        </w:rPr>
      </w:pPr>
    </w:p>
    <w:p w:rsidR="00D52CE1" w:rsidRDefault="00CD2A22">
      <w:pPr>
        <w:pStyle w:val="a6"/>
        <w:numPr>
          <w:ilvl w:val="2"/>
          <w:numId w:val="10"/>
        </w:numPr>
        <w:tabs>
          <w:tab w:val="left" w:pos="1664"/>
        </w:tabs>
        <w:ind w:right="566" w:firstLine="0"/>
        <w:jc w:val="both"/>
        <w:rPr>
          <w:sz w:val="20"/>
        </w:rPr>
      </w:pPr>
      <w:bookmarkStart w:id="12" w:name="4.1._Исполнитель_вправе_предоставлять_во"/>
      <w:bookmarkEnd w:id="12"/>
      <w:r>
        <w:rPr>
          <w:sz w:val="20"/>
        </w:rPr>
        <w:t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услуг.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664"/>
        </w:tabs>
        <w:ind w:right="570" w:firstLine="0"/>
        <w:jc w:val="both"/>
        <w:rPr>
          <w:sz w:val="20"/>
        </w:rPr>
      </w:pPr>
      <w:bookmarkStart w:id="13" w:name="4.2._Перечень,_форма_и_полная_стоимость_"/>
      <w:bookmarkEnd w:id="13"/>
      <w:r>
        <w:rPr>
          <w:sz w:val="20"/>
        </w:rPr>
        <w:t>Перечень, форма и полная стоимость дополнительных образовательных услуг определены в Договоре об образовании по дополнительным образовательным программам. Оплата производится ежемесячно, по безналичному</w:t>
      </w:r>
      <w:r>
        <w:rPr>
          <w:spacing w:val="-7"/>
          <w:sz w:val="20"/>
        </w:rPr>
        <w:t xml:space="preserve"> </w:t>
      </w:r>
      <w:r>
        <w:rPr>
          <w:sz w:val="20"/>
        </w:rPr>
        <w:t>расчету.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649"/>
        </w:tabs>
        <w:ind w:right="563" w:firstLine="0"/>
        <w:jc w:val="both"/>
        <w:rPr>
          <w:sz w:val="20"/>
        </w:rPr>
      </w:pPr>
      <w:r>
        <w:rPr>
          <w:sz w:val="20"/>
        </w:rPr>
        <w:t>Согласием на оказание Исполнителем Заказчику дополнительных платных образовательных услуг является подписание Договора об образовании по дополнительным образовательным программам.</w:t>
      </w:r>
    </w:p>
    <w:p w:rsidR="00D52CE1" w:rsidRDefault="00D52CE1">
      <w:pPr>
        <w:pStyle w:val="a4"/>
        <w:spacing w:before="24"/>
        <w:rPr>
          <w:sz w:val="20"/>
        </w:rPr>
      </w:pPr>
    </w:p>
    <w:p w:rsidR="00D52CE1" w:rsidRDefault="00CD2A22">
      <w:pPr>
        <w:pStyle w:val="a6"/>
        <w:numPr>
          <w:ilvl w:val="1"/>
          <w:numId w:val="10"/>
        </w:numPr>
        <w:tabs>
          <w:tab w:val="left" w:pos="2173"/>
          <w:tab w:val="left" w:pos="2813"/>
        </w:tabs>
        <w:ind w:left="2813" w:right="1268" w:hanging="841"/>
        <w:jc w:val="left"/>
        <w:rPr>
          <w:b/>
          <w:sz w:val="20"/>
        </w:rPr>
      </w:pPr>
      <w:bookmarkStart w:id="14" w:name="5._ОТВЕТСТВЕННОСТЬ_ЗА_НЕИСПОЛНЕНИЕ_ИЛИ_Н"/>
      <w:bookmarkEnd w:id="14"/>
      <w:r>
        <w:rPr>
          <w:b/>
          <w:sz w:val="20"/>
        </w:rPr>
        <w:t>ОТВЕТСТВЕННОСТЬ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НЕИСПОЛНЕНИЕ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НЕНАДЛЕЖАЩЕЕ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ИСПОЛНЕНИЕ ОБЯЗАТЕЛЬСТВ ПО ДОГОВОРУ, ПОРЯДОК РАЗРЕШЕНИЯ СПОРОВ</w:t>
      </w:r>
    </w:p>
    <w:p w:rsidR="00D52CE1" w:rsidRDefault="00CD2A22">
      <w:pPr>
        <w:pStyle w:val="a6"/>
        <w:numPr>
          <w:ilvl w:val="2"/>
          <w:numId w:val="10"/>
        </w:numPr>
        <w:tabs>
          <w:tab w:val="left" w:pos="1679"/>
        </w:tabs>
        <w:spacing w:before="227"/>
        <w:ind w:right="562" w:firstLine="0"/>
        <w:jc w:val="both"/>
        <w:rPr>
          <w:sz w:val="20"/>
        </w:rPr>
      </w:pPr>
      <w:r>
        <w:rPr>
          <w:sz w:val="20"/>
        </w:rPr>
        <w:t xml:space="preserve"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</w:t>
      </w:r>
      <w:r>
        <w:rPr>
          <w:spacing w:val="-2"/>
          <w:sz w:val="20"/>
        </w:rPr>
        <w:t>Договором.</w:t>
      </w:r>
    </w:p>
    <w:p w:rsidR="00D52CE1" w:rsidRDefault="00D52CE1">
      <w:pPr>
        <w:pStyle w:val="a4"/>
        <w:spacing w:before="31"/>
        <w:rPr>
          <w:sz w:val="20"/>
        </w:rPr>
      </w:pPr>
    </w:p>
    <w:p w:rsidR="00D52CE1" w:rsidRDefault="00CD2A22">
      <w:pPr>
        <w:pStyle w:val="a6"/>
        <w:numPr>
          <w:ilvl w:val="1"/>
          <w:numId w:val="10"/>
        </w:numPr>
        <w:tabs>
          <w:tab w:val="left" w:pos="3462"/>
        </w:tabs>
        <w:ind w:left="3462"/>
        <w:jc w:val="left"/>
        <w:rPr>
          <w:b/>
          <w:sz w:val="20"/>
        </w:rPr>
      </w:pPr>
      <w:bookmarkStart w:id="15" w:name="6._ОСНОВАНИЯ_ИЗМЕНЕНИЯ_И_РАСТОРЖЕНИЯ_ДОГ"/>
      <w:bookmarkEnd w:id="15"/>
      <w:r>
        <w:rPr>
          <w:b/>
          <w:sz w:val="20"/>
        </w:rPr>
        <w:t>ОСНОВАНИЯ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ИЗМЕНЕНИЯ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РАСТОРЖЕНИЯ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:rsidR="00D52CE1" w:rsidRDefault="00D52CE1">
      <w:pPr>
        <w:pStyle w:val="a6"/>
        <w:tabs>
          <w:tab w:val="left" w:pos="6139"/>
        </w:tabs>
        <w:spacing w:line="226" w:lineRule="exact"/>
        <w:ind w:left="5988"/>
        <w:jc w:val="left"/>
        <w:rPr>
          <w:sz w:val="20"/>
        </w:rPr>
      </w:pPr>
      <w:bookmarkStart w:id="16" w:name="7."/>
      <w:bookmarkEnd w:id="16"/>
    </w:p>
    <w:p w:rsidR="00D52CE1" w:rsidRDefault="00CD2A22">
      <w:pPr>
        <w:pStyle w:val="a6"/>
        <w:numPr>
          <w:ilvl w:val="1"/>
          <w:numId w:val="11"/>
        </w:numPr>
        <w:tabs>
          <w:tab w:val="left" w:pos="1626"/>
        </w:tabs>
        <w:spacing w:line="226" w:lineRule="exact"/>
        <w:ind w:left="1626" w:hanging="349"/>
        <w:rPr>
          <w:sz w:val="20"/>
        </w:rPr>
      </w:pPr>
      <w:r>
        <w:rPr>
          <w:sz w:val="20"/>
        </w:rPr>
        <w:t>Условия,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8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-4"/>
          <w:sz w:val="20"/>
        </w:rPr>
        <w:t xml:space="preserve"> </w:t>
      </w:r>
      <w:r>
        <w:rPr>
          <w:sz w:val="20"/>
        </w:rPr>
        <w:t>могут</w:t>
      </w:r>
      <w:r>
        <w:rPr>
          <w:spacing w:val="-9"/>
          <w:sz w:val="20"/>
        </w:rPr>
        <w:t xml:space="preserve"> </w:t>
      </w:r>
      <w:r>
        <w:rPr>
          <w:sz w:val="20"/>
        </w:rPr>
        <w:t>быть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изменены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:rsidR="00D52CE1" w:rsidRDefault="00CD2A22">
      <w:pPr>
        <w:pStyle w:val="a6"/>
        <w:numPr>
          <w:ilvl w:val="1"/>
          <w:numId w:val="11"/>
        </w:numPr>
        <w:tabs>
          <w:tab w:val="left" w:pos="1678"/>
        </w:tabs>
        <w:spacing w:before="1"/>
        <w:ind w:left="1277" w:right="572" w:firstLine="0"/>
        <w:rPr>
          <w:sz w:val="20"/>
        </w:rPr>
      </w:pPr>
      <w:r>
        <w:rPr>
          <w:sz w:val="20"/>
        </w:rPr>
        <w:t>Все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37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37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40"/>
          <w:sz w:val="20"/>
        </w:rPr>
        <w:t xml:space="preserve"> </w:t>
      </w:r>
      <w:r>
        <w:rPr>
          <w:sz w:val="20"/>
        </w:rPr>
        <w:t>быть</w:t>
      </w:r>
      <w:r>
        <w:rPr>
          <w:spacing w:val="40"/>
          <w:sz w:val="20"/>
        </w:rPr>
        <w:t xml:space="preserve"> </w:t>
      </w:r>
      <w:r>
        <w:rPr>
          <w:sz w:val="20"/>
        </w:rPr>
        <w:t>совершены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40"/>
          <w:sz w:val="20"/>
        </w:rPr>
        <w:t xml:space="preserve"> </w:t>
      </w:r>
      <w:r>
        <w:rPr>
          <w:sz w:val="20"/>
        </w:rPr>
        <w:t>форме</w:t>
      </w:r>
      <w:r>
        <w:rPr>
          <w:spacing w:val="40"/>
          <w:sz w:val="20"/>
        </w:rPr>
        <w:t xml:space="preserve"> </w:t>
      </w:r>
      <w:r>
        <w:rPr>
          <w:sz w:val="20"/>
        </w:rPr>
        <w:t>и подписаны уполномоченными представителями Сторон.</w:t>
      </w:r>
    </w:p>
    <w:p w:rsidR="00D52CE1" w:rsidRDefault="00CD2A22">
      <w:pPr>
        <w:pStyle w:val="a6"/>
        <w:numPr>
          <w:ilvl w:val="1"/>
          <w:numId w:val="11"/>
        </w:numPr>
        <w:tabs>
          <w:tab w:val="left" w:pos="1630"/>
        </w:tabs>
        <w:spacing w:before="81" w:line="237" w:lineRule="auto"/>
        <w:ind w:left="1277" w:right="696" w:firstLine="0"/>
        <w:rPr>
          <w:sz w:val="20"/>
        </w:rPr>
      </w:pPr>
      <w:r>
        <w:rPr>
          <w:sz w:val="20"/>
        </w:rPr>
        <w:t>Настоящий Договор может быть расторгнут по соглашению Сторон. По инициативе одной из сторон настоящий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4"/>
          <w:sz w:val="20"/>
        </w:rPr>
        <w:t xml:space="preserve"> </w:t>
      </w:r>
      <w:r>
        <w:rPr>
          <w:sz w:val="20"/>
        </w:rPr>
        <w:t>может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основаниям,</w:t>
      </w:r>
      <w:r>
        <w:rPr>
          <w:spacing w:val="-6"/>
          <w:sz w:val="20"/>
        </w:rPr>
        <w:t xml:space="preserve"> </w:t>
      </w:r>
      <w:r>
        <w:rPr>
          <w:sz w:val="20"/>
        </w:rPr>
        <w:t>предусмотренным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D52CE1" w:rsidRDefault="00D52CE1">
      <w:pPr>
        <w:pStyle w:val="a6"/>
        <w:jc w:val="left"/>
        <w:rPr>
          <w:sz w:val="20"/>
        </w:rPr>
      </w:pPr>
    </w:p>
    <w:p w:rsidR="00D52CE1" w:rsidRDefault="00D52CE1">
      <w:pPr>
        <w:pStyle w:val="a6"/>
        <w:jc w:val="left"/>
        <w:rPr>
          <w:sz w:val="20"/>
        </w:rPr>
        <w:sectPr w:rsidR="00D52CE1">
          <w:pgSz w:w="11910" w:h="16840"/>
          <w:pgMar w:top="0" w:right="283" w:bottom="0" w:left="0" w:header="720" w:footer="720" w:gutter="0"/>
          <w:cols w:space="720"/>
        </w:sectPr>
      </w:pPr>
    </w:p>
    <w:p w:rsidR="00D52CE1" w:rsidRDefault="00D52CE1">
      <w:pPr>
        <w:pStyle w:val="a4"/>
        <w:spacing w:before="4"/>
        <w:rPr>
          <w:sz w:val="20"/>
        </w:rPr>
      </w:pPr>
    </w:p>
    <w:p w:rsidR="00D52CE1" w:rsidRDefault="00CD2A22">
      <w:pPr>
        <w:pStyle w:val="a6"/>
        <w:numPr>
          <w:ilvl w:val="2"/>
          <w:numId w:val="11"/>
        </w:numPr>
        <w:tabs>
          <w:tab w:val="left" w:pos="4493"/>
        </w:tabs>
        <w:ind w:left="4493" w:hanging="205"/>
        <w:rPr>
          <w:b/>
          <w:sz w:val="20"/>
        </w:rPr>
      </w:pPr>
      <w:r>
        <w:rPr>
          <w:b/>
          <w:spacing w:val="-2"/>
          <w:sz w:val="20"/>
        </w:rPr>
        <w:t>ЗАКЛЮЧИТЕЛЬНЫЕ ПОЛОЖЕНИЯ</w:t>
      </w:r>
    </w:p>
    <w:p w:rsidR="00D52CE1" w:rsidRDefault="00CD2A22">
      <w:pPr>
        <w:pStyle w:val="a6"/>
        <w:numPr>
          <w:ilvl w:val="3"/>
          <w:numId w:val="11"/>
        </w:numPr>
        <w:tabs>
          <w:tab w:val="left" w:pos="1631"/>
          <w:tab w:val="left" w:pos="5334"/>
          <w:tab w:val="left" w:pos="6930"/>
          <w:tab w:val="left" w:pos="8316"/>
          <w:tab w:val="left" w:pos="10113"/>
          <w:tab w:val="left" w:pos="10665"/>
        </w:tabs>
        <w:spacing w:before="227"/>
        <w:ind w:left="1631" w:hanging="354"/>
        <w:rPr>
          <w:sz w:val="20"/>
        </w:rPr>
      </w:pPr>
      <w:r>
        <w:rPr>
          <w:sz w:val="20"/>
        </w:rPr>
        <w:t>Настоящий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5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силу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>202</w:t>
      </w:r>
      <w:r>
        <w:rPr>
          <w:spacing w:val="66"/>
          <w:sz w:val="20"/>
          <w:u w:val="single"/>
        </w:rPr>
        <w:t xml:space="preserve">  </w:t>
      </w:r>
      <w:r>
        <w:rPr>
          <w:sz w:val="20"/>
        </w:rPr>
        <w:t>г.</w:t>
      </w:r>
      <w:r>
        <w:rPr>
          <w:spacing w:val="3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</w:p>
    <w:p w:rsidR="00D52CE1" w:rsidRDefault="00CD2A22">
      <w:pPr>
        <w:pStyle w:val="a6"/>
        <w:numPr>
          <w:ilvl w:val="3"/>
          <w:numId w:val="11"/>
        </w:numPr>
        <w:tabs>
          <w:tab w:val="left" w:pos="1664"/>
        </w:tabs>
        <w:spacing w:before="1"/>
        <w:ind w:left="1277" w:right="578" w:firstLine="0"/>
        <w:rPr>
          <w:sz w:val="20"/>
        </w:rPr>
      </w:pPr>
      <w:r>
        <w:rPr>
          <w:sz w:val="20"/>
        </w:rPr>
        <w:t>Настоящий</w:t>
      </w:r>
      <w:r>
        <w:rPr>
          <w:spacing w:val="29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31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двух</w:t>
      </w:r>
      <w:r>
        <w:rPr>
          <w:spacing w:val="31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33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31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29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29"/>
          <w:sz w:val="20"/>
        </w:rPr>
        <w:t xml:space="preserve"> </w:t>
      </w:r>
      <w:r>
        <w:rPr>
          <w:sz w:val="20"/>
        </w:rPr>
        <w:t>силу,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22"/>
          <w:sz w:val="20"/>
        </w:rPr>
        <w:t xml:space="preserve"> </w:t>
      </w:r>
      <w:r>
        <w:rPr>
          <w:sz w:val="20"/>
        </w:rPr>
        <w:t>для каждой из Сторон.</w:t>
      </w:r>
    </w:p>
    <w:p w:rsidR="00D52CE1" w:rsidRDefault="00CD2A22">
      <w:pPr>
        <w:pStyle w:val="a6"/>
        <w:numPr>
          <w:ilvl w:val="3"/>
          <w:numId w:val="11"/>
        </w:numPr>
        <w:tabs>
          <w:tab w:val="left" w:pos="1669"/>
        </w:tabs>
        <w:ind w:left="1277" w:right="578" w:firstLine="0"/>
        <w:rPr>
          <w:sz w:val="20"/>
        </w:rPr>
      </w:pPr>
      <w:r>
        <w:rPr>
          <w:sz w:val="20"/>
        </w:rPr>
        <w:t>Стороны</w:t>
      </w:r>
      <w:r>
        <w:rPr>
          <w:spacing w:val="38"/>
          <w:sz w:val="20"/>
        </w:rPr>
        <w:t xml:space="preserve"> </w:t>
      </w:r>
      <w:r>
        <w:rPr>
          <w:sz w:val="20"/>
        </w:rPr>
        <w:t>обязуются</w:t>
      </w:r>
      <w:r>
        <w:rPr>
          <w:spacing w:val="38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34"/>
          <w:sz w:val="20"/>
        </w:rPr>
        <w:t xml:space="preserve"> </w:t>
      </w:r>
      <w:r>
        <w:rPr>
          <w:sz w:val="20"/>
        </w:rPr>
        <w:t>извещать</w:t>
      </w:r>
      <w:r>
        <w:rPr>
          <w:spacing w:val="38"/>
          <w:sz w:val="20"/>
        </w:rPr>
        <w:t xml:space="preserve"> </w:t>
      </w:r>
      <w:r>
        <w:rPr>
          <w:sz w:val="20"/>
        </w:rPr>
        <w:t>друг</w:t>
      </w:r>
      <w:r>
        <w:rPr>
          <w:spacing w:val="38"/>
          <w:sz w:val="20"/>
        </w:rPr>
        <w:t xml:space="preserve"> </w:t>
      </w:r>
      <w:r>
        <w:rPr>
          <w:sz w:val="20"/>
        </w:rPr>
        <w:t>друга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34"/>
          <w:sz w:val="20"/>
        </w:rPr>
        <w:t xml:space="preserve"> </w:t>
      </w:r>
      <w:r>
        <w:rPr>
          <w:sz w:val="20"/>
        </w:rPr>
        <w:t>смене</w:t>
      </w:r>
      <w:r>
        <w:rPr>
          <w:spacing w:val="36"/>
          <w:sz w:val="20"/>
        </w:rPr>
        <w:t xml:space="preserve"> </w:t>
      </w:r>
      <w:r>
        <w:rPr>
          <w:sz w:val="20"/>
        </w:rPr>
        <w:t>реквизитов,</w:t>
      </w:r>
      <w:r>
        <w:rPr>
          <w:spacing w:val="37"/>
          <w:sz w:val="20"/>
        </w:rPr>
        <w:t xml:space="preserve"> </w:t>
      </w:r>
      <w:r>
        <w:rPr>
          <w:sz w:val="20"/>
        </w:rPr>
        <w:t>адресов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иных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существенных </w:t>
      </w:r>
      <w:r>
        <w:rPr>
          <w:spacing w:val="-2"/>
          <w:sz w:val="20"/>
        </w:rPr>
        <w:t>изменениях.</w:t>
      </w:r>
    </w:p>
    <w:p w:rsidR="00D52CE1" w:rsidRDefault="00CD2A22">
      <w:pPr>
        <w:pStyle w:val="a6"/>
        <w:numPr>
          <w:ilvl w:val="3"/>
          <w:numId w:val="11"/>
        </w:numPr>
        <w:tabs>
          <w:tab w:val="left" w:pos="1697"/>
        </w:tabs>
        <w:spacing w:before="1"/>
        <w:ind w:left="1277" w:right="572" w:firstLine="0"/>
        <w:rPr>
          <w:sz w:val="20"/>
        </w:rPr>
      </w:pPr>
      <w:r>
        <w:rPr>
          <w:sz w:val="20"/>
        </w:rPr>
        <w:t>Все</w:t>
      </w:r>
      <w:r>
        <w:rPr>
          <w:spacing w:val="40"/>
          <w:sz w:val="20"/>
        </w:rPr>
        <w:t xml:space="preserve"> </w:t>
      </w:r>
      <w:r>
        <w:rPr>
          <w:sz w:val="20"/>
        </w:rPr>
        <w:t>споры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разногласия,</w:t>
      </w:r>
      <w:r>
        <w:rPr>
          <w:spacing w:val="40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40"/>
          <w:sz w:val="20"/>
        </w:rPr>
        <w:t xml:space="preserve"> </w:t>
      </w:r>
      <w:r>
        <w:rPr>
          <w:sz w:val="20"/>
        </w:rPr>
        <w:t>могут</w:t>
      </w:r>
      <w:r>
        <w:rPr>
          <w:spacing w:val="40"/>
          <w:sz w:val="20"/>
        </w:rPr>
        <w:t xml:space="preserve"> </w:t>
      </w:r>
      <w:r>
        <w:rPr>
          <w:sz w:val="20"/>
        </w:rPr>
        <w:t>возникнуть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80"/>
          <w:sz w:val="20"/>
        </w:rPr>
        <w:t xml:space="preserve"> </w:t>
      </w:r>
      <w:r>
        <w:rPr>
          <w:sz w:val="20"/>
        </w:rPr>
        <w:t>Стороны будут стремиться разрешать путем переговоров.</w:t>
      </w:r>
    </w:p>
    <w:p w:rsidR="00D52CE1" w:rsidRDefault="00CD2A22">
      <w:pPr>
        <w:pStyle w:val="a6"/>
        <w:numPr>
          <w:ilvl w:val="3"/>
          <w:numId w:val="11"/>
        </w:numPr>
        <w:tabs>
          <w:tab w:val="left" w:pos="1645"/>
        </w:tabs>
        <w:spacing w:before="1"/>
        <w:ind w:left="1277" w:right="570" w:firstLine="0"/>
        <w:rPr>
          <w:sz w:val="20"/>
        </w:rPr>
      </w:pPr>
      <w:r>
        <w:rPr>
          <w:sz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52CE1" w:rsidRDefault="00CD2A22">
      <w:pPr>
        <w:pStyle w:val="a6"/>
        <w:numPr>
          <w:ilvl w:val="3"/>
          <w:numId w:val="11"/>
        </w:numPr>
        <w:tabs>
          <w:tab w:val="left" w:pos="1659"/>
        </w:tabs>
        <w:spacing w:after="9"/>
        <w:ind w:left="1277" w:right="573" w:firstLine="0"/>
        <w:rPr>
          <w:sz w:val="20"/>
        </w:rPr>
      </w:pPr>
      <w:r>
        <w:rPr>
          <w:sz w:val="20"/>
        </w:rPr>
        <w:t>При</w:t>
      </w:r>
      <w:r>
        <w:rPr>
          <w:spacing w:val="23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28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23"/>
          <w:sz w:val="20"/>
        </w:rPr>
        <w:t xml:space="preserve"> </w:t>
      </w:r>
      <w:r>
        <w:rPr>
          <w:sz w:val="20"/>
        </w:rPr>
        <w:t>настоящего Договора</w:t>
      </w:r>
      <w:r>
        <w:rPr>
          <w:spacing w:val="26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24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23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Российской </w:t>
      </w:r>
      <w:r>
        <w:rPr>
          <w:spacing w:val="-2"/>
          <w:sz w:val="20"/>
        </w:rPr>
        <w:t>Федерации.</w:t>
      </w:r>
    </w:p>
    <w:p w:rsidR="00D52CE1" w:rsidRDefault="00D52CE1">
      <w:pPr>
        <w:pStyle w:val="a6"/>
        <w:tabs>
          <w:tab w:val="left" w:pos="1659"/>
        </w:tabs>
        <w:spacing w:after="9"/>
        <w:ind w:left="0" w:right="573"/>
        <w:jc w:val="left"/>
        <w:rPr>
          <w:spacing w:val="-2"/>
          <w:sz w:val="20"/>
        </w:rPr>
      </w:pPr>
    </w:p>
    <w:p w:rsidR="00D52CE1" w:rsidRDefault="00D52CE1">
      <w:pPr>
        <w:pStyle w:val="a6"/>
        <w:tabs>
          <w:tab w:val="left" w:pos="1659"/>
        </w:tabs>
        <w:spacing w:after="9"/>
        <w:ind w:left="0" w:right="573"/>
        <w:jc w:val="left"/>
        <w:rPr>
          <w:spacing w:val="-2"/>
          <w:sz w:val="20"/>
        </w:rPr>
      </w:pPr>
    </w:p>
    <w:p w:rsidR="00D52CE1" w:rsidRDefault="00D52CE1">
      <w:pPr>
        <w:pStyle w:val="a6"/>
        <w:tabs>
          <w:tab w:val="left" w:pos="1659"/>
        </w:tabs>
        <w:spacing w:after="9"/>
        <w:ind w:left="0" w:right="573"/>
        <w:jc w:val="left"/>
        <w:rPr>
          <w:spacing w:val="-2"/>
          <w:sz w:val="20"/>
        </w:rPr>
      </w:pPr>
    </w:p>
    <w:p w:rsidR="00D52CE1" w:rsidRDefault="00D52CE1">
      <w:pPr>
        <w:pStyle w:val="a6"/>
        <w:tabs>
          <w:tab w:val="left" w:pos="1659"/>
        </w:tabs>
        <w:spacing w:after="9"/>
        <w:ind w:left="0" w:right="573"/>
        <w:jc w:val="left"/>
        <w:rPr>
          <w:spacing w:val="-2"/>
          <w:sz w:val="20"/>
        </w:rPr>
      </w:pPr>
    </w:p>
    <w:tbl>
      <w:tblPr>
        <w:tblW w:w="20279" w:type="dxa"/>
        <w:tblInd w:w="12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8"/>
        <w:gridCol w:w="5348"/>
        <w:gridCol w:w="9583"/>
      </w:tblGrid>
      <w:tr w:rsidR="00D52CE1">
        <w:trPr>
          <w:trHeight w:val="6701"/>
        </w:trPr>
        <w:tc>
          <w:tcPr>
            <w:tcW w:w="5348" w:type="dxa"/>
            <w:shd w:val="clear" w:color="auto" w:fill="auto"/>
          </w:tcPr>
          <w:p w:rsidR="00D52CE1" w:rsidRDefault="00CD2A22">
            <w:pPr>
              <w:ind w:left="142"/>
            </w:pPr>
            <w:r>
              <w:rPr>
                <w:spacing w:val="-2"/>
                <w:u w:val="single"/>
              </w:rPr>
              <w:t>Исполнитель:</w:t>
            </w:r>
          </w:p>
          <w:p w:rsidR="00D52CE1" w:rsidRDefault="00CD2A22">
            <w:pPr>
              <w:pStyle w:val="a4"/>
              <w:spacing w:before="30"/>
              <w:ind w:left="142" w:right="-3"/>
            </w:pPr>
            <w:r>
              <w:t>Государственное</w:t>
            </w:r>
            <w:r>
              <w:rPr>
                <w:spacing w:val="-5"/>
              </w:rPr>
              <w:t xml:space="preserve"> </w:t>
            </w:r>
            <w:r>
              <w:t>бюджетное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дошкольное</w:t>
            </w:r>
          </w:p>
          <w:p w:rsidR="00D52CE1" w:rsidRDefault="00CD2A22">
            <w:pPr>
              <w:pStyle w:val="a4"/>
              <w:spacing w:before="30"/>
              <w:ind w:left="142" w:right="-3"/>
            </w:pPr>
            <w:r>
              <w:rPr>
                <w:spacing w:val="-2"/>
              </w:rPr>
              <w:t>образовательное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учреждение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детский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сад</w:t>
            </w:r>
          </w:p>
          <w:p w:rsidR="00D52CE1" w:rsidRDefault="00CD2A22">
            <w:pPr>
              <w:pStyle w:val="a4"/>
              <w:spacing w:before="30"/>
              <w:ind w:left="142" w:right="-3"/>
            </w:pPr>
            <w:r>
              <w:t>№</w:t>
            </w:r>
            <w:r>
              <w:rPr>
                <w:spacing w:val="-15"/>
              </w:rPr>
              <w:t xml:space="preserve"> </w:t>
            </w:r>
            <w:r>
              <w:t>62</w:t>
            </w:r>
            <w:r>
              <w:rPr>
                <w:spacing w:val="-15"/>
              </w:rPr>
              <w:t xml:space="preserve"> </w:t>
            </w:r>
            <w:r>
              <w:t>Фрунзенского</w:t>
            </w:r>
            <w:r>
              <w:rPr>
                <w:spacing w:val="-15"/>
              </w:rPr>
              <w:t xml:space="preserve"> </w:t>
            </w:r>
            <w:r>
              <w:t>района</w:t>
            </w:r>
            <w:r>
              <w:rPr>
                <w:spacing w:val="-15"/>
              </w:rPr>
              <w:t xml:space="preserve"> </w:t>
            </w:r>
            <w:r>
              <w:t>Санкт-Петербурга Адрес: 192236, Санкт-Петербург,</w:t>
            </w:r>
          </w:p>
          <w:p w:rsidR="00D52CE1" w:rsidRDefault="00CD2A22">
            <w:pPr>
              <w:pStyle w:val="a4"/>
              <w:ind w:left="142"/>
            </w:pPr>
            <w:r>
              <w:t>пр.Славы,</w:t>
            </w:r>
            <w:r>
              <w:rPr>
                <w:spacing w:val="-10"/>
              </w:rPr>
              <w:t xml:space="preserve"> </w:t>
            </w:r>
            <w:r>
              <w:t>д.52,</w:t>
            </w:r>
            <w:r>
              <w:rPr>
                <w:spacing w:val="-5"/>
              </w:rPr>
              <w:t xml:space="preserve"> </w:t>
            </w: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3"/>
              </w:rPr>
              <w:t xml:space="preserve"> </w:t>
            </w:r>
            <w:r>
              <w:t>строение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D52CE1" w:rsidRDefault="00CD2A22">
            <w:pPr>
              <w:pStyle w:val="a4"/>
              <w:ind w:left="142"/>
            </w:pPr>
            <w:r>
              <w:t>телефон</w:t>
            </w:r>
            <w:r>
              <w:rPr>
                <w:spacing w:val="-11"/>
              </w:rPr>
              <w:t xml:space="preserve"> </w:t>
            </w:r>
            <w:r>
              <w:t>8-906-276-65-</w:t>
            </w:r>
            <w:r>
              <w:rPr>
                <w:spacing w:val="-5"/>
              </w:rPr>
              <w:t>78</w:t>
            </w:r>
          </w:p>
          <w:p w:rsidR="00D52CE1" w:rsidRDefault="00CD2A22">
            <w:pPr>
              <w:pStyle w:val="a4"/>
              <w:ind w:left="142" w:right="-3"/>
            </w:pPr>
            <w:r>
              <w:t>Лицевой</w:t>
            </w:r>
            <w:r>
              <w:rPr>
                <w:spacing w:val="-15"/>
              </w:rPr>
              <w:t xml:space="preserve"> </w:t>
            </w:r>
            <w:r>
              <w:t>счет:0661177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Комитете</w:t>
            </w:r>
            <w:r>
              <w:rPr>
                <w:spacing w:val="-15"/>
              </w:rPr>
              <w:t xml:space="preserve"> </w:t>
            </w:r>
            <w:r>
              <w:t>финансов ОКПО 283377095</w:t>
            </w:r>
          </w:p>
          <w:p w:rsidR="00D52CE1" w:rsidRDefault="00CD2A22">
            <w:pPr>
              <w:pStyle w:val="a4"/>
              <w:ind w:left="142"/>
            </w:pPr>
            <w:r>
              <w:t>ОГРН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1187847115334</w:t>
            </w:r>
          </w:p>
          <w:p w:rsidR="00D52CE1" w:rsidRDefault="00CD2A22">
            <w:pPr>
              <w:pStyle w:val="a4"/>
              <w:ind w:left="142"/>
            </w:pPr>
            <w:r>
              <w:t>ИНН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7816672257</w:t>
            </w:r>
          </w:p>
          <w:p w:rsidR="00D52CE1" w:rsidRDefault="00CD2A22">
            <w:pPr>
              <w:pStyle w:val="a4"/>
              <w:ind w:left="142"/>
            </w:pPr>
            <w:r>
              <w:t>КПП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781601001</w:t>
            </w:r>
          </w:p>
          <w:p w:rsidR="00D52CE1" w:rsidRDefault="00CD2A22">
            <w:pPr>
              <w:pStyle w:val="a4"/>
              <w:spacing w:before="1"/>
              <w:ind w:left="142"/>
              <w:rPr>
                <w:spacing w:val="-2"/>
              </w:rPr>
            </w:pPr>
            <w:r>
              <w:t>ОКАТО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40296000000</w:t>
            </w:r>
          </w:p>
          <w:p w:rsidR="00D52CE1" w:rsidRDefault="00D52CE1">
            <w:pPr>
              <w:spacing w:line="232" w:lineRule="exact"/>
              <w:ind w:left="142"/>
            </w:pPr>
          </w:p>
          <w:p w:rsidR="00D52CE1" w:rsidRDefault="00CD2A22">
            <w:pPr>
              <w:spacing w:line="232" w:lineRule="exact"/>
              <w:ind w:left="142"/>
            </w:pPr>
            <w:r>
              <w:t>Заведующий</w:t>
            </w:r>
            <w:r>
              <w:rPr>
                <w:spacing w:val="-10"/>
              </w:rPr>
              <w:t xml:space="preserve"> </w:t>
            </w:r>
            <w:r>
              <w:t>ГБДОУ</w:t>
            </w:r>
            <w:r>
              <w:rPr>
                <w:spacing w:val="-8"/>
              </w:rPr>
              <w:t xml:space="preserve">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t>сад</w:t>
            </w:r>
            <w:r>
              <w:rPr>
                <w:spacing w:val="42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62</w:t>
            </w:r>
          </w:p>
          <w:p w:rsidR="00D52CE1" w:rsidRDefault="00CD2A22">
            <w:pPr>
              <w:pStyle w:val="a4"/>
              <w:spacing w:before="1"/>
              <w:ind w:left="142"/>
              <w:rPr>
                <w:spacing w:val="-2"/>
              </w:rPr>
            </w:pPr>
            <w:r>
              <w:rPr>
                <w:spacing w:val="-2"/>
              </w:rPr>
              <w:t>__________Т.В.Лукина</w:t>
            </w:r>
          </w:p>
          <w:p w:rsidR="00D52CE1" w:rsidRDefault="00CD2A22">
            <w:pPr>
              <w:spacing w:before="219"/>
              <w:rPr>
                <w:spacing w:val="-4"/>
              </w:rPr>
            </w:pPr>
            <w:r>
              <w:rPr>
                <w:spacing w:val="-4"/>
              </w:rPr>
              <w:t>М.П.</w:t>
            </w:r>
          </w:p>
          <w:p w:rsidR="00D52CE1" w:rsidRDefault="00D52CE1">
            <w:pPr>
              <w:spacing w:before="219"/>
              <w:rPr>
                <w:spacing w:val="-4"/>
              </w:rPr>
            </w:pPr>
          </w:p>
          <w:p w:rsidR="00D52CE1" w:rsidRDefault="00D52CE1">
            <w:pPr>
              <w:spacing w:before="219"/>
              <w:rPr>
                <w:spacing w:val="-4"/>
              </w:rPr>
            </w:pPr>
          </w:p>
          <w:p w:rsidR="00D52CE1" w:rsidRDefault="00CD2A22">
            <w:pPr>
              <w:tabs>
                <w:tab w:val="left" w:pos="6738"/>
                <w:tab w:val="left" w:pos="8898"/>
              </w:tabs>
              <w:spacing w:before="23"/>
              <w:rPr>
                <w:sz w:val="24"/>
              </w:rPr>
            </w:pP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(Подпись)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(Расшифровка</w:t>
            </w:r>
          </w:p>
        </w:tc>
        <w:tc>
          <w:tcPr>
            <w:tcW w:w="5348" w:type="dxa"/>
            <w:shd w:val="clear" w:color="auto" w:fill="auto"/>
          </w:tcPr>
          <w:p w:rsidR="00D52CE1" w:rsidRDefault="00CD2A22">
            <w:pPr>
              <w:spacing w:line="252" w:lineRule="exact"/>
              <w:ind w:left="464"/>
              <w:rPr>
                <w:spacing w:val="-2"/>
                <w:u w:val="single"/>
              </w:rPr>
            </w:pPr>
            <w:r>
              <w:rPr>
                <w:spacing w:val="-2"/>
                <w:u w:val="single"/>
              </w:rPr>
              <w:t>Заказчик:</w:t>
            </w:r>
          </w:p>
          <w:p w:rsidR="00D52CE1" w:rsidRDefault="00CD2A22">
            <w:pPr>
              <w:spacing w:line="252" w:lineRule="exact"/>
              <w:ind w:left="464"/>
            </w:pPr>
            <w:r>
              <w:rPr>
                <w:u w:val="double"/>
              </w:rPr>
              <w:tab/>
            </w:r>
            <w:r>
              <w:rPr>
                <w:u w:val="double"/>
              </w:rPr>
              <w:tab/>
            </w:r>
            <w:r>
              <w:rPr>
                <w:u w:val="double"/>
              </w:rPr>
              <w:tab/>
            </w:r>
            <w:r>
              <w:rPr>
                <w:u w:val="double"/>
              </w:rPr>
              <w:tab/>
            </w:r>
            <w:r>
              <w:rPr>
                <w:u w:val="double"/>
              </w:rPr>
              <w:tab/>
            </w:r>
            <w:r>
              <w:rPr>
                <w:u w:val="double"/>
              </w:rPr>
              <w:tab/>
            </w:r>
            <w:r>
              <w:rPr>
                <w:u w:val="double"/>
              </w:rPr>
              <w:tab/>
            </w:r>
          </w:p>
          <w:p w:rsidR="00D52CE1" w:rsidRDefault="00CD2A22">
            <w:pPr>
              <w:tabs>
                <w:tab w:val="left" w:pos="5176"/>
              </w:tabs>
              <w:spacing w:line="244" w:lineRule="exact"/>
              <w:ind w:left="471"/>
            </w:pPr>
            <w:r>
              <w:t xml:space="preserve">Адрес регистрации (с индексом): </w:t>
            </w:r>
            <w:r>
              <w:rPr>
                <w:u w:val="single"/>
              </w:rPr>
              <w:tab/>
            </w:r>
          </w:p>
          <w:p w:rsidR="00D52CE1" w:rsidRDefault="00CD2A22">
            <w:pPr>
              <w:pStyle w:val="a4"/>
              <w:spacing w:before="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page">
                        <wp:posOffset>4036695</wp:posOffset>
                      </wp:positionH>
                      <wp:positionV relativeFrom="paragraph">
                        <wp:posOffset>165100</wp:posOffset>
                      </wp:positionV>
                      <wp:extent cx="2865120" cy="1270"/>
                      <wp:effectExtent l="0" t="0" r="0" b="0"/>
                      <wp:wrapTopAndBottom/>
                      <wp:docPr id="25" name="Graphic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5120" cy="1270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A3" fmla="val 0"/>
                                </a:gdLst>
                                <a:ahLst/>
                                <a:cxnLst/>
                                <a:rect l="0" t="0" r="0" b="0"/>
                                <a:pathLst>
                                  <a:path w="2865120" h="1">
                                    <a:moveTo>
                                      <a:pt x="0" y="0"/>
                                    </a:moveTo>
                                    <a:lnTo>
                                      <a:pt x="2865120" y="0"/>
                                    </a:lnTo>
                                  </a:path>
                                </a:pathLst>
                              </a:custGeom>
                              <a:noFill/>
                              <a:ln w="5692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2AB5AD" id="Graphic 146" o:spid="_x0000_s1026" style="position:absolute;margin-left:317.85pt;margin-top:13pt;width:225.6pt;height:.1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651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" path="m,l2865120,e" filled="f" strokeweight=".15811mm">
                      <v:path arrowok="t" textboxrect="0,0,2865120,1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page">
                        <wp:posOffset>4036695</wp:posOffset>
                      </wp:positionH>
                      <wp:positionV relativeFrom="paragraph">
                        <wp:posOffset>325120</wp:posOffset>
                      </wp:positionV>
                      <wp:extent cx="2865120" cy="1270"/>
                      <wp:effectExtent l="0" t="0" r="0" b="0"/>
                      <wp:wrapTopAndBottom/>
                      <wp:docPr id="26" name="Graphic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5120" cy="1270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A3" fmla="val 0"/>
                                </a:gdLst>
                                <a:ahLst/>
                                <a:cxnLst/>
                                <a:rect l="0" t="0" r="0" b="0"/>
                                <a:pathLst>
                                  <a:path w="2865120" h="1">
                                    <a:moveTo>
                                      <a:pt x="0" y="0"/>
                                    </a:moveTo>
                                    <a:lnTo>
                                      <a:pt x="2865120" y="0"/>
                                    </a:lnTo>
                                  </a:path>
                                </a:pathLst>
                              </a:custGeom>
                              <a:noFill/>
                              <a:ln w="5692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E16BAB" id="Graphic 147" o:spid="_x0000_s1026" style="position:absolute;margin-left:317.85pt;margin-top:25.6pt;width:225.6pt;height:.1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651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" path="m,l2865120,e" filled="f" strokeweight=".15811mm">
                      <v:path arrowok="t" textboxrect="0,0,2865120,1"/>
                      <w10:wrap type="topAndBottom" anchorx="page"/>
                    </v:shape>
                  </w:pict>
                </mc:Fallback>
              </mc:AlternateContent>
            </w:r>
          </w:p>
          <w:p w:rsidR="00D52CE1" w:rsidRDefault="00D52CE1">
            <w:pPr>
              <w:pStyle w:val="a4"/>
              <w:spacing w:before="5"/>
              <w:rPr>
                <w:sz w:val="19"/>
              </w:rPr>
            </w:pPr>
          </w:p>
          <w:p w:rsidR="00D52CE1" w:rsidRDefault="00CD2A22">
            <w:pPr>
              <w:tabs>
                <w:tab w:val="left" w:pos="5394"/>
              </w:tabs>
              <w:ind w:left="471"/>
            </w:pP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местожительства</w:t>
            </w:r>
            <w:r>
              <w:rPr>
                <w:spacing w:val="-6"/>
              </w:rPr>
              <w:t xml:space="preserve"> </w:t>
            </w:r>
            <w:r>
              <w:t>(с</w:t>
            </w:r>
            <w:r>
              <w:rPr>
                <w:spacing w:val="-2"/>
              </w:rPr>
              <w:t xml:space="preserve"> </w:t>
            </w:r>
            <w:r>
              <w:t>индексом):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D52CE1" w:rsidRDefault="00CD2A22">
            <w:pPr>
              <w:pStyle w:val="a4"/>
              <w:spacing w:before="7"/>
              <w:rPr>
                <w:sz w:val="19"/>
              </w:rPr>
            </w:pPr>
            <w:r>
              <w:rPr>
                <w:noProof/>
                <w:sz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page">
                        <wp:posOffset>4036695</wp:posOffset>
                      </wp:positionH>
                      <wp:positionV relativeFrom="paragraph">
                        <wp:posOffset>158115</wp:posOffset>
                      </wp:positionV>
                      <wp:extent cx="2865120" cy="1270"/>
                      <wp:effectExtent l="0" t="0" r="0" b="0"/>
                      <wp:wrapTopAndBottom/>
                      <wp:docPr id="27" name="Graphic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5120" cy="1270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A3" fmla="val 0"/>
                                </a:gdLst>
                                <a:ahLst/>
                                <a:cxnLst/>
                                <a:rect l="0" t="0" r="0" b="0"/>
                                <a:pathLst>
                                  <a:path w="2865120" h="1">
                                    <a:moveTo>
                                      <a:pt x="0" y="0"/>
                                    </a:moveTo>
                                    <a:lnTo>
                                      <a:pt x="2865120" y="0"/>
                                    </a:lnTo>
                                  </a:path>
                                </a:pathLst>
                              </a:custGeom>
                              <a:noFill/>
                              <a:ln w="5692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7C4A7A" id="Graphic 148" o:spid="_x0000_s1026" style="position:absolute;margin-left:317.85pt;margin-top:12.45pt;width:225.6pt;height:.1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651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" path="m,l2865120,e" filled="f" strokeweight=".15811mm">
                      <v:path arrowok="t" textboxrect="0,0,2865120,1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page">
                        <wp:posOffset>4036695</wp:posOffset>
                      </wp:positionH>
                      <wp:positionV relativeFrom="paragraph">
                        <wp:posOffset>318135</wp:posOffset>
                      </wp:positionV>
                      <wp:extent cx="2865120" cy="1270"/>
                      <wp:effectExtent l="0" t="0" r="0" b="0"/>
                      <wp:wrapTopAndBottom/>
                      <wp:docPr id="28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5120" cy="1270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A3" fmla="val 0"/>
                                </a:gdLst>
                                <a:ahLst/>
                                <a:cxnLst/>
                                <a:rect l="0" t="0" r="0" b="0"/>
                                <a:pathLst>
                                  <a:path w="2865120" h="1">
                                    <a:moveTo>
                                      <a:pt x="0" y="0"/>
                                    </a:moveTo>
                                    <a:lnTo>
                                      <a:pt x="2865120" y="0"/>
                                    </a:lnTo>
                                  </a:path>
                                </a:pathLst>
                              </a:custGeom>
                              <a:noFill/>
                              <a:ln w="5692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3D0DD9" id="Graphic 149" o:spid="_x0000_s1026" style="position:absolute;margin-left:317.85pt;margin-top:25.05pt;width:225.6pt;height:.1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651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" path="m,l2865120,e" filled="f" strokeweight=".15811mm">
                      <v:path arrowok="t" textboxrect="0,0,2865120,1"/>
                      <w10:wrap type="topAndBottom" anchorx="page"/>
                    </v:shape>
                  </w:pict>
                </mc:Fallback>
              </mc:AlternateContent>
            </w:r>
          </w:p>
          <w:p w:rsidR="00D52CE1" w:rsidRDefault="00D52CE1">
            <w:pPr>
              <w:pStyle w:val="a4"/>
              <w:spacing w:before="5"/>
              <w:rPr>
                <w:sz w:val="19"/>
              </w:rPr>
            </w:pPr>
          </w:p>
          <w:p w:rsidR="00D52CE1" w:rsidRDefault="00CD2A22">
            <w:pPr>
              <w:tabs>
                <w:tab w:val="left" w:pos="5120"/>
              </w:tabs>
              <w:ind w:left="471"/>
            </w:pPr>
            <w:r>
              <w:t xml:space="preserve">Паспортные данные: </w:t>
            </w:r>
            <w:r>
              <w:rPr>
                <w:u w:val="single"/>
              </w:rPr>
              <w:tab/>
            </w:r>
          </w:p>
          <w:p w:rsidR="00D52CE1" w:rsidRDefault="00CD2A22">
            <w:pPr>
              <w:pStyle w:val="a4"/>
              <w:spacing w:before="6"/>
              <w:rPr>
                <w:sz w:val="19"/>
              </w:rPr>
            </w:pPr>
            <w:r>
              <w:rPr>
                <w:noProof/>
                <w:sz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page">
                        <wp:posOffset>4036695</wp:posOffset>
                      </wp:positionH>
                      <wp:positionV relativeFrom="paragraph">
                        <wp:posOffset>157480</wp:posOffset>
                      </wp:positionV>
                      <wp:extent cx="2865120" cy="1270"/>
                      <wp:effectExtent l="0" t="0" r="0" b="0"/>
                      <wp:wrapTopAndBottom/>
                      <wp:docPr id="29" name="Graphic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5120" cy="1270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A3" fmla="val 0"/>
                                </a:gdLst>
                                <a:ahLst/>
                                <a:cxnLst/>
                                <a:rect l="0" t="0" r="0" b="0"/>
                                <a:pathLst>
                                  <a:path w="2865120" h="1">
                                    <a:moveTo>
                                      <a:pt x="0" y="0"/>
                                    </a:moveTo>
                                    <a:lnTo>
                                      <a:pt x="2865120" y="0"/>
                                    </a:lnTo>
                                  </a:path>
                                </a:pathLst>
                              </a:custGeom>
                              <a:noFill/>
                              <a:ln w="5692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6E3E65" id="Graphic 150" o:spid="_x0000_s1026" style="position:absolute;margin-left:317.85pt;margin-top:12.4pt;width:225.6pt;height:.1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651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" path="m,l2865120,e" filled="f" strokeweight=".15811mm">
                      <v:path arrowok="t" textboxrect="0,0,2865120,1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>
                      <wp:simplePos x="0" y="0"/>
                      <wp:positionH relativeFrom="page">
                        <wp:posOffset>4036695</wp:posOffset>
                      </wp:positionH>
                      <wp:positionV relativeFrom="paragraph">
                        <wp:posOffset>318770</wp:posOffset>
                      </wp:positionV>
                      <wp:extent cx="2865120" cy="1270"/>
                      <wp:effectExtent l="0" t="0" r="0" b="0"/>
                      <wp:wrapTopAndBottom/>
                      <wp:docPr id="30" name="Graphic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5120" cy="1270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A3" fmla="val 0"/>
                                </a:gdLst>
                                <a:ahLst/>
                                <a:cxnLst/>
                                <a:rect l="0" t="0" r="0" b="0"/>
                                <a:pathLst>
                                  <a:path w="2865120" h="1">
                                    <a:moveTo>
                                      <a:pt x="0" y="0"/>
                                    </a:moveTo>
                                    <a:lnTo>
                                      <a:pt x="2865120" y="0"/>
                                    </a:lnTo>
                                  </a:path>
                                </a:pathLst>
                              </a:custGeom>
                              <a:noFill/>
                              <a:ln w="5692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127220" id="Graphic 151" o:spid="_x0000_s1026" style="position:absolute;margin-left:317.85pt;margin-top:25.1pt;width:225.6pt;height:.1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651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" path="m,l2865120,e" filled="f" strokeweight=".15811mm">
                      <v:path arrowok="t" textboxrect="0,0,2865120,1"/>
                      <w10:wrap type="topAndBottom" anchorx="page"/>
                    </v:shape>
                  </w:pict>
                </mc:Fallback>
              </mc:AlternateContent>
            </w:r>
          </w:p>
          <w:p w:rsidR="00D52CE1" w:rsidRDefault="00D52CE1">
            <w:pPr>
              <w:pStyle w:val="a4"/>
              <w:spacing w:before="7"/>
              <w:rPr>
                <w:sz w:val="19"/>
              </w:rPr>
            </w:pPr>
          </w:p>
          <w:p w:rsidR="00D52CE1" w:rsidRDefault="00CD2A22">
            <w:pPr>
              <w:tabs>
                <w:tab w:val="left" w:pos="2315"/>
                <w:tab w:val="left" w:pos="4957"/>
                <w:tab w:val="left" w:pos="5036"/>
              </w:tabs>
              <w:ind w:left="471" w:right="566"/>
            </w:pPr>
            <w:r>
              <w:t xml:space="preserve">Эл. Почта.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</w:p>
          <w:p w:rsidR="00D52CE1" w:rsidRDefault="00CD2A22">
            <w:pPr>
              <w:tabs>
                <w:tab w:val="left" w:pos="2315"/>
                <w:tab w:val="left" w:pos="4957"/>
                <w:tab w:val="left" w:pos="5036"/>
              </w:tabs>
              <w:ind w:left="471" w:right="566"/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t>елефон:</w:t>
            </w:r>
            <w:r>
              <w:rPr>
                <w:lang w:val="en-US"/>
              </w:rPr>
              <w:t xml:space="preserve"> </w:t>
            </w:r>
            <w:r>
              <w:t>раб.</w:t>
            </w:r>
            <w:r>
              <w:rPr>
                <w:u w:val="single"/>
              </w:rPr>
              <w:t>____</w:t>
            </w:r>
            <w:r>
              <w:rPr>
                <w:u w:val="single"/>
                <w:lang w:val="en-US"/>
              </w:rPr>
              <w:t>___</w:t>
            </w:r>
            <w:r>
              <w:t>дом._____</w:t>
            </w:r>
            <w:r>
              <w:rPr>
                <w:spacing w:val="-4"/>
              </w:rPr>
              <w:t>моб.</w:t>
            </w:r>
            <w:r>
              <w:rPr>
                <w:u w:val="single"/>
              </w:rPr>
              <w:t>______</w:t>
            </w:r>
            <w:r>
              <w:t xml:space="preserve"> </w:t>
            </w:r>
          </w:p>
          <w:p w:rsidR="00D52CE1" w:rsidRDefault="00CD2A22">
            <w:pPr>
              <w:tabs>
                <w:tab w:val="left" w:pos="2315"/>
                <w:tab w:val="left" w:pos="4957"/>
                <w:tab w:val="left" w:pos="5036"/>
              </w:tabs>
              <w:ind w:left="471" w:right="566"/>
              <w:rPr>
                <w:spacing w:val="-2"/>
                <w:lang w:val="en-US"/>
              </w:rPr>
            </w:pPr>
            <w:r>
              <w:rPr>
                <w:spacing w:val="-2"/>
              </w:rPr>
              <w:t>Подпись:</w:t>
            </w:r>
          </w:p>
          <w:p w:rsidR="00D52CE1" w:rsidRDefault="00CD2A22">
            <w:pPr>
              <w:tabs>
                <w:tab w:val="left" w:pos="2315"/>
                <w:tab w:val="left" w:pos="4957"/>
                <w:tab w:val="left" w:pos="5036"/>
              </w:tabs>
              <w:ind w:left="471" w:right="566"/>
              <w:rPr>
                <w:lang w:val="en-US"/>
              </w:rPr>
            </w:pPr>
            <w:r>
              <w:rPr>
                <w:u w:val="single"/>
              </w:rPr>
              <w:tab/>
            </w:r>
            <w:r>
              <w:rPr>
                <w:spacing w:val="-10"/>
                <w:position w:val="3"/>
              </w:rPr>
              <w:t>/</w:t>
            </w:r>
            <w:r>
              <w:rPr>
                <w:position w:val="3"/>
                <w:u w:val="single"/>
              </w:rPr>
              <w:tab/>
            </w:r>
          </w:p>
          <w:p w:rsidR="00D52CE1" w:rsidRDefault="00D52CE1">
            <w:pPr>
              <w:rPr>
                <w:sz w:val="24"/>
              </w:rPr>
            </w:pPr>
          </w:p>
        </w:tc>
        <w:tc>
          <w:tcPr>
            <w:tcW w:w="9583" w:type="dxa"/>
          </w:tcPr>
          <w:p w:rsidR="00D52CE1" w:rsidRDefault="00CD2A22">
            <w:pPr>
              <w:pStyle w:val="TableParagraph"/>
              <w:spacing w:line="223" w:lineRule="exact"/>
              <w:ind w:left="3853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РЕКВИЗИТЫ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СТОРОН</w:t>
            </w:r>
          </w:p>
          <w:p w:rsidR="00D52CE1" w:rsidRDefault="00CD2A22">
            <w:pPr>
              <w:pStyle w:val="TableParagraph"/>
              <w:tabs>
                <w:tab w:val="left" w:pos="5087"/>
              </w:tabs>
              <w:spacing w:before="226"/>
              <w:ind w:left="15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Исполнитель: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  <w:u w:val="single"/>
              </w:rPr>
              <w:t>Заказчик:</w:t>
            </w:r>
          </w:p>
          <w:p w:rsidR="00D52CE1" w:rsidRDefault="00CD2A22">
            <w:pPr>
              <w:pStyle w:val="TableParagraph"/>
              <w:tabs>
                <w:tab w:val="left" w:pos="5087"/>
                <w:tab w:val="left" w:pos="9178"/>
                <w:tab w:val="left" w:pos="9236"/>
              </w:tabs>
              <w:spacing w:before="1"/>
              <w:ind w:left="155" w:right="344"/>
              <w:rPr>
                <w:sz w:val="20"/>
              </w:rPr>
            </w:pPr>
            <w:r>
              <w:rPr>
                <w:spacing w:val="-2"/>
                <w:sz w:val="20"/>
              </w:rPr>
              <w:t>Г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1"/>
                <w:sz w:val="20"/>
              </w:rPr>
              <w:t>с</w:t>
            </w:r>
            <w:r>
              <w:rPr>
                <w:spacing w:val="-5"/>
                <w:sz w:val="20"/>
              </w:rPr>
              <w:t>у</w:t>
            </w:r>
            <w:r>
              <w:rPr>
                <w:spacing w:val="-2"/>
                <w:sz w:val="20"/>
              </w:rPr>
              <w:t>д</w:t>
            </w:r>
            <w:r>
              <w:rPr>
                <w:spacing w:val="1"/>
                <w:sz w:val="20"/>
              </w:rPr>
              <w:t>а</w:t>
            </w: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5"/>
                <w:sz w:val="20"/>
              </w:rPr>
              <w:t>в</w:t>
            </w:r>
            <w:r>
              <w:rPr>
                <w:spacing w:val="-3"/>
                <w:sz w:val="20"/>
              </w:rPr>
              <w:t>ен</w:t>
            </w:r>
            <w:r>
              <w:rPr>
                <w:spacing w:val="2"/>
                <w:sz w:val="20"/>
              </w:rPr>
              <w:t>н</w:t>
            </w:r>
            <w:r>
              <w:rPr>
                <w:sz w:val="20"/>
              </w:rPr>
              <w:t>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</w:t>
            </w:r>
            <w:r>
              <w:rPr>
                <w:sz w:val="20"/>
              </w:rPr>
              <w:t>ж</w:t>
            </w:r>
            <w:r>
              <w:rPr>
                <w:spacing w:val="-4"/>
                <w:sz w:val="20"/>
              </w:rPr>
              <w:t>е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2"/>
                <w:sz w:val="20"/>
              </w:rPr>
              <w:t>н</w:t>
            </w:r>
            <w:r>
              <w:rPr>
                <w:sz w:val="20"/>
              </w:rPr>
              <w:t>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ш</w:t>
            </w:r>
            <w:r>
              <w:rPr>
                <w:spacing w:val="2"/>
                <w:sz w:val="20"/>
              </w:rPr>
              <w:t>к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1"/>
                <w:sz w:val="20"/>
              </w:rPr>
              <w:t>ль</w:t>
            </w:r>
            <w:r>
              <w:rPr>
                <w:spacing w:val="1"/>
                <w:sz w:val="20"/>
              </w:rPr>
              <w:t>н</w:t>
            </w:r>
            <w:r>
              <w:rPr>
                <w:sz w:val="20"/>
              </w:rPr>
              <w:t>ое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б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>аз</w:t>
            </w:r>
            <w:r>
              <w:rPr>
                <w:spacing w:val="-5"/>
                <w:sz w:val="20"/>
              </w:rPr>
              <w:t>о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>
              <w:rPr>
                <w:spacing w:val="-1"/>
                <w:sz w:val="20"/>
              </w:rPr>
              <w:t>ль</w:t>
            </w:r>
            <w:r>
              <w:rPr>
                <w:spacing w:val="-3"/>
                <w:sz w:val="20"/>
              </w:rPr>
              <w:t>н</w:t>
            </w:r>
            <w:r>
              <w:rPr>
                <w:sz w:val="20"/>
              </w:rPr>
              <w:t>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-1"/>
                <w:sz w:val="20"/>
              </w:rPr>
              <w:t>ч</w:t>
            </w: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ж</w:t>
            </w:r>
            <w:r>
              <w:rPr>
                <w:spacing w:val="2"/>
                <w:sz w:val="20"/>
              </w:rPr>
              <w:t>д</w:t>
            </w:r>
            <w:r>
              <w:rPr>
                <w:spacing w:val="-3"/>
                <w:sz w:val="20"/>
              </w:rPr>
              <w:t>ен</w:t>
            </w:r>
            <w:r>
              <w:rPr>
                <w:spacing w:val="2"/>
                <w:sz w:val="20"/>
              </w:rPr>
              <w:t>и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</w:t>
            </w:r>
            <w:r>
              <w:rPr>
                <w:spacing w:val="-3"/>
                <w:sz w:val="20"/>
              </w:rPr>
              <w:t>е</w:t>
            </w:r>
            <w:r>
              <w:rPr>
                <w:spacing w:val="2"/>
                <w:sz w:val="20"/>
              </w:rPr>
              <w:t>т</w:t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2"/>
                <w:sz w:val="20"/>
              </w:rPr>
              <w:t>и</w:t>
            </w:r>
            <w:r>
              <w:rPr>
                <w:sz w:val="20"/>
              </w:rPr>
              <w:t xml:space="preserve">й </w:t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1"/>
                <w:sz w:val="20"/>
              </w:rPr>
              <w:t>а</w:t>
            </w:r>
            <w:r>
              <w:rPr>
                <w:sz w:val="20"/>
              </w:rPr>
              <w:t>д 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</w:t>
            </w:r>
            <w:r>
              <w:rPr>
                <w:spacing w:val="4"/>
                <w:sz w:val="20"/>
              </w:rPr>
              <w:t>р</w:t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-3"/>
                <w:sz w:val="20"/>
              </w:rPr>
              <w:t>н</w:t>
            </w:r>
            <w:r>
              <w:rPr>
                <w:spacing w:val="1"/>
                <w:sz w:val="20"/>
              </w:rPr>
              <w:t>з</w:t>
            </w:r>
            <w:r>
              <w:rPr>
                <w:spacing w:val="-3"/>
                <w:sz w:val="20"/>
              </w:rPr>
              <w:t>е</w:t>
            </w:r>
            <w:r>
              <w:rPr>
                <w:spacing w:val="2"/>
                <w:sz w:val="20"/>
              </w:rPr>
              <w:t>н</w:t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2"/>
                <w:sz w:val="20"/>
              </w:rPr>
              <w:t>к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3"/>
                <w:sz w:val="20"/>
              </w:rPr>
              <w:t>г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>а</w:t>
            </w:r>
            <w:r>
              <w:rPr>
                <w:spacing w:val="-3"/>
                <w:sz w:val="20"/>
              </w:rPr>
              <w:t>й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3"/>
                <w:sz w:val="20"/>
              </w:rPr>
              <w:t>н</w:t>
            </w:r>
            <w:r>
              <w:rPr>
                <w:sz w:val="20"/>
              </w:rPr>
              <w:t>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а</w:t>
            </w:r>
            <w:r>
              <w:rPr>
                <w:spacing w:val="-3"/>
                <w:sz w:val="20"/>
              </w:rPr>
              <w:t>н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"/>
                <w:sz w:val="20"/>
              </w:rPr>
              <w:t>т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П</w:t>
            </w:r>
            <w:r>
              <w:rPr>
                <w:spacing w:val="-3"/>
                <w:sz w:val="20"/>
              </w:rPr>
              <w:t>е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р</w:t>
            </w:r>
            <w:r>
              <w:rPr>
                <w:spacing w:val="2"/>
                <w:sz w:val="20"/>
              </w:rPr>
              <w:t>б</w:t>
            </w:r>
            <w:r>
              <w:rPr>
                <w:spacing w:val="-5"/>
                <w:sz w:val="20"/>
              </w:rPr>
              <w:t>у</w:t>
            </w:r>
            <w:r>
              <w:rPr>
                <w:spacing w:val="-1"/>
                <w:sz w:val="20"/>
              </w:rPr>
              <w:t>р</w:t>
            </w:r>
            <w:r>
              <w:rPr>
                <w:spacing w:val="-2"/>
                <w:sz w:val="20"/>
              </w:rPr>
              <w:t>г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Ад</w:t>
            </w: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>е</w:t>
            </w:r>
            <w:r>
              <w:rPr>
                <w:spacing w:val="-2"/>
                <w:sz w:val="20"/>
              </w:rPr>
              <w:t>г</w:t>
            </w:r>
            <w:r>
              <w:rPr>
                <w:spacing w:val="2"/>
                <w:sz w:val="20"/>
              </w:rPr>
              <w:t>и</w:t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2"/>
                <w:sz w:val="20"/>
              </w:rPr>
              <w:t>т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>а</w:t>
            </w:r>
            <w:r>
              <w:rPr>
                <w:spacing w:val="-3"/>
                <w:sz w:val="20"/>
              </w:rPr>
              <w:t>ции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</w:t>
            </w: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>ес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1"/>
                <w:sz w:val="20"/>
                <w:u w:val="single"/>
              </w:rPr>
              <w:t>а</w:t>
            </w:r>
            <w:r>
              <w:rPr>
                <w:spacing w:val="-3"/>
                <w:sz w:val="20"/>
                <w:u w:val="single"/>
              </w:rPr>
              <w:t>н</w:t>
            </w:r>
            <w:r>
              <w:rPr>
                <w:spacing w:val="-2"/>
                <w:sz w:val="20"/>
                <w:u w:val="single"/>
              </w:rPr>
              <w:t>кт</w:t>
            </w:r>
            <w:r>
              <w:rPr>
                <w:sz w:val="20"/>
                <w:u w:val="single"/>
              </w:rPr>
              <w:t>-</w:t>
            </w:r>
            <w:r>
              <w:rPr>
                <w:spacing w:val="-2"/>
                <w:sz w:val="20"/>
                <w:u w:val="single"/>
              </w:rPr>
              <w:t>П</w:t>
            </w:r>
            <w:r>
              <w:rPr>
                <w:spacing w:val="-3"/>
                <w:sz w:val="20"/>
                <w:u w:val="single"/>
              </w:rPr>
              <w:t>е</w:t>
            </w:r>
            <w:r>
              <w:rPr>
                <w:spacing w:val="-2"/>
                <w:sz w:val="20"/>
                <w:u w:val="single"/>
              </w:rPr>
              <w:t>т</w:t>
            </w:r>
            <w:r>
              <w:rPr>
                <w:spacing w:val="-3"/>
                <w:sz w:val="20"/>
                <w:u w:val="single"/>
              </w:rPr>
              <w:t>е</w:t>
            </w:r>
            <w:r>
              <w:rPr>
                <w:sz w:val="20"/>
                <w:u w:val="single"/>
              </w:rPr>
              <w:t>р</w:t>
            </w:r>
            <w:r>
              <w:rPr>
                <w:spacing w:val="2"/>
                <w:sz w:val="20"/>
                <w:u w:val="single"/>
              </w:rPr>
              <w:t>б</w:t>
            </w:r>
            <w:r>
              <w:rPr>
                <w:spacing w:val="-5"/>
                <w:sz w:val="20"/>
                <w:u w:val="single"/>
              </w:rPr>
              <w:t>у</w:t>
            </w:r>
            <w:r>
              <w:rPr>
                <w:spacing w:val="-1"/>
                <w:sz w:val="20"/>
                <w:u w:val="single"/>
              </w:rPr>
              <w:t>р</w:t>
            </w:r>
            <w:r>
              <w:rPr>
                <w:spacing w:val="-2"/>
                <w:sz w:val="20"/>
                <w:u w:val="single"/>
              </w:rPr>
              <w:t>г</w:t>
            </w:r>
            <w:r>
              <w:rPr>
                <w:sz w:val="20"/>
                <w:u w:val="single"/>
              </w:rPr>
              <w:t>,</w:t>
            </w:r>
            <w:r>
              <w:rPr>
                <w:spacing w:val="10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у</w:t>
            </w:r>
            <w:r>
              <w:rPr>
                <w:sz w:val="20"/>
                <w:u w:val="single"/>
              </w:rPr>
              <w:t>л.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</w:t>
            </w:r>
            <w:r>
              <w:rPr>
                <w:spacing w:val="-11"/>
                <w:sz w:val="20"/>
                <w:u w:val="single"/>
              </w:rPr>
              <w:t>у</w:t>
            </w:r>
            <w:r>
              <w:rPr>
                <w:sz w:val="20"/>
                <w:u w:val="single"/>
              </w:rPr>
              <w:t>х</w:t>
            </w:r>
            <w:r>
              <w:rPr>
                <w:spacing w:val="1"/>
                <w:sz w:val="20"/>
                <w:u w:val="single"/>
              </w:rPr>
              <w:t>а</w:t>
            </w:r>
            <w:r>
              <w:rPr>
                <w:sz w:val="20"/>
                <w:u w:val="single"/>
              </w:rPr>
              <w:t>р</w:t>
            </w:r>
            <w:r>
              <w:rPr>
                <w:spacing w:val="-3"/>
                <w:sz w:val="20"/>
                <w:u w:val="single"/>
              </w:rPr>
              <w:t>ес</w:t>
            </w:r>
            <w:r>
              <w:rPr>
                <w:spacing w:val="2"/>
                <w:sz w:val="20"/>
                <w:u w:val="single"/>
              </w:rPr>
              <w:t>т</w:t>
            </w:r>
            <w:r>
              <w:rPr>
                <w:spacing w:val="-3"/>
                <w:sz w:val="20"/>
                <w:u w:val="single"/>
              </w:rPr>
              <w:t>с</w:t>
            </w:r>
            <w:r>
              <w:rPr>
                <w:spacing w:val="-2"/>
                <w:sz w:val="20"/>
                <w:u w:val="single"/>
              </w:rPr>
              <w:t>к</w:t>
            </w:r>
            <w:r>
              <w:rPr>
                <w:spacing w:val="1"/>
                <w:sz w:val="20"/>
                <w:u w:val="single"/>
              </w:rPr>
              <w:t>а</w:t>
            </w:r>
            <w:r>
              <w:rPr>
                <w:spacing w:val="-2"/>
                <w:sz w:val="20"/>
                <w:u w:val="single"/>
              </w:rPr>
              <w:t>я</w:t>
            </w:r>
            <w:r>
              <w:rPr>
                <w:sz w:val="20"/>
                <w:u w:val="single"/>
              </w:rPr>
              <w:t>,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д</w:t>
            </w:r>
            <w:r>
              <w:rPr>
                <w:spacing w:val="-5"/>
                <w:sz w:val="20"/>
                <w:u w:val="single"/>
              </w:rPr>
              <w:t>о</w:t>
            </w:r>
            <w:r>
              <w:rPr>
                <w:sz w:val="20"/>
                <w:u w:val="single"/>
              </w:rPr>
              <w:t>м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11</w:t>
            </w:r>
            <w:r>
              <w:rPr>
                <w:spacing w:val="-5"/>
                <w:sz w:val="20"/>
                <w:u w:val="single"/>
              </w:rPr>
              <w:t>4</w:t>
            </w:r>
            <w:r>
              <w:rPr>
                <w:sz w:val="20"/>
                <w:u w:val="single"/>
              </w:rPr>
              <w:t>,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к</w:t>
            </w:r>
            <w:r>
              <w:rPr>
                <w:spacing w:val="-5"/>
                <w:sz w:val="20"/>
                <w:u w:val="single"/>
              </w:rPr>
              <w:t>о</w:t>
            </w:r>
            <w:r>
              <w:rPr>
                <w:spacing w:val="-1"/>
                <w:sz w:val="20"/>
                <w:u w:val="single"/>
              </w:rPr>
              <w:t>р</w:t>
            </w:r>
            <w:r>
              <w:rPr>
                <w:spacing w:val="2"/>
                <w:sz w:val="20"/>
                <w:u w:val="single"/>
              </w:rPr>
              <w:t>п</w:t>
            </w:r>
            <w:r>
              <w:rPr>
                <w:spacing w:val="-5"/>
                <w:sz w:val="20"/>
                <w:u w:val="single"/>
              </w:rPr>
              <w:t>у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3,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л</w:t>
            </w:r>
            <w:r>
              <w:rPr>
                <w:spacing w:val="-3"/>
                <w:sz w:val="20"/>
                <w:u w:val="single"/>
              </w:rPr>
              <w:t>и</w:t>
            </w:r>
            <w:r>
              <w:rPr>
                <w:spacing w:val="-2"/>
                <w:sz w:val="20"/>
                <w:u w:val="single"/>
              </w:rPr>
              <w:t>т</w:t>
            </w:r>
            <w:r>
              <w:rPr>
                <w:spacing w:val="-3"/>
                <w:sz w:val="20"/>
                <w:u w:val="single"/>
              </w:rPr>
              <w:t>е</w:t>
            </w:r>
            <w:r>
              <w:rPr>
                <w:sz w:val="20"/>
                <w:u w:val="single"/>
              </w:rPr>
              <w:t>ра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1"/>
                <w:sz w:val="20"/>
                <w:u w:val="single"/>
              </w:rPr>
              <w:t>а</w:t>
            </w:r>
            <w:r>
              <w:rPr>
                <w:spacing w:val="-3"/>
                <w:sz w:val="20"/>
                <w:u w:val="single"/>
              </w:rPr>
              <w:t>н</w:t>
            </w:r>
            <w:r>
              <w:rPr>
                <w:spacing w:val="-2"/>
                <w:sz w:val="20"/>
                <w:u w:val="single"/>
              </w:rPr>
              <w:t>кт</w:t>
            </w:r>
            <w:r>
              <w:rPr>
                <w:sz w:val="20"/>
                <w:u w:val="single"/>
              </w:rPr>
              <w:t>-</w:t>
            </w:r>
            <w:r>
              <w:rPr>
                <w:spacing w:val="-2"/>
                <w:sz w:val="20"/>
                <w:u w:val="single"/>
              </w:rPr>
              <w:t>П</w:t>
            </w:r>
            <w:r>
              <w:rPr>
                <w:spacing w:val="-3"/>
                <w:sz w:val="20"/>
                <w:u w:val="single"/>
              </w:rPr>
              <w:t>е</w:t>
            </w:r>
            <w:r>
              <w:rPr>
                <w:spacing w:val="-2"/>
                <w:sz w:val="20"/>
                <w:u w:val="single"/>
              </w:rPr>
              <w:t>т</w:t>
            </w:r>
            <w:r>
              <w:rPr>
                <w:spacing w:val="-3"/>
                <w:sz w:val="20"/>
                <w:u w:val="single"/>
              </w:rPr>
              <w:t>е</w:t>
            </w:r>
            <w:r>
              <w:rPr>
                <w:sz w:val="20"/>
                <w:u w:val="single"/>
              </w:rPr>
              <w:t>р</w:t>
            </w:r>
            <w:r>
              <w:rPr>
                <w:spacing w:val="2"/>
                <w:sz w:val="20"/>
                <w:u w:val="single"/>
              </w:rPr>
              <w:t>б</w:t>
            </w:r>
            <w:r>
              <w:rPr>
                <w:spacing w:val="-5"/>
                <w:sz w:val="20"/>
                <w:u w:val="single"/>
              </w:rPr>
              <w:t>у</w:t>
            </w:r>
            <w:r>
              <w:rPr>
                <w:spacing w:val="-1"/>
                <w:sz w:val="20"/>
                <w:u w:val="single"/>
              </w:rPr>
              <w:t>р</w:t>
            </w:r>
            <w:r>
              <w:rPr>
                <w:spacing w:val="-2"/>
                <w:sz w:val="20"/>
                <w:u w:val="single"/>
              </w:rPr>
              <w:t>г</w:t>
            </w:r>
            <w:r>
              <w:rPr>
                <w:sz w:val="20"/>
                <w:u w:val="single"/>
              </w:rPr>
              <w:t>,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у</w:t>
            </w:r>
            <w:r>
              <w:rPr>
                <w:sz w:val="20"/>
                <w:u w:val="single"/>
              </w:rPr>
              <w:t>л.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М</w:t>
            </w:r>
            <w:r>
              <w:rPr>
                <w:spacing w:val="1"/>
                <w:sz w:val="20"/>
                <w:u w:val="single"/>
              </w:rPr>
              <w:t>а</w:t>
            </w:r>
            <w:r>
              <w:rPr>
                <w:spacing w:val="-5"/>
                <w:sz w:val="20"/>
                <w:u w:val="single"/>
              </w:rPr>
              <w:t>л</w:t>
            </w:r>
            <w:r>
              <w:rPr>
                <w:spacing w:val="1"/>
                <w:sz w:val="20"/>
                <w:u w:val="single"/>
              </w:rPr>
              <w:t>а</w:t>
            </w:r>
            <w:r>
              <w:rPr>
                <w:sz w:val="20"/>
                <w:u w:val="single"/>
              </w:rPr>
              <w:t>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</w:t>
            </w:r>
            <w:r>
              <w:rPr>
                <w:spacing w:val="-11"/>
                <w:sz w:val="20"/>
                <w:u w:val="single"/>
              </w:rPr>
              <w:t>у</w:t>
            </w:r>
            <w:r>
              <w:rPr>
                <w:sz w:val="20"/>
                <w:u w:val="single"/>
              </w:rPr>
              <w:t>х</w:t>
            </w:r>
            <w:r>
              <w:rPr>
                <w:spacing w:val="1"/>
                <w:sz w:val="20"/>
                <w:u w:val="single"/>
              </w:rPr>
              <w:t>а</w:t>
            </w:r>
            <w:r>
              <w:rPr>
                <w:sz w:val="20"/>
                <w:u w:val="single"/>
              </w:rPr>
              <w:t>р</w:t>
            </w:r>
            <w:r>
              <w:rPr>
                <w:spacing w:val="-3"/>
                <w:sz w:val="20"/>
                <w:u w:val="single"/>
              </w:rPr>
              <w:t>ес</w:t>
            </w:r>
            <w:r>
              <w:rPr>
                <w:spacing w:val="-2"/>
                <w:sz w:val="20"/>
                <w:u w:val="single"/>
              </w:rPr>
              <w:t>т</w:t>
            </w:r>
            <w:r>
              <w:rPr>
                <w:spacing w:val="-3"/>
                <w:sz w:val="20"/>
                <w:u w:val="single"/>
              </w:rPr>
              <w:t>с</w:t>
            </w:r>
            <w:r>
              <w:rPr>
                <w:spacing w:val="-2"/>
                <w:sz w:val="20"/>
                <w:u w:val="single"/>
              </w:rPr>
              <w:t>к</w:t>
            </w:r>
            <w:r>
              <w:rPr>
                <w:spacing w:val="1"/>
                <w:sz w:val="20"/>
                <w:u w:val="single"/>
              </w:rPr>
              <w:t>а</w:t>
            </w:r>
            <w:r>
              <w:rPr>
                <w:spacing w:val="-2"/>
                <w:sz w:val="20"/>
                <w:u w:val="single"/>
              </w:rPr>
              <w:t>я</w:t>
            </w:r>
            <w:r>
              <w:rPr>
                <w:sz w:val="20"/>
                <w:u w:val="single"/>
              </w:rPr>
              <w:t>,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д</w:t>
            </w:r>
            <w:r>
              <w:rPr>
                <w:spacing w:val="-5"/>
                <w:sz w:val="20"/>
                <w:u w:val="single"/>
              </w:rPr>
              <w:t>о</w:t>
            </w:r>
            <w:r>
              <w:rPr>
                <w:sz w:val="20"/>
                <w:u w:val="single"/>
              </w:rPr>
              <w:t>м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12,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Ад</w:t>
            </w: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>м</w:t>
            </w:r>
            <w:r>
              <w:rPr>
                <w:spacing w:val="-3"/>
                <w:sz w:val="20"/>
              </w:rPr>
              <w:t>ес</w:t>
            </w:r>
            <w:r>
              <w:rPr>
                <w:spacing w:val="2"/>
                <w:sz w:val="20"/>
              </w:rPr>
              <w:t>т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1"/>
                <w:sz w:val="20"/>
              </w:rPr>
              <w:t>ж</w:t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ль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2"/>
                <w:sz w:val="20"/>
              </w:rPr>
              <w:t>т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а</w:t>
            </w:r>
            <w:r>
              <w:rPr>
                <w:sz w:val="20"/>
              </w:rPr>
              <w:t>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к</w:t>
            </w:r>
            <w:r>
              <w:rPr>
                <w:spacing w:val="-5"/>
                <w:sz w:val="20"/>
                <w:u w:val="single"/>
              </w:rPr>
              <w:t>о</w:t>
            </w:r>
            <w:r>
              <w:rPr>
                <w:spacing w:val="-1"/>
                <w:sz w:val="20"/>
                <w:u w:val="single"/>
              </w:rPr>
              <w:t>р</w:t>
            </w:r>
            <w:r>
              <w:rPr>
                <w:spacing w:val="2"/>
                <w:sz w:val="20"/>
                <w:u w:val="single"/>
              </w:rPr>
              <w:t>п</w:t>
            </w:r>
            <w:r>
              <w:rPr>
                <w:spacing w:val="-5"/>
                <w:sz w:val="20"/>
                <w:u w:val="single"/>
              </w:rPr>
              <w:t>у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2</w:t>
            </w:r>
            <w:r>
              <w:rPr>
                <w:spacing w:val="2"/>
                <w:sz w:val="20"/>
                <w:u w:val="single"/>
              </w:rPr>
              <w:t>,</w:t>
            </w:r>
            <w:r>
              <w:rPr>
                <w:spacing w:val="-3"/>
                <w:sz w:val="20"/>
                <w:u w:val="single"/>
              </w:rPr>
              <w:t>с</w:t>
            </w:r>
            <w:r>
              <w:rPr>
                <w:spacing w:val="-2"/>
                <w:sz w:val="20"/>
                <w:u w:val="single"/>
              </w:rPr>
              <w:t>т</w:t>
            </w:r>
            <w:r>
              <w:rPr>
                <w:spacing w:val="4"/>
                <w:sz w:val="20"/>
                <w:u w:val="single"/>
              </w:rPr>
              <w:t>р</w:t>
            </w:r>
            <w:r>
              <w:rPr>
                <w:spacing w:val="-5"/>
                <w:sz w:val="20"/>
                <w:u w:val="single"/>
              </w:rPr>
              <w:t>о</w:t>
            </w:r>
            <w:r>
              <w:rPr>
                <w:spacing w:val="-3"/>
                <w:sz w:val="20"/>
                <w:u w:val="single"/>
              </w:rPr>
              <w:t>е</w:t>
            </w:r>
            <w:r>
              <w:rPr>
                <w:spacing w:val="2"/>
                <w:sz w:val="20"/>
                <w:u w:val="single"/>
              </w:rPr>
              <w:t>н</w:t>
            </w:r>
            <w:r>
              <w:rPr>
                <w:spacing w:val="-3"/>
                <w:sz w:val="20"/>
                <w:u w:val="single"/>
              </w:rPr>
              <w:t>и</w:t>
            </w:r>
            <w:r>
              <w:rPr>
                <w:sz w:val="20"/>
                <w:u w:val="single"/>
              </w:rPr>
              <w:t>е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D52CE1" w:rsidRDefault="00CD2A22">
            <w:pPr>
              <w:pStyle w:val="TableParagraph"/>
              <w:tabs>
                <w:tab w:val="left" w:pos="5087"/>
                <w:tab w:val="left" w:pos="9236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Телефон/факс: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453-98-</w:t>
            </w:r>
            <w:r>
              <w:rPr>
                <w:spacing w:val="-5"/>
                <w:sz w:val="20"/>
                <w:u w:val="single"/>
              </w:rPr>
              <w:t>48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D52CE1" w:rsidRDefault="00CD2A22">
            <w:pPr>
              <w:pStyle w:val="TableParagraph"/>
              <w:tabs>
                <w:tab w:val="left" w:pos="5087"/>
                <w:tab w:val="left" w:pos="9165"/>
              </w:tabs>
              <w:ind w:left="155"/>
              <w:rPr>
                <w:sz w:val="20"/>
              </w:rPr>
            </w:pPr>
            <w:r>
              <w:rPr>
                <w:sz w:val="20"/>
                <w:u w:val="single"/>
              </w:rPr>
              <w:t>ИНН: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</w:rPr>
              <w:t>7816157418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Паспортные </w:t>
            </w:r>
            <w:r>
              <w:rPr>
                <w:sz w:val="20"/>
              </w:rPr>
              <w:t xml:space="preserve">данные: </w:t>
            </w:r>
            <w:r>
              <w:rPr>
                <w:sz w:val="20"/>
                <w:u w:val="single"/>
              </w:rPr>
              <w:tab/>
            </w:r>
          </w:p>
          <w:p w:rsidR="00D52CE1" w:rsidRDefault="00CD2A22">
            <w:pPr>
              <w:pStyle w:val="TableParagraph"/>
              <w:tabs>
                <w:tab w:val="left" w:pos="5087"/>
                <w:tab w:val="left" w:pos="9236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  <w:u w:val="single"/>
              </w:rPr>
              <w:t>ОКАТО:</w:t>
            </w:r>
            <w:r>
              <w:rPr>
                <w:spacing w:val="4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</w:rPr>
              <w:t>40296565000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D52CE1" w:rsidRDefault="00CD2A22">
            <w:pPr>
              <w:pStyle w:val="TableParagraph"/>
              <w:tabs>
                <w:tab w:val="left" w:pos="5087"/>
                <w:tab w:val="left" w:pos="9236"/>
              </w:tabs>
              <w:ind w:left="155"/>
              <w:rPr>
                <w:sz w:val="20"/>
              </w:rPr>
            </w:pPr>
            <w:r>
              <w:rPr>
                <w:sz w:val="20"/>
                <w:u w:val="single"/>
              </w:rPr>
              <w:t>ОКПО:</w:t>
            </w:r>
            <w:r>
              <w:rPr>
                <w:spacing w:val="73"/>
                <w:w w:val="15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</w:rPr>
              <w:t>52212941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D52CE1" w:rsidRDefault="00CD2A22">
            <w:pPr>
              <w:pStyle w:val="TableParagraph"/>
              <w:tabs>
                <w:tab w:val="left" w:pos="5087"/>
                <w:tab w:val="left" w:pos="9189"/>
              </w:tabs>
              <w:ind w:left="155"/>
              <w:rPr>
                <w:sz w:val="20"/>
              </w:rPr>
            </w:pPr>
            <w:r>
              <w:rPr>
                <w:sz w:val="20"/>
                <w:u w:val="single"/>
              </w:rPr>
              <w:t>ОГРН:</w:t>
            </w:r>
            <w:r>
              <w:rPr>
                <w:spacing w:val="44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</w:rPr>
              <w:t>1027807992816</w:t>
            </w:r>
            <w:r>
              <w:rPr>
                <w:sz w:val="20"/>
              </w:rPr>
              <w:tab/>
              <w:t xml:space="preserve">Эл. Почта. </w:t>
            </w:r>
            <w:r>
              <w:rPr>
                <w:sz w:val="20"/>
                <w:u w:val="single"/>
              </w:rPr>
              <w:tab/>
            </w:r>
          </w:p>
          <w:p w:rsidR="00D52CE1" w:rsidRDefault="00CD2A22">
            <w:pPr>
              <w:pStyle w:val="TableParagraph"/>
              <w:tabs>
                <w:tab w:val="left" w:pos="5087"/>
                <w:tab w:val="left" w:pos="6763"/>
                <w:tab w:val="left" w:pos="9120"/>
                <w:tab w:val="left" w:pos="9192"/>
              </w:tabs>
              <w:spacing w:before="1"/>
              <w:ind w:left="155" w:right="38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Банк получателя: </w:t>
            </w:r>
            <w:r>
              <w:rPr>
                <w:sz w:val="20"/>
              </w:rPr>
              <w:tab/>
              <w:t>Телефон: раб.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Се</w:t>
            </w:r>
            <w:r>
              <w:rPr>
                <w:sz w:val="20"/>
              </w:rPr>
              <w:tab/>
              <w:t xml:space="preserve">дом.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моб.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</w:p>
          <w:p w:rsidR="00D52CE1" w:rsidRDefault="00CD2A22">
            <w:pPr>
              <w:ind w:left="142"/>
            </w:pPr>
            <w:r>
              <w:rPr>
                <w:spacing w:val="-2"/>
                <w:u w:val="single"/>
              </w:rPr>
              <w:t>Исполнитель</w:t>
            </w:r>
          </w:p>
          <w:p w:rsidR="00D52CE1" w:rsidRDefault="00CD2A22">
            <w:pPr>
              <w:pStyle w:val="a4"/>
              <w:spacing w:before="30"/>
              <w:ind w:left="142" w:right="-3"/>
            </w:pPr>
            <w:r>
              <w:t>Государственное</w:t>
            </w:r>
            <w:r>
              <w:rPr>
                <w:spacing w:val="-5"/>
              </w:rPr>
              <w:t xml:space="preserve"> </w:t>
            </w:r>
            <w:r>
              <w:t>бюджетное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дошкольное</w:t>
            </w:r>
          </w:p>
          <w:p w:rsidR="00D52CE1" w:rsidRDefault="00CD2A22">
            <w:pPr>
              <w:pStyle w:val="a4"/>
              <w:spacing w:before="30"/>
              <w:ind w:left="142" w:right="-3"/>
            </w:pPr>
            <w:r>
              <w:rPr>
                <w:spacing w:val="-2"/>
              </w:rPr>
              <w:t>образовательное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учреждение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детский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сад</w:t>
            </w:r>
          </w:p>
          <w:p w:rsidR="00D52CE1" w:rsidRDefault="00CD2A22">
            <w:pPr>
              <w:pStyle w:val="a4"/>
              <w:spacing w:before="30"/>
              <w:ind w:left="142" w:right="-3"/>
            </w:pPr>
            <w:r>
              <w:t>№</w:t>
            </w:r>
            <w:r>
              <w:rPr>
                <w:spacing w:val="-15"/>
              </w:rPr>
              <w:t xml:space="preserve"> </w:t>
            </w:r>
            <w:r>
              <w:t>62</w:t>
            </w:r>
            <w:r>
              <w:rPr>
                <w:spacing w:val="-15"/>
              </w:rPr>
              <w:t xml:space="preserve"> </w:t>
            </w:r>
            <w:r>
              <w:t>Фрунзенского</w:t>
            </w:r>
            <w:r>
              <w:rPr>
                <w:spacing w:val="-15"/>
              </w:rPr>
              <w:t xml:space="preserve"> </w:t>
            </w:r>
            <w:r>
              <w:t>района</w:t>
            </w:r>
            <w:r>
              <w:rPr>
                <w:spacing w:val="-15"/>
              </w:rPr>
              <w:t xml:space="preserve"> </w:t>
            </w:r>
            <w:r>
              <w:t>Санкт-Петербурга Адрес: 192236, Санкт-Петербург,</w:t>
            </w:r>
          </w:p>
          <w:p w:rsidR="00D52CE1" w:rsidRDefault="00CD2A22">
            <w:pPr>
              <w:pStyle w:val="a4"/>
              <w:ind w:left="142"/>
            </w:pPr>
            <w:r>
              <w:t>пр.Славы,</w:t>
            </w:r>
            <w:r>
              <w:rPr>
                <w:spacing w:val="-10"/>
              </w:rPr>
              <w:t xml:space="preserve"> </w:t>
            </w:r>
            <w:r>
              <w:t>д.52,</w:t>
            </w:r>
            <w:r>
              <w:rPr>
                <w:spacing w:val="-5"/>
              </w:rPr>
              <w:t xml:space="preserve"> </w:t>
            </w: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3"/>
              </w:rPr>
              <w:t xml:space="preserve"> </w:t>
            </w:r>
            <w:r>
              <w:t>строение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D52CE1" w:rsidRDefault="00CD2A22">
            <w:pPr>
              <w:pStyle w:val="a4"/>
              <w:ind w:left="142"/>
            </w:pPr>
            <w:r>
              <w:t>телефон</w:t>
            </w:r>
            <w:r>
              <w:rPr>
                <w:spacing w:val="-11"/>
              </w:rPr>
              <w:t xml:space="preserve"> </w:t>
            </w:r>
            <w:r>
              <w:t>8-906-276-65-</w:t>
            </w:r>
            <w:r>
              <w:rPr>
                <w:spacing w:val="-5"/>
              </w:rPr>
              <w:t>78</w:t>
            </w:r>
          </w:p>
          <w:p w:rsidR="00D52CE1" w:rsidRDefault="00CD2A22">
            <w:pPr>
              <w:pStyle w:val="a4"/>
              <w:ind w:left="142" w:right="-3"/>
            </w:pPr>
            <w:r>
              <w:t>Лицевой</w:t>
            </w:r>
            <w:r>
              <w:rPr>
                <w:spacing w:val="-15"/>
              </w:rPr>
              <w:t xml:space="preserve"> </w:t>
            </w:r>
            <w:r>
              <w:t>счет:0661177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Комитете</w:t>
            </w:r>
            <w:r>
              <w:rPr>
                <w:spacing w:val="-15"/>
              </w:rPr>
              <w:t xml:space="preserve"> </w:t>
            </w:r>
            <w:r>
              <w:t>финансов ОКПО 283377095</w:t>
            </w:r>
          </w:p>
          <w:p w:rsidR="00D52CE1" w:rsidRDefault="00CD2A22">
            <w:pPr>
              <w:pStyle w:val="a4"/>
              <w:ind w:left="142"/>
            </w:pPr>
            <w:r>
              <w:t>ОГРН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1187847115334</w:t>
            </w:r>
          </w:p>
          <w:p w:rsidR="00D52CE1" w:rsidRDefault="00CD2A22">
            <w:pPr>
              <w:pStyle w:val="a4"/>
              <w:ind w:left="142"/>
            </w:pPr>
            <w:r>
              <w:t>ИНН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7816672257</w:t>
            </w:r>
          </w:p>
          <w:p w:rsidR="00D52CE1" w:rsidRDefault="00CD2A22">
            <w:pPr>
              <w:pStyle w:val="a4"/>
              <w:ind w:left="142"/>
            </w:pPr>
            <w:r>
              <w:t>КПП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781601001</w:t>
            </w:r>
          </w:p>
          <w:p w:rsidR="00D52CE1" w:rsidRDefault="00CD2A22">
            <w:pPr>
              <w:pStyle w:val="a4"/>
              <w:spacing w:before="1"/>
              <w:ind w:left="142"/>
              <w:rPr>
                <w:spacing w:val="-2"/>
              </w:rPr>
            </w:pPr>
            <w:r>
              <w:t>ОКАТО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40296000000</w:t>
            </w:r>
          </w:p>
          <w:p w:rsidR="00D52CE1" w:rsidRDefault="00D52CE1">
            <w:pPr>
              <w:spacing w:line="232" w:lineRule="exact"/>
              <w:ind w:left="142"/>
            </w:pPr>
          </w:p>
          <w:p w:rsidR="00D52CE1" w:rsidRDefault="00CD2A22">
            <w:pPr>
              <w:spacing w:line="232" w:lineRule="exact"/>
              <w:ind w:left="142"/>
            </w:pPr>
            <w:r>
              <w:t>Заведующий</w:t>
            </w:r>
            <w:r>
              <w:rPr>
                <w:spacing w:val="-10"/>
              </w:rPr>
              <w:t xml:space="preserve"> </w:t>
            </w:r>
            <w:r>
              <w:t>ГБДОУ</w:t>
            </w:r>
            <w:r>
              <w:rPr>
                <w:spacing w:val="-8"/>
              </w:rPr>
              <w:t xml:space="preserve">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t>сад</w:t>
            </w:r>
            <w:r>
              <w:rPr>
                <w:spacing w:val="42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62</w:t>
            </w:r>
          </w:p>
          <w:p w:rsidR="00D52CE1" w:rsidRDefault="00CD2A22">
            <w:pPr>
              <w:pStyle w:val="a4"/>
              <w:spacing w:before="1"/>
              <w:ind w:left="142"/>
              <w:rPr>
                <w:spacing w:val="-2"/>
              </w:rPr>
            </w:pPr>
            <w:r>
              <w:rPr>
                <w:spacing w:val="-2"/>
              </w:rPr>
              <w:t>__________Т.В.Лукина</w:t>
            </w:r>
          </w:p>
          <w:p w:rsidR="00D52CE1" w:rsidRDefault="00CD2A22">
            <w:pPr>
              <w:pStyle w:val="TableParagraph"/>
              <w:tabs>
                <w:tab w:val="left" w:pos="2306"/>
                <w:tab w:val="left" w:pos="2808"/>
                <w:tab w:val="left" w:pos="5087"/>
                <w:tab w:val="left" w:pos="6387"/>
                <w:tab w:val="left" w:pos="7738"/>
                <w:tab w:val="left" w:pos="8144"/>
              </w:tabs>
              <w:spacing w:before="1" w:line="480" w:lineRule="auto"/>
              <w:ind w:left="155" w:right="138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Дата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М.П.</w:t>
            </w:r>
          </w:p>
        </w:tc>
      </w:tr>
    </w:tbl>
    <w:p w:rsidR="00D52CE1" w:rsidRDefault="00CD2A22">
      <w:pPr>
        <w:pStyle w:val="a4"/>
        <w:ind w:firstLineChars="450" w:firstLine="1080"/>
      </w:pPr>
      <w:r>
        <w:t>Отметка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2-го</w:t>
      </w:r>
      <w:r>
        <w:rPr>
          <w:spacing w:val="-5"/>
        </w:rPr>
        <w:t xml:space="preserve"> </w:t>
      </w:r>
      <w:r>
        <w:t>экземпляра</w:t>
      </w:r>
      <w:r>
        <w:rPr>
          <w:spacing w:val="-5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Приложений </w:t>
      </w:r>
      <w:r>
        <w:rPr>
          <w:spacing w:val="-2"/>
        </w:rPr>
        <w:t>Заказчиком</w:t>
      </w:r>
    </w:p>
    <w:p w:rsidR="00D52CE1" w:rsidRDefault="00CD2A22">
      <w:pPr>
        <w:pStyle w:val="a4"/>
        <w:tabs>
          <w:tab w:val="left" w:pos="3656"/>
          <w:tab w:val="left" w:pos="5331"/>
          <w:tab w:val="left" w:pos="6054"/>
          <w:tab w:val="left" w:pos="8243"/>
          <w:tab w:val="left" w:pos="10883"/>
        </w:tabs>
        <w:spacing w:before="274"/>
        <w:ind w:left="305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52CE1" w:rsidRDefault="00CD2A22">
      <w:pPr>
        <w:tabs>
          <w:tab w:val="left" w:pos="6738"/>
          <w:tab w:val="left" w:pos="8898"/>
        </w:tabs>
        <w:spacing w:before="23"/>
        <w:ind w:left="4381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(Расшифровка)</w:t>
      </w:r>
    </w:p>
    <w:p w:rsidR="00D52CE1" w:rsidRDefault="00D52CE1">
      <w:pPr>
        <w:pStyle w:val="TableParagraph"/>
        <w:spacing w:line="164" w:lineRule="exact"/>
        <w:rPr>
          <w:sz w:val="16"/>
        </w:rPr>
        <w:sectPr w:rsidR="00D52CE1">
          <w:pgSz w:w="11910" w:h="16840"/>
          <w:pgMar w:top="940" w:right="283" w:bottom="280" w:left="0" w:header="720" w:footer="720" w:gutter="0"/>
          <w:cols w:space="720"/>
        </w:sectPr>
      </w:pPr>
    </w:p>
    <w:p w:rsidR="00D52CE1" w:rsidRDefault="00CD2A22">
      <w:pPr>
        <w:spacing w:before="64" w:line="225" w:lineRule="exact"/>
        <w:ind w:right="557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5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:rsidR="00D52CE1" w:rsidRDefault="00CD2A22">
      <w:pPr>
        <w:tabs>
          <w:tab w:val="left" w:pos="1710"/>
          <w:tab w:val="left" w:pos="2355"/>
          <w:tab w:val="left" w:pos="4152"/>
        </w:tabs>
        <w:spacing w:line="225" w:lineRule="exact"/>
        <w:ind w:right="561"/>
        <w:jc w:val="right"/>
        <w:rPr>
          <w:sz w:val="20"/>
        </w:rPr>
      </w:pP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2"/>
          <w:sz w:val="20"/>
        </w:rPr>
        <w:t xml:space="preserve"> </w:t>
      </w:r>
      <w:r>
        <w:rPr>
          <w:spacing w:val="-10"/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>202</w:t>
      </w:r>
      <w:r>
        <w:rPr>
          <w:spacing w:val="70"/>
          <w:sz w:val="20"/>
          <w:u w:val="single"/>
        </w:rPr>
        <w:t xml:space="preserve">  </w:t>
      </w:r>
      <w:r>
        <w:rPr>
          <w:spacing w:val="-5"/>
          <w:sz w:val="20"/>
        </w:rPr>
        <w:t>г.</w:t>
      </w:r>
    </w:p>
    <w:p w:rsidR="00D52CE1" w:rsidRDefault="00D52CE1">
      <w:pPr>
        <w:pStyle w:val="a4"/>
        <w:rPr>
          <w:sz w:val="20"/>
        </w:rPr>
      </w:pPr>
    </w:p>
    <w:p w:rsidR="00D52CE1" w:rsidRDefault="00CD2A22">
      <w:pPr>
        <w:tabs>
          <w:tab w:val="left" w:pos="1612"/>
          <w:tab w:val="left" w:pos="10758"/>
        </w:tabs>
        <w:spacing w:before="1"/>
        <w:ind w:left="1277"/>
        <w:rPr>
          <w:sz w:val="20"/>
        </w:rPr>
      </w:pPr>
      <w:r>
        <w:rPr>
          <w:spacing w:val="-10"/>
          <w:sz w:val="20"/>
        </w:rPr>
        <w:t>Я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D52CE1" w:rsidRDefault="00CD2A22">
      <w:pPr>
        <w:spacing w:before="5"/>
        <w:ind w:right="354"/>
        <w:jc w:val="center"/>
        <w:rPr>
          <w:b/>
          <w:sz w:val="20"/>
        </w:rPr>
      </w:pPr>
      <w:r>
        <w:rPr>
          <w:b/>
          <w:sz w:val="20"/>
        </w:rPr>
        <w:t>Ф.И.О.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родителя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(законного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представителя)</w:t>
      </w:r>
    </w:p>
    <w:p w:rsidR="00D52CE1" w:rsidRDefault="00CD2A22">
      <w:pPr>
        <w:pStyle w:val="a4"/>
        <w:spacing w:before="20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293370</wp:posOffset>
                </wp:positionV>
                <wp:extent cx="5970905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0905">
                              <a:moveTo>
                                <a:pt x="0" y="0"/>
                              </a:moveTo>
                              <a:lnTo>
                                <a:pt x="5970666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0E00E" id="Graphic 21" o:spid="_x0000_s1026" style="position:absolute;margin-left:63.85pt;margin-top:23.1pt;width:470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0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" path="m,l5970666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spacing w:before="5"/>
        <w:ind w:right="586"/>
        <w:jc w:val="center"/>
        <w:rPr>
          <w:b/>
          <w:sz w:val="20"/>
        </w:rPr>
      </w:pPr>
      <w:r>
        <w:rPr>
          <w:b/>
          <w:sz w:val="20"/>
        </w:rPr>
        <w:t>согласен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(не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согласен)</w:t>
      </w:r>
    </w:p>
    <w:p w:rsidR="00D52CE1" w:rsidRDefault="00CD2A22">
      <w:pPr>
        <w:spacing w:before="226"/>
        <w:ind w:left="1277" w:right="661"/>
        <w:rPr>
          <w:sz w:val="20"/>
        </w:rPr>
      </w:pP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ГБДОУ</w:t>
      </w:r>
      <w:r>
        <w:rPr>
          <w:spacing w:val="-2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садом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№ </w:t>
      </w:r>
      <w:r>
        <w:rPr>
          <w:spacing w:val="-3"/>
          <w:sz w:val="20"/>
        </w:rPr>
        <w:t xml:space="preserve">62 </w:t>
      </w:r>
      <w:r>
        <w:rPr>
          <w:sz w:val="20"/>
        </w:rPr>
        <w:t>Фрунзенского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1"/>
          <w:sz w:val="20"/>
        </w:rPr>
        <w:t xml:space="preserve"> </w:t>
      </w:r>
      <w:r>
        <w:rPr>
          <w:sz w:val="20"/>
        </w:rPr>
        <w:t>Санкт-Петербурга</w:t>
      </w:r>
      <w:r>
        <w:rPr>
          <w:spacing w:val="-1"/>
          <w:sz w:val="20"/>
        </w:rPr>
        <w:t xml:space="preserve"> </w:t>
      </w:r>
      <w:r>
        <w:rPr>
          <w:sz w:val="20"/>
        </w:rPr>
        <w:t>фото-,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материалов с изображением моего ребенка:</w:t>
      </w:r>
    </w:p>
    <w:p w:rsidR="00D52CE1" w:rsidRDefault="00CD2A22">
      <w:pPr>
        <w:pStyle w:val="a4"/>
        <w:spacing w:before="2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290195</wp:posOffset>
                </wp:positionV>
                <wp:extent cx="5970905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0905">
                              <a:moveTo>
                                <a:pt x="0" y="0"/>
                              </a:moveTo>
                              <a:lnTo>
                                <a:pt x="5970666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CF086" id="Graphic 22" o:spid="_x0000_s1026" style="position:absolute;margin-left:63.85pt;margin-top:22.85pt;width:470.1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0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" path="m,l5970666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D52CE1" w:rsidRDefault="00CD2A22">
      <w:pPr>
        <w:spacing w:before="5"/>
        <w:ind w:right="447"/>
        <w:jc w:val="center"/>
        <w:rPr>
          <w:b/>
          <w:sz w:val="20"/>
        </w:rPr>
      </w:pPr>
      <w:r>
        <w:rPr>
          <w:b/>
          <w:sz w:val="20"/>
        </w:rPr>
        <w:t>Ф.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О.</w:t>
      </w:r>
      <w:r>
        <w:rPr>
          <w:b/>
          <w:spacing w:val="47"/>
          <w:sz w:val="20"/>
        </w:rPr>
        <w:t xml:space="preserve"> </w:t>
      </w:r>
      <w:r>
        <w:rPr>
          <w:b/>
          <w:spacing w:val="-2"/>
          <w:sz w:val="20"/>
        </w:rPr>
        <w:t>воспитанника</w:t>
      </w:r>
    </w:p>
    <w:p w:rsidR="00D52CE1" w:rsidRDefault="00CD2A22">
      <w:pPr>
        <w:spacing w:before="221"/>
        <w:ind w:left="1277"/>
        <w:rPr>
          <w:sz w:val="20"/>
        </w:rPr>
      </w:pPr>
      <w:r>
        <w:rPr>
          <w:spacing w:val="-4"/>
          <w:sz w:val="20"/>
        </w:rPr>
        <w:t>для:</w:t>
      </w:r>
    </w:p>
    <w:p w:rsidR="00D52CE1" w:rsidRDefault="00CD2A22">
      <w:pPr>
        <w:pStyle w:val="a6"/>
        <w:numPr>
          <w:ilvl w:val="0"/>
          <w:numId w:val="12"/>
        </w:numPr>
        <w:tabs>
          <w:tab w:val="left" w:pos="1560"/>
        </w:tabs>
        <w:spacing w:before="1"/>
        <w:ind w:right="3200"/>
        <w:rPr>
          <w:sz w:val="20"/>
        </w:rPr>
      </w:pPr>
      <w:r>
        <w:rPr>
          <w:sz w:val="20"/>
        </w:rPr>
        <w:t>Распространения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опыта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0"/>
          <w:sz w:val="20"/>
        </w:rPr>
        <w:t xml:space="preserve"> </w:t>
      </w:r>
      <w:r>
        <w:rPr>
          <w:sz w:val="20"/>
        </w:rPr>
        <w:t>инновационной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 Образовательного учреждения;</w:t>
      </w:r>
    </w:p>
    <w:p w:rsidR="00D52CE1" w:rsidRDefault="00CD2A22">
      <w:pPr>
        <w:pStyle w:val="a6"/>
        <w:numPr>
          <w:ilvl w:val="0"/>
          <w:numId w:val="12"/>
        </w:numPr>
        <w:tabs>
          <w:tab w:val="left" w:pos="1560"/>
        </w:tabs>
        <w:spacing w:before="1"/>
        <w:ind w:hanging="283"/>
        <w:rPr>
          <w:sz w:val="20"/>
        </w:rPr>
      </w:pP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аттестационных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-13"/>
          <w:sz w:val="20"/>
        </w:rPr>
        <w:t xml:space="preserve"> </w:t>
      </w:r>
      <w:r>
        <w:rPr>
          <w:sz w:val="20"/>
        </w:rPr>
        <w:t>сотрудников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D52CE1" w:rsidRDefault="00CD2A22">
      <w:pPr>
        <w:pStyle w:val="a6"/>
        <w:numPr>
          <w:ilvl w:val="0"/>
          <w:numId w:val="12"/>
        </w:numPr>
        <w:tabs>
          <w:tab w:val="left" w:pos="1560"/>
        </w:tabs>
        <w:ind w:hanging="283"/>
        <w:rPr>
          <w:sz w:val="20"/>
        </w:rPr>
      </w:pP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сайте</w:t>
      </w:r>
      <w:r>
        <w:rPr>
          <w:spacing w:val="-12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Фрунзенского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Санкт-</w:t>
      </w:r>
      <w:r>
        <w:rPr>
          <w:spacing w:val="-2"/>
          <w:sz w:val="20"/>
        </w:rPr>
        <w:t>Петербурга</w:t>
      </w:r>
    </w:p>
    <w:p w:rsidR="00D52CE1" w:rsidRDefault="00D52CE1">
      <w:pPr>
        <w:pStyle w:val="a4"/>
        <w:rPr>
          <w:sz w:val="20"/>
        </w:rPr>
      </w:pPr>
    </w:p>
    <w:p w:rsidR="00D52CE1" w:rsidRDefault="00D52CE1">
      <w:pPr>
        <w:pStyle w:val="a4"/>
        <w:rPr>
          <w:sz w:val="20"/>
        </w:rPr>
      </w:pPr>
    </w:p>
    <w:p w:rsidR="00D52CE1" w:rsidRDefault="00D52CE1">
      <w:pPr>
        <w:pStyle w:val="a4"/>
        <w:rPr>
          <w:sz w:val="20"/>
        </w:rPr>
      </w:pPr>
    </w:p>
    <w:p w:rsidR="00D52CE1" w:rsidRDefault="00D52CE1">
      <w:pPr>
        <w:pStyle w:val="a4"/>
        <w:spacing w:before="199"/>
        <w:rPr>
          <w:sz w:val="20"/>
        </w:rPr>
      </w:pPr>
    </w:p>
    <w:p w:rsidR="00D52CE1" w:rsidRDefault="00CD2A22">
      <w:pPr>
        <w:tabs>
          <w:tab w:val="left" w:pos="1680"/>
          <w:tab w:val="left" w:pos="3376"/>
          <w:tab w:val="left" w:pos="4263"/>
          <w:tab w:val="left" w:pos="6209"/>
          <w:tab w:val="left" w:pos="6513"/>
          <w:tab w:val="left" w:pos="10758"/>
        </w:tabs>
        <w:ind w:left="1277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>202</w:t>
      </w:r>
      <w:r>
        <w:rPr>
          <w:spacing w:val="73"/>
          <w:sz w:val="20"/>
          <w:u w:val="single"/>
        </w:rPr>
        <w:t xml:space="preserve">  </w:t>
      </w:r>
      <w:r>
        <w:rPr>
          <w:spacing w:val="-5"/>
          <w:sz w:val="20"/>
        </w:rPr>
        <w:t>г.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D52CE1" w:rsidRDefault="00CD2A22">
      <w:pPr>
        <w:tabs>
          <w:tab w:val="left" w:pos="6666"/>
        </w:tabs>
        <w:ind w:left="4792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  <w:t>Расшифровка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0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D52CE1" w:rsidRDefault="00D52CE1">
      <w:pPr>
        <w:rPr>
          <w:sz w:val="18"/>
        </w:rPr>
        <w:sectPr w:rsidR="00D52CE1">
          <w:pgSz w:w="11910" w:h="16840"/>
          <w:pgMar w:top="960" w:right="283" w:bottom="280" w:left="0" w:header="720" w:footer="720" w:gutter="0"/>
          <w:cols w:space="720"/>
        </w:sectPr>
      </w:pPr>
    </w:p>
    <w:p w:rsidR="00D52CE1" w:rsidRDefault="00CD2A22">
      <w:pPr>
        <w:spacing w:before="64" w:line="225" w:lineRule="exact"/>
        <w:ind w:right="557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5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:rsidR="00D52CE1" w:rsidRDefault="00CD2A22">
      <w:pPr>
        <w:tabs>
          <w:tab w:val="left" w:pos="1705"/>
          <w:tab w:val="left" w:pos="2350"/>
          <w:tab w:val="left" w:pos="4147"/>
        </w:tabs>
        <w:spacing w:line="225" w:lineRule="exact"/>
        <w:ind w:right="561"/>
        <w:jc w:val="right"/>
        <w:rPr>
          <w:sz w:val="20"/>
        </w:rPr>
      </w:pP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2"/>
          <w:sz w:val="20"/>
        </w:rPr>
        <w:t xml:space="preserve"> </w:t>
      </w:r>
      <w:r>
        <w:rPr>
          <w:spacing w:val="-10"/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>202</w:t>
      </w:r>
      <w:r>
        <w:rPr>
          <w:spacing w:val="70"/>
          <w:sz w:val="20"/>
          <w:u w:val="single"/>
        </w:rPr>
        <w:t xml:space="preserve">  </w:t>
      </w:r>
      <w:r>
        <w:rPr>
          <w:spacing w:val="-5"/>
          <w:sz w:val="20"/>
        </w:rPr>
        <w:t>г.</w:t>
      </w:r>
    </w:p>
    <w:p w:rsidR="00D52CE1" w:rsidRDefault="00D52CE1">
      <w:pPr>
        <w:pStyle w:val="a4"/>
        <w:rPr>
          <w:sz w:val="20"/>
        </w:rPr>
      </w:pPr>
    </w:p>
    <w:p w:rsidR="00D52CE1" w:rsidRDefault="00D52CE1">
      <w:pPr>
        <w:pStyle w:val="a4"/>
        <w:spacing w:before="6"/>
        <w:rPr>
          <w:sz w:val="20"/>
        </w:rPr>
      </w:pPr>
    </w:p>
    <w:p w:rsidR="00D52CE1" w:rsidRDefault="00CD2A22">
      <w:pPr>
        <w:ind w:left="4240" w:right="2178" w:hanging="1287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обеспечении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безопасности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воспитанников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ГБДОУ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детский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сад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№62 Фрунзенского района Санкт - Петербурга.</w:t>
      </w:r>
    </w:p>
    <w:p w:rsidR="00D52CE1" w:rsidRDefault="00D52CE1">
      <w:pPr>
        <w:pStyle w:val="a4"/>
        <w:spacing w:before="227"/>
        <w:rPr>
          <w:b/>
          <w:sz w:val="20"/>
        </w:rPr>
      </w:pPr>
    </w:p>
    <w:p w:rsidR="00D52CE1" w:rsidRDefault="00CD2A22">
      <w:pPr>
        <w:pStyle w:val="a6"/>
        <w:numPr>
          <w:ilvl w:val="0"/>
          <w:numId w:val="13"/>
        </w:numPr>
        <w:tabs>
          <w:tab w:val="left" w:pos="1997"/>
        </w:tabs>
        <w:ind w:right="570" w:firstLine="0"/>
        <w:jc w:val="both"/>
        <w:rPr>
          <w:sz w:val="20"/>
        </w:rPr>
      </w:pPr>
      <w:r>
        <w:rPr>
          <w:sz w:val="20"/>
        </w:rPr>
        <w:t>Исполнитель и Заказчик обязуются совместными усилиями создавать безопасные условия обучения, воспитания, присмотра и ухода за Воспитанником, его содержания в образовательной организации 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 с установленными нормами, обеспечивающими его жизнь и здоровье.</w:t>
      </w:r>
    </w:p>
    <w:p w:rsidR="00D52CE1" w:rsidRDefault="00CD2A22">
      <w:pPr>
        <w:pStyle w:val="a6"/>
        <w:numPr>
          <w:ilvl w:val="0"/>
          <w:numId w:val="13"/>
        </w:numPr>
        <w:tabs>
          <w:tab w:val="left" w:pos="1997"/>
        </w:tabs>
        <w:spacing w:before="3" w:line="237" w:lineRule="auto"/>
        <w:ind w:right="565" w:firstLine="0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-1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 требования учредительных документов Исполнителя, правил внутреннего распорядка и иных локальных нормативных актов ГБДОУ направленных на обеспечение безопасности воспитанников и сотрудников.</w:t>
      </w:r>
    </w:p>
    <w:p w:rsidR="00D52CE1" w:rsidRDefault="00CD2A22">
      <w:pPr>
        <w:pStyle w:val="a6"/>
        <w:numPr>
          <w:ilvl w:val="1"/>
          <w:numId w:val="13"/>
        </w:numPr>
        <w:tabs>
          <w:tab w:val="left" w:pos="2049"/>
        </w:tabs>
        <w:spacing w:before="2"/>
        <w:ind w:left="2049" w:hanging="772"/>
        <w:jc w:val="both"/>
        <w:rPr>
          <w:sz w:val="20"/>
        </w:rPr>
      </w:pPr>
      <w:r>
        <w:rPr>
          <w:sz w:val="20"/>
        </w:rPr>
        <w:t>Ежедневно</w:t>
      </w:r>
      <w:r>
        <w:rPr>
          <w:spacing w:val="-14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забирать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воспитателя.</w:t>
      </w:r>
    </w:p>
    <w:p w:rsidR="00D52CE1" w:rsidRDefault="00CD2A22">
      <w:pPr>
        <w:pStyle w:val="a6"/>
        <w:numPr>
          <w:ilvl w:val="1"/>
          <w:numId w:val="13"/>
        </w:numPr>
        <w:tabs>
          <w:tab w:val="left" w:pos="1996"/>
          <w:tab w:val="left" w:pos="8493"/>
        </w:tabs>
        <w:spacing w:before="1"/>
        <w:ind w:left="1277" w:right="1748" w:firstLine="0"/>
        <w:jc w:val="both"/>
        <w:rPr>
          <w:sz w:val="20"/>
        </w:rPr>
      </w:pPr>
      <w:r>
        <w:rPr>
          <w:sz w:val="20"/>
        </w:rPr>
        <w:t>Указать</w:t>
      </w:r>
      <w:r>
        <w:rPr>
          <w:spacing w:val="-6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совершеннолетних</w:t>
      </w:r>
      <w:r>
        <w:rPr>
          <w:spacing w:val="-5"/>
          <w:sz w:val="20"/>
        </w:rPr>
        <w:t xml:space="preserve"> </w:t>
      </w:r>
      <w:r>
        <w:rPr>
          <w:sz w:val="20"/>
        </w:rPr>
        <w:t>лиц,</w:t>
      </w:r>
      <w:r>
        <w:rPr>
          <w:spacing w:val="-3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5"/>
          <w:sz w:val="20"/>
        </w:rPr>
        <w:t xml:space="preserve"> </w:t>
      </w:r>
      <w:r>
        <w:rPr>
          <w:sz w:val="20"/>
        </w:rPr>
        <w:t>право</w:t>
      </w:r>
      <w:r>
        <w:rPr>
          <w:spacing w:val="-9"/>
          <w:sz w:val="20"/>
        </w:rPr>
        <w:t xml:space="preserve"> </w:t>
      </w:r>
      <w:r>
        <w:rPr>
          <w:sz w:val="20"/>
        </w:rPr>
        <w:t>забирать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учреждения: </w:t>
      </w:r>
      <w:r>
        <w:rPr>
          <w:spacing w:val="-6"/>
          <w:sz w:val="20"/>
        </w:rPr>
        <w:t>1)</w:t>
      </w:r>
      <w:r>
        <w:rPr>
          <w:sz w:val="20"/>
          <w:u w:val="single"/>
        </w:rPr>
        <w:tab/>
      </w:r>
    </w:p>
    <w:p w:rsidR="00D52CE1" w:rsidRDefault="00CD2A22">
      <w:pPr>
        <w:spacing w:before="1"/>
        <w:ind w:left="5166"/>
        <w:jc w:val="both"/>
        <w:rPr>
          <w:sz w:val="20"/>
        </w:rPr>
      </w:pPr>
      <w:r>
        <w:rPr>
          <w:spacing w:val="-2"/>
          <w:sz w:val="20"/>
        </w:rPr>
        <w:t>(ФИО,степень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родства)</w:t>
      </w:r>
    </w:p>
    <w:p w:rsidR="00D52CE1" w:rsidRDefault="00CD2A22">
      <w:pPr>
        <w:tabs>
          <w:tab w:val="left" w:pos="8493"/>
          <w:tab w:val="left" w:pos="8812"/>
        </w:tabs>
        <w:ind w:left="1277" w:right="896" w:firstLine="331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(паспортные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данные) </w:t>
      </w:r>
      <w:r>
        <w:rPr>
          <w:spacing w:val="-6"/>
          <w:sz w:val="20"/>
        </w:rPr>
        <w:t>2)</w:t>
      </w:r>
      <w:r>
        <w:rPr>
          <w:sz w:val="20"/>
          <w:u w:val="single"/>
        </w:rPr>
        <w:tab/>
      </w:r>
    </w:p>
    <w:p w:rsidR="00D52CE1" w:rsidRDefault="00CD2A22">
      <w:pPr>
        <w:spacing w:before="1"/>
        <w:ind w:left="5166"/>
        <w:jc w:val="both"/>
        <w:rPr>
          <w:sz w:val="20"/>
        </w:rPr>
      </w:pPr>
      <w:r>
        <w:rPr>
          <w:spacing w:val="-2"/>
          <w:sz w:val="20"/>
        </w:rPr>
        <w:t>(ФИО,степень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родства)</w:t>
      </w:r>
    </w:p>
    <w:p w:rsidR="00D52CE1" w:rsidRDefault="00CD2A22">
      <w:pPr>
        <w:tabs>
          <w:tab w:val="left" w:pos="8496"/>
          <w:tab w:val="left" w:pos="8812"/>
        </w:tabs>
        <w:spacing w:before="1"/>
        <w:ind w:left="1277" w:right="901" w:firstLine="331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(паспортные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данные) </w:t>
      </w:r>
      <w:r>
        <w:rPr>
          <w:spacing w:val="-6"/>
          <w:sz w:val="20"/>
        </w:rPr>
        <w:t>3)</w:t>
      </w:r>
      <w:r>
        <w:rPr>
          <w:sz w:val="20"/>
          <w:u w:val="single"/>
        </w:rPr>
        <w:tab/>
      </w:r>
    </w:p>
    <w:p w:rsidR="00D52CE1" w:rsidRDefault="00CD2A22">
      <w:pPr>
        <w:spacing w:before="1" w:line="228" w:lineRule="exact"/>
        <w:ind w:left="5166"/>
        <w:jc w:val="both"/>
        <w:rPr>
          <w:sz w:val="20"/>
        </w:rPr>
      </w:pPr>
      <w:r>
        <w:rPr>
          <w:spacing w:val="-2"/>
          <w:sz w:val="20"/>
        </w:rPr>
        <w:t>(ФИО,степень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родства)</w:t>
      </w:r>
    </w:p>
    <w:p w:rsidR="00D52CE1" w:rsidRDefault="00CD2A22">
      <w:pPr>
        <w:tabs>
          <w:tab w:val="left" w:pos="8493"/>
          <w:tab w:val="left" w:pos="8812"/>
        </w:tabs>
        <w:ind w:left="1277" w:right="901" w:firstLine="331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(паспортные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данные) </w:t>
      </w:r>
      <w:r>
        <w:rPr>
          <w:spacing w:val="-6"/>
          <w:sz w:val="20"/>
        </w:rPr>
        <w:t>4)</w:t>
      </w:r>
      <w:r>
        <w:rPr>
          <w:sz w:val="20"/>
          <w:u w:val="single"/>
        </w:rPr>
        <w:tab/>
      </w:r>
    </w:p>
    <w:p w:rsidR="00D52CE1" w:rsidRDefault="00CD2A22">
      <w:pPr>
        <w:ind w:left="5166"/>
        <w:jc w:val="both"/>
        <w:rPr>
          <w:sz w:val="20"/>
        </w:rPr>
      </w:pPr>
      <w:r>
        <w:rPr>
          <w:spacing w:val="-2"/>
          <w:sz w:val="20"/>
        </w:rPr>
        <w:t>(ФИО,степень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родства)</w:t>
      </w:r>
    </w:p>
    <w:p w:rsidR="00D52CE1" w:rsidRDefault="00CD2A22">
      <w:pPr>
        <w:tabs>
          <w:tab w:val="left" w:pos="8814"/>
        </w:tabs>
        <w:spacing w:line="482" w:lineRule="auto"/>
        <w:ind w:left="1277" w:right="899" w:firstLine="331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(паспортные</w:t>
      </w:r>
      <w:r>
        <w:rPr>
          <w:spacing w:val="-12"/>
          <w:sz w:val="20"/>
        </w:rPr>
        <w:t xml:space="preserve"> </w:t>
      </w:r>
      <w:r>
        <w:rPr>
          <w:sz w:val="20"/>
        </w:rPr>
        <w:t>данные) При изменении перечня лиц, имеющих право забирать ребенка незамедлительно сообщать Исполнителю.</w:t>
      </w:r>
    </w:p>
    <w:p w:rsidR="00D52CE1" w:rsidRDefault="00CD2A22">
      <w:pPr>
        <w:pStyle w:val="a6"/>
        <w:numPr>
          <w:ilvl w:val="1"/>
          <w:numId w:val="13"/>
        </w:numPr>
        <w:tabs>
          <w:tab w:val="left" w:pos="1997"/>
        </w:tabs>
        <w:spacing w:line="227" w:lineRule="exact"/>
        <w:ind w:left="1997" w:hanging="720"/>
        <w:rPr>
          <w:sz w:val="20"/>
        </w:rPr>
      </w:pPr>
      <w:r>
        <w:rPr>
          <w:spacing w:val="-2"/>
          <w:sz w:val="20"/>
        </w:rPr>
        <w:t>Категорически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запрещается:</w:t>
      </w:r>
    </w:p>
    <w:p w:rsidR="00D52CE1" w:rsidRDefault="00CD2A22">
      <w:pPr>
        <w:pStyle w:val="a6"/>
        <w:numPr>
          <w:ilvl w:val="2"/>
          <w:numId w:val="13"/>
        </w:numPr>
        <w:tabs>
          <w:tab w:val="left" w:pos="1997"/>
        </w:tabs>
        <w:ind w:hanging="720"/>
        <w:rPr>
          <w:sz w:val="20"/>
        </w:rPr>
      </w:pPr>
      <w:r>
        <w:rPr>
          <w:sz w:val="20"/>
        </w:rPr>
        <w:t>Нахождение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карманах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7"/>
          <w:sz w:val="20"/>
        </w:rPr>
        <w:t xml:space="preserve"> </w:t>
      </w:r>
      <w:r>
        <w:rPr>
          <w:sz w:val="20"/>
        </w:rPr>
        <w:t>колющих,</w:t>
      </w:r>
      <w:r>
        <w:rPr>
          <w:spacing w:val="-7"/>
          <w:sz w:val="20"/>
        </w:rPr>
        <w:t xml:space="preserve"> </w:t>
      </w:r>
      <w:r>
        <w:rPr>
          <w:sz w:val="20"/>
        </w:rPr>
        <w:t>режущих,</w:t>
      </w:r>
      <w:r>
        <w:rPr>
          <w:spacing w:val="-7"/>
          <w:sz w:val="20"/>
        </w:rPr>
        <w:t xml:space="preserve"> </w:t>
      </w:r>
      <w:r>
        <w:rPr>
          <w:sz w:val="20"/>
        </w:rPr>
        <w:t>пожароопасных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мелких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предметов.</w:t>
      </w:r>
    </w:p>
    <w:p w:rsidR="00D52CE1" w:rsidRDefault="00CD2A22">
      <w:pPr>
        <w:pStyle w:val="a6"/>
        <w:numPr>
          <w:ilvl w:val="2"/>
          <w:numId w:val="13"/>
        </w:numPr>
        <w:tabs>
          <w:tab w:val="left" w:pos="1997"/>
        </w:tabs>
        <w:ind w:hanging="720"/>
        <w:rPr>
          <w:sz w:val="20"/>
        </w:rPr>
      </w:pPr>
      <w:r>
        <w:rPr>
          <w:sz w:val="20"/>
        </w:rPr>
        <w:t>Передвижение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парковка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ГБДОУ</w:t>
      </w:r>
      <w:r>
        <w:rPr>
          <w:spacing w:val="-8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транспортных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средств.</w:t>
      </w:r>
    </w:p>
    <w:p w:rsidR="00D52CE1" w:rsidRDefault="00CD2A22">
      <w:pPr>
        <w:pStyle w:val="a6"/>
        <w:numPr>
          <w:ilvl w:val="2"/>
          <w:numId w:val="13"/>
        </w:numPr>
        <w:tabs>
          <w:tab w:val="left" w:pos="1997"/>
        </w:tabs>
        <w:ind w:hanging="720"/>
        <w:rPr>
          <w:sz w:val="20"/>
        </w:rPr>
      </w:pPr>
      <w:r>
        <w:rPr>
          <w:sz w:val="20"/>
        </w:rPr>
        <w:t>Нахождение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7"/>
          <w:sz w:val="20"/>
        </w:rPr>
        <w:t xml:space="preserve"> </w:t>
      </w:r>
      <w:r>
        <w:rPr>
          <w:sz w:val="20"/>
        </w:rPr>
        <w:t>ГБДОУ</w:t>
      </w:r>
      <w:r>
        <w:rPr>
          <w:spacing w:val="37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домашними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животными.</w:t>
      </w:r>
    </w:p>
    <w:p w:rsidR="00D52CE1" w:rsidRDefault="00CD2A22">
      <w:pPr>
        <w:pStyle w:val="a6"/>
        <w:numPr>
          <w:ilvl w:val="2"/>
          <w:numId w:val="13"/>
        </w:numPr>
        <w:tabs>
          <w:tab w:val="left" w:pos="1997"/>
        </w:tabs>
        <w:spacing w:before="1"/>
        <w:ind w:hanging="720"/>
        <w:rPr>
          <w:sz w:val="20"/>
        </w:rPr>
      </w:pPr>
      <w:r>
        <w:rPr>
          <w:sz w:val="20"/>
        </w:rPr>
        <w:t>Нахождение,</w:t>
      </w:r>
      <w:r>
        <w:rPr>
          <w:spacing w:val="-9"/>
          <w:sz w:val="20"/>
        </w:rPr>
        <w:t xml:space="preserve"> </w:t>
      </w:r>
      <w:r>
        <w:rPr>
          <w:sz w:val="20"/>
        </w:rPr>
        <w:t>прогулка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территории,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0"/>
          <w:sz w:val="20"/>
        </w:rPr>
        <w:t xml:space="preserve"> </w:t>
      </w:r>
      <w:r>
        <w:rPr>
          <w:sz w:val="20"/>
        </w:rPr>
        <w:t>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забрали.</w:t>
      </w:r>
    </w:p>
    <w:p w:rsidR="00D52CE1" w:rsidRDefault="00D52CE1">
      <w:pPr>
        <w:pStyle w:val="a4"/>
        <w:rPr>
          <w:sz w:val="20"/>
        </w:rPr>
      </w:pPr>
    </w:p>
    <w:p w:rsidR="00D52CE1" w:rsidRDefault="00D52CE1">
      <w:pPr>
        <w:pStyle w:val="a4"/>
        <w:rPr>
          <w:sz w:val="20"/>
        </w:rPr>
      </w:pPr>
    </w:p>
    <w:p w:rsidR="00D52CE1" w:rsidRDefault="00D52CE1">
      <w:pPr>
        <w:pStyle w:val="a4"/>
        <w:rPr>
          <w:sz w:val="20"/>
        </w:rPr>
      </w:pPr>
    </w:p>
    <w:p w:rsidR="00D52CE1" w:rsidRDefault="00D52CE1">
      <w:pPr>
        <w:pStyle w:val="a4"/>
        <w:spacing w:before="4"/>
        <w:rPr>
          <w:sz w:val="20"/>
        </w:rPr>
      </w:pPr>
    </w:p>
    <w:tbl>
      <w:tblPr>
        <w:tblW w:w="0" w:type="auto"/>
        <w:tblInd w:w="15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4812"/>
      </w:tblGrid>
      <w:tr w:rsidR="00D52CE1">
        <w:trPr>
          <w:trHeight w:val="2062"/>
        </w:trPr>
        <w:tc>
          <w:tcPr>
            <w:tcW w:w="4180" w:type="dxa"/>
          </w:tcPr>
          <w:p w:rsidR="00D52CE1" w:rsidRDefault="00CD2A22">
            <w:pPr>
              <w:pStyle w:val="TableParagraph"/>
              <w:ind w:left="50" w:right="667"/>
              <w:rPr>
                <w:sz w:val="20"/>
              </w:rPr>
            </w:pPr>
            <w:r>
              <w:rPr>
                <w:sz w:val="20"/>
              </w:rPr>
              <w:t xml:space="preserve">Заведующий ГБДОУ № 62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Фрунзенского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Санкт-Петербурга</w:t>
            </w:r>
          </w:p>
          <w:p w:rsidR="00D52CE1" w:rsidRDefault="00D52CE1">
            <w:pPr>
              <w:pStyle w:val="TableParagraph"/>
              <w:spacing w:before="225"/>
              <w:ind w:left="0"/>
              <w:rPr>
                <w:sz w:val="20"/>
              </w:rPr>
            </w:pPr>
          </w:p>
          <w:p w:rsidR="00D52CE1" w:rsidRDefault="00CD2A22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Подпись:</w:t>
            </w:r>
          </w:p>
          <w:p w:rsidR="00D52CE1" w:rsidRDefault="00CD2A22">
            <w:pPr>
              <w:pStyle w:val="TableParagraph"/>
              <w:tabs>
                <w:tab w:val="left" w:pos="1900"/>
              </w:tabs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Т.В. Лукина/</w:t>
            </w:r>
          </w:p>
          <w:p w:rsidR="00D52CE1" w:rsidRDefault="00CD2A22">
            <w:pPr>
              <w:pStyle w:val="TableParagraph"/>
              <w:tabs>
                <w:tab w:val="left" w:pos="962"/>
                <w:tab w:val="left" w:pos="2754"/>
              </w:tabs>
              <w:spacing w:before="207" w:line="230" w:lineRule="atLeast"/>
              <w:ind w:left="50" w:right="786"/>
              <w:rPr>
                <w:sz w:val="20"/>
              </w:rPr>
            </w:pPr>
            <w:r>
              <w:rPr>
                <w:sz w:val="20"/>
              </w:rPr>
              <w:t>Дата: 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40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 xml:space="preserve">г </w:t>
            </w:r>
            <w:r>
              <w:rPr>
                <w:spacing w:val="-4"/>
                <w:sz w:val="20"/>
              </w:rPr>
              <w:t>М.П.</w:t>
            </w:r>
          </w:p>
        </w:tc>
        <w:tc>
          <w:tcPr>
            <w:tcW w:w="4812" w:type="dxa"/>
          </w:tcPr>
          <w:p w:rsidR="00D52CE1" w:rsidRDefault="00CD2A22">
            <w:pPr>
              <w:pStyle w:val="TableParagraph"/>
              <w:spacing w:line="223" w:lineRule="exact"/>
              <w:ind w:left="65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Заказчик:</w:t>
            </w:r>
          </w:p>
          <w:p w:rsidR="00D52CE1" w:rsidRDefault="00CD2A22">
            <w:pPr>
              <w:pStyle w:val="TableParagraph"/>
              <w:tabs>
                <w:tab w:val="left" w:pos="4806"/>
              </w:tabs>
              <w:ind w:left="657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D52CE1" w:rsidRDefault="00D52CE1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D52CE1" w:rsidRDefault="00CD2A22">
            <w:pPr>
              <w:pStyle w:val="TableParagraph"/>
              <w:spacing w:line="20" w:lineRule="exact"/>
              <w:ind w:left="657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06040" cy="8255"/>
                      <wp:effectExtent l="9525" t="0" r="3810" b="1269"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6040" cy="8255"/>
                                <a:chOff x="0" y="0"/>
                                <a:chExt cx="2606040" cy="8255"/>
                              </a:xfrm>
                            </wpg:grpSpPr>
                            <wps:wsp>
                              <wps:cNvPr id="34" name="Graphic 24"/>
                              <wps:cNvSpPr/>
                              <wps:spPr>
                                <a:xfrm>
                                  <a:off x="0" y="4032"/>
                                  <a:ext cx="2606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6040">
                                      <a:moveTo>
                                        <a:pt x="0" y="0"/>
                                      </a:moveTo>
                                      <a:lnTo>
                                        <a:pt x="2605893" y="0"/>
                                      </a:lnTo>
                                    </a:path>
                                  </a:pathLst>
                                </a:custGeom>
                                <a:ln w="80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0D6082" id="Group 23" o:spid="_x0000_s1026" style="width:205.2pt;height:.65pt;mso-position-horizontal-relative:char;mso-position-vertical-relative:line" coordsize="2606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">
                      <v:shape id="Graphic 24" o:spid="_x0000_s1027" style="position:absolute;top:40;width:26060;height:13;visibility:visible;mso-wrap-style:square;v-text-anchor:top" coordsize="2606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" path="m,l2605893,e" filled="f" strokeweight=".224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52CE1" w:rsidRDefault="00CD2A22">
            <w:pPr>
              <w:pStyle w:val="TableParagraph"/>
              <w:spacing w:before="212"/>
              <w:ind w:left="657"/>
              <w:rPr>
                <w:sz w:val="20"/>
              </w:rPr>
            </w:pPr>
            <w:r>
              <w:rPr>
                <w:spacing w:val="-2"/>
                <w:sz w:val="20"/>
              </w:rPr>
              <w:t>Подпись:</w:t>
            </w:r>
          </w:p>
          <w:p w:rsidR="00D52CE1" w:rsidRDefault="00CD2A22">
            <w:pPr>
              <w:pStyle w:val="TableParagraph"/>
              <w:tabs>
                <w:tab w:val="left" w:pos="1958"/>
                <w:tab w:val="left" w:pos="3714"/>
              </w:tabs>
              <w:spacing w:before="1"/>
              <w:ind w:left="65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</w:p>
          <w:p w:rsidR="00D52CE1" w:rsidRDefault="00CD2A22">
            <w:pPr>
              <w:pStyle w:val="TableParagraph"/>
              <w:tabs>
                <w:tab w:val="left" w:pos="1569"/>
                <w:tab w:val="left" w:pos="3362"/>
              </w:tabs>
              <w:spacing w:before="226"/>
              <w:ind w:left="657"/>
              <w:rPr>
                <w:sz w:val="20"/>
              </w:rPr>
            </w:pPr>
            <w:r>
              <w:rPr>
                <w:sz w:val="20"/>
              </w:rPr>
              <w:t>Дата: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7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г</w:t>
            </w:r>
          </w:p>
        </w:tc>
      </w:tr>
    </w:tbl>
    <w:p w:rsidR="00D52CE1" w:rsidRDefault="00D52CE1"/>
    <w:sectPr w:rsidR="00D52CE1">
      <w:pgSz w:w="11910" w:h="16840"/>
      <w:pgMar w:top="960" w:right="283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209" w:rsidRDefault="00842209">
      <w:r>
        <w:separator/>
      </w:r>
    </w:p>
  </w:endnote>
  <w:endnote w:type="continuationSeparator" w:id="0">
    <w:p w:rsidR="00842209" w:rsidRDefault="0084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209" w:rsidRDefault="00842209">
      <w:r>
        <w:separator/>
      </w:r>
    </w:p>
  </w:footnote>
  <w:footnote w:type="continuationSeparator" w:id="0">
    <w:p w:rsidR="00842209" w:rsidRDefault="0084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24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87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7" w:hanging="404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80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277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4880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9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numFmt w:val="bullet"/>
      <w:lvlText w:val="-"/>
      <w:lvlJc w:val="left"/>
      <w:pPr>
        <w:ind w:left="14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440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4"/>
      <w:numFmt w:val="decimal"/>
      <w:lvlText w:val="%1."/>
      <w:lvlJc w:val="left"/>
      <w:pPr>
        <w:ind w:left="558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1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3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5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1277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0" w:hanging="7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7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4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start w:val="2"/>
      <w:numFmt w:val="decimal"/>
      <w:lvlText w:val="%1"/>
      <w:lvlJc w:val="left"/>
      <w:pPr>
        <w:ind w:left="2137" w:hanging="721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2137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37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8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5589" w:hanging="721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53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416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92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95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67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3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1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82" w:hanging="533"/>
      </w:pPr>
      <w:rPr>
        <w:rFonts w:hint="default"/>
        <w:lang w:val="ru-RU" w:eastAsia="en-US" w:bidi="ar-SA"/>
      </w:rPr>
    </w:lvl>
  </w:abstractNum>
  <w:abstractNum w:abstractNumId="6" w15:restartNumberingAfterBreak="0">
    <w:nsid w:val="0248C179"/>
    <w:multiLevelType w:val="multilevel"/>
    <w:tmpl w:val="0248C179"/>
    <w:lvl w:ilvl="0">
      <w:numFmt w:val="bullet"/>
      <w:lvlText w:val="-"/>
      <w:lvlJc w:val="left"/>
      <w:pPr>
        <w:ind w:left="181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00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81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2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2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4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4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24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5B654F3"/>
    <w:multiLevelType w:val="multilevel"/>
    <w:tmpl w:val="25B654F3"/>
    <w:lvl w:ilvl="0">
      <w:start w:val="3"/>
      <w:numFmt w:val="decimal"/>
      <w:lvlText w:val="%1"/>
      <w:lvlJc w:val="left"/>
      <w:pPr>
        <w:ind w:left="170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0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2A8F537B"/>
    <w:multiLevelType w:val="multilevel"/>
    <w:tmpl w:val="2A8F537B"/>
    <w:lvl w:ilvl="0">
      <w:start w:val="6"/>
      <w:numFmt w:val="decimal"/>
      <w:lvlText w:val="%1"/>
      <w:lvlJc w:val="left"/>
      <w:pPr>
        <w:ind w:left="1627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7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7"/>
      <w:numFmt w:val="decimal"/>
      <w:lvlText w:val="%3."/>
      <w:lvlJc w:val="left"/>
      <w:pPr>
        <w:ind w:left="4494" w:hanging="2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3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281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3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4" w:hanging="356"/>
      </w:pPr>
      <w:rPr>
        <w:rFonts w:hint="default"/>
        <w:lang w:val="ru-RU" w:eastAsia="en-US" w:bidi="ar-SA"/>
      </w:rPr>
    </w:lvl>
  </w:abstractNum>
  <w:abstractNum w:abstractNumId="10" w15:restartNumberingAfterBreak="0">
    <w:nsid w:val="59ADCABA"/>
    <w:multiLevelType w:val="multilevel"/>
    <w:tmpl w:val="59ADCABA"/>
    <w:lvl w:ilvl="0">
      <w:start w:val="3"/>
      <w:numFmt w:val="decimal"/>
      <w:lvlText w:val="%1"/>
      <w:lvlJc w:val="left"/>
      <w:pPr>
        <w:ind w:left="1416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16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156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56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2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2183CF9"/>
    <w:multiLevelType w:val="multilevel"/>
    <w:tmpl w:val="72183CF9"/>
    <w:lvl w:ilvl="0">
      <w:start w:val="4"/>
      <w:numFmt w:val="decimal"/>
      <w:lvlText w:val="%1."/>
      <w:lvlJc w:val="left"/>
      <w:pPr>
        <w:ind w:left="1637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38" w:hanging="2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37" w:hanging="2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2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4" w:hanging="2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0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8" w:hanging="29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E1"/>
    <w:rsid w:val="00161907"/>
    <w:rsid w:val="00842209"/>
    <w:rsid w:val="00CD2A22"/>
    <w:rsid w:val="00D52CE1"/>
    <w:rsid w:val="5D62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B913"/>
  <w15:docId w15:val="{2AE4155B-487F-4401-A442-0733EDBC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" w:line="298" w:lineRule="exact"/>
      <w:ind w:left="17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table" w:styleId="a5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16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7">
    <w:name w:val="Balloon Text"/>
    <w:basedOn w:val="a"/>
    <w:link w:val="a8"/>
    <w:rsid w:val="00CD2A2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CD2A22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351809307#64S0IJ" TargetMode="External"/><Relationship Id="rId18" Type="http://schemas.openxmlformats.org/officeDocument/2006/relationships/hyperlink" Target="https://docs.cntd.ru/document/351986893#64S0IJ" TargetMode="External"/><Relationship Id="rId26" Type="http://schemas.openxmlformats.org/officeDocument/2006/relationships/hyperlink" Target="https://docs.cntd.ru/document/351986893#64S0IJ" TargetMode="External"/><Relationship Id="rId39" Type="http://schemas.openxmlformats.org/officeDocument/2006/relationships/hyperlink" Target="https://docs.cntd.ru/document/351986893#64S0IJ" TargetMode="External"/><Relationship Id="rId21" Type="http://schemas.openxmlformats.org/officeDocument/2006/relationships/hyperlink" Target="https://docs.cntd.ru/document/351986893#64S0IJ" TargetMode="External"/><Relationship Id="rId34" Type="http://schemas.openxmlformats.org/officeDocument/2006/relationships/hyperlink" Target="https://docs.cntd.ru/document/351986893#64S0IJ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351809307#64S0IJ" TargetMode="External"/><Relationship Id="rId20" Type="http://schemas.openxmlformats.org/officeDocument/2006/relationships/hyperlink" Target="https://docs.cntd.ru/document/351986893#64S0IJ" TargetMode="External"/><Relationship Id="rId29" Type="http://schemas.openxmlformats.org/officeDocument/2006/relationships/hyperlink" Target="https://docs.cntd.ru/document/351809307#64S0IJ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351809307#64S0IJ" TargetMode="External"/><Relationship Id="rId24" Type="http://schemas.openxmlformats.org/officeDocument/2006/relationships/hyperlink" Target="https://docs.cntd.ru/document/351986893#64S0IJ" TargetMode="External"/><Relationship Id="rId32" Type="http://schemas.openxmlformats.org/officeDocument/2006/relationships/hyperlink" Target="https://docs.cntd.ru/document/351986893#64S0IJ" TargetMode="External"/><Relationship Id="rId37" Type="http://schemas.openxmlformats.org/officeDocument/2006/relationships/hyperlink" Target="https://docs.cntd.ru/document/351986893#64S0IJ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351809307#64S0IJ" TargetMode="External"/><Relationship Id="rId23" Type="http://schemas.openxmlformats.org/officeDocument/2006/relationships/hyperlink" Target="https://docs.cntd.ru/document/351986893#64S0IJ" TargetMode="External"/><Relationship Id="rId28" Type="http://schemas.openxmlformats.org/officeDocument/2006/relationships/hyperlink" Target="https://docs.cntd.ru/document/351809307#64S0IJ" TargetMode="External"/><Relationship Id="rId36" Type="http://schemas.openxmlformats.org/officeDocument/2006/relationships/hyperlink" Target="https://docs.cntd.ru/document/351986893#64S0IJ" TargetMode="External"/><Relationship Id="rId10" Type="http://schemas.openxmlformats.org/officeDocument/2006/relationships/hyperlink" Target="https://docs.cntd.ru/document/351809307#64S0IJ" TargetMode="External"/><Relationship Id="rId19" Type="http://schemas.openxmlformats.org/officeDocument/2006/relationships/hyperlink" Target="https://docs.cntd.ru/document/351986893#64S0IJ" TargetMode="External"/><Relationship Id="rId31" Type="http://schemas.openxmlformats.org/officeDocument/2006/relationships/hyperlink" Target="https://docs.cntd.ru/document/351986893#64S0I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cs.cntd.ru/document/351809307#64S0IJ" TargetMode="External"/><Relationship Id="rId22" Type="http://schemas.openxmlformats.org/officeDocument/2006/relationships/hyperlink" Target="https://docs.cntd.ru/document/351986893#64S0IJ" TargetMode="External"/><Relationship Id="rId27" Type="http://schemas.openxmlformats.org/officeDocument/2006/relationships/hyperlink" Target="https://docs.cntd.ru/document/351809307#64S0IJ" TargetMode="External"/><Relationship Id="rId30" Type="http://schemas.openxmlformats.org/officeDocument/2006/relationships/hyperlink" Target="https://docs.cntd.ru/document/351986893#64S0IJ" TargetMode="External"/><Relationship Id="rId35" Type="http://schemas.openxmlformats.org/officeDocument/2006/relationships/hyperlink" Target="https://docs.cntd.ru/document/351986893#64S0IJ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docs.cntd.ru/document/351809307#64S0IJ" TargetMode="External"/><Relationship Id="rId17" Type="http://schemas.openxmlformats.org/officeDocument/2006/relationships/hyperlink" Target="https://docs.cntd.ru/document/351986893#64S0IJ" TargetMode="External"/><Relationship Id="rId25" Type="http://schemas.openxmlformats.org/officeDocument/2006/relationships/hyperlink" Target="https://docs.cntd.ru/document/351986893#64S0IJ" TargetMode="External"/><Relationship Id="rId33" Type="http://schemas.openxmlformats.org/officeDocument/2006/relationships/hyperlink" Target="https://docs.cntd.ru/document/351986893#64S0IJ" TargetMode="External"/><Relationship Id="rId38" Type="http://schemas.openxmlformats.org/officeDocument/2006/relationships/hyperlink" Target="https://docs.cntd.ru/document/351986893#64S0I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11287</Words>
  <Characters>64337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2</cp:revision>
  <cp:lastPrinted>2026-08-06T09:30:00Z</cp:lastPrinted>
  <dcterms:created xsi:type="dcterms:W3CDTF">2026-08-06T09:36:00Z</dcterms:created>
  <dcterms:modified xsi:type="dcterms:W3CDTF">2026-08-06T09:36:00Z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2025-08-10T00:00:00Z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1049-12.2.0.21931</vt:lpwstr>
  </property>
  <property fmtid="{D5CDD505-2E9C-101B-9397-08002B2CF9AE}" pid="7" name="ICV">
    <vt:lpwstr>50BB1EE52D42480C9CE503DEB0E891C9_13</vt:lpwstr>
  </property>
</Properties>
</file>