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026" w:rsidRPr="00CF423A" w:rsidRDefault="009D4C8B">
      <w:pPr>
        <w:spacing w:after="0" w:line="408" w:lineRule="auto"/>
        <w:ind w:left="120"/>
        <w:jc w:val="center"/>
        <w:rPr>
          <w:lang w:val="ru-RU"/>
        </w:rPr>
      </w:pPr>
      <w:r w:rsidRPr="00CF423A">
        <w:rPr>
          <w:rFonts w:ascii="Times New Roman" w:hAnsi="Times New Roman"/>
          <w:b/>
          <w:color w:val="000000"/>
          <w:sz w:val="28"/>
          <w:lang w:val="ru-RU"/>
        </w:rPr>
        <w:t>МИНИСТЕРСТВО ПРОСВЕЩЕНИЯ РОССИЙСКОЙ ФЕДЕРАЦИИ</w:t>
      </w:r>
    </w:p>
    <w:p w:rsidR="00550026" w:rsidRPr="00CF423A" w:rsidRDefault="009D4C8B">
      <w:pPr>
        <w:spacing w:after="0" w:line="408" w:lineRule="auto"/>
        <w:ind w:left="120"/>
        <w:jc w:val="center"/>
        <w:rPr>
          <w:lang w:val="ru-RU"/>
        </w:rPr>
      </w:pPr>
      <w:bookmarkStart w:id="0" w:name="326412a7-2759-4e4f-bde6-d270fe4a688f"/>
      <w:r w:rsidRPr="00CF423A">
        <w:rPr>
          <w:rFonts w:ascii="Times New Roman" w:hAnsi="Times New Roman"/>
          <w:b/>
          <w:color w:val="000000"/>
          <w:sz w:val="28"/>
          <w:lang w:val="ru-RU"/>
        </w:rPr>
        <w:t>Министерство образования Ростовской области</w:t>
      </w:r>
      <w:bookmarkEnd w:id="0"/>
      <w:r w:rsidRPr="00CF423A">
        <w:rPr>
          <w:rFonts w:ascii="Times New Roman" w:hAnsi="Times New Roman"/>
          <w:b/>
          <w:color w:val="000000"/>
          <w:sz w:val="28"/>
          <w:lang w:val="ru-RU"/>
        </w:rPr>
        <w:t xml:space="preserve"> </w:t>
      </w:r>
    </w:p>
    <w:p w:rsidR="00550026" w:rsidRPr="00CF423A" w:rsidRDefault="009D4C8B">
      <w:pPr>
        <w:spacing w:after="0" w:line="408" w:lineRule="auto"/>
        <w:ind w:left="120"/>
        <w:jc w:val="center"/>
        <w:rPr>
          <w:lang w:val="ru-RU"/>
        </w:rPr>
      </w:pPr>
      <w:bookmarkStart w:id="1" w:name="136dcea1-2d9e-4c3b-8c18-19bdf8f2b14a"/>
      <w:r w:rsidRPr="00CF423A">
        <w:rPr>
          <w:rFonts w:ascii="Times New Roman" w:hAnsi="Times New Roman"/>
          <w:b/>
          <w:color w:val="000000"/>
          <w:sz w:val="28"/>
          <w:lang w:val="ru-RU"/>
        </w:rPr>
        <w:t>Отдел образования Администрации Октябрьского района</w:t>
      </w:r>
      <w:bookmarkEnd w:id="1"/>
    </w:p>
    <w:p w:rsidR="00550026" w:rsidRDefault="009D4C8B">
      <w:pPr>
        <w:spacing w:after="0" w:line="408" w:lineRule="auto"/>
        <w:ind w:left="120"/>
        <w:jc w:val="center"/>
        <w:rPr>
          <w:lang w:val="ru-RU"/>
        </w:rPr>
      </w:pPr>
      <w:r w:rsidRPr="00CF423A">
        <w:rPr>
          <w:rFonts w:ascii="Times New Roman" w:hAnsi="Times New Roman"/>
          <w:b/>
          <w:color w:val="000000"/>
          <w:sz w:val="28"/>
          <w:lang w:val="ru-RU"/>
        </w:rPr>
        <w:t>МБОУ СОШ № 4</w:t>
      </w:r>
      <w:r>
        <w:rPr>
          <w:rFonts w:ascii="Times New Roman" w:hAnsi="Times New Roman"/>
          <w:b/>
          <w:color w:val="000000"/>
          <w:sz w:val="28"/>
          <w:lang w:val="ru-RU"/>
        </w:rPr>
        <w:t xml:space="preserve"> им.</w:t>
      </w:r>
      <w:r w:rsidR="00CF423A">
        <w:rPr>
          <w:rFonts w:ascii="Times New Roman" w:hAnsi="Times New Roman"/>
          <w:b/>
          <w:color w:val="000000"/>
          <w:sz w:val="28"/>
          <w:lang w:val="ru-RU"/>
        </w:rPr>
        <w:t xml:space="preserve"> </w:t>
      </w:r>
      <w:r>
        <w:rPr>
          <w:rFonts w:ascii="Times New Roman" w:hAnsi="Times New Roman"/>
          <w:b/>
          <w:color w:val="000000"/>
          <w:sz w:val="28"/>
          <w:lang w:val="ru-RU"/>
        </w:rPr>
        <w:t>С.Ю. Полякова</w:t>
      </w:r>
    </w:p>
    <w:p w:rsidR="00550026" w:rsidRPr="00CF423A" w:rsidRDefault="00550026">
      <w:pPr>
        <w:spacing w:after="0"/>
        <w:ind w:left="120"/>
        <w:rPr>
          <w:lang w:val="ru-RU"/>
        </w:rPr>
      </w:pPr>
    </w:p>
    <w:p w:rsidR="00550026" w:rsidRPr="00CF423A" w:rsidRDefault="00550026">
      <w:pPr>
        <w:spacing w:after="0"/>
        <w:ind w:left="120"/>
        <w:rPr>
          <w:lang w:val="ru-RU"/>
        </w:rPr>
      </w:pPr>
    </w:p>
    <w:p w:rsidR="00550026" w:rsidRPr="00CF423A" w:rsidRDefault="00550026">
      <w:pPr>
        <w:spacing w:after="0"/>
        <w:ind w:left="120"/>
        <w:rPr>
          <w:lang w:val="ru-RU"/>
        </w:rPr>
      </w:pPr>
    </w:p>
    <w:p w:rsidR="00550026" w:rsidRPr="00CF423A" w:rsidRDefault="00550026">
      <w:pPr>
        <w:spacing w:after="0"/>
        <w:ind w:left="120"/>
        <w:rPr>
          <w:lang w:val="ru-RU"/>
        </w:rPr>
      </w:pPr>
    </w:p>
    <w:tbl>
      <w:tblPr>
        <w:tblW w:w="0" w:type="auto"/>
        <w:tblLook w:val="04A0" w:firstRow="1" w:lastRow="0" w:firstColumn="1" w:lastColumn="0" w:noHBand="0" w:noVBand="1"/>
      </w:tblPr>
      <w:tblGrid>
        <w:gridCol w:w="3114"/>
        <w:gridCol w:w="3115"/>
        <w:gridCol w:w="3115"/>
      </w:tblGrid>
      <w:tr w:rsidR="00550026" w:rsidRPr="00CF423A">
        <w:tc>
          <w:tcPr>
            <w:tcW w:w="3114" w:type="dxa"/>
          </w:tcPr>
          <w:p w:rsidR="00550026" w:rsidRDefault="009D4C8B">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550026" w:rsidRDefault="009D4C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общественно-гуманитарного цикла</w:t>
            </w:r>
          </w:p>
          <w:p w:rsidR="00550026" w:rsidRDefault="009D4C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50026" w:rsidRDefault="009D4C8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Калтырина Е.Л.</w:t>
            </w:r>
          </w:p>
          <w:p w:rsidR="00550026" w:rsidRDefault="009D4C8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w:t>
            </w:r>
            <w:r w:rsidRPr="00CF42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550026" w:rsidRDefault="0055002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50026" w:rsidRDefault="009D4C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550026" w:rsidRDefault="009D4C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rsidR="00550026" w:rsidRDefault="009D4C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50026" w:rsidRDefault="009D4C8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rsidR="00550026" w:rsidRDefault="009D4C8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   2026 г.</w:t>
            </w:r>
          </w:p>
          <w:p w:rsidR="00550026" w:rsidRDefault="0055002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50026" w:rsidRDefault="009D4C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50026" w:rsidRDefault="009D4C8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550026" w:rsidRDefault="009D4C8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50026" w:rsidRDefault="009D4C8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rsidR="00CF423A" w:rsidRDefault="00CF423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84 от «</w:t>
            </w:r>
            <w:r w:rsidR="000350E4">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1» 0</w:t>
            </w:r>
            <w:r w:rsidR="000350E4">
              <w:rPr>
                <w:rFonts w:ascii="Times New Roman" w:eastAsia="Times New Roman" w:hAnsi="Times New Roman"/>
                <w:color w:val="000000"/>
                <w:sz w:val="24"/>
                <w:szCs w:val="24"/>
                <w:lang w:val="ru-RU"/>
              </w:rPr>
              <w:t>8</w:t>
            </w:r>
            <w:bookmarkStart w:id="2" w:name="_GoBack"/>
            <w:bookmarkEnd w:id="2"/>
          </w:p>
          <w:p w:rsidR="00550026" w:rsidRDefault="009D4C8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2026 г.</w:t>
            </w:r>
          </w:p>
          <w:p w:rsidR="00550026" w:rsidRDefault="00550026">
            <w:pPr>
              <w:autoSpaceDE w:val="0"/>
              <w:autoSpaceDN w:val="0"/>
              <w:spacing w:after="120" w:line="240" w:lineRule="auto"/>
              <w:jc w:val="both"/>
              <w:rPr>
                <w:rFonts w:ascii="Times New Roman" w:eastAsia="Times New Roman" w:hAnsi="Times New Roman"/>
                <w:color w:val="000000"/>
                <w:sz w:val="24"/>
                <w:szCs w:val="24"/>
                <w:lang w:val="ru-RU"/>
              </w:rPr>
            </w:pPr>
          </w:p>
        </w:tc>
      </w:tr>
    </w:tbl>
    <w:p w:rsidR="00550026" w:rsidRPr="00CF423A" w:rsidRDefault="00550026">
      <w:pPr>
        <w:spacing w:after="0"/>
        <w:ind w:left="120"/>
        <w:rPr>
          <w:lang w:val="ru-RU"/>
        </w:rPr>
      </w:pPr>
    </w:p>
    <w:p w:rsidR="00550026" w:rsidRPr="00CF423A" w:rsidRDefault="00550026">
      <w:pPr>
        <w:spacing w:after="0"/>
        <w:rPr>
          <w:lang w:val="ru-RU"/>
        </w:rPr>
      </w:pPr>
    </w:p>
    <w:p w:rsidR="00550026" w:rsidRPr="00CF423A" w:rsidRDefault="00550026">
      <w:pPr>
        <w:spacing w:after="0"/>
        <w:ind w:left="120"/>
        <w:rPr>
          <w:lang w:val="ru-RU"/>
        </w:rPr>
      </w:pPr>
    </w:p>
    <w:p w:rsidR="00550026" w:rsidRPr="00CF423A" w:rsidRDefault="00550026">
      <w:pPr>
        <w:spacing w:after="0"/>
        <w:ind w:left="120"/>
        <w:rPr>
          <w:lang w:val="ru-RU"/>
        </w:rPr>
      </w:pPr>
    </w:p>
    <w:p w:rsidR="00550026" w:rsidRPr="00CF423A" w:rsidRDefault="009D4C8B">
      <w:pPr>
        <w:spacing w:after="0" w:line="408" w:lineRule="auto"/>
        <w:ind w:left="120"/>
        <w:jc w:val="center"/>
        <w:rPr>
          <w:lang w:val="ru-RU"/>
        </w:rPr>
      </w:pPr>
      <w:r w:rsidRPr="00CF423A">
        <w:rPr>
          <w:rFonts w:ascii="Times New Roman" w:hAnsi="Times New Roman"/>
          <w:b/>
          <w:color w:val="000000"/>
          <w:sz w:val="28"/>
          <w:lang w:val="ru-RU"/>
        </w:rPr>
        <w:t>РАБОЧАЯ ПРОГРАММА</w:t>
      </w:r>
    </w:p>
    <w:p w:rsidR="00550026" w:rsidRPr="00CF423A" w:rsidRDefault="009D4C8B">
      <w:pPr>
        <w:spacing w:after="0" w:line="408" w:lineRule="auto"/>
        <w:ind w:left="120"/>
        <w:jc w:val="center"/>
        <w:rPr>
          <w:lang w:val="ru-RU"/>
        </w:rPr>
      </w:pPr>
      <w:r w:rsidRPr="00CF423A">
        <w:rPr>
          <w:rFonts w:ascii="Times New Roman" w:hAnsi="Times New Roman"/>
          <w:color w:val="000000"/>
          <w:sz w:val="28"/>
          <w:lang w:val="ru-RU"/>
        </w:rPr>
        <w:t>(</w:t>
      </w:r>
      <w:r>
        <w:rPr>
          <w:rFonts w:ascii="Times New Roman" w:hAnsi="Times New Roman"/>
          <w:color w:val="000000"/>
          <w:sz w:val="28"/>
        </w:rPr>
        <w:t>ID</w:t>
      </w:r>
      <w:r w:rsidRPr="00CF423A">
        <w:rPr>
          <w:rFonts w:ascii="Times New Roman" w:hAnsi="Times New Roman"/>
          <w:color w:val="000000"/>
          <w:sz w:val="28"/>
          <w:lang w:val="ru-RU"/>
        </w:rPr>
        <w:t xml:space="preserve"> 12140567)</w:t>
      </w:r>
    </w:p>
    <w:p w:rsidR="00550026" w:rsidRPr="00CF423A" w:rsidRDefault="00550026">
      <w:pPr>
        <w:spacing w:after="0"/>
        <w:ind w:left="120"/>
        <w:jc w:val="center"/>
        <w:rPr>
          <w:lang w:val="ru-RU"/>
        </w:rPr>
      </w:pPr>
    </w:p>
    <w:p w:rsidR="00550026" w:rsidRPr="00CF423A" w:rsidRDefault="009D4C8B">
      <w:pPr>
        <w:spacing w:after="0" w:line="408" w:lineRule="auto"/>
        <w:ind w:left="120"/>
        <w:jc w:val="center"/>
        <w:rPr>
          <w:lang w:val="ru-RU"/>
        </w:rPr>
      </w:pPr>
      <w:r w:rsidRPr="00CF423A">
        <w:rPr>
          <w:rFonts w:ascii="Times New Roman" w:hAnsi="Times New Roman"/>
          <w:b/>
          <w:color w:val="000000"/>
          <w:sz w:val="28"/>
          <w:lang w:val="ru-RU"/>
        </w:rPr>
        <w:t>учебного предмета «Иностранный (английский) язык»</w:t>
      </w:r>
    </w:p>
    <w:p w:rsidR="00550026" w:rsidRPr="00CF423A" w:rsidRDefault="00D011A7">
      <w:pPr>
        <w:spacing w:after="0" w:line="408" w:lineRule="auto"/>
        <w:ind w:left="120"/>
        <w:jc w:val="center"/>
        <w:rPr>
          <w:lang w:val="ru-RU"/>
        </w:rPr>
      </w:pPr>
      <w:r>
        <w:rPr>
          <w:rFonts w:ascii="Times New Roman" w:hAnsi="Times New Roman"/>
          <w:color w:val="000000"/>
          <w:sz w:val="28"/>
          <w:lang w:val="ru-RU"/>
        </w:rPr>
        <w:t>для обучающихся 5</w:t>
      </w:r>
      <w:r w:rsidR="009D4C8B" w:rsidRPr="00CF423A">
        <w:rPr>
          <w:rFonts w:ascii="Times New Roman" w:hAnsi="Times New Roman"/>
          <w:color w:val="000000"/>
          <w:sz w:val="28"/>
          <w:lang w:val="ru-RU"/>
        </w:rPr>
        <w:t xml:space="preserve"> – 9 классов </w:t>
      </w:r>
    </w:p>
    <w:p w:rsidR="00550026" w:rsidRPr="00CF423A" w:rsidRDefault="00550026">
      <w:pPr>
        <w:spacing w:after="0"/>
        <w:jc w:val="both"/>
        <w:rPr>
          <w:lang w:val="ru-RU"/>
        </w:rPr>
      </w:pPr>
    </w:p>
    <w:p w:rsidR="00550026" w:rsidRPr="00CF423A" w:rsidRDefault="00550026">
      <w:pPr>
        <w:spacing w:after="0"/>
        <w:ind w:left="120"/>
        <w:jc w:val="center"/>
        <w:rPr>
          <w:lang w:val="ru-RU"/>
        </w:rPr>
      </w:pPr>
    </w:p>
    <w:p w:rsidR="00550026" w:rsidRPr="00CF423A" w:rsidRDefault="00550026">
      <w:pPr>
        <w:spacing w:after="0"/>
        <w:ind w:left="120"/>
        <w:jc w:val="center"/>
        <w:rPr>
          <w:lang w:val="ru-RU"/>
        </w:rPr>
      </w:pPr>
    </w:p>
    <w:p w:rsidR="00550026" w:rsidRPr="00CF423A" w:rsidRDefault="00550026">
      <w:pPr>
        <w:spacing w:after="0"/>
        <w:jc w:val="both"/>
        <w:rPr>
          <w:lang w:val="ru-RU"/>
        </w:rPr>
      </w:pPr>
    </w:p>
    <w:p w:rsidR="00550026" w:rsidRPr="00CF423A" w:rsidRDefault="00550026">
      <w:pPr>
        <w:spacing w:after="0"/>
        <w:ind w:left="120"/>
        <w:jc w:val="center"/>
        <w:rPr>
          <w:lang w:val="ru-RU"/>
        </w:rPr>
      </w:pPr>
    </w:p>
    <w:p w:rsidR="00550026" w:rsidRPr="00CF423A" w:rsidRDefault="009D4C8B">
      <w:pPr>
        <w:spacing w:after="0"/>
        <w:ind w:left="120"/>
        <w:jc w:val="center"/>
        <w:rPr>
          <w:lang w:val="ru-RU"/>
        </w:rPr>
      </w:pPr>
      <w:bookmarkStart w:id="3" w:name="2ca4b822-b41b-4bca-a0ae-e8dae98d20bd"/>
      <w:r w:rsidRPr="00CF423A">
        <w:rPr>
          <w:rFonts w:ascii="Times New Roman" w:hAnsi="Times New Roman"/>
          <w:b/>
          <w:color w:val="000000"/>
          <w:sz w:val="28"/>
          <w:lang w:val="ru-RU"/>
        </w:rPr>
        <w:t>х. Ягодинка</w:t>
      </w:r>
      <w:bookmarkEnd w:id="3"/>
      <w:r w:rsidRPr="00CF423A">
        <w:rPr>
          <w:rFonts w:ascii="Times New Roman" w:hAnsi="Times New Roman"/>
          <w:b/>
          <w:color w:val="000000"/>
          <w:sz w:val="28"/>
          <w:lang w:val="ru-RU"/>
        </w:rPr>
        <w:t xml:space="preserve"> </w:t>
      </w:r>
      <w:bookmarkStart w:id="4" w:name="37890e0d-bf7f-43fe-815c-7a678ee14218"/>
      <w:r w:rsidRPr="00CF423A">
        <w:rPr>
          <w:rFonts w:ascii="Times New Roman" w:hAnsi="Times New Roman"/>
          <w:b/>
          <w:color w:val="000000"/>
          <w:sz w:val="28"/>
          <w:lang w:val="ru-RU"/>
        </w:rPr>
        <w:t>2026</w:t>
      </w:r>
      <w:bookmarkEnd w:id="4"/>
    </w:p>
    <w:p w:rsidR="00550026" w:rsidRPr="00CF423A" w:rsidRDefault="00550026">
      <w:pPr>
        <w:rPr>
          <w:lang w:val="ru-RU"/>
        </w:rPr>
        <w:sectPr w:rsidR="00550026" w:rsidRPr="00CF423A">
          <w:pgSz w:w="11906" w:h="16383"/>
          <w:pgMar w:top="1134" w:right="850" w:bottom="1134" w:left="1701" w:header="720" w:footer="720" w:gutter="0"/>
          <w:cols w:space="720"/>
        </w:sectPr>
      </w:pPr>
      <w:bookmarkStart w:id="5" w:name="block-101780324"/>
    </w:p>
    <w:bookmarkEnd w:id="5"/>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lastRenderedPageBreak/>
        <w:t>ПОЯСНИТЕЛЬНАЯ ЗАПИСКА</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F423A">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свою страну, её культуру в условиях межкультурного 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CF423A">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550026" w:rsidRPr="00CF423A" w:rsidRDefault="009D4C8B">
      <w:pPr>
        <w:spacing w:after="0" w:line="264" w:lineRule="auto"/>
        <w:ind w:firstLine="600"/>
        <w:jc w:val="both"/>
        <w:rPr>
          <w:lang w:val="ru-RU"/>
        </w:rPr>
      </w:pPr>
      <w:bookmarkStart w:id="6" w:name="6aa83e48-2cda-48be-be58-b7f32ebffe8c"/>
      <w:r w:rsidRPr="00CF423A">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550026" w:rsidRPr="00CF423A" w:rsidRDefault="00550026">
      <w:pPr>
        <w:rPr>
          <w:lang w:val="ru-RU"/>
        </w:rPr>
        <w:sectPr w:rsidR="00550026" w:rsidRPr="00CF423A">
          <w:pgSz w:w="11906" w:h="16383"/>
          <w:pgMar w:top="1134" w:right="850" w:bottom="1134" w:left="1701" w:header="720" w:footer="720" w:gutter="0"/>
          <w:cols w:space="720"/>
        </w:sectPr>
      </w:pPr>
      <w:bookmarkStart w:id="7" w:name="block-101780325"/>
    </w:p>
    <w:bookmarkEnd w:id="7"/>
    <w:p w:rsidR="00550026" w:rsidRDefault="009D4C8B">
      <w:pPr>
        <w:spacing w:after="0" w:line="264" w:lineRule="auto"/>
        <w:ind w:left="120"/>
        <w:jc w:val="both"/>
        <w:rPr>
          <w:rFonts w:ascii="Times New Roman" w:hAnsi="Times New Roman"/>
          <w:b/>
          <w:color w:val="000000"/>
          <w:sz w:val="28"/>
          <w:lang w:val="ru-RU"/>
        </w:rPr>
      </w:pPr>
      <w:r w:rsidRPr="00CF423A">
        <w:rPr>
          <w:rFonts w:ascii="Times New Roman" w:hAnsi="Times New Roman"/>
          <w:b/>
          <w:color w:val="000000"/>
          <w:sz w:val="28"/>
          <w:lang w:val="ru-RU"/>
        </w:rPr>
        <w:lastRenderedPageBreak/>
        <w:t>СОДЕРЖАНИЕ ОБУЧЕНИЯ</w:t>
      </w:r>
    </w:p>
    <w:p w:rsidR="00D011A7" w:rsidRPr="00CF423A" w:rsidRDefault="00D011A7">
      <w:pPr>
        <w:spacing w:after="0" w:line="264" w:lineRule="auto"/>
        <w:ind w:left="120"/>
        <w:jc w:val="both"/>
        <w:rPr>
          <w:lang w:val="ru-RU"/>
        </w:rPr>
      </w:pPr>
    </w:p>
    <w:p w:rsidR="00D011A7" w:rsidRPr="009E5418" w:rsidRDefault="00D011A7" w:rsidP="00D011A7">
      <w:pPr>
        <w:spacing w:after="0" w:line="264" w:lineRule="auto"/>
        <w:ind w:firstLine="600"/>
        <w:jc w:val="both"/>
        <w:rPr>
          <w:lang w:val="ru-RU"/>
        </w:rPr>
      </w:pPr>
      <w:r w:rsidRPr="009E5418">
        <w:rPr>
          <w:rFonts w:ascii="Times New Roman" w:hAnsi="Times New Roman"/>
          <w:b/>
          <w:color w:val="000000"/>
          <w:sz w:val="28"/>
          <w:lang w:val="ru-RU"/>
        </w:rPr>
        <w:t>5 КЛАСС</w:t>
      </w:r>
    </w:p>
    <w:p w:rsidR="00D011A7" w:rsidRPr="009E5418" w:rsidRDefault="00D011A7" w:rsidP="00D011A7">
      <w:pPr>
        <w:spacing w:after="0" w:line="264" w:lineRule="auto"/>
        <w:ind w:firstLine="600"/>
        <w:jc w:val="both"/>
        <w:rPr>
          <w:lang w:val="ru-RU"/>
        </w:rPr>
      </w:pPr>
      <w:r w:rsidRPr="009E5418">
        <w:rPr>
          <w:rFonts w:ascii="Times New Roman" w:hAnsi="Times New Roman"/>
          <w:b/>
          <w:color w:val="000000"/>
          <w:sz w:val="28"/>
          <w:lang w:val="ru-RU"/>
        </w:rPr>
        <w:t>Коммуникативные умения.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Внешность и характер человека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Досуг и увлечения (хобби) современного подростка (чтение, кино).</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Здоровый образ жизни: режим труда и отдыха, здоровое питание.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Покупки: продукты питания.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Каникулы в различное время года. Виды отдыха.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Природа: дикие и домашние животные в России и в странах изучаемого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Родной город (село).</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Выдающиеся люди родной страны и страны (стран) изучаемого языка: писатели, поэты.</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Говорение.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E5418">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Объем диалога – до 5 реплик со стороны каждого собеседника.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повествование (сообщение);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изложение (пересказ) основного содержания прочитанного текста;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краткое изложение результатов выполненной проектной работы.</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Аудирование.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при непосредственном общении: понимание на слух речи учителя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 одноклассников и вербальная (невербальная) реакция на услышанное;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Время звучания текста (текстов) для аудирования – до 1 минуты.</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lastRenderedPageBreak/>
        <w:t>Смысловое чтение.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Чтение несплошных текстов (таблиц) и понимание представленной в них информации.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Объем текста (текстов) для чтения – 160-180 слов.</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Письменная речь.</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D011A7" w:rsidRPr="009E5418" w:rsidRDefault="00D011A7" w:rsidP="00D011A7">
      <w:pPr>
        <w:spacing w:after="0" w:line="264" w:lineRule="auto"/>
        <w:ind w:firstLine="600"/>
        <w:jc w:val="both"/>
        <w:rPr>
          <w:lang w:val="ru-RU"/>
        </w:rPr>
      </w:pPr>
      <w:r w:rsidRPr="009E5418">
        <w:rPr>
          <w:rFonts w:ascii="Times New Roman" w:hAnsi="Times New Roman"/>
          <w:b/>
          <w:color w:val="000000"/>
          <w:sz w:val="28"/>
          <w:lang w:val="ru-RU"/>
        </w:rPr>
        <w:t>Языковые знания и умения.</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Фонетическая сторона речи.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Объем текста для чтения вслух – до 80 слов.</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Графика, орфография и пунктуация.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Правильное написание изученных слов.</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Лексическая сторона речи.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Основные способы словообразования: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аффиксация: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9E5418">
        <w:rPr>
          <w:rFonts w:ascii="Times New Roman" w:hAnsi="Times New Roman"/>
          <w:color w:val="000000"/>
          <w:sz w:val="28"/>
          <w:lang w:val="ru-RU"/>
        </w:rPr>
        <w:t>/-</w:t>
      </w:r>
      <w:r>
        <w:rPr>
          <w:rFonts w:ascii="Times New Roman" w:hAnsi="Times New Roman"/>
          <w:color w:val="000000"/>
          <w:sz w:val="28"/>
        </w:rPr>
        <w:t>or</w:t>
      </w:r>
      <w:r w:rsidRPr="009E5418">
        <w:rPr>
          <w:rFonts w:ascii="Times New Roman" w:hAnsi="Times New Roman"/>
          <w:color w:val="000000"/>
          <w:sz w:val="28"/>
          <w:lang w:val="ru-RU"/>
        </w:rPr>
        <w:t xml:space="preserve"> (</w:t>
      </w:r>
      <w:r>
        <w:rPr>
          <w:rFonts w:ascii="Times New Roman" w:hAnsi="Times New Roman"/>
          <w:color w:val="000000"/>
          <w:sz w:val="28"/>
        </w:rPr>
        <w:t>teacher</w:t>
      </w:r>
      <w:r w:rsidRPr="009E5418">
        <w:rPr>
          <w:rFonts w:ascii="Times New Roman" w:hAnsi="Times New Roman"/>
          <w:color w:val="000000"/>
          <w:sz w:val="28"/>
          <w:lang w:val="ru-RU"/>
        </w:rPr>
        <w:t>/</w:t>
      </w:r>
      <w:r>
        <w:rPr>
          <w:rFonts w:ascii="Times New Roman" w:hAnsi="Times New Roman"/>
          <w:color w:val="000000"/>
          <w:sz w:val="28"/>
        </w:rPr>
        <w:t>visitor</w:t>
      </w:r>
      <w:r w:rsidRPr="009E5418">
        <w:rPr>
          <w:rFonts w:ascii="Times New Roman" w:hAnsi="Times New Roman"/>
          <w:color w:val="000000"/>
          <w:sz w:val="28"/>
          <w:lang w:val="ru-RU"/>
        </w:rPr>
        <w:t>), -</w:t>
      </w:r>
      <w:r>
        <w:rPr>
          <w:rFonts w:ascii="Times New Roman" w:hAnsi="Times New Roman"/>
          <w:color w:val="000000"/>
          <w:sz w:val="28"/>
        </w:rPr>
        <w:t>ist</w:t>
      </w:r>
      <w:r w:rsidRPr="009E5418">
        <w:rPr>
          <w:rFonts w:ascii="Times New Roman" w:hAnsi="Times New Roman"/>
          <w:color w:val="000000"/>
          <w:sz w:val="28"/>
          <w:lang w:val="ru-RU"/>
        </w:rPr>
        <w:t xml:space="preserve"> (</w:t>
      </w:r>
      <w:r>
        <w:rPr>
          <w:rFonts w:ascii="Times New Roman" w:hAnsi="Times New Roman"/>
          <w:color w:val="000000"/>
          <w:sz w:val="28"/>
        </w:rPr>
        <w:t>scientist</w:t>
      </w:r>
      <w:r w:rsidRPr="009E5418">
        <w:rPr>
          <w:rFonts w:ascii="Times New Roman" w:hAnsi="Times New Roman"/>
          <w:color w:val="000000"/>
          <w:sz w:val="28"/>
          <w:lang w:val="ru-RU"/>
        </w:rPr>
        <w:t xml:space="preserve">, </w:t>
      </w:r>
      <w:r>
        <w:rPr>
          <w:rFonts w:ascii="Times New Roman" w:hAnsi="Times New Roman"/>
          <w:color w:val="000000"/>
          <w:sz w:val="28"/>
        </w:rPr>
        <w:t>tourist</w:t>
      </w:r>
      <w:r w:rsidRPr="009E5418">
        <w:rPr>
          <w:rFonts w:ascii="Times New Roman" w:hAnsi="Times New Roman"/>
          <w:color w:val="000000"/>
          <w:sz w:val="28"/>
          <w:lang w:val="ru-RU"/>
        </w:rPr>
        <w:t>), -</w:t>
      </w:r>
      <w:r>
        <w:rPr>
          <w:rFonts w:ascii="Times New Roman" w:hAnsi="Times New Roman"/>
          <w:color w:val="000000"/>
          <w:sz w:val="28"/>
        </w:rPr>
        <w:t>sion</w:t>
      </w:r>
      <w:r w:rsidRPr="009E5418">
        <w:rPr>
          <w:rFonts w:ascii="Times New Roman" w:hAnsi="Times New Roman"/>
          <w:color w:val="000000"/>
          <w:sz w:val="28"/>
          <w:lang w:val="ru-RU"/>
        </w:rPr>
        <w:t>/-</w:t>
      </w:r>
      <w:r>
        <w:rPr>
          <w:rFonts w:ascii="Times New Roman" w:hAnsi="Times New Roman"/>
          <w:color w:val="000000"/>
          <w:sz w:val="28"/>
        </w:rPr>
        <w:t>tion</w:t>
      </w:r>
      <w:r w:rsidRPr="009E5418">
        <w:rPr>
          <w:rFonts w:ascii="Times New Roman" w:hAnsi="Times New Roman"/>
          <w:color w:val="000000"/>
          <w:sz w:val="28"/>
          <w:lang w:val="ru-RU"/>
        </w:rPr>
        <w:t xml:space="preserve"> (</w:t>
      </w:r>
      <w:r>
        <w:rPr>
          <w:rFonts w:ascii="Times New Roman" w:hAnsi="Times New Roman"/>
          <w:color w:val="000000"/>
          <w:sz w:val="28"/>
        </w:rPr>
        <w:t>discussion</w:t>
      </w:r>
      <w:r w:rsidRPr="009E5418">
        <w:rPr>
          <w:rFonts w:ascii="Times New Roman" w:hAnsi="Times New Roman"/>
          <w:color w:val="000000"/>
          <w:sz w:val="28"/>
          <w:lang w:val="ru-RU"/>
        </w:rPr>
        <w:t>/</w:t>
      </w:r>
      <w:r>
        <w:rPr>
          <w:rFonts w:ascii="Times New Roman" w:hAnsi="Times New Roman"/>
          <w:color w:val="000000"/>
          <w:sz w:val="28"/>
        </w:rPr>
        <w:t>invitation</w:t>
      </w:r>
      <w:r w:rsidRPr="009E5418">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9E5418">
        <w:rPr>
          <w:rFonts w:ascii="Times New Roman" w:hAnsi="Times New Roman"/>
          <w:color w:val="000000"/>
          <w:sz w:val="28"/>
          <w:lang w:val="ru-RU"/>
        </w:rPr>
        <w:t xml:space="preserve"> (</w:t>
      </w:r>
      <w:r>
        <w:rPr>
          <w:rFonts w:ascii="Times New Roman" w:hAnsi="Times New Roman"/>
          <w:color w:val="000000"/>
          <w:sz w:val="28"/>
        </w:rPr>
        <w:t>wonderful</w:t>
      </w:r>
      <w:r w:rsidRPr="009E5418">
        <w:rPr>
          <w:rFonts w:ascii="Times New Roman" w:hAnsi="Times New Roman"/>
          <w:color w:val="000000"/>
          <w:sz w:val="28"/>
          <w:lang w:val="ru-RU"/>
        </w:rPr>
        <w:t>), -</w:t>
      </w:r>
      <w:r>
        <w:rPr>
          <w:rFonts w:ascii="Times New Roman" w:hAnsi="Times New Roman"/>
          <w:color w:val="000000"/>
          <w:sz w:val="28"/>
        </w:rPr>
        <w:t>ian</w:t>
      </w:r>
      <w:r w:rsidRPr="009E5418">
        <w:rPr>
          <w:rFonts w:ascii="Times New Roman" w:hAnsi="Times New Roman"/>
          <w:color w:val="000000"/>
          <w:sz w:val="28"/>
          <w:lang w:val="ru-RU"/>
        </w:rPr>
        <w:t>/-</w:t>
      </w:r>
      <w:r>
        <w:rPr>
          <w:rFonts w:ascii="Times New Roman" w:hAnsi="Times New Roman"/>
          <w:color w:val="000000"/>
          <w:sz w:val="28"/>
        </w:rPr>
        <w:t>an</w:t>
      </w:r>
      <w:r w:rsidRPr="009E5418">
        <w:rPr>
          <w:rFonts w:ascii="Times New Roman" w:hAnsi="Times New Roman"/>
          <w:color w:val="000000"/>
          <w:sz w:val="28"/>
          <w:lang w:val="ru-RU"/>
        </w:rPr>
        <w:t xml:space="preserve"> (</w:t>
      </w:r>
      <w:r>
        <w:rPr>
          <w:rFonts w:ascii="Times New Roman" w:hAnsi="Times New Roman"/>
          <w:color w:val="000000"/>
          <w:sz w:val="28"/>
        </w:rPr>
        <w:t>Russian</w:t>
      </w:r>
      <w:r w:rsidRPr="009E5418">
        <w:rPr>
          <w:rFonts w:ascii="Times New Roman" w:hAnsi="Times New Roman"/>
          <w:color w:val="000000"/>
          <w:sz w:val="28"/>
          <w:lang w:val="ru-RU"/>
        </w:rPr>
        <w:t>/</w:t>
      </w:r>
      <w:r>
        <w:rPr>
          <w:rFonts w:ascii="Times New Roman" w:hAnsi="Times New Roman"/>
          <w:color w:val="000000"/>
          <w:sz w:val="28"/>
        </w:rPr>
        <w:t>American</w:t>
      </w:r>
      <w:r w:rsidRPr="009E5418">
        <w:rPr>
          <w:rFonts w:ascii="Times New Roman" w:hAnsi="Times New Roman"/>
          <w:color w:val="000000"/>
          <w:sz w:val="28"/>
          <w:lang w:val="ru-RU"/>
        </w:rPr>
        <w:t>);</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9E5418">
        <w:rPr>
          <w:rFonts w:ascii="Times New Roman" w:hAnsi="Times New Roman"/>
          <w:color w:val="000000"/>
          <w:sz w:val="28"/>
          <w:lang w:val="ru-RU"/>
        </w:rPr>
        <w:t xml:space="preserve"> (</w:t>
      </w:r>
      <w:r>
        <w:rPr>
          <w:rFonts w:ascii="Times New Roman" w:hAnsi="Times New Roman"/>
          <w:color w:val="000000"/>
          <w:sz w:val="28"/>
        </w:rPr>
        <w:t>recently</w:t>
      </w:r>
      <w:r w:rsidRPr="009E5418">
        <w:rPr>
          <w:rFonts w:ascii="Times New Roman" w:hAnsi="Times New Roman"/>
          <w:color w:val="000000"/>
          <w:sz w:val="28"/>
          <w:lang w:val="ru-RU"/>
        </w:rPr>
        <w:t>);</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9E5418">
        <w:rPr>
          <w:rFonts w:ascii="Times New Roman" w:hAnsi="Times New Roman"/>
          <w:color w:val="000000"/>
          <w:sz w:val="28"/>
          <w:lang w:val="ru-RU"/>
        </w:rPr>
        <w:t>- (</w:t>
      </w:r>
      <w:r>
        <w:rPr>
          <w:rFonts w:ascii="Times New Roman" w:hAnsi="Times New Roman"/>
          <w:color w:val="000000"/>
          <w:sz w:val="28"/>
        </w:rPr>
        <w:t>unhappy</w:t>
      </w:r>
      <w:r w:rsidRPr="009E5418">
        <w:rPr>
          <w:rFonts w:ascii="Times New Roman" w:hAnsi="Times New Roman"/>
          <w:color w:val="000000"/>
          <w:sz w:val="28"/>
          <w:lang w:val="ru-RU"/>
        </w:rPr>
        <w:t xml:space="preserve">, </w:t>
      </w:r>
      <w:r>
        <w:rPr>
          <w:rFonts w:ascii="Times New Roman" w:hAnsi="Times New Roman"/>
          <w:color w:val="000000"/>
          <w:sz w:val="28"/>
        </w:rPr>
        <w:t>unreality</w:t>
      </w:r>
      <w:r w:rsidRPr="009E5418">
        <w:rPr>
          <w:rFonts w:ascii="Times New Roman" w:hAnsi="Times New Roman"/>
          <w:color w:val="000000"/>
          <w:sz w:val="28"/>
          <w:lang w:val="ru-RU"/>
        </w:rPr>
        <w:t xml:space="preserve">, </w:t>
      </w:r>
      <w:r>
        <w:rPr>
          <w:rFonts w:ascii="Times New Roman" w:hAnsi="Times New Roman"/>
          <w:color w:val="000000"/>
          <w:sz w:val="28"/>
        </w:rPr>
        <w:t>unusually</w:t>
      </w:r>
      <w:r w:rsidRPr="009E5418">
        <w:rPr>
          <w:rFonts w:ascii="Times New Roman" w:hAnsi="Times New Roman"/>
          <w:color w:val="000000"/>
          <w:sz w:val="28"/>
          <w:lang w:val="ru-RU"/>
        </w:rPr>
        <w:t>).</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Грамматическая сторона речи.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Предложения с несколькими обстоятельствами, следующими в определенном порядке.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E5418">
        <w:rPr>
          <w:rFonts w:ascii="Times New Roman" w:hAnsi="Times New Roman"/>
          <w:color w:val="000000"/>
          <w:sz w:val="28"/>
          <w:lang w:val="ru-RU"/>
        </w:rPr>
        <w:t>/</w:t>
      </w:r>
      <w:r>
        <w:rPr>
          <w:rFonts w:ascii="Times New Roman" w:hAnsi="Times New Roman"/>
          <w:color w:val="000000"/>
          <w:sz w:val="28"/>
        </w:rPr>
        <w:t>Past</w:t>
      </w:r>
      <w:r w:rsidRPr="009E5418">
        <w:rPr>
          <w:rFonts w:ascii="Times New Roman" w:hAnsi="Times New Roman"/>
          <w:color w:val="000000"/>
          <w:sz w:val="28"/>
          <w:lang w:val="ru-RU"/>
        </w:rPr>
        <w:t>/</w:t>
      </w:r>
      <w:r>
        <w:rPr>
          <w:rFonts w:ascii="Times New Roman" w:hAnsi="Times New Roman"/>
          <w:color w:val="000000"/>
          <w:sz w:val="28"/>
        </w:rPr>
        <w:t>Future</w:t>
      </w:r>
      <w:r w:rsidRPr="009E5418">
        <w:rPr>
          <w:rFonts w:ascii="Times New Roman" w:hAnsi="Times New Roman"/>
          <w:color w:val="000000"/>
          <w:sz w:val="28"/>
          <w:lang w:val="ru-RU"/>
        </w:rPr>
        <w:t xml:space="preserve"> </w:t>
      </w:r>
      <w:r>
        <w:rPr>
          <w:rFonts w:ascii="Times New Roman" w:hAnsi="Times New Roman"/>
          <w:color w:val="000000"/>
          <w:sz w:val="28"/>
        </w:rPr>
        <w:t>Simple</w:t>
      </w:r>
      <w:r w:rsidRPr="009E5418">
        <w:rPr>
          <w:rFonts w:ascii="Times New Roman" w:hAnsi="Times New Roman"/>
          <w:color w:val="000000"/>
          <w:sz w:val="28"/>
          <w:lang w:val="ru-RU"/>
        </w:rPr>
        <w:t xml:space="preserve"> </w:t>
      </w:r>
      <w:r>
        <w:rPr>
          <w:rFonts w:ascii="Times New Roman" w:hAnsi="Times New Roman"/>
          <w:color w:val="000000"/>
          <w:sz w:val="28"/>
        </w:rPr>
        <w:t>Tense</w:t>
      </w:r>
      <w:r w:rsidRPr="009E5418">
        <w:rPr>
          <w:rFonts w:ascii="Times New Roman" w:hAnsi="Times New Roman"/>
          <w:color w:val="000000"/>
          <w:sz w:val="28"/>
          <w:lang w:val="ru-RU"/>
        </w:rPr>
        <w:t>).</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E5418">
        <w:rPr>
          <w:rFonts w:ascii="Times New Roman" w:hAnsi="Times New Roman"/>
          <w:color w:val="000000"/>
          <w:sz w:val="28"/>
          <w:lang w:val="ru-RU"/>
        </w:rPr>
        <w:t xml:space="preserve"> </w:t>
      </w:r>
      <w:r>
        <w:rPr>
          <w:rFonts w:ascii="Times New Roman" w:hAnsi="Times New Roman"/>
          <w:color w:val="000000"/>
          <w:sz w:val="28"/>
        </w:rPr>
        <w:t>Perfect</w:t>
      </w:r>
      <w:r w:rsidRPr="009E5418">
        <w:rPr>
          <w:rFonts w:ascii="Times New Roman" w:hAnsi="Times New Roman"/>
          <w:color w:val="000000"/>
          <w:sz w:val="28"/>
          <w:lang w:val="ru-RU"/>
        </w:rPr>
        <w:t xml:space="preserve"> </w:t>
      </w:r>
      <w:r>
        <w:rPr>
          <w:rFonts w:ascii="Times New Roman" w:hAnsi="Times New Roman"/>
          <w:color w:val="000000"/>
          <w:sz w:val="28"/>
        </w:rPr>
        <w:t>Tense</w:t>
      </w:r>
      <w:r w:rsidRPr="009E5418">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Имена существительные с причастиями настоящего и прошедшего времени.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D011A7" w:rsidRPr="009E5418" w:rsidRDefault="00D011A7" w:rsidP="00D011A7">
      <w:pPr>
        <w:spacing w:after="0" w:line="264" w:lineRule="auto"/>
        <w:ind w:firstLine="600"/>
        <w:jc w:val="both"/>
        <w:rPr>
          <w:lang w:val="ru-RU"/>
        </w:rPr>
      </w:pPr>
      <w:r w:rsidRPr="009E5418">
        <w:rPr>
          <w:rFonts w:ascii="Times New Roman" w:hAnsi="Times New Roman"/>
          <w:b/>
          <w:color w:val="000000"/>
          <w:sz w:val="28"/>
          <w:lang w:val="ru-RU"/>
        </w:rPr>
        <w:t>Социокультурные знания и умения.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D011A7" w:rsidRPr="009E5418" w:rsidRDefault="00D011A7" w:rsidP="00D011A7">
      <w:pPr>
        <w:spacing w:after="0" w:line="264" w:lineRule="auto"/>
        <w:ind w:firstLine="600"/>
        <w:jc w:val="both"/>
        <w:rPr>
          <w:lang w:val="ru-RU"/>
        </w:rPr>
      </w:pPr>
      <w:r w:rsidRPr="009E5418">
        <w:rPr>
          <w:rFonts w:ascii="Times New Roman" w:hAnsi="Times New Roman"/>
          <w:i/>
          <w:color w:val="000000"/>
          <w:sz w:val="28"/>
          <w:lang w:val="ru-RU"/>
        </w:rPr>
        <w:t>Формирование умений:</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правильно оформлять свой адрес на английском языке (в анкете, формуляре);</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кратко представлять Россию и страну (страны) изучаемого языка;</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011A7" w:rsidRPr="009E5418" w:rsidRDefault="00D011A7" w:rsidP="00D011A7">
      <w:pPr>
        <w:spacing w:after="0" w:line="264" w:lineRule="auto"/>
        <w:ind w:firstLine="600"/>
        <w:jc w:val="both"/>
        <w:rPr>
          <w:lang w:val="ru-RU"/>
        </w:rPr>
      </w:pPr>
      <w:r w:rsidRPr="009E5418">
        <w:rPr>
          <w:rFonts w:ascii="Times New Roman" w:hAnsi="Times New Roman"/>
          <w:b/>
          <w:color w:val="000000"/>
          <w:sz w:val="28"/>
          <w:lang w:val="ru-RU"/>
        </w:rPr>
        <w:t>Компенсаторные умения.</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t>Использование ключевых слов, плана при формулировании собственных высказываний.</w:t>
      </w:r>
    </w:p>
    <w:p w:rsidR="00D011A7" w:rsidRPr="009E5418" w:rsidRDefault="00D011A7" w:rsidP="00D011A7">
      <w:pPr>
        <w:spacing w:after="0" w:line="264" w:lineRule="auto"/>
        <w:ind w:firstLine="600"/>
        <w:jc w:val="both"/>
        <w:rPr>
          <w:lang w:val="ru-RU"/>
        </w:rPr>
      </w:pPr>
      <w:r w:rsidRPr="009E5418">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550026">
      <w:pPr>
        <w:spacing w:after="0" w:line="264" w:lineRule="auto"/>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6 КЛАСС</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Коммуникативные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Взаимоотношения в семье и с друзьями. Семейные праздники.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Внешность и характер человека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Досуг и увлечения (хобби) современного подростка (чтение, кино, театр, спорт).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Здоровый образ жизни: режим труда и отдыха, фитнес, сбалансированное питание.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Покупки: одежда, обувь и продукты питания.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Переписка с иностранными сверстниками.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Каникулы в различное время года. Виды отдыха.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Путешествия по России и иностранным странам.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Природа: дикие и домашние животные. Климат, погода.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Жизнь в городе и сельской местности. Описание родного города (села). Транспорт.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Говорение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диалогической речи</w:t>
      </w:r>
      <w:r w:rsidRPr="00CF423A">
        <w:rPr>
          <w:rFonts w:ascii="Times New Roman" w:hAnsi="Times New Roman"/>
          <w:color w:val="000000"/>
          <w:sz w:val="28"/>
          <w:lang w:val="ru-RU"/>
        </w:rPr>
        <w:t>, а именно умений вести: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Объём диалога – до 5 реплик со стороны каждого собеседника.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монологической речи</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повествование (сообщение);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изложение (пересказ) основного содержания прочитанного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краткое изложение результатов выполненной проектной работы.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монологического высказывания – 7–8 фраз.</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Аудирование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CF423A">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Время звучания текста (текстов) для аудирования – до 1,5 минуты.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Смысловое чтение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несплошных текстов (таблиц) и понимание представленной в них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(текстов) для чтения – 250–300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Письменная речь</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Языковые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Фонетическая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для чтения вслух – до 95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Графика, орфография и пунктуация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написание изученных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Лексическая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Основные способы словообразования: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аффиксация: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CF423A">
        <w:rPr>
          <w:rFonts w:ascii="Times New Roman" w:hAnsi="Times New Roman"/>
          <w:color w:val="000000"/>
          <w:sz w:val="28"/>
          <w:lang w:val="ru-RU"/>
        </w:rPr>
        <w:t xml:space="preserve"> (</w:t>
      </w:r>
      <w:r>
        <w:rPr>
          <w:rFonts w:ascii="Times New Roman" w:hAnsi="Times New Roman"/>
          <w:color w:val="000000"/>
          <w:sz w:val="28"/>
        </w:rPr>
        <w:t>reading</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CF423A">
        <w:rPr>
          <w:rFonts w:ascii="Times New Roman" w:hAnsi="Times New Roman"/>
          <w:color w:val="000000"/>
          <w:sz w:val="28"/>
          <w:lang w:val="ru-RU"/>
        </w:rPr>
        <w:t xml:space="preserve"> (</w:t>
      </w:r>
      <w:r>
        <w:rPr>
          <w:rFonts w:ascii="Times New Roman" w:hAnsi="Times New Roman"/>
          <w:color w:val="000000"/>
          <w:sz w:val="28"/>
        </w:rPr>
        <w:t>typical</w:t>
      </w:r>
      <w:r w:rsidRPr="00CF423A">
        <w:rPr>
          <w:rFonts w:ascii="Times New Roman" w:hAnsi="Times New Roman"/>
          <w:color w:val="000000"/>
          <w:sz w:val="28"/>
          <w:lang w:val="ru-RU"/>
        </w:rPr>
        <w:t>), -</w:t>
      </w:r>
      <w:r>
        <w:rPr>
          <w:rFonts w:ascii="Times New Roman" w:hAnsi="Times New Roman"/>
          <w:color w:val="000000"/>
          <w:sz w:val="28"/>
        </w:rPr>
        <w:t>ing</w:t>
      </w:r>
      <w:r w:rsidRPr="00CF423A">
        <w:rPr>
          <w:rFonts w:ascii="Times New Roman" w:hAnsi="Times New Roman"/>
          <w:color w:val="000000"/>
          <w:sz w:val="28"/>
          <w:lang w:val="ru-RU"/>
        </w:rPr>
        <w:t xml:space="preserve"> (</w:t>
      </w:r>
      <w:r>
        <w:rPr>
          <w:rFonts w:ascii="Times New Roman" w:hAnsi="Times New Roman"/>
          <w:color w:val="000000"/>
          <w:sz w:val="28"/>
        </w:rPr>
        <w:t>amazing</w:t>
      </w:r>
      <w:r w:rsidRPr="00CF423A">
        <w:rPr>
          <w:rFonts w:ascii="Times New Roman" w:hAnsi="Times New Roman"/>
          <w:color w:val="000000"/>
          <w:sz w:val="28"/>
          <w:lang w:val="ru-RU"/>
        </w:rPr>
        <w:t>), -</w:t>
      </w:r>
      <w:r>
        <w:rPr>
          <w:rFonts w:ascii="Times New Roman" w:hAnsi="Times New Roman"/>
          <w:color w:val="000000"/>
          <w:sz w:val="28"/>
        </w:rPr>
        <w:t>less</w:t>
      </w:r>
      <w:r w:rsidRPr="00CF423A">
        <w:rPr>
          <w:rFonts w:ascii="Times New Roman" w:hAnsi="Times New Roman"/>
          <w:color w:val="000000"/>
          <w:sz w:val="28"/>
          <w:lang w:val="ru-RU"/>
        </w:rPr>
        <w:t xml:space="preserve"> (</w:t>
      </w:r>
      <w:r>
        <w:rPr>
          <w:rFonts w:ascii="Times New Roman" w:hAnsi="Times New Roman"/>
          <w:color w:val="000000"/>
          <w:sz w:val="28"/>
        </w:rPr>
        <w:t>useless</w:t>
      </w:r>
      <w:r w:rsidRPr="00CF423A">
        <w:rPr>
          <w:rFonts w:ascii="Times New Roman" w:hAnsi="Times New Roman"/>
          <w:color w:val="000000"/>
          <w:sz w:val="28"/>
          <w:lang w:val="ru-RU"/>
        </w:rPr>
        <w:t>), -</w:t>
      </w:r>
      <w:r>
        <w:rPr>
          <w:rFonts w:ascii="Times New Roman" w:hAnsi="Times New Roman"/>
          <w:color w:val="000000"/>
          <w:sz w:val="28"/>
        </w:rPr>
        <w:t>ive</w:t>
      </w:r>
      <w:r w:rsidRPr="00CF423A">
        <w:rPr>
          <w:rFonts w:ascii="Times New Roman" w:hAnsi="Times New Roman"/>
          <w:color w:val="000000"/>
          <w:sz w:val="28"/>
          <w:lang w:val="ru-RU"/>
        </w:rPr>
        <w:t xml:space="preserve"> (</w:t>
      </w:r>
      <w:r>
        <w:rPr>
          <w:rFonts w:ascii="Times New Roman" w:hAnsi="Times New Roman"/>
          <w:color w:val="000000"/>
          <w:sz w:val="28"/>
        </w:rPr>
        <w:t>impressive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Синонимы. Антонимы.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Грамматическая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F423A">
        <w:rPr>
          <w:rFonts w:ascii="Times New Roman" w:hAnsi="Times New Roman"/>
          <w:color w:val="000000"/>
          <w:sz w:val="28"/>
          <w:lang w:val="ru-RU"/>
        </w:rPr>
        <w:t xml:space="preserve">, </w:t>
      </w:r>
      <w:r>
        <w:rPr>
          <w:rFonts w:ascii="Times New Roman" w:hAnsi="Times New Roman"/>
          <w:color w:val="000000"/>
          <w:sz w:val="28"/>
        </w:rPr>
        <w:t>which</w:t>
      </w:r>
      <w:r w:rsidRPr="00CF423A">
        <w:rPr>
          <w:rFonts w:ascii="Times New Roman" w:hAnsi="Times New Roman"/>
          <w:color w:val="000000"/>
          <w:sz w:val="28"/>
          <w:lang w:val="ru-RU"/>
        </w:rPr>
        <w:t xml:space="preserve">, </w:t>
      </w:r>
      <w:r>
        <w:rPr>
          <w:rFonts w:ascii="Times New Roman" w:hAnsi="Times New Roman"/>
          <w:color w:val="000000"/>
          <w:sz w:val="28"/>
        </w:rPr>
        <w:t>that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F423A">
        <w:rPr>
          <w:rFonts w:ascii="Times New Roman" w:hAnsi="Times New Roman"/>
          <w:color w:val="000000"/>
          <w:sz w:val="28"/>
          <w:lang w:val="ru-RU"/>
        </w:rPr>
        <w:t xml:space="preserve">, </w:t>
      </w:r>
      <w:r>
        <w:rPr>
          <w:rFonts w:ascii="Times New Roman" w:hAnsi="Times New Roman"/>
          <w:color w:val="000000"/>
          <w:sz w:val="28"/>
        </w:rPr>
        <w:t>since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F423A">
        <w:rPr>
          <w:rFonts w:ascii="Times New Roman" w:hAnsi="Times New Roman"/>
          <w:color w:val="000000"/>
          <w:sz w:val="28"/>
          <w:lang w:val="ru-RU"/>
        </w:rPr>
        <w:t xml:space="preserve"> … </w:t>
      </w:r>
      <w:r>
        <w:rPr>
          <w:rFonts w:ascii="Times New Roman" w:hAnsi="Times New Roman"/>
          <w:color w:val="000000"/>
          <w:sz w:val="28"/>
        </w:rPr>
        <w:t>as</w:t>
      </w:r>
      <w:r w:rsidRPr="00CF423A">
        <w:rPr>
          <w:rFonts w:ascii="Times New Roman" w:hAnsi="Times New Roman"/>
          <w:color w:val="000000"/>
          <w:sz w:val="28"/>
          <w:lang w:val="ru-RU"/>
        </w:rPr>
        <w:t xml:space="preserve">, </w:t>
      </w:r>
      <w:r>
        <w:rPr>
          <w:rFonts w:ascii="Times New Roman" w:hAnsi="Times New Roman"/>
          <w:color w:val="000000"/>
          <w:sz w:val="28"/>
        </w:rPr>
        <w:t>not</w:t>
      </w:r>
      <w:r w:rsidRPr="00CF423A">
        <w:rPr>
          <w:rFonts w:ascii="Times New Roman" w:hAnsi="Times New Roman"/>
          <w:color w:val="000000"/>
          <w:sz w:val="28"/>
          <w:lang w:val="ru-RU"/>
        </w:rPr>
        <w:t xml:space="preserve"> </w:t>
      </w:r>
      <w:r>
        <w:rPr>
          <w:rFonts w:ascii="Times New Roman" w:hAnsi="Times New Roman"/>
          <w:color w:val="000000"/>
          <w:sz w:val="28"/>
        </w:rPr>
        <w:t>so</w:t>
      </w:r>
      <w:r w:rsidRPr="00CF423A">
        <w:rPr>
          <w:rFonts w:ascii="Times New Roman" w:hAnsi="Times New Roman"/>
          <w:color w:val="000000"/>
          <w:sz w:val="28"/>
          <w:lang w:val="ru-RU"/>
        </w:rPr>
        <w:t xml:space="preserve"> … </w:t>
      </w:r>
      <w:r>
        <w:rPr>
          <w:rFonts w:ascii="Times New Roman" w:hAnsi="Times New Roman"/>
          <w:color w:val="000000"/>
          <w:sz w:val="28"/>
        </w:rPr>
        <w:t>as</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Default="009D4C8B">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550026" w:rsidRDefault="009D4C8B">
      <w:pPr>
        <w:spacing w:after="0" w:line="264" w:lineRule="auto"/>
        <w:ind w:firstLine="600"/>
        <w:jc w:val="both"/>
      </w:pPr>
      <w:r>
        <w:rPr>
          <w:rFonts w:ascii="Times New Roman" w:hAnsi="Times New Roman"/>
          <w:color w:val="000000"/>
          <w:sz w:val="28"/>
        </w:rPr>
        <w:t>Слова, выражающие количество (little/a little, few/a few).</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CF423A">
        <w:rPr>
          <w:rFonts w:ascii="Times New Roman" w:hAnsi="Times New Roman"/>
          <w:color w:val="000000"/>
          <w:sz w:val="28"/>
          <w:lang w:val="ru-RU"/>
        </w:rPr>
        <w:t xml:space="preserve">, </w:t>
      </w:r>
      <w:r>
        <w:rPr>
          <w:rFonts w:ascii="Times New Roman" w:hAnsi="Times New Roman"/>
          <w:color w:val="000000"/>
          <w:sz w:val="28"/>
        </w:rPr>
        <w:t>any</w:t>
      </w:r>
      <w:r w:rsidRPr="00CF423A">
        <w:rPr>
          <w:rFonts w:ascii="Times New Roman" w:hAnsi="Times New Roman"/>
          <w:color w:val="000000"/>
          <w:sz w:val="28"/>
          <w:lang w:val="ru-RU"/>
        </w:rPr>
        <w:t>) и их производные (</w:t>
      </w:r>
      <w:r>
        <w:rPr>
          <w:rFonts w:ascii="Times New Roman" w:hAnsi="Times New Roman"/>
          <w:color w:val="000000"/>
          <w:sz w:val="28"/>
        </w:rPr>
        <w:t>somebody</w:t>
      </w:r>
      <w:r w:rsidRPr="00CF423A">
        <w:rPr>
          <w:rFonts w:ascii="Times New Roman" w:hAnsi="Times New Roman"/>
          <w:color w:val="000000"/>
          <w:sz w:val="28"/>
          <w:lang w:val="ru-RU"/>
        </w:rPr>
        <w:t xml:space="preserve">, </w:t>
      </w:r>
      <w:r>
        <w:rPr>
          <w:rFonts w:ascii="Times New Roman" w:hAnsi="Times New Roman"/>
          <w:color w:val="000000"/>
          <w:sz w:val="28"/>
        </w:rPr>
        <w:t>anybody</w:t>
      </w:r>
      <w:r w:rsidRPr="00CF423A">
        <w:rPr>
          <w:rFonts w:ascii="Times New Roman" w:hAnsi="Times New Roman"/>
          <w:color w:val="000000"/>
          <w:sz w:val="28"/>
          <w:lang w:val="ru-RU"/>
        </w:rPr>
        <w:t xml:space="preserve">; </w:t>
      </w:r>
      <w:r>
        <w:rPr>
          <w:rFonts w:ascii="Times New Roman" w:hAnsi="Times New Roman"/>
          <w:color w:val="000000"/>
          <w:sz w:val="28"/>
        </w:rPr>
        <w:t>something</w:t>
      </w:r>
      <w:r w:rsidRPr="00CF423A">
        <w:rPr>
          <w:rFonts w:ascii="Times New Roman" w:hAnsi="Times New Roman"/>
          <w:color w:val="000000"/>
          <w:sz w:val="28"/>
          <w:lang w:val="ru-RU"/>
        </w:rPr>
        <w:t xml:space="preserve">, </w:t>
      </w:r>
      <w:r>
        <w:rPr>
          <w:rFonts w:ascii="Times New Roman" w:hAnsi="Times New Roman"/>
          <w:color w:val="000000"/>
          <w:sz w:val="28"/>
        </w:rPr>
        <w:t>anything</w:t>
      </w:r>
      <w:r w:rsidRPr="00CF423A">
        <w:rPr>
          <w:rFonts w:ascii="Times New Roman" w:hAnsi="Times New Roman"/>
          <w:color w:val="000000"/>
          <w:sz w:val="28"/>
          <w:lang w:val="ru-RU"/>
        </w:rPr>
        <w:t xml:space="preserve"> и другие) </w:t>
      </w:r>
      <w:r>
        <w:rPr>
          <w:rFonts w:ascii="Times New Roman" w:hAnsi="Times New Roman"/>
          <w:color w:val="000000"/>
          <w:sz w:val="28"/>
        </w:rPr>
        <w:t>every</w:t>
      </w:r>
      <w:r w:rsidRPr="00CF423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F423A">
        <w:rPr>
          <w:rFonts w:ascii="Times New Roman" w:hAnsi="Times New Roman"/>
          <w:color w:val="000000"/>
          <w:sz w:val="28"/>
          <w:lang w:val="ru-RU"/>
        </w:rPr>
        <w:t xml:space="preserve">, </w:t>
      </w:r>
      <w:r>
        <w:rPr>
          <w:rFonts w:ascii="Times New Roman" w:hAnsi="Times New Roman"/>
          <w:color w:val="000000"/>
          <w:sz w:val="28"/>
        </w:rPr>
        <w:t>everything</w:t>
      </w:r>
      <w:r w:rsidRPr="00CF423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Числительные для обозначения дат и больших чисел (100–1000).</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Социокультурные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CF423A">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свой адрес на английском языке (в анкете, формуляре);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Компенсаторные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формулировании собственных высказываний, ключевых слов, плана.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7 КЛАСС</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Коммуникативные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Взаимоотношения в семье и с друзьями. Семейные праздники. Обязанности по дому.</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Внешность и характер человека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Здоровый образ жизни: режим труда и отдыха, фитнес, сбалансированное питание.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Покупки: одежда, обувь и продукты питания.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Природа: дикие и домашние животные. Климат, погода.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Жизнь в городе и сельской местности. Описание родного города (села). Транспорт.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Средства массовой информации (телевидение, журналы,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Говорение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диалогической речи</w:t>
      </w:r>
      <w:r w:rsidRPr="00CF423A">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диалога – до 6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 xml:space="preserve">Развитие коммуникативных умений </w:t>
      </w:r>
      <w:r w:rsidRPr="00CF423A">
        <w:rPr>
          <w:rFonts w:ascii="Times New Roman" w:hAnsi="Times New Roman"/>
          <w:color w:val="000000"/>
          <w:sz w:val="28"/>
          <w:u w:val="single"/>
          <w:lang w:val="ru-RU"/>
        </w:rPr>
        <w:t>монологической речи</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повествование (сообщение);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изложение (пересказ) основного содержания, прочитанного (прослушанного)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краткое изложение результатов выполненной проектной работы.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монологического высказывания – 8–9 фраз.</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Аудирование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Время звучания текста (текстов) для аудирования – до 1,5 минуты.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Смысловое чтение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CF423A">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(текстов) для чтения – до 350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Письменная речь</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Языковые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Фонетическая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CF423A">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для чтения вслух – до 100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Графика, орфография и пунктуация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написание изученных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Лексическая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Основные способы словообразования: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аффиксация: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CF423A">
        <w:rPr>
          <w:rFonts w:ascii="Times New Roman" w:hAnsi="Times New Roman"/>
          <w:color w:val="000000"/>
          <w:sz w:val="28"/>
          <w:lang w:val="ru-RU"/>
        </w:rPr>
        <w:t xml:space="preserve"> (</w:t>
      </w:r>
      <w:r>
        <w:rPr>
          <w:rFonts w:ascii="Times New Roman" w:hAnsi="Times New Roman"/>
          <w:color w:val="000000"/>
          <w:sz w:val="28"/>
        </w:rPr>
        <w:t>unreality</w:t>
      </w:r>
      <w:r w:rsidRPr="00CF423A">
        <w:rPr>
          <w:rFonts w:ascii="Times New Roman" w:hAnsi="Times New Roman"/>
          <w:color w:val="000000"/>
          <w:sz w:val="28"/>
          <w:lang w:val="ru-RU"/>
        </w:rPr>
        <w:t>) и при помощи суффиксов: -</w:t>
      </w:r>
      <w:r>
        <w:rPr>
          <w:rFonts w:ascii="Times New Roman" w:hAnsi="Times New Roman"/>
          <w:color w:val="000000"/>
          <w:sz w:val="28"/>
        </w:rPr>
        <w:t>ment</w:t>
      </w:r>
      <w:r w:rsidRPr="00CF423A">
        <w:rPr>
          <w:rFonts w:ascii="Times New Roman" w:hAnsi="Times New Roman"/>
          <w:color w:val="000000"/>
          <w:sz w:val="28"/>
          <w:lang w:val="ru-RU"/>
        </w:rPr>
        <w:t xml:space="preserve"> (</w:t>
      </w:r>
      <w:r>
        <w:rPr>
          <w:rFonts w:ascii="Times New Roman" w:hAnsi="Times New Roman"/>
          <w:color w:val="000000"/>
          <w:sz w:val="28"/>
        </w:rPr>
        <w:t>development</w:t>
      </w:r>
      <w:r w:rsidRPr="00CF423A">
        <w:rPr>
          <w:rFonts w:ascii="Times New Roman" w:hAnsi="Times New Roman"/>
          <w:color w:val="000000"/>
          <w:sz w:val="28"/>
          <w:lang w:val="ru-RU"/>
        </w:rPr>
        <w:t>), -</w:t>
      </w:r>
      <w:r>
        <w:rPr>
          <w:rFonts w:ascii="Times New Roman" w:hAnsi="Times New Roman"/>
          <w:color w:val="000000"/>
          <w:sz w:val="28"/>
        </w:rPr>
        <w:t>ness</w:t>
      </w:r>
      <w:r w:rsidRPr="00CF423A">
        <w:rPr>
          <w:rFonts w:ascii="Times New Roman" w:hAnsi="Times New Roman"/>
          <w:color w:val="000000"/>
          <w:sz w:val="28"/>
          <w:lang w:val="ru-RU"/>
        </w:rPr>
        <w:t xml:space="preserve"> (</w:t>
      </w:r>
      <w:r>
        <w:rPr>
          <w:rFonts w:ascii="Times New Roman" w:hAnsi="Times New Roman"/>
          <w:color w:val="000000"/>
          <w:sz w:val="28"/>
        </w:rPr>
        <w:t>darkness</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CF423A">
        <w:rPr>
          <w:rFonts w:ascii="Times New Roman" w:hAnsi="Times New Roman"/>
          <w:color w:val="000000"/>
          <w:sz w:val="28"/>
          <w:lang w:val="ru-RU"/>
        </w:rPr>
        <w:t xml:space="preserve"> (</w:t>
      </w:r>
      <w:r>
        <w:rPr>
          <w:rFonts w:ascii="Times New Roman" w:hAnsi="Times New Roman"/>
          <w:color w:val="000000"/>
          <w:sz w:val="28"/>
        </w:rPr>
        <w:t>friendly</w:t>
      </w:r>
      <w:r w:rsidRPr="00CF423A">
        <w:rPr>
          <w:rFonts w:ascii="Times New Roman" w:hAnsi="Times New Roman"/>
          <w:color w:val="000000"/>
          <w:sz w:val="28"/>
          <w:lang w:val="ru-RU"/>
        </w:rPr>
        <w:t>), -</w:t>
      </w:r>
      <w:r>
        <w:rPr>
          <w:rFonts w:ascii="Times New Roman" w:hAnsi="Times New Roman"/>
          <w:color w:val="000000"/>
          <w:sz w:val="28"/>
        </w:rPr>
        <w:t>ous</w:t>
      </w:r>
      <w:r w:rsidRPr="00CF423A">
        <w:rPr>
          <w:rFonts w:ascii="Times New Roman" w:hAnsi="Times New Roman"/>
          <w:color w:val="000000"/>
          <w:sz w:val="28"/>
          <w:lang w:val="ru-RU"/>
        </w:rPr>
        <w:t xml:space="preserve"> (</w:t>
      </w:r>
      <w:r>
        <w:rPr>
          <w:rFonts w:ascii="Times New Roman" w:hAnsi="Times New Roman"/>
          <w:color w:val="000000"/>
          <w:sz w:val="28"/>
        </w:rPr>
        <w:t>famous</w:t>
      </w:r>
      <w:r w:rsidRPr="00CF423A">
        <w:rPr>
          <w:rFonts w:ascii="Times New Roman" w:hAnsi="Times New Roman"/>
          <w:color w:val="000000"/>
          <w:sz w:val="28"/>
          <w:lang w:val="ru-RU"/>
        </w:rPr>
        <w:t>), -</w:t>
      </w:r>
      <w:r>
        <w:rPr>
          <w:rFonts w:ascii="Times New Roman" w:hAnsi="Times New Roman"/>
          <w:color w:val="000000"/>
          <w:sz w:val="28"/>
        </w:rPr>
        <w:t>y</w:t>
      </w:r>
      <w:r w:rsidRPr="00CF423A">
        <w:rPr>
          <w:rFonts w:ascii="Times New Roman" w:hAnsi="Times New Roman"/>
          <w:color w:val="000000"/>
          <w:sz w:val="28"/>
          <w:lang w:val="ru-RU"/>
        </w:rPr>
        <w:t xml:space="preserve"> (</w:t>
      </w:r>
      <w:r>
        <w:rPr>
          <w:rFonts w:ascii="Times New Roman" w:hAnsi="Times New Roman"/>
          <w:color w:val="000000"/>
          <w:sz w:val="28"/>
        </w:rPr>
        <w:t>busy</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im</w:t>
      </w:r>
      <w:r w:rsidRPr="00CF423A">
        <w:rPr>
          <w:rFonts w:ascii="Times New Roman" w:hAnsi="Times New Roman"/>
          <w:color w:val="000000"/>
          <w:sz w:val="28"/>
          <w:lang w:val="ru-RU"/>
        </w:rPr>
        <w:t>- (</w:t>
      </w:r>
      <w:r>
        <w:rPr>
          <w:rFonts w:ascii="Times New Roman" w:hAnsi="Times New Roman"/>
          <w:color w:val="000000"/>
          <w:sz w:val="28"/>
        </w:rPr>
        <w:t>informal</w:t>
      </w:r>
      <w:r w:rsidRPr="00CF423A">
        <w:rPr>
          <w:rFonts w:ascii="Times New Roman" w:hAnsi="Times New Roman"/>
          <w:color w:val="000000"/>
          <w:sz w:val="28"/>
          <w:lang w:val="ru-RU"/>
        </w:rPr>
        <w:t xml:space="preserve">, </w:t>
      </w:r>
      <w:r>
        <w:rPr>
          <w:rFonts w:ascii="Times New Roman" w:hAnsi="Times New Roman"/>
          <w:color w:val="000000"/>
          <w:sz w:val="28"/>
        </w:rPr>
        <w:t>independently</w:t>
      </w:r>
      <w:r w:rsidRPr="00CF423A">
        <w:rPr>
          <w:rFonts w:ascii="Times New Roman" w:hAnsi="Times New Roman"/>
          <w:color w:val="000000"/>
          <w:sz w:val="28"/>
          <w:lang w:val="ru-RU"/>
        </w:rPr>
        <w:t xml:space="preserve">, </w:t>
      </w:r>
      <w:r>
        <w:rPr>
          <w:rFonts w:ascii="Times New Roman" w:hAnsi="Times New Roman"/>
          <w:color w:val="000000"/>
          <w:sz w:val="28"/>
        </w:rPr>
        <w:t>impossible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словосложение: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F423A">
        <w:rPr>
          <w:rFonts w:ascii="Times New Roman" w:hAnsi="Times New Roman"/>
          <w:color w:val="000000"/>
          <w:sz w:val="28"/>
          <w:lang w:val="ru-RU"/>
        </w:rPr>
        <w:t xml:space="preserve"> (</w:t>
      </w:r>
      <w:r>
        <w:rPr>
          <w:rFonts w:ascii="Times New Roman" w:hAnsi="Times New Roman"/>
          <w:color w:val="000000"/>
          <w:sz w:val="28"/>
        </w:rPr>
        <w:t>blue</w:t>
      </w:r>
      <w:r w:rsidRPr="00CF423A">
        <w:rPr>
          <w:rFonts w:ascii="Times New Roman" w:hAnsi="Times New Roman"/>
          <w:color w:val="000000"/>
          <w:sz w:val="28"/>
          <w:lang w:val="ru-RU"/>
        </w:rPr>
        <w:t>-</w:t>
      </w:r>
      <w:r>
        <w:rPr>
          <w:rFonts w:ascii="Times New Roman" w:hAnsi="Times New Roman"/>
          <w:color w:val="000000"/>
          <w:sz w:val="28"/>
        </w:rPr>
        <w:t>eyed</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Грамматическая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F423A">
        <w:rPr>
          <w:rFonts w:ascii="Times New Roman" w:hAnsi="Times New Roman"/>
          <w:color w:val="000000"/>
          <w:sz w:val="28"/>
          <w:lang w:val="ru-RU"/>
        </w:rPr>
        <w:t xml:space="preserve"> </w:t>
      </w:r>
      <w:r>
        <w:rPr>
          <w:rFonts w:ascii="Times New Roman" w:hAnsi="Times New Roman"/>
          <w:color w:val="000000"/>
          <w:sz w:val="28"/>
        </w:rPr>
        <w:t>Object</w:t>
      </w:r>
      <w:r w:rsidRPr="00CF423A">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CF423A">
        <w:rPr>
          <w:rFonts w:ascii="Times New Roman" w:hAnsi="Times New Roman"/>
          <w:color w:val="000000"/>
          <w:sz w:val="28"/>
          <w:lang w:val="ru-RU"/>
        </w:rPr>
        <w:t xml:space="preserve"> 0, </w:t>
      </w:r>
      <w:r>
        <w:rPr>
          <w:rFonts w:ascii="Times New Roman" w:hAnsi="Times New Roman"/>
          <w:color w:val="000000"/>
          <w:sz w:val="28"/>
        </w:rPr>
        <w:t>Conditional</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be</w:t>
      </w:r>
      <w:r w:rsidRPr="00CF423A">
        <w:rPr>
          <w:rFonts w:ascii="Times New Roman" w:hAnsi="Times New Roman"/>
          <w:color w:val="000000"/>
          <w:sz w:val="28"/>
          <w:lang w:val="ru-RU"/>
        </w:rPr>
        <w:t xml:space="preserve"> </w:t>
      </w:r>
      <w:r>
        <w:rPr>
          <w:rFonts w:ascii="Times New Roman" w:hAnsi="Times New Roman"/>
          <w:color w:val="000000"/>
          <w:sz w:val="28"/>
        </w:rPr>
        <w:t>going</w:t>
      </w:r>
      <w:r w:rsidRPr="00CF423A">
        <w:rPr>
          <w:rFonts w:ascii="Times New Roman" w:hAnsi="Times New Roman"/>
          <w:color w:val="000000"/>
          <w:sz w:val="28"/>
          <w:lang w:val="ru-RU"/>
        </w:rPr>
        <w:t xml:space="preserve"> </w:t>
      </w:r>
      <w:r>
        <w:rPr>
          <w:rFonts w:ascii="Times New Roman" w:hAnsi="Times New Roman"/>
          <w:color w:val="000000"/>
          <w:sz w:val="28"/>
        </w:rPr>
        <w:t>to</w:t>
      </w:r>
      <w:r w:rsidRPr="00CF423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и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для выражения будущего действия.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Конструкция </w:t>
      </w:r>
      <w:r>
        <w:rPr>
          <w:rFonts w:ascii="Times New Roman" w:hAnsi="Times New Roman"/>
          <w:color w:val="000000"/>
          <w:sz w:val="28"/>
        </w:rPr>
        <w:t>used</w:t>
      </w:r>
      <w:r w:rsidRPr="00CF423A">
        <w:rPr>
          <w:rFonts w:ascii="Times New Roman" w:hAnsi="Times New Roman"/>
          <w:color w:val="000000"/>
          <w:sz w:val="28"/>
          <w:lang w:val="ru-RU"/>
        </w:rPr>
        <w:t xml:space="preserve"> </w:t>
      </w:r>
      <w:r>
        <w:rPr>
          <w:rFonts w:ascii="Times New Roman" w:hAnsi="Times New Roman"/>
          <w:color w:val="000000"/>
          <w:sz w:val="28"/>
        </w:rPr>
        <w:t>to</w:t>
      </w:r>
      <w:r w:rsidRPr="00CF423A">
        <w:rPr>
          <w:rFonts w:ascii="Times New Roman" w:hAnsi="Times New Roman"/>
          <w:color w:val="000000"/>
          <w:sz w:val="28"/>
          <w:lang w:val="ru-RU"/>
        </w:rPr>
        <w:t xml:space="preserve"> + инфинитив глагола.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Passive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Предлоги, употребляемые с глаголами в страдательном залоге.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F423A">
        <w:rPr>
          <w:rFonts w:ascii="Times New Roman" w:hAnsi="Times New Roman"/>
          <w:color w:val="000000"/>
          <w:sz w:val="28"/>
          <w:lang w:val="ru-RU"/>
        </w:rPr>
        <w:t xml:space="preserve">, </w:t>
      </w:r>
      <w:r>
        <w:rPr>
          <w:rFonts w:ascii="Times New Roman" w:hAnsi="Times New Roman"/>
          <w:color w:val="000000"/>
          <w:sz w:val="28"/>
        </w:rPr>
        <w:t>high</w:t>
      </w:r>
      <w:r w:rsidRPr="00CF423A">
        <w:rPr>
          <w:rFonts w:ascii="Times New Roman" w:hAnsi="Times New Roman"/>
          <w:color w:val="000000"/>
          <w:sz w:val="28"/>
          <w:lang w:val="ru-RU"/>
        </w:rPr>
        <w:t xml:space="preserve">; </w:t>
      </w:r>
      <w:r>
        <w:rPr>
          <w:rFonts w:ascii="Times New Roman" w:hAnsi="Times New Roman"/>
          <w:color w:val="000000"/>
          <w:sz w:val="28"/>
        </w:rPr>
        <w:t>early</w:t>
      </w:r>
      <w:r w:rsidRPr="00CF423A">
        <w:rPr>
          <w:rFonts w:ascii="Times New Roman" w:hAnsi="Times New Roman"/>
          <w:color w:val="000000"/>
          <w:sz w:val="28"/>
          <w:lang w:val="ru-RU"/>
        </w:rPr>
        <w:t>).</w:t>
      </w:r>
    </w:p>
    <w:p w:rsidR="00550026" w:rsidRDefault="009D4C8B">
      <w:pPr>
        <w:spacing w:after="0" w:line="264" w:lineRule="auto"/>
        <w:ind w:firstLine="600"/>
        <w:jc w:val="both"/>
      </w:pPr>
      <w:r>
        <w:rPr>
          <w:rFonts w:ascii="Times New Roman" w:hAnsi="Times New Roman"/>
          <w:color w:val="000000"/>
          <w:sz w:val="28"/>
        </w:rPr>
        <w:t>Местоимения other/another, both, all, one.</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Количественные числительные для обозначения больших чисел (до 1 000 000).</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Социокультурные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свой адрес на английском языке (в анкете);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Компенсаторные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Переспрашивать, просить повторить, уточняя значение незнакомых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формулировании собственных высказываний, ключевых слов, плана.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8 КЛАСС</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Коммуникативные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Взаимоотношения в семье и с друзьями.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Внешность и характер человека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Покупки: одежда, обувь и продукты питания. Карманные деньги.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Виды отдыха в различное время года. Путешествия по России и иностранным странам.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Природа: флора и фауна. Проблемы экологии. Климат, погода. Стихийные бедствия.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Условия проживания в городской (сельской) местности. Транспорт.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Говорение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диалогической речи</w:t>
      </w:r>
      <w:r w:rsidRPr="00CF423A">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CF423A">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диалога – до 7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монологической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повествование (сообщение);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изложение (пересказ) основного содержания, прочитанного (прослушанного)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составление рассказа по картинкам;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изложение результатов выполненной проектной работы.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монологического высказывания – 9–10 фраз.</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Аудирование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Время звучания текста (текстов) для аудирования – до 2 минут.</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Смысловое чтение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Объём текста (текстов) для чтения – 350–500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Письменная речь</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составление плана (тезисов) устного или письменного сообщения;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Языковые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Фонетическая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для чтения вслух – до 110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Графика, орфография и пунктуация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написание изученных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F423A">
        <w:rPr>
          <w:rFonts w:ascii="Times New Roman" w:hAnsi="Times New Roman"/>
          <w:color w:val="000000"/>
          <w:sz w:val="28"/>
          <w:lang w:val="ru-RU"/>
        </w:rPr>
        <w:t>/</w:t>
      </w:r>
      <w:r>
        <w:rPr>
          <w:rFonts w:ascii="Times New Roman" w:hAnsi="Times New Roman"/>
          <w:color w:val="000000"/>
          <w:sz w:val="28"/>
        </w:rPr>
        <w:t>first</w:t>
      </w:r>
      <w:r w:rsidRPr="00CF423A">
        <w:rPr>
          <w:rFonts w:ascii="Times New Roman" w:hAnsi="Times New Roman"/>
          <w:color w:val="000000"/>
          <w:sz w:val="28"/>
          <w:lang w:val="ru-RU"/>
        </w:rPr>
        <w:t xml:space="preserve"> </w:t>
      </w:r>
      <w:r>
        <w:rPr>
          <w:rFonts w:ascii="Times New Roman" w:hAnsi="Times New Roman"/>
          <w:color w:val="000000"/>
          <w:sz w:val="28"/>
        </w:rPr>
        <w:t>of</w:t>
      </w:r>
      <w:r w:rsidRPr="00CF423A">
        <w:rPr>
          <w:rFonts w:ascii="Times New Roman" w:hAnsi="Times New Roman"/>
          <w:color w:val="000000"/>
          <w:sz w:val="28"/>
          <w:lang w:val="ru-RU"/>
        </w:rPr>
        <w:t xml:space="preserve"> </w:t>
      </w:r>
      <w:r>
        <w:rPr>
          <w:rFonts w:ascii="Times New Roman" w:hAnsi="Times New Roman"/>
          <w:color w:val="000000"/>
          <w:sz w:val="28"/>
        </w:rPr>
        <w:t>all</w:t>
      </w:r>
      <w:r w:rsidRPr="00CF423A">
        <w:rPr>
          <w:rFonts w:ascii="Times New Roman" w:hAnsi="Times New Roman"/>
          <w:color w:val="000000"/>
          <w:sz w:val="28"/>
          <w:lang w:val="ru-RU"/>
        </w:rPr>
        <w:t xml:space="preserve">, </w:t>
      </w:r>
      <w:r>
        <w:rPr>
          <w:rFonts w:ascii="Times New Roman" w:hAnsi="Times New Roman"/>
          <w:color w:val="000000"/>
          <w:sz w:val="28"/>
        </w:rPr>
        <w:t>secondly</w:t>
      </w:r>
      <w:r w:rsidRPr="00CF423A">
        <w:rPr>
          <w:rFonts w:ascii="Times New Roman" w:hAnsi="Times New Roman"/>
          <w:color w:val="000000"/>
          <w:sz w:val="28"/>
          <w:lang w:val="ru-RU"/>
        </w:rPr>
        <w:t xml:space="preserve">, </w:t>
      </w:r>
      <w:r>
        <w:rPr>
          <w:rFonts w:ascii="Times New Roman" w:hAnsi="Times New Roman"/>
          <w:color w:val="000000"/>
          <w:sz w:val="28"/>
        </w:rPr>
        <w:t>finally</w:t>
      </w:r>
      <w:r w:rsidRPr="00CF423A">
        <w:rPr>
          <w:rFonts w:ascii="Times New Roman" w:hAnsi="Times New Roman"/>
          <w:color w:val="000000"/>
          <w:sz w:val="28"/>
          <w:lang w:val="ru-RU"/>
        </w:rPr>
        <w:t xml:space="preserve">; </w:t>
      </w:r>
      <w:r>
        <w:rPr>
          <w:rFonts w:ascii="Times New Roman" w:hAnsi="Times New Roman"/>
          <w:color w:val="000000"/>
          <w:sz w:val="28"/>
        </w:rPr>
        <w:t>on</w:t>
      </w:r>
      <w:r w:rsidRPr="00CF423A">
        <w:rPr>
          <w:rFonts w:ascii="Times New Roman" w:hAnsi="Times New Roman"/>
          <w:color w:val="000000"/>
          <w:sz w:val="28"/>
          <w:lang w:val="ru-RU"/>
        </w:rPr>
        <w:t xml:space="preserve">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one</w:t>
      </w:r>
      <w:r w:rsidRPr="00CF423A">
        <w:rPr>
          <w:rFonts w:ascii="Times New Roman" w:hAnsi="Times New Roman"/>
          <w:color w:val="000000"/>
          <w:sz w:val="28"/>
          <w:lang w:val="ru-RU"/>
        </w:rPr>
        <w:t xml:space="preserve"> </w:t>
      </w:r>
      <w:r>
        <w:rPr>
          <w:rFonts w:ascii="Times New Roman" w:hAnsi="Times New Roman"/>
          <w:color w:val="000000"/>
          <w:sz w:val="28"/>
        </w:rPr>
        <w:t>hand</w:t>
      </w:r>
      <w:r w:rsidRPr="00CF423A">
        <w:rPr>
          <w:rFonts w:ascii="Times New Roman" w:hAnsi="Times New Roman"/>
          <w:color w:val="000000"/>
          <w:sz w:val="28"/>
          <w:lang w:val="ru-RU"/>
        </w:rPr>
        <w:t xml:space="preserve">, </w:t>
      </w:r>
      <w:r>
        <w:rPr>
          <w:rFonts w:ascii="Times New Roman" w:hAnsi="Times New Roman"/>
          <w:color w:val="000000"/>
          <w:sz w:val="28"/>
        </w:rPr>
        <w:t>on</w:t>
      </w:r>
      <w:r w:rsidRPr="00CF423A">
        <w:rPr>
          <w:rFonts w:ascii="Times New Roman" w:hAnsi="Times New Roman"/>
          <w:color w:val="000000"/>
          <w:sz w:val="28"/>
          <w:lang w:val="ru-RU"/>
        </w:rPr>
        <w:t xml:space="preserve">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other</w:t>
      </w:r>
      <w:r w:rsidRPr="00CF423A">
        <w:rPr>
          <w:rFonts w:ascii="Times New Roman" w:hAnsi="Times New Roman"/>
          <w:color w:val="000000"/>
          <w:sz w:val="28"/>
          <w:lang w:val="ru-RU"/>
        </w:rPr>
        <w:t xml:space="preserve"> </w:t>
      </w:r>
      <w:r>
        <w:rPr>
          <w:rFonts w:ascii="Times New Roman" w:hAnsi="Times New Roman"/>
          <w:color w:val="000000"/>
          <w:sz w:val="28"/>
        </w:rPr>
        <w:t>hand</w:t>
      </w:r>
      <w:r w:rsidRPr="00CF423A">
        <w:rPr>
          <w:rFonts w:ascii="Times New Roman" w:hAnsi="Times New Roman"/>
          <w:color w:val="000000"/>
          <w:sz w:val="28"/>
          <w:lang w:val="ru-RU"/>
        </w:rPr>
        <w:t>), апострофа.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Лексическая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CF423A">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Основные способы словообразования: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аффиксация: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CF423A">
        <w:rPr>
          <w:rFonts w:ascii="Times New Roman" w:hAnsi="Times New Roman"/>
          <w:color w:val="000000"/>
          <w:sz w:val="28"/>
          <w:lang w:val="ru-RU"/>
        </w:rPr>
        <w:t>/-</w:t>
      </w:r>
      <w:r>
        <w:rPr>
          <w:rFonts w:ascii="Times New Roman" w:hAnsi="Times New Roman"/>
          <w:color w:val="000000"/>
          <w:sz w:val="28"/>
        </w:rPr>
        <w:t>ence</w:t>
      </w:r>
      <w:r w:rsidRPr="00CF423A">
        <w:rPr>
          <w:rFonts w:ascii="Times New Roman" w:hAnsi="Times New Roman"/>
          <w:color w:val="000000"/>
          <w:sz w:val="28"/>
          <w:lang w:val="ru-RU"/>
        </w:rPr>
        <w:t xml:space="preserve"> (</w:t>
      </w:r>
      <w:r>
        <w:rPr>
          <w:rFonts w:ascii="Times New Roman" w:hAnsi="Times New Roman"/>
          <w:color w:val="000000"/>
          <w:sz w:val="28"/>
        </w:rPr>
        <w:t>performance</w:t>
      </w:r>
      <w:r w:rsidRPr="00CF423A">
        <w:rPr>
          <w:rFonts w:ascii="Times New Roman" w:hAnsi="Times New Roman"/>
          <w:color w:val="000000"/>
          <w:sz w:val="28"/>
          <w:lang w:val="ru-RU"/>
        </w:rPr>
        <w:t>/</w:t>
      </w:r>
      <w:r>
        <w:rPr>
          <w:rFonts w:ascii="Times New Roman" w:hAnsi="Times New Roman"/>
          <w:color w:val="000000"/>
          <w:sz w:val="28"/>
        </w:rPr>
        <w:t>residence</w:t>
      </w:r>
      <w:r w:rsidRPr="00CF423A">
        <w:rPr>
          <w:rFonts w:ascii="Times New Roman" w:hAnsi="Times New Roman"/>
          <w:color w:val="000000"/>
          <w:sz w:val="28"/>
          <w:lang w:val="ru-RU"/>
        </w:rPr>
        <w:t>), -</w:t>
      </w:r>
      <w:r>
        <w:rPr>
          <w:rFonts w:ascii="Times New Roman" w:hAnsi="Times New Roman"/>
          <w:color w:val="000000"/>
          <w:sz w:val="28"/>
        </w:rPr>
        <w:t>ity</w:t>
      </w:r>
      <w:r w:rsidRPr="00CF423A">
        <w:rPr>
          <w:rFonts w:ascii="Times New Roman" w:hAnsi="Times New Roman"/>
          <w:color w:val="000000"/>
          <w:sz w:val="28"/>
          <w:lang w:val="ru-RU"/>
        </w:rPr>
        <w:t xml:space="preserve"> (</w:t>
      </w:r>
      <w:r>
        <w:rPr>
          <w:rFonts w:ascii="Times New Roman" w:hAnsi="Times New Roman"/>
          <w:color w:val="000000"/>
          <w:sz w:val="28"/>
        </w:rPr>
        <w:t>activity</w:t>
      </w:r>
      <w:r w:rsidRPr="00CF423A">
        <w:rPr>
          <w:rFonts w:ascii="Times New Roman" w:hAnsi="Times New Roman"/>
          <w:color w:val="000000"/>
          <w:sz w:val="28"/>
          <w:lang w:val="ru-RU"/>
        </w:rPr>
        <w:t>); -</w:t>
      </w:r>
      <w:r>
        <w:rPr>
          <w:rFonts w:ascii="Times New Roman" w:hAnsi="Times New Roman"/>
          <w:color w:val="000000"/>
          <w:sz w:val="28"/>
        </w:rPr>
        <w:t>ship</w:t>
      </w:r>
      <w:r w:rsidRPr="00CF423A">
        <w:rPr>
          <w:rFonts w:ascii="Times New Roman" w:hAnsi="Times New Roman"/>
          <w:color w:val="000000"/>
          <w:sz w:val="28"/>
          <w:lang w:val="ru-RU"/>
        </w:rPr>
        <w:t xml:space="preserve"> (</w:t>
      </w:r>
      <w:r>
        <w:rPr>
          <w:rFonts w:ascii="Times New Roman" w:hAnsi="Times New Roman"/>
          <w:color w:val="000000"/>
          <w:sz w:val="28"/>
        </w:rPr>
        <w:t>friendship</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CF423A">
        <w:rPr>
          <w:rFonts w:ascii="Times New Roman" w:hAnsi="Times New Roman"/>
          <w:color w:val="000000"/>
          <w:sz w:val="28"/>
          <w:lang w:val="ru-RU"/>
        </w:rPr>
        <w:t>- (</w:t>
      </w:r>
      <w:r>
        <w:rPr>
          <w:rFonts w:ascii="Times New Roman" w:hAnsi="Times New Roman"/>
          <w:color w:val="000000"/>
          <w:sz w:val="28"/>
        </w:rPr>
        <w:t>international</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CF423A">
        <w:rPr>
          <w:rFonts w:ascii="Times New Roman" w:hAnsi="Times New Roman"/>
          <w:color w:val="000000"/>
          <w:sz w:val="28"/>
          <w:lang w:val="ru-RU"/>
        </w:rPr>
        <w:t xml:space="preserve"> и -</w:t>
      </w:r>
      <w:r>
        <w:rPr>
          <w:rFonts w:ascii="Times New Roman" w:hAnsi="Times New Roman"/>
          <w:color w:val="000000"/>
          <w:sz w:val="28"/>
        </w:rPr>
        <w:t>ing</w:t>
      </w:r>
      <w:r w:rsidRPr="00CF423A">
        <w:rPr>
          <w:rFonts w:ascii="Times New Roman" w:hAnsi="Times New Roman"/>
          <w:color w:val="000000"/>
          <w:sz w:val="28"/>
          <w:lang w:val="ru-RU"/>
        </w:rPr>
        <w:t xml:space="preserve"> (</w:t>
      </w:r>
      <w:r>
        <w:rPr>
          <w:rFonts w:ascii="Times New Roman" w:hAnsi="Times New Roman"/>
          <w:color w:val="000000"/>
          <w:sz w:val="28"/>
        </w:rPr>
        <w:t>interested</w:t>
      </w:r>
      <w:r w:rsidRPr="00CF423A">
        <w:rPr>
          <w:rFonts w:ascii="Times New Roman" w:hAnsi="Times New Roman"/>
          <w:color w:val="000000"/>
          <w:sz w:val="28"/>
          <w:lang w:val="ru-RU"/>
        </w:rPr>
        <w:t>/</w:t>
      </w:r>
      <w:r>
        <w:rPr>
          <w:rFonts w:ascii="Times New Roman" w:hAnsi="Times New Roman"/>
          <w:color w:val="000000"/>
          <w:sz w:val="28"/>
        </w:rPr>
        <w:t>interesting</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конверсия: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walk</w:t>
      </w:r>
      <w:r w:rsidRPr="00CF423A">
        <w:rPr>
          <w:rFonts w:ascii="Times New Roman" w:hAnsi="Times New Roman"/>
          <w:color w:val="000000"/>
          <w:sz w:val="28"/>
          <w:lang w:val="ru-RU"/>
        </w:rPr>
        <w:t xml:space="preserve"> – </w:t>
      </w:r>
      <w:r>
        <w:rPr>
          <w:rFonts w:ascii="Times New Roman" w:hAnsi="Times New Roman"/>
          <w:color w:val="000000"/>
          <w:sz w:val="28"/>
        </w:rPr>
        <w:t>a</w:t>
      </w:r>
      <w:r w:rsidRPr="00CF423A">
        <w:rPr>
          <w:rFonts w:ascii="Times New Roman" w:hAnsi="Times New Roman"/>
          <w:color w:val="000000"/>
          <w:sz w:val="28"/>
          <w:lang w:val="ru-RU"/>
        </w:rPr>
        <w:t xml:space="preserve"> </w:t>
      </w:r>
      <w:r>
        <w:rPr>
          <w:rFonts w:ascii="Times New Roman" w:hAnsi="Times New Roman"/>
          <w:color w:val="000000"/>
          <w:sz w:val="28"/>
        </w:rPr>
        <w:t>walk</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 xml:space="preserve"> –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CF423A">
        <w:rPr>
          <w:rFonts w:ascii="Times New Roman" w:hAnsi="Times New Roman"/>
          <w:color w:val="000000"/>
          <w:sz w:val="28"/>
          <w:lang w:val="ru-RU"/>
        </w:rPr>
        <w:t xml:space="preserve"> –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rich</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F423A">
        <w:rPr>
          <w:rFonts w:ascii="Times New Roman" w:hAnsi="Times New Roman"/>
          <w:color w:val="000000"/>
          <w:sz w:val="28"/>
          <w:lang w:val="ru-RU"/>
        </w:rPr>
        <w:t xml:space="preserve">, </w:t>
      </w:r>
      <w:r>
        <w:rPr>
          <w:rFonts w:ascii="Times New Roman" w:hAnsi="Times New Roman"/>
          <w:color w:val="000000"/>
          <w:sz w:val="28"/>
        </w:rPr>
        <w:t>however</w:t>
      </w:r>
      <w:r w:rsidRPr="00CF423A">
        <w:rPr>
          <w:rFonts w:ascii="Times New Roman" w:hAnsi="Times New Roman"/>
          <w:color w:val="000000"/>
          <w:sz w:val="28"/>
          <w:lang w:val="ru-RU"/>
        </w:rPr>
        <w:t xml:space="preserve">, </w:t>
      </w:r>
      <w:r>
        <w:rPr>
          <w:rFonts w:ascii="Times New Roman" w:hAnsi="Times New Roman"/>
          <w:color w:val="000000"/>
          <w:sz w:val="28"/>
        </w:rPr>
        <w:t>finally</w:t>
      </w:r>
      <w:r w:rsidRPr="00CF423A">
        <w:rPr>
          <w:rFonts w:ascii="Times New Roman" w:hAnsi="Times New Roman"/>
          <w:color w:val="000000"/>
          <w:sz w:val="28"/>
          <w:lang w:val="ru-RU"/>
        </w:rPr>
        <w:t xml:space="preserve">, </w:t>
      </w:r>
      <w:r>
        <w:rPr>
          <w:rFonts w:ascii="Times New Roman" w:hAnsi="Times New Roman"/>
          <w:color w:val="000000"/>
          <w:sz w:val="28"/>
        </w:rPr>
        <w:t>at</w:t>
      </w:r>
      <w:r w:rsidRPr="00CF423A">
        <w:rPr>
          <w:rFonts w:ascii="Times New Roman" w:hAnsi="Times New Roman"/>
          <w:color w:val="000000"/>
          <w:sz w:val="28"/>
          <w:lang w:val="ru-RU"/>
        </w:rPr>
        <w:t xml:space="preserve"> </w:t>
      </w:r>
      <w:r>
        <w:rPr>
          <w:rFonts w:ascii="Times New Roman" w:hAnsi="Times New Roman"/>
          <w:color w:val="000000"/>
          <w:sz w:val="28"/>
        </w:rPr>
        <w:t>last</w:t>
      </w:r>
      <w:r w:rsidRPr="00CF423A">
        <w:rPr>
          <w:rFonts w:ascii="Times New Roman" w:hAnsi="Times New Roman"/>
          <w:color w:val="000000"/>
          <w:sz w:val="28"/>
          <w:lang w:val="ru-RU"/>
        </w:rPr>
        <w:t xml:space="preserve">, </w:t>
      </w:r>
      <w:r>
        <w:rPr>
          <w:rFonts w:ascii="Times New Roman" w:hAnsi="Times New Roman"/>
          <w:color w:val="000000"/>
          <w:sz w:val="28"/>
        </w:rPr>
        <w:t>etc</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Грамматическая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50026" w:rsidRDefault="009D4C8B">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Согласование времен в рамках сложного предложения.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F423A">
        <w:rPr>
          <w:rFonts w:ascii="Times New Roman" w:hAnsi="Times New Roman"/>
          <w:color w:val="000000"/>
          <w:sz w:val="28"/>
          <w:lang w:val="ru-RU"/>
        </w:rPr>
        <w:t xml:space="preserve">, </w:t>
      </w:r>
      <w:r>
        <w:rPr>
          <w:rFonts w:ascii="Times New Roman" w:hAnsi="Times New Roman"/>
          <w:color w:val="000000"/>
          <w:sz w:val="28"/>
        </w:rPr>
        <w:t>police</w:t>
      </w:r>
      <w:r w:rsidRPr="00CF423A">
        <w:rPr>
          <w:rFonts w:ascii="Times New Roman" w:hAnsi="Times New Roman"/>
          <w:color w:val="000000"/>
          <w:sz w:val="28"/>
          <w:lang w:val="ru-RU"/>
        </w:rPr>
        <w:t>) со сказуемым.</w:t>
      </w:r>
    </w:p>
    <w:p w:rsidR="00550026" w:rsidRDefault="009D4C8B">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550026" w:rsidRDefault="009D4C8B">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550026" w:rsidRDefault="009D4C8B">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550026" w:rsidRDefault="009D4C8B">
      <w:pPr>
        <w:spacing w:after="0" w:line="264" w:lineRule="auto"/>
        <w:ind w:firstLine="600"/>
        <w:jc w:val="both"/>
      </w:pPr>
      <w:r>
        <w:rPr>
          <w:rFonts w:ascii="Times New Roman" w:hAnsi="Times New Roman"/>
          <w:color w:val="000000"/>
          <w:sz w:val="28"/>
        </w:rPr>
        <w:t>Конструкция both … and ….</w:t>
      </w:r>
    </w:p>
    <w:p w:rsidR="00550026" w:rsidRDefault="009D4C8B">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550026" w:rsidRDefault="009D4C8B">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Модальные глаголы в косвенной речи в настоящем и прошедшем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Наречия </w:t>
      </w:r>
      <w:r>
        <w:rPr>
          <w:rFonts w:ascii="Times New Roman" w:hAnsi="Times New Roman"/>
          <w:color w:val="000000"/>
          <w:sz w:val="28"/>
        </w:rPr>
        <w:t>too</w:t>
      </w:r>
      <w:r w:rsidRPr="00CF423A">
        <w:rPr>
          <w:rFonts w:ascii="Times New Roman" w:hAnsi="Times New Roman"/>
          <w:color w:val="000000"/>
          <w:sz w:val="28"/>
          <w:lang w:val="ru-RU"/>
        </w:rPr>
        <w:t xml:space="preserve"> – </w:t>
      </w:r>
      <w:r>
        <w:rPr>
          <w:rFonts w:ascii="Times New Roman" w:hAnsi="Times New Roman"/>
          <w:color w:val="000000"/>
          <w:sz w:val="28"/>
        </w:rPr>
        <w:t>enough</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F423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F423A">
        <w:rPr>
          <w:rFonts w:ascii="Times New Roman" w:hAnsi="Times New Roman"/>
          <w:color w:val="000000"/>
          <w:sz w:val="28"/>
          <w:lang w:val="ru-RU"/>
        </w:rPr>
        <w:t xml:space="preserve">, </w:t>
      </w:r>
      <w:r>
        <w:rPr>
          <w:rFonts w:ascii="Times New Roman" w:hAnsi="Times New Roman"/>
          <w:color w:val="000000"/>
          <w:sz w:val="28"/>
        </w:rPr>
        <w:t>nothing</w:t>
      </w:r>
      <w:r w:rsidRPr="00CF423A">
        <w:rPr>
          <w:rFonts w:ascii="Times New Roman" w:hAnsi="Times New Roman"/>
          <w:color w:val="000000"/>
          <w:sz w:val="28"/>
          <w:lang w:val="ru-RU"/>
        </w:rPr>
        <w:t xml:space="preserve"> и другие), </w:t>
      </w:r>
      <w:r>
        <w:rPr>
          <w:rFonts w:ascii="Times New Roman" w:hAnsi="Times New Roman"/>
          <w:color w:val="000000"/>
          <w:sz w:val="28"/>
        </w:rPr>
        <w:t>none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Социокультурные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Соблюдение нормы вежливости в межкультурном общении.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CF423A">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Компенсаторные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Переспрашивать, просить повторить, уточняя значение незнакомых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формулировании собственных высказываний, ключевых слов, плана.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9 КЛАСС</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Коммуникативные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Взаимоотношения в семье и с друзьями. Конфликты и их разрешение.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Внешность и характер человека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Покупки: одежда, обувь и продукты питания. Карманные деньги. Молодёжная мода.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Средства массовой информации (телевидение, радио, пресса,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Говорение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диалогической речи,</w:t>
      </w:r>
      <w:r w:rsidRPr="00CF423A">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CF423A">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Развитие коммуникативных умений </w:t>
      </w:r>
      <w:r w:rsidRPr="00CF423A">
        <w:rPr>
          <w:rFonts w:ascii="Times New Roman" w:hAnsi="Times New Roman"/>
          <w:color w:val="000000"/>
          <w:sz w:val="28"/>
          <w:u w:val="single"/>
          <w:lang w:val="ru-RU"/>
        </w:rPr>
        <w:t>монологической речи</w:t>
      </w:r>
      <w:r w:rsidRPr="00CF423A">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повествование (сообщение);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рассуждение;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составление рассказа по картинкам;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изложение результатов выполненной проектной работы.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монологического высказывания – 10–12 фраз.</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Аудирование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CF423A">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Время звучания текста (текстов) для аудирования – до 2 минут.</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Смысловое чтение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(текстов) для чтения – 500–600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Письменная речь</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составление плана (тезисов) устного или письменного сообщения;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преобразование таблицы, схемы в текстовый вариант представления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Языковые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Фонетическая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CF423A">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Выражение модального значения, чувства и эмоции.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текста для чтения вслух – до 110 слов.</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Графика, орфография и пунктуация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Правильное написание изученных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F423A">
        <w:rPr>
          <w:rFonts w:ascii="Times New Roman" w:hAnsi="Times New Roman"/>
          <w:color w:val="000000"/>
          <w:sz w:val="28"/>
          <w:lang w:val="ru-RU"/>
        </w:rPr>
        <w:t>/</w:t>
      </w:r>
      <w:r>
        <w:rPr>
          <w:rFonts w:ascii="Times New Roman" w:hAnsi="Times New Roman"/>
          <w:color w:val="000000"/>
          <w:sz w:val="28"/>
        </w:rPr>
        <w:t>first</w:t>
      </w:r>
      <w:r w:rsidRPr="00CF423A">
        <w:rPr>
          <w:rFonts w:ascii="Times New Roman" w:hAnsi="Times New Roman"/>
          <w:color w:val="000000"/>
          <w:sz w:val="28"/>
          <w:lang w:val="ru-RU"/>
        </w:rPr>
        <w:t xml:space="preserve"> </w:t>
      </w:r>
      <w:r>
        <w:rPr>
          <w:rFonts w:ascii="Times New Roman" w:hAnsi="Times New Roman"/>
          <w:color w:val="000000"/>
          <w:sz w:val="28"/>
        </w:rPr>
        <w:t>of</w:t>
      </w:r>
      <w:r w:rsidRPr="00CF423A">
        <w:rPr>
          <w:rFonts w:ascii="Times New Roman" w:hAnsi="Times New Roman"/>
          <w:color w:val="000000"/>
          <w:sz w:val="28"/>
          <w:lang w:val="ru-RU"/>
        </w:rPr>
        <w:t xml:space="preserve"> </w:t>
      </w:r>
      <w:r>
        <w:rPr>
          <w:rFonts w:ascii="Times New Roman" w:hAnsi="Times New Roman"/>
          <w:color w:val="000000"/>
          <w:sz w:val="28"/>
        </w:rPr>
        <w:t>all</w:t>
      </w:r>
      <w:r w:rsidRPr="00CF423A">
        <w:rPr>
          <w:rFonts w:ascii="Times New Roman" w:hAnsi="Times New Roman"/>
          <w:color w:val="000000"/>
          <w:sz w:val="28"/>
          <w:lang w:val="ru-RU"/>
        </w:rPr>
        <w:t xml:space="preserve">, </w:t>
      </w:r>
      <w:r>
        <w:rPr>
          <w:rFonts w:ascii="Times New Roman" w:hAnsi="Times New Roman"/>
          <w:color w:val="000000"/>
          <w:sz w:val="28"/>
        </w:rPr>
        <w:t>secondly</w:t>
      </w:r>
      <w:r w:rsidRPr="00CF423A">
        <w:rPr>
          <w:rFonts w:ascii="Times New Roman" w:hAnsi="Times New Roman"/>
          <w:color w:val="000000"/>
          <w:sz w:val="28"/>
          <w:lang w:val="ru-RU"/>
        </w:rPr>
        <w:t xml:space="preserve">, </w:t>
      </w:r>
      <w:r>
        <w:rPr>
          <w:rFonts w:ascii="Times New Roman" w:hAnsi="Times New Roman"/>
          <w:color w:val="000000"/>
          <w:sz w:val="28"/>
        </w:rPr>
        <w:t>finally</w:t>
      </w:r>
      <w:r w:rsidRPr="00CF423A">
        <w:rPr>
          <w:rFonts w:ascii="Times New Roman" w:hAnsi="Times New Roman"/>
          <w:color w:val="000000"/>
          <w:sz w:val="28"/>
          <w:lang w:val="ru-RU"/>
        </w:rPr>
        <w:t xml:space="preserve">; </w:t>
      </w:r>
      <w:r>
        <w:rPr>
          <w:rFonts w:ascii="Times New Roman" w:hAnsi="Times New Roman"/>
          <w:color w:val="000000"/>
          <w:sz w:val="28"/>
        </w:rPr>
        <w:t>on</w:t>
      </w:r>
      <w:r w:rsidRPr="00CF423A">
        <w:rPr>
          <w:rFonts w:ascii="Times New Roman" w:hAnsi="Times New Roman"/>
          <w:color w:val="000000"/>
          <w:sz w:val="28"/>
          <w:lang w:val="ru-RU"/>
        </w:rPr>
        <w:t xml:space="preserve">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one</w:t>
      </w:r>
      <w:r w:rsidRPr="00CF423A">
        <w:rPr>
          <w:rFonts w:ascii="Times New Roman" w:hAnsi="Times New Roman"/>
          <w:color w:val="000000"/>
          <w:sz w:val="28"/>
          <w:lang w:val="ru-RU"/>
        </w:rPr>
        <w:t xml:space="preserve"> </w:t>
      </w:r>
      <w:r>
        <w:rPr>
          <w:rFonts w:ascii="Times New Roman" w:hAnsi="Times New Roman"/>
          <w:color w:val="000000"/>
          <w:sz w:val="28"/>
        </w:rPr>
        <w:t>hand</w:t>
      </w:r>
      <w:r w:rsidRPr="00CF423A">
        <w:rPr>
          <w:rFonts w:ascii="Times New Roman" w:hAnsi="Times New Roman"/>
          <w:color w:val="000000"/>
          <w:sz w:val="28"/>
          <w:lang w:val="ru-RU"/>
        </w:rPr>
        <w:t xml:space="preserve">, </w:t>
      </w:r>
      <w:r>
        <w:rPr>
          <w:rFonts w:ascii="Times New Roman" w:hAnsi="Times New Roman"/>
          <w:color w:val="000000"/>
          <w:sz w:val="28"/>
        </w:rPr>
        <w:t>on</w:t>
      </w:r>
      <w:r w:rsidRPr="00CF423A">
        <w:rPr>
          <w:rFonts w:ascii="Times New Roman" w:hAnsi="Times New Roman"/>
          <w:color w:val="000000"/>
          <w:sz w:val="28"/>
          <w:lang w:val="ru-RU"/>
        </w:rPr>
        <w:t xml:space="preserve">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other</w:t>
      </w:r>
      <w:r w:rsidRPr="00CF423A">
        <w:rPr>
          <w:rFonts w:ascii="Times New Roman" w:hAnsi="Times New Roman"/>
          <w:color w:val="000000"/>
          <w:sz w:val="28"/>
          <w:lang w:val="ru-RU"/>
        </w:rPr>
        <w:t xml:space="preserve"> </w:t>
      </w:r>
      <w:r>
        <w:rPr>
          <w:rFonts w:ascii="Times New Roman" w:hAnsi="Times New Roman"/>
          <w:color w:val="000000"/>
          <w:sz w:val="28"/>
        </w:rPr>
        <w:t>hand</w:t>
      </w:r>
      <w:r w:rsidRPr="00CF423A">
        <w:rPr>
          <w:rFonts w:ascii="Times New Roman" w:hAnsi="Times New Roman"/>
          <w:color w:val="000000"/>
          <w:sz w:val="28"/>
          <w:lang w:val="ru-RU"/>
        </w:rPr>
        <w:t>), апострофа.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Лексическая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Основные способы словообразования: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аффиксация: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CF423A">
        <w:rPr>
          <w:rFonts w:ascii="Times New Roman" w:hAnsi="Times New Roman"/>
          <w:color w:val="000000"/>
          <w:sz w:val="28"/>
          <w:lang w:val="ru-RU"/>
        </w:rPr>
        <w:t xml:space="preserve">-, </w:t>
      </w:r>
      <w:r>
        <w:rPr>
          <w:rFonts w:ascii="Times New Roman" w:hAnsi="Times New Roman"/>
          <w:color w:val="000000"/>
          <w:sz w:val="28"/>
        </w:rPr>
        <w:t>over</w:t>
      </w:r>
      <w:r w:rsidRPr="00CF423A">
        <w:rPr>
          <w:rFonts w:ascii="Times New Roman" w:hAnsi="Times New Roman"/>
          <w:color w:val="000000"/>
          <w:sz w:val="28"/>
          <w:lang w:val="ru-RU"/>
        </w:rPr>
        <w:t xml:space="preserve">-, </w:t>
      </w:r>
      <w:r>
        <w:rPr>
          <w:rFonts w:ascii="Times New Roman" w:hAnsi="Times New Roman"/>
          <w:color w:val="000000"/>
          <w:sz w:val="28"/>
        </w:rPr>
        <w:t>dis</w:t>
      </w:r>
      <w:r w:rsidRPr="00CF423A">
        <w:rPr>
          <w:rFonts w:ascii="Times New Roman" w:hAnsi="Times New Roman"/>
          <w:color w:val="000000"/>
          <w:sz w:val="28"/>
          <w:lang w:val="ru-RU"/>
        </w:rPr>
        <w:t xml:space="preserve">-, </w:t>
      </w:r>
      <w:r>
        <w:rPr>
          <w:rFonts w:ascii="Times New Roman" w:hAnsi="Times New Roman"/>
          <w:color w:val="000000"/>
          <w:sz w:val="28"/>
        </w:rPr>
        <w:t>mis</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CF423A">
        <w:rPr>
          <w:rFonts w:ascii="Times New Roman" w:hAnsi="Times New Roman"/>
          <w:color w:val="000000"/>
          <w:sz w:val="28"/>
          <w:lang w:val="ru-RU"/>
        </w:rPr>
        <w:t>/-</w:t>
      </w:r>
      <w:r>
        <w:rPr>
          <w:rFonts w:ascii="Times New Roman" w:hAnsi="Times New Roman"/>
          <w:color w:val="000000"/>
          <w:sz w:val="28"/>
        </w:rPr>
        <w:t>ible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im</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словосложение: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F423A">
        <w:rPr>
          <w:rFonts w:ascii="Times New Roman" w:hAnsi="Times New Roman"/>
          <w:color w:val="000000"/>
          <w:sz w:val="28"/>
          <w:lang w:val="ru-RU"/>
        </w:rPr>
        <w:t xml:space="preserve"> (</w:t>
      </w:r>
      <w:r>
        <w:rPr>
          <w:rFonts w:ascii="Times New Roman" w:hAnsi="Times New Roman"/>
          <w:color w:val="000000"/>
          <w:sz w:val="28"/>
        </w:rPr>
        <w:t>eight</w:t>
      </w:r>
      <w:r w:rsidRPr="00CF423A">
        <w:rPr>
          <w:rFonts w:ascii="Times New Roman" w:hAnsi="Times New Roman"/>
          <w:color w:val="000000"/>
          <w:sz w:val="28"/>
          <w:lang w:val="ru-RU"/>
        </w:rPr>
        <w:t>-</w:t>
      </w:r>
      <w:r>
        <w:rPr>
          <w:rFonts w:ascii="Times New Roman" w:hAnsi="Times New Roman"/>
          <w:color w:val="000000"/>
          <w:sz w:val="28"/>
        </w:rPr>
        <w:t>legged</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F423A">
        <w:rPr>
          <w:rFonts w:ascii="Times New Roman" w:hAnsi="Times New Roman"/>
          <w:color w:val="000000"/>
          <w:sz w:val="28"/>
          <w:lang w:val="ru-RU"/>
        </w:rPr>
        <w:t>-</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law</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CF423A">
        <w:rPr>
          <w:rFonts w:ascii="Times New Roman" w:hAnsi="Times New Roman"/>
          <w:color w:val="000000"/>
          <w:sz w:val="28"/>
          <w:lang w:val="ru-RU"/>
        </w:rPr>
        <w:t>-</w:t>
      </w:r>
      <w:r>
        <w:rPr>
          <w:rFonts w:ascii="Times New Roman" w:hAnsi="Times New Roman"/>
          <w:color w:val="000000"/>
          <w:sz w:val="28"/>
        </w:rPr>
        <w:t>looking</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CF423A">
        <w:rPr>
          <w:rFonts w:ascii="Times New Roman" w:hAnsi="Times New Roman"/>
          <w:color w:val="000000"/>
          <w:sz w:val="28"/>
          <w:lang w:val="ru-RU"/>
        </w:rPr>
        <w:t>-</w:t>
      </w:r>
      <w:r>
        <w:rPr>
          <w:rFonts w:ascii="Times New Roman" w:hAnsi="Times New Roman"/>
          <w:color w:val="000000"/>
          <w:sz w:val="28"/>
        </w:rPr>
        <w:t>behaved</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конверсия: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CF423A">
        <w:rPr>
          <w:rFonts w:ascii="Times New Roman" w:hAnsi="Times New Roman"/>
          <w:color w:val="000000"/>
          <w:sz w:val="28"/>
          <w:lang w:val="ru-RU"/>
        </w:rPr>
        <w:t xml:space="preserve"> –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cool</w:t>
      </w:r>
      <w:r w:rsidRPr="00CF423A">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F423A">
        <w:rPr>
          <w:rFonts w:ascii="Times New Roman" w:hAnsi="Times New Roman"/>
          <w:color w:val="000000"/>
          <w:sz w:val="28"/>
          <w:lang w:val="ru-RU"/>
        </w:rPr>
        <w:t xml:space="preserve">, </w:t>
      </w:r>
      <w:r>
        <w:rPr>
          <w:rFonts w:ascii="Times New Roman" w:hAnsi="Times New Roman"/>
          <w:color w:val="000000"/>
          <w:sz w:val="28"/>
        </w:rPr>
        <w:t>however</w:t>
      </w:r>
      <w:r w:rsidRPr="00CF423A">
        <w:rPr>
          <w:rFonts w:ascii="Times New Roman" w:hAnsi="Times New Roman"/>
          <w:color w:val="000000"/>
          <w:sz w:val="28"/>
          <w:lang w:val="ru-RU"/>
        </w:rPr>
        <w:t xml:space="preserve">, </w:t>
      </w:r>
      <w:r>
        <w:rPr>
          <w:rFonts w:ascii="Times New Roman" w:hAnsi="Times New Roman"/>
          <w:color w:val="000000"/>
          <w:sz w:val="28"/>
        </w:rPr>
        <w:t>finally</w:t>
      </w:r>
      <w:r w:rsidRPr="00CF423A">
        <w:rPr>
          <w:rFonts w:ascii="Times New Roman" w:hAnsi="Times New Roman"/>
          <w:color w:val="000000"/>
          <w:sz w:val="28"/>
          <w:lang w:val="ru-RU"/>
        </w:rPr>
        <w:t xml:space="preserve">, </w:t>
      </w:r>
      <w:r>
        <w:rPr>
          <w:rFonts w:ascii="Times New Roman" w:hAnsi="Times New Roman"/>
          <w:color w:val="000000"/>
          <w:sz w:val="28"/>
        </w:rPr>
        <w:t>at</w:t>
      </w:r>
      <w:r w:rsidRPr="00CF423A">
        <w:rPr>
          <w:rFonts w:ascii="Times New Roman" w:hAnsi="Times New Roman"/>
          <w:color w:val="000000"/>
          <w:sz w:val="28"/>
          <w:lang w:val="ru-RU"/>
        </w:rPr>
        <w:t xml:space="preserve"> </w:t>
      </w:r>
      <w:r>
        <w:rPr>
          <w:rFonts w:ascii="Times New Roman" w:hAnsi="Times New Roman"/>
          <w:color w:val="000000"/>
          <w:sz w:val="28"/>
        </w:rPr>
        <w:t>last</w:t>
      </w:r>
      <w:r w:rsidRPr="00CF423A">
        <w:rPr>
          <w:rFonts w:ascii="Times New Roman" w:hAnsi="Times New Roman"/>
          <w:color w:val="000000"/>
          <w:sz w:val="28"/>
          <w:lang w:val="ru-RU"/>
        </w:rPr>
        <w:t xml:space="preserve">, </w:t>
      </w:r>
      <w:r>
        <w:rPr>
          <w:rFonts w:ascii="Times New Roman" w:hAnsi="Times New Roman"/>
          <w:color w:val="000000"/>
          <w:sz w:val="28"/>
        </w:rPr>
        <w:t>etc</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i/>
          <w:color w:val="000000"/>
          <w:sz w:val="28"/>
          <w:lang w:val="ru-RU"/>
        </w:rPr>
        <w:t>Грамматическая сторона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50026" w:rsidRDefault="009D4C8B">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F423A">
        <w:rPr>
          <w:rFonts w:ascii="Times New Roman" w:hAnsi="Times New Roman"/>
          <w:color w:val="000000"/>
          <w:sz w:val="28"/>
          <w:lang w:val="ru-RU"/>
        </w:rPr>
        <w:t xml:space="preserve"> </w:t>
      </w:r>
      <w:r>
        <w:rPr>
          <w:rFonts w:ascii="Times New Roman" w:hAnsi="Times New Roman"/>
          <w:color w:val="000000"/>
          <w:sz w:val="28"/>
        </w:rPr>
        <w:t>II</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CF423A">
        <w:rPr>
          <w:rFonts w:ascii="Times New Roman" w:hAnsi="Times New Roman"/>
          <w:color w:val="000000"/>
          <w:sz w:val="28"/>
          <w:lang w:val="ru-RU"/>
        </w:rPr>
        <w:t xml:space="preserve"> </w:t>
      </w:r>
      <w:r>
        <w:rPr>
          <w:rFonts w:ascii="Times New Roman" w:hAnsi="Times New Roman"/>
          <w:color w:val="000000"/>
          <w:sz w:val="28"/>
        </w:rPr>
        <w:t>prefer</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w:t>
      </w:r>
      <w:r>
        <w:rPr>
          <w:rFonts w:ascii="Times New Roman" w:hAnsi="Times New Roman"/>
          <w:color w:val="000000"/>
          <w:sz w:val="28"/>
        </w:rPr>
        <w:t>d</w:t>
      </w:r>
      <w:r w:rsidRPr="00CF423A">
        <w:rPr>
          <w:rFonts w:ascii="Times New Roman" w:hAnsi="Times New Roman"/>
          <w:color w:val="000000"/>
          <w:sz w:val="28"/>
          <w:lang w:val="ru-RU"/>
        </w:rPr>
        <w:t xml:space="preserve"> </w:t>
      </w:r>
      <w:r>
        <w:rPr>
          <w:rFonts w:ascii="Times New Roman" w:hAnsi="Times New Roman"/>
          <w:color w:val="000000"/>
          <w:sz w:val="28"/>
        </w:rPr>
        <w:t>prefer</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w:t>
      </w:r>
      <w:r>
        <w:rPr>
          <w:rFonts w:ascii="Times New Roman" w:hAnsi="Times New Roman"/>
          <w:color w:val="000000"/>
          <w:sz w:val="28"/>
        </w:rPr>
        <w:t>d</w:t>
      </w:r>
      <w:r w:rsidRPr="00CF423A">
        <w:rPr>
          <w:rFonts w:ascii="Times New Roman" w:hAnsi="Times New Roman"/>
          <w:color w:val="000000"/>
          <w:sz w:val="28"/>
          <w:lang w:val="ru-RU"/>
        </w:rPr>
        <w:t xml:space="preserve"> </w:t>
      </w:r>
      <w:r>
        <w:rPr>
          <w:rFonts w:ascii="Times New Roman" w:hAnsi="Times New Roman"/>
          <w:color w:val="000000"/>
          <w:sz w:val="28"/>
        </w:rPr>
        <w:t>rather</w:t>
      </w:r>
      <w:r w:rsidRPr="00CF423A">
        <w:rPr>
          <w:rFonts w:ascii="Times New Roman" w:hAnsi="Times New Roman"/>
          <w:color w:val="000000"/>
          <w:sz w:val="28"/>
          <w:lang w:val="ru-RU"/>
        </w:rPr>
        <w:t xml:space="preserve">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Конструкция </w:t>
      </w:r>
      <w:r>
        <w:rPr>
          <w:rFonts w:ascii="Times New Roman" w:hAnsi="Times New Roman"/>
          <w:color w:val="000000"/>
          <w:sz w:val="28"/>
        </w:rPr>
        <w:t>I</w:t>
      </w:r>
      <w:r w:rsidRPr="00CF423A">
        <w:rPr>
          <w:rFonts w:ascii="Times New Roman" w:hAnsi="Times New Roman"/>
          <w:color w:val="000000"/>
          <w:sz w:val="28"/>
          <w:lang w:val="ru-RU"/>
        </w:rPr>
        <w:t xml:space="preserve"> </w:t>
      </w:r>
      <w:r>
        <w:rPr>
          <w:rFonts w:ascii="Times New Roman" w:hAnsi="Times New Roman"/>
          <w:color w:val="000000"/>
          <w:sz w:val="28"/>
        </w:rPr>
        <w:t>wish</w:t>
      </w:r>
      <w:r w:rsidRPr="00CF423A">
        <w:rPr>
          <w:rFonts w:ascii="Times New Roman" w:hAnsi="Times New Roman"/>
          <w:color w:val="000000"/>
          <w:sz w:val="28"/>
          <w:lang w:val="ru-RU"/>
        </w:rPr>
        <w:t xml:space="preserve">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F423A">
        <w:rPr>
          <w:rFonts w:ascii="Times New Roman" w:hAnsi="Times New Roman"/>
          <w:color w:val="000000"/>
          <w:sz w:val="28"/>
          <w:lang w:val="ru-RU"/>
        </w:rPr>
        <w:t xml:space="preserve"> … </w:t>
      </w:r>
      <w:r>
        <w:rPr>
          <w:rFonts w:ascii="Times New Roman" w:hAnsi="Times New Roman"/>
          <w:color w:val="000000"/>
          <w:sz w:val="28"/>
        </w:rPr>
        <w:t>or</w:t>
      </w:r>
      <w:r w:rsidRPr="00CF423A">
        <w:rPr>
          <w:rFonts w:ascii="Times New Roman" w:hAnsi="Times New Roman"/>
          <w:color w:val="000000"/>
          <w:sz w:val="28"/>
          <w:lang w:val="ru-RU"/>
        </w:rPr>
        <w:t xml:space="preserve">, </w:t>
      </w:r>
      <w:r>
        <w:rPr>
          <w:rFonts w:ascii="Times New Roman" w:hAnsi="Times New Roman"/>
          <w:color w:val="000000"/>
          <w:sz w:val="28"/>
        </w:rPr>
        <w:t>neither</w:t>
      </w:r>
      <w:r w:rsidRPr="00CF423A">
        <w:rPr>
          <w:rFonts w:ascii="Times New Roman" w:hAnsi="Times New Roman"/>
          <w:color w:val="000000"/>
          <w:sz w:val="28"/>
          <w:lang w:val="ru-RU"/>
        </w:rPr>
        <w:t xml:space="preserve"> … </w:t>
      </w:r>
      <w:r>
        <w:rPr>
          <w:rFonts w:ascii="Times New Roman" w:hAnsi="Times New Roman"/>
          <w:color w:val="000000"/>
          <w:sz w:val="28"/>
        </w:rPr>
        <w:t>nor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w:t>
      </w:r>
      <w:r>
        <w:rPr>
          <w:rFonts w:ascii="Times New Roman" w:hAnsi="Times New Roman"/>
          <w:color w:val="000000"/>
          <w:sz w:val="28"/>
        </w:rPr>
        <w:t>Future</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w:t>
      </w:r>
      <w:r>
        <w:rPr>
          <w:rFonts w:ascii="Times New Roman" w:hAnsi="Times New Roman"/>
          <w:color w:val="000000"/>
          <w:sz w:val="28"/>
        </w:rPr>
        <w:t>Future</w:t>
      </w:r>
      <w:r w:rsidRPr="00CF423A">
        <w:rPr>
          <w:rFonts w:ascii="Times New Roman" w:hAnsi="Times New Roman"/>
          <w:color w:val="000000"/>
          <w:sz w:val="28"/>
          <w:lang w:val="ru-RU"/>
        </w:rPr>
        <w:t>-</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the</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Passive</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Passive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F423A">
        <w:rPr>
          <w:rFonts w:ascii="Times New Roman" w:hAnsi="Times New Roman"/>
          <w:color w:val="000000"/>
          <w:sz w:val="28"/>
          <w:lang w:val="ru-RU"/>
        </w:rPr>
        <w:t xml:space="preserve"> </w:t>
      </w:r>
      <w:r>
        <w:rPr>
          <w:rFonts w:ascii="Times New Roman" w:hAnsi="Times New Roman"/>
          <w:color w:val="000000"/>
          <w:sz w:val="28"/>
        </w:rPr>
        <w:t>long</w:t>
      </w:r>
      <w:r w:rsidRPr="00CF423A">
        <w:rPr>
          <w:rFonts w:ascii="Times New Roman" w:hAnsi="Times New Roman"/>
          <w:color w:val="000000"/>
          <w:sz w:val="28"/>
          <w:lang w:val="ru-RU"/>
        </w:rPr>
        <w:t xml:space="preserve"> </w:t>
      </w:r>
      <w:r>
        <w:rPr>
          <w:rFonts w:ascii="Times New Roman" w:hAnsi="Times New Roman"/>
          <w:color w:val="000000"/>
          <w:sz w:val="28"/>
        </w:rPr>
        <w:t>blond</w:t>
      </w:r>
      <w:r w:rsidRPr="00CF423A">
        <w:rPr>
          <w:rFonts w:ascii="Times New Roman" w:hAnsi="Times New Roman"/>
          <w:color w:val="000000"/>
          <w:sz w:val="28"/>
          <w:lang w:val="ru-RU"/>
        </w:rPr>
        <w:t xml:space="preserve"> </w:t>
      </w:r>
      <w:r>
        <w:rPr>
          <w:rFonts w:ascii="Times New Roman" w:hAnsi="Times New Roman"/>
          <w:color w:val="000000"/>
          <w:sz w:val="28"/>
        </w:rPr>
        <w:t>hair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Социокультурные знания и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CF423A">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Соблюдение норм вежливости в межкультурном общении. </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Развитие умений: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свой адрес на английском языке (в анкете);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Компенсаторные умения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Переспрашивать, просить повторить, уточняя значение незнакомых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Использование при формулировании собственных высказываний, ключевых слов, плана.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50026" w:rsidRPr="00CF423A" w:rsidRDefault="00550026">
      <w:pPr>
        <w:rPr>
          <w:lang w:val="ru-RU"/>
        </w:rPr>
        <w:sectPr w:rsidR="00550026" w:rsidRPr="00CF423A">
          <w:pgSz w:w="11906" w:h="16383"/>
          <w:pgMar w:top="1134" w:right="850" w:bottom="1134" w:left="1701" w:header="720" w:footer="720" w:gutter="0"/>
          <w:cols w:space="720"/>
        </w:sectPr>
      </w:pPr>
      <w:bookmarkStart w:id="8" w:name="block-101780326"/>
    </w:p>
    <w:p w:rsidR="00550026" w:rsidRPr="00CF423A" w:rsidRDefault="009D4C8B">
      <w:pPr>
        <w:spacing w:after="0" w:line="264" w:lineRule="auto"/>
        <w:ind w:left="120"/>
        <w:jc w:val="both"/>
        <w:rPr>
          <w:lang w:val="ru-RU"/>
        </w:rPr>
      </w:pPr>
      <w:bookmarkStart w:id="9" w:name="block-101780327"/>
      <w:bookmarkEnd w:id="8"/>
      <w:r w:rsidRPr="00CF423A">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ЛИЧНОСТНЫЕ РЕЗУЛЬТАТЫ</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50026" w:rsidRDefault="009D4C8B">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неприятие любых форм экстремизма, дискриминации;</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понимание роли различных социальных институтов в жизни человека;</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представление о способах противодействия коррупции;</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50026" w:rsidRPr="00CF423A" w:rsidRDefault="009D4C8B">
      <w:pPr>
        <w:numPr>
          <w:ilvl w:val="0"/>
          <w:numId w:val="1"/>
        </w:numPr>
        <w:spacing w:after="0" w:line="264" w:lineRule="auto"/>
        <w:jc w:val="both"/>
        <w:rPr>
          <w:lang w:val="ru-RU"/>
        </w:rPr>
      </w:pPr>
      <w:r w:rsidRPr="00CF423A">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550026" w:rsidRDefault="009D4C8B">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550026" w:rsidRPr="00CF423A" w:rsidRDefault="009D4C8B">
      <w:pPr>
        <w:numPr>
          <w:ilvl w:val="0"/>
          <w:numId w:val="2"/>
        </w:numPr>
        <w:spacing w:after="0" w:line="264" w:lineRule="auto"/>
        <w:jc w:val="both"/>
        <w:rPr>
          <w:lang w:val="ru-RU"/>
        </w:rPr>
      </w:pPr>
      <w:r w:rsidRPr="00CF423A">
        <w:rPr>
          <w:rFonts w:ascii="Times New Roman" w:hAnsi="Times New Roman"/>
          <w:color w:val="000000"/>
          <w:sz w:val="28"/>
          <w:lang w:val="ru-RU"/>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50026" w:rsidRPr="00CF423A" w:rsidRDefault="009D4C8B">
      <w:pPr>
        <w:numPr>
          <w:ilvl w:val="0"/>
          <w:numId w:val="2"/>
        </w:numPr>
        <w:spacing w:after="0" w:line="264" w:lineRule="auto"/>
        <w:jc w:val="both"/>
        <w:rPr>
          <w:lang w:val="ru-RU"/>
        </w:rPr>
      </w:pPr>
      <w:r w:rsidRPr="00CF423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50026" w:rsidRPr="00CF423A" w:rsidRDefault="009D4C8B">
      <w:pPr>
        <w:numPr>
          <w:ilvl w:val="0"/>
          <w:numId w:val="2"/>
        </w:numPr>
        <w:spacing w:after="0" w:line="264" w:lineRule="auto"/>
        <w:jc w:val="both"/>
        <w:rPr>
          <w:lang w:val="ru-RU"/>
        </w:rPr>
      </w:pPr>
      <w:r w:rsidRPr="00CF423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50026" w:rsidRDefault="009D4C8B">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550026" w:rsidRPr="00CF423A" w:rsidRDefault="009D4C8B">
      <w:pPr>
        <w:numPr>
          <w:ilvl w:val="0"/>
          <w:numId w:val="3"/>
        </w:numPr>
        <w:spacing w:after="0" w:line="264" w:lineRule="auto"/>
        <w:jc w:val="both"/>
        <w:rPr>
          <w:lang w:val="ru-RU"/>
        </w:rPr>
      </w:pPr>
      <w:r w:rsidRPr="00CF423A">
        <w:rPr>
          <w:rFonts w:ascii="Times New Roman" w:hAnsi="Times New Roman"/>
          <w:color w:val="000000"/>
          <w:sz w:val="28"/>
          <w:lang w:val="ru-RU"/>
        </w:rPr>
        <w:t>ориентация на моральные ценности и нормы в ситуациях нравственного выбора;</w:t>
      </w:r>
    </w:p>
    <w:p w:rsidR="00550026" w:rsidRPr="00CF423A" w:rsidRDefault="009D4C8B">
      <w:pPr>
        <w:numPr>
          <w:ilvl w:val="0"/>
          <w:numId w:val="3"/>
        </w:numPr>
        <w:spacing w:after="0" w:line="264" w:lineRule="auto"/>
        <w:jc w:val="both"/>
        <w:rPr>
          <w:lang w:val="ru-RU"/>
        </w:rPr>
      </w:pPr>
      <w:r w:rsidRPr="00CF423A">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50026" w:rsidRPr="00CF423A" w:rsidRDefault="009D4C8B">
      <w:pPr>
        <w:numPr>
          <w:ilvl w:val="0"/>
          <w:numId w:val="3"/>
        </w:numPr>
        <w:spacing w:after="0" w:line="264" w:lineRule="auto"/>
        <w:jc w:val="both"/>
        <w:rPr>
          <w:lang w:val="ru-RU"/>
        </w:rPr>
      </w:pPr>
      <w:r w:rsidRPr="00CF423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550026" w:rsidRDefault="009D4C8B">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550026" w:rsidRPr="00CF423A" w:rsidRDefault="009D4C8B">
      <w:pPr>
        <w:numPr>
          <w:ilvl w:val="0"/>
          <w:numId w:val="4"/>
        </w:numPr>
        <w:spacing w:after="0" w:line="264" w:lineRule="auto"/>
        <w:jc w:val="both"/>
        <w:rPr>
          <w:lang w:val="ru-RU"/>
        </w:rPr>
      </w:pPr>
      <w:r w:rsidRPr="00CF423A">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50026" w:rsidRPr="00CF423A" w:rsidRDefault="009D4C8B">
      <w:pPr>
        <w:numPr>
          <w:ilvl w:val="0"/>
          <w:numId w:val="4"/>
        </w:numPr>
        <w:spacing w:after="0" w:line="264" w:lineRule="auto"/>
        <w:jc w:val="both"/>
        <w:rPr>
          <w:lang w:val="ru-RU"/>
        </w:rPr>
      </w:pPr>
      <w:r w:rsidRPr="00CF423A">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550026" w:rsidRPr="00CF423A" w:rsidRDefault="009D4C8B">
      <w:pPr>
        <w:numPr>
          <w:ilvl w:val="0"/>
          <w:numId w:val="4"/>
        </w:numPr>
        <w:spacing w:after="0" w:line="264" w:lineRule="auto"/>
        <w:jc w:val="both"/>
        <w:rPr>
          <w:lang w:val="ru-RU"/>
        </w:rPr>
      </w:pPr>
      <w:r w:rsidRPr="00CF423A">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550026" w:rsidRPr="00CF423A" w:rsidRDefault="009D4C8B">
      <w:pPr>
        <w:numPr>
          <w:ilvl w:val="0"/>
          <w:numId w:val="4"/>
        </w:numPr>
        <w:spacing w:after="0" w:line="264" w:lineRule="auto"/>
        <w:jc w:val="both"/>
        <w:rPr>
          <w:lang w:val="ru-RU"/>
        </w:rPr>
      </w:pPr>
      <w:r w:rsidRPr="00CF423A">
        <w:rPr>
          <w:rFonts w:ascii="Times New Roman" w:hAnsi="Times New Roman"/>
          <w:color w:val="000000"/>
          <w:sz w:val="28"/>
          <w:lang w:val="ru-RU"/>
        </w:rPr>
        <w:t>стремление к самовыражению в разных видах искусства.</w:t>
      </w: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5)</w:t>
      </w:r>
      <w:r w:rsidRPr="00CF423A">
        <w:rPr>
          <w:rFonts w:ascii="Times New Roman" w:hAnsi="Times New Roman"/>
          <w:color w:val="000000"/>
          <w:sz w:val="28"/>
          <w:lang w:val="ru-RU"/>
        </w:rPr>
        <w:t xml:space="preserve"> </w:t>
      </w:r>
      <w:r w:rsidRPr="00CF423A">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550026" w:rsidRDefault="009D4C8B">
      <w:pPr>
        <w:numPr>
          <w:ilvl w:val="0"/>
          <w:numId w:val="5"/>
        </w:numPr>
        <w:spacing w:after="0" w:line="264" w:lineRule="auto"/>
        <w:jc w:val="both"/>
      </w:pPr>
      <w:r>
        <w:rPr>
          <w:rFonts w:ascii="Times New Roman" w:hAnsi="Times New Roman"/>
          <w:color w:val="000000"/>
          <w:sz w:val="28"/>
        </w:rPr>
        <w:t>осознание ценности жизни;</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lastRenderedPageBreak/>
        <w:t>соблюдение правил безопасности, в том числе навыков безопасного поведения в Интернет-среде;</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умение принимать себя и других, не осуждая;</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550026" w:rsidRPr="00CF423A" w:rsidRDefault="009D4C8B">
      <w:pPr>
        <w:numPr>
          <w:ilvl w:val="0"/>
          <w:numId w:val="5"/>
        </w:numPr>
        <w:spacing w:after="0" w:line="264" w:lineRule="auto"/>
        <w:jc w:val="both"/>
        <w:rPr>
          <w:lang w:val="ru-RU"/>
        </w:rPr>
      </w:pPr>
      <w:r w:rsidRPr="00CF423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550026" w:rsidRDefault="009D4C8B">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готовность адаптироваться в профессиональной среде;</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уважение к труду и результатам трудовой деятельности;</w:t>
      </w:r>
    </w:p>
    <w:p w:rsidR="00550026" w:rsidRPr="00CF423A" w:rsidRDefault="009D4C8B">
      <w:pPr>
        <w:numPr>
          <w:ilvl w:val="0"/>
          <w:numId w:val="6"/>
        </w:numPr>
        <w:spacing w:after="0" w:line="264" w:lineRule="auto"/>
        <w:jc w:val="both"/>
        <w:rPr>
          <w:lang w:val="ru-RU"/>
        </w:rPr>
      </w:pPr>
      <w:r w:rsidRPr="00CF423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50026" w:rsidRDefault="009D4C8B">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550026" w:rsidRPr="00CF423A" w:rsidRDefault="009D4C8B">
      <w:pPr>
        <w:numPr>
          <w:ilvl w:val="0"/>
          <w:numId w:val="7"/>
        </w:numPr>
        <w:spacing w:after="0" w:line="264" w:lineRule="auto"/>
        <w:jc w:val="both"/>
        <w:rPr>
          <w:lang w:val="ru-RU"/>
        </w:rPr>
      </w:pPr>
      <w:r w:rsidRPr="00CF423A">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50026" w:rsidRPr="00CF423A" w:rsidRDefault="009D4C8B">
      <w:pPr>
        <w:numPr>
          <w:ilvl w:val="0"/>
          <w:numId w:val="7"/>
        </w:numPr>
        <w:spacing w:after="0" w:line="264" w:lineRule="auto"/>
        <w:jc w:val="both"/>
        <w:rPr>
          <w:lang w:val="ru-RU"/>
        </w:rPr>
      </w:pPr>
      <w:r w:rsidRPr="00CF423A">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50026" w:rsidRPr="00CF423A" w:rsidRDefault="009D4C8B">
      <w:pPr>
        <w:numPr>
          <w:ilvl w:val="0"/>
          <w:numId w:val="7"/>
        </w:numPr>
        <w:spacing w:after="0" w:line="264" w:lineRule="auto"/>
        <w:jc w:val="both"/>
        <w:rPr>
          <w:lang w:val="ru-RU"/>
        </w:rPr>
      </w:pPr>
      <w:r w:rsidRPr="00CF423A">
        <w:rPr>
          <w:rFonts w:ascii="Times New Roman" w:hAnsi="Times New Roman"/>
          <w:color w:val="000000"/>
          <w:sz w:val="28"/>
          <w:lang w:val="ru-RU"/>
        </w:rPr>
        <w:lastRenderedPageBreak/>
        <w:t>осознание своей роли как гражданина и потребителя в условиях взаимосвязи природной, технологической и социальной сред;</w:t>
      </w:r>
    </w:p>
    <w:p w:rsidR="00550026" w:rsidRPr="00CF423A" w:rsidRDefault="009D4C8B">
      <w:pPr>
        <w:numPr>
          <w:ilvl w:val="0"/>
          <w:numId w:val="7"/>
        </w:numPr>
        <w:spacing w:after="0" w:line="264" w:lineRule="auto"/>
        <w:jc w:val="both"/>
        <w:rPr>
          <w:lang w:val="ru-RU"/>
        </w:rPr>
      </w:pPr>
      <w:r w:rsidRPr="00CF423A">
        <w:rPr>
          <w:rFonts w:ascii="Times New Roman" w:hAnsi="Times New Roman"/>
          <w:color w:val="000000"/>
          <w:sz w:val="28"/>
          <w:lang w:val="ru-RU"/>
        </w:rPr>
        <w:t>готовность к участию в практической деятельности экологической направленности.</w:t>
      </w:r>
    </w:p>
    <w:p w:rsidR="00550026" w:rsidRDefault="009D4C8B">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550026" w:rsidRPr="00CF423A" w:rsidRDefault="009D4C8B">
      <w:pPr>
        <w:numPr>
          <w:ilvl w:val="0"/>
          <w:numId w:val="8"/>
        </w:numPr>
        <w:spacing w:after="0" w:line="264" w:lineRule="auto"/>
        <w:jc w:val="both"/>
        <w:rPr>
          <w:lang w:val="ru-RU"/>
        </w:rPr>
      </w:pPr>
      <w:r w:rsidRPr="00CF423A">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50026" w:rsidRPr="00CF423A" w:rsidRDefault="009D4C8B">
      <w:pPr>
        <w:numPr>
          <w:ilvl w:val="0"/>
          <w:numId w:val="8"/>
        </w:numPr>
        <w:spacing w:after="0" w:line="264" w:lineRule="auto"/>
        <w:jc w:val="both"/>
        <w:rPr>
          <w:lang w:val="ru-RU"/>
        </w:rPr>
      </w:pPr>
      <w:r w:rsidRPr="00CF423A">
        <w:rPr>
          <w:rFonts w:ascii="Times New Roman" w:hAnsi="Times New Roman"/>
          <w:color w:val="000000"/>
          <w:sz w:val="28"/>
          <w:lang w:val="ru-RU"/>
        </w:rPr>
        <w:t>овладение языковой и читательской культурой как средством познания мира;</w:t>
      </w:r>
    </w:p>
    <w:p w:rsidR="00550026" w:rsidRPr="00CF423A" w:rsidRDefault="009D4C8B">
      <w:pPr>
        <w:numPr>
          <w:ilvl w:val="0"/>
          <w:numId w:val="8"/>
        </w:numPr>
        <w:spacing w:after="0" w:line="264" w:lineRule="auto"/>
        <w:jc w:val="both"/>
        <w:rPr>
          <w:lang w:val="ru-RU"/>
        </w:rPr>
      </w:pPr>
      <w:r w:rsidRPr="00CF423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9)</w:t>
      </w:r>
      <w:r w:rsidRPr="00CF423A">
        <w:rPr>
          <w:rFonts w:ascii="Times New Roman" w:hAnsi="Times New Roman"/>
          <w:color w:val="000000"/>
          <w:sz w:val="28"/>
          <w:lang w:val="ru-RU"/>
        </w:rPr>
        <w:t xml:space="preserve"> </w:t>
      </w:r>
      <w:r w:rsidRPr="00CF423A">
        <w:rPr>
          <w:rFonts w:ascii="Times New Roman" w:hAnsi="Times New Roman"/>
          <w:b/>
          <w:color w:val="000000"/>
          <w:sz w:val="28"/>
          <w:lang w:val="ru-RU"/>
        </w:rPr>
        <w:t>адаптации обучающегося к изменяющимся условиям социальной и природной среды:</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w:t>
      </w:r>
      <w:r w:rsidRPr="00CF423A">
        <w:rPr>
          <w:rFonts w:ascii="Times New Roman" w:hAnsi="Times New Roman"/>
          <w:color w:val="000000"/>
          <w:sz w:val="28"/>
          <w:lang w:val="ru-RU"/>
        </w:rPr>
        <w:lastRenderedPageBreak/>
        <w:t>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умение анализировать и выявлять взаимосвязи природы, общества и экономики;</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550026" w:rsidRPr="00CF423A" w:rsidRDefault="009D4C8B">
      <w:pPr>
        <w:numPr>
          <w:ilvl w:val="0"/>
          <w:numId w:val="9"/>
        </w:numPr>
        <w:spacing w:after="0" w:line="264" w:lineRule="auto"/>
        <w:jc w:val="both"/>
        <w:rPr>
          <w:lang w:val="ru-RU"/>
        </w:rPr>
      </w:pPr>
      <w:r w:rsidRPr="00CF423A">
        <w:rPr>
          <w:rFonts w:ascii="Times New Roman" w:hAnsi="Times New Roman"/>
          <w:color w:val="000000"/>
          <w:sz w:val="28"/>
          <w:lang w:val="ru-RU"/>
        </w:rPr>
        <w:t>быть готовым действовать в отсутствие гарантий успеха.</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МЕТАПРЕДМЕТНЫЕ РЕЗУЛЬТАТЫ</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Познавательные универсальные учебные действия</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Базовые логические действия:</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выявлять и характеризовать существенные признаки объектов (явлений);</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lastRenderedPageBreak/>
        <w:t>предлагать критерии для выявления закономерностей и противоречий;</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выявлять дефицит информации, данных, необходимых для решения поставленной задачи;</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выявлять причинно-следственные связи при изучении явлений и процессов;</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50026" w:rsidRPr="00CF423A" w:rsidRDefault="009D4C8B">
      <w:pPr>
        <w:numPr>
          <w:ilvl w:val="0"/>
          <w:numId w:val="10"/>
        </w:numPr>
        <w:spacing w:after="0" w:line="264" w:lineRule="auto"/>
        <w:jc w:val="both"/>
        <w:rPr>
          <w:lang w:val="ru-RU"/>
        </w:rPr>
      </w:pPr>
      <w:r w:rsidRPr="00CF423A">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50026" w:rsidRDefault="009D4C8B">
      <w:pPr>
        <w:spacing w:after="0" w:line="264" w:lineRule="auto"/>
        <w:ind w:left="120"/>
        <w:jc w:val="both"/>
      </w:pPr>
      <w:r>
        <w:rPr>
          <w:rFonts w:ascii="Times New Roman" w:hAnsi="Times New Roman"/>
          <w:b/>
          <w:color w:val="000000"/>
          <w:sz w:val="28"/>
        </w:rPr>
        <w:t>Базовые исследовательские действия:</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использовать вопросы как исследовательский инструмент познания;</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50026" w:rsidRPr="00CF423A" w:rsidRDefault="009D4C8B">
      <w:pPr>
        <w:numPr>
          <w:ilvl w:val="0"/>
          <w:numId w:val="11"/>
        </w:numPr>
        <w:spacing w:after="0" w:line="264" w:lineRule="auto"/>
        <w:jc w:val="both"/>
        <w:rPr>
          <w:lang w:val="ru-RU"/>
        </w:rPr>
      </w:pPr>
      <w:r w:rsidRPr="00CF423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50026" w:rsidRDefault="009D4C8B">
      <w:pPr>
        <w:spacing w:after="0" w:line="264" w:lineRule="auto"/>
        <w:ind w:left="120"/>
        <w:jc w:val="both"/>
      </w:pPr>
      <w:r>
        <w:rPr>
          <w:rFonts w:ascii="Times New Roman" w:hAnsi="Times New Roman"/>
          <w:b/>
          <w:color w:val="000000"/>
          <w:sz w:val="28"/>
        </w:rPr>
        <w:t>Работа с информацией:</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550026" w:rsidRPr="00CF423A" w:rsidRDefault="009D4C8B">
      <w:pPr>
        <w:numPr>
          <w:ilvl w:val="0"/>
          <w:numId w:val="12"/>
        </w:numPr>
        <w:spacing w:after="0" w:line="264" w:lineRule="auto"/>
        <w:jc w:val="both"/>
        <w:rPr>
          <w:lang w:val="ru-RU"/>
        </w:rPr>
      </w:pPr>
      <w:r w:rsidRPr="00CF423A">
        <w:rPr>
          <w:rFonts w:ascii="Times New Roman" w:hAnsi="Times New Roman"/>
          <w:color w:val="000000"/>
          <w:sz w:val="28"/>
          <w:lang w:val="ru-RU"/>
        </w:rPr>
        <w:t>эффективно запоминать и систематизировать информацию.</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Коммуникативные универсальные учебные действия</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Общение:</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выражать себя (свою точку зрения) в устных и письменных текстах;</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550026" w:rsidRPr="00CF423A" w:rsidRDefault="009D4C8B">
      <w:pPr>
        <w:numPr>
          <w:ilvl w:val="0"/>
          <w:numId w:val="13"/>
        </w:numPr>
        <w:spacing w:after="0" w:line="264" w:lineRule="auto"/>
        <w:jc w:val="both"/>
        <w:rPr>
          <w:lang w:val="ru-RU"/>
        </w:rPr>
      </w:pPr>
      <w:r w:rsidRPr="00CF423A">
        <w:rPr>
          <w:rFonts w:ascii="Times New Roman" w:hAnsi="Times New Roman"/>
          <w:color w:val="000000"/>
          <w:sz w:val="28"/>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Регулятивные универсальные учебные действия</w:t>
      </w:r>
    </w:p>
    <w:p w:rsidR="00550026" w:rsidRPr="00CF423A" w:rsidRDefault="009D4C8B">
      <w:pPr>
        <w:spacing w:after="0" w:line="264" w:lineRule="auto"/>
        <w:ind w:firstLine="600"/>
        <w:jc w:val="both"/>
        <w:rPr>
          <w:lang w:val="ru-RU"/>
        </w:rPr>
      </w:pPr>
      <w:r w:rsidRPr="00CF423A">
        <w:rPr>
          <w:rFonts w:ascii="Times New Roman" w:hAnsi="Times New Roman"/>
          <w:b/>
          <w:color w:val="000000"/>
          <w:sz w:val="28"/>
          <w:lang w:val="ru-RU"/>
        </w:rPr>
        <w:t>Совместная деятельность</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50026" w:rsidRPr="00CF423A" w:rsidRDefault="009D4C8B">
      <w:pPr>
        <w:numPr>
          <w:ilvl w:val="0"/>
          <w:numId w:val="14"/>
        </w:numPr>
        <w:spacing w:after="0" w:line="264" w:lineRule="auto"/>
        <w:jc w:val="both"/>
        <w:rPr>
          <w:lang w:val="ru-RU"/>
        </w:rPr>
      </w:pPr>
      <w:r w:rsidRPr="00CF423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50026" w:rsidRDefault="009D4C8B">
      <w:pPr>
        <w:spacing w:after="0" w:line="264" w:lineRule="auto"/>
        <w:ind w:firstLine="600"/>
        <w:jc w:val="both"/>
      </w:pPr>
      <w:r>
        <w:rPr>
          <w:rFonts w:ascii="Times New Roman" w:hAnsi="Times New Roman"/>
          <w:b/>
          <w:color w:val="333333"/>
          <w:sz w:val="28"/>
        </w:rPr>
        <w:t>Самоорганизация</w:t>
      </w:r>
    </w:p>
    <w:p w:rsidR="00550026" w:rsidRPr="00CF423A" w:rsidRDefault="009D4C8B">
      <w:pPr>
        <w:numPr>
          <w:ilvl w:val="0"/>
          <w:numId w:val="15"/>
        </w:numPr>
        <w:spacing w:after="0" w:line="264" w:lineRule="auto"/>
        <w:jc w:val="both"/>
        <w:rPr>
          <w:lang w:val="ru-RU"/>
        </w:rPr>
      </w:pPr>
      <w:r w:rsidRPr="00CF423A">
        <w:rPr>
          <w:rFonts w:ascii="Times New Roman" w:hAnsi="Times New Roman"/>
          <w:color w:val="000000"/>
          <w:sz w:val="28"/>
          <w:lang w:val="ru-RU"/>
        </w:rPr>
        <w:t>выявлять проблемы для решения в жизненных и учебных ситуациях;</w:t>
      </w:r>
    </w:p>
    <w:p w:rsidR="00550026" w:rsidRPr="00CF423A" w:rsidRDefault="009D4C8B">
      <w:pPr>
        <w:numPr>
          <w:ilvl w:val="0"/>
          <w:numId w:val="15"/>
        </w:numPr>
        <w:spacing w:after="0" w:line="264" w:lineRule="auto"/>
        <w:jc w:val="both"/>
        <w:rPr>
          <w:lang w:val="ru-RU"/>
        </w:rPr>
      </w:pPr>
      <w:r w:rsidRPr="00CF423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50026" w:rsidRPr="00CF423A" w:rsidRDefault="009D4C8B">
      <w:pPr>
        <w:numPr>
          <w:ilvl w:val="0"/>
          <w:numId w:val="15"/>
        </w:numPr>
        <w:spacing w:after="0" w:line="264" w:lineRule="auto"/>
        <w:jc w:val="both"/>
        <w:rPr>
          <w:lang w:val="ru-RU"/>
        </w:rPr>
      </w:pPr>
      <w:r w:rsidRPr="00CF423A">
        <w:rPr>
          <w:rFonts w:ascii="Times New Roman" w:hAnsi="Times New Roman"/>
          <w:color w:val="000000"/>
          <w:sz w:val="28"/>
          <w:lang w:val="ru-RU"/>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50026" w:rsidRPr="00CF423A" w:rsidRDefault="009D4C8B">
      <w:pPr>
        <w:numPr>
          <w:ilvl w:val="0"/>
          <w:numId w:val="15"/>
        </w:numPr>
        <w:spacing w:after="0" w:line="264" w:lineRule="auto"/>
        <w:jc w:val="both"/>
        <w:rPr>
          <w:lang w:val="ru-RU"/>
        </w:rPr>
      </w:pPr>
      <w:r w:rsidRPr="00CF423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50026" w:rsidRPr="00CF423A" w:rsidRDefault="009D4C8B">
      <w:pPr>
        <w:numPr>
          <w:ilvl w:val="0"/>
          <w:numId w:val="15"/>
        </w:numPr>
        <w:spacing w:after="0" w:line="264" w:lineRule="auto"/>
        <w:jc w:val="both"/>
        <w:rPr>
          <w:lang w:val="ru-RU"/>
        </w:rPr>
      </w:pPr>
      <w:r w:rsidRPr="00CF423A">
        <w:rPr>
          <w:rFonts w:ascii="Times New Roman" w:hAnsi="Times New Roman"/>
          <w:color w:val="000000"/>
          <w:sz w:val="28"/>
          <w:lang w:val="ru-RU"/>
        </w:rPr>
        <w:t>проводить выбор и брать ответственность за решение.</w:t>
      </w:r>
    </w:p>
    <w:p w:rsidR="00550026" w:rsidRDefault="009D4C8B">
      <w:pPr>
        <w:spacing w:after="0" w:line="264" w:lineRule="auto"/>
        <w:ind w:firstLine="600"/>
        <w:jc w:val="both"/>
      </w:pPr>
      <w:r>
        <w:rPr>
          <w:rFonts w:ascii="Times New Roman" w:hAnsi="Times New Roman"/>
          <w:b/>
          <w:color w:val="000000"/>
          <w:sz w:val="28"/>
        </w:rPr>
        <w:t>Самоконтроль</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владеть способами самоконтроля, самомотивации и рефлексии;</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давать оценку ситуации и предлагать план её изменения;</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50026" w:rsidRPr="00CF423A" w:rsidRDefault="009D4C8B">
      <w:pPr>
        <w:numPr>
          <w:ilvl w:val="0"/>
          <w:numId w:val="16"/>
        </w:numPr>
        <w:spacing w:after="0" w:line="264" w:lineRule="auto"/>
        <w:jc w:val="both"/>
        <w:rPr>
          <w:lang w:val="ru-RU"/>
        </w:rPr>
      </w:pPr>
      <w:r w:rsidRPr="00CF423A">
        <w:rPr>
          <w:rFonts w:ascii="Times New Roman" w:hAnsi="Times New Roman"/>
          <w:color w:val="000000"/>
          <w:sz w:val="28"/>
          <w:lang w:val="ru-RU"/>
        </w:rPr>
        <w:t>оценивать соответствие результата цели и условиям.</w:t>
      </w:r>
    </w:p>
    <w:p w:rsidR="00550026" w:rsidRDefault="009D4C8B">
      <w:pPr>
        <w:spacing w:after="0" w:line="264" w:lineRule="auto"/>
        <w:ind w:firstLine="600"/>
        <w:jc w:val="both"/>
      </w:pPr>
      <w:r>
        <w:rPr>
          <w:rFonts w:ascii="Times New Roman" w:hAnsi="Times New Roman"/>
          <w:b/>
          <w:color w:val="000000"/>
          <w:sz w:val="28"/>
        </w:rPr>
        <w:t xml:space="preserve">Эмоциональный интеллект </w:t>
      </w:r>
    </w:p>
    <w:p w:rsidR="00550026" w:rsidRPr="00CF423A" w:rsidRDefault="009D4C8B">
      <w:pPr>
        <w:numPr>
          <w:ilvl w:val="0"/>
          <w:numId w:val="17"/>
        </w:numPr>
        <w:spacing w:after="0" w:line="264" w:lineRule="auto"/>
        <w:jc w:val="both"/>
        <w:rPr>
          <w:lang w:val="ru-RU"/>
        </w:rPr>
      </w:pPr>
      <w:r w:rsidRPr="00CF423A">
        <w:rPr>
          <w:rFonts w:ascii="Times New Roman" w:hAnsi="Times New Roman"/>
          <w:color w:val="000000"/>
          <w:sz w:val="28"/>
          <w:lang w:val="ru-RU"/>
        </w:rPr>
        <w:t>различать, называть и управлять собственными эмоциями и эмоциями других;</w:t>
      </w:r>
    </w:p>
    <w:p w:rsidR="00550026" w:rsidRPr="00CF423A" w:rsidRDefault="009D4C8B">
      <w:pPr>
        <w:numPr>
          <w:ilvl w:val="0"/>
          <w:numId w:val="17"/>
        </w:numPr>
        <w:spacing w:after="0" w:line="264" w:lineRule="auto"/>
        <w:jc w:val="both"/>
        <w:rPr>
          <w:lang w:val="ru-RU"/>
        </w:rPr>
      </w:pPr>
      <w:r w:rsidRPr="00CF423A">
        <w:rPr>
          <w:rFonts w:ascii="Times New Roman" w:hAnsi="Times New Roman"/>
          <w:color w:val="000000"/>
          <w:sz w:val="28"/>
          <w:lang w:val="ru-RU"/>
        </w:rPr>
        <w:t>выявлять и анализировать причины эмоций;</w:t>
      </w:r>
    </w:p>
    <w:p w:rsidR="00550026" w:rsidRPr="00CF423A" w:rsidRDefault="009D4C8B">
      <w:pPr>
        <w:numPr>
          <w:ilvl w:val="0"/>
          <w:numId w:val="17"/>
        </w:numPr>
        <w:spacing w:after="0" w:line="264" w:lineRule="auto"/>
        <w:jc w:val="both"/>
        <w:rPr>
          <w:lang w:val="ru-RU"/>
        </w:rPr>
      </w:pPr>
      <w:r w:rsidRPr="00CF423A">
        <w:rPr>
          <w:rFonts w:ascii="Times New Roman" w:hAnsi="Times New Roman"/>
          <w:color w:val="000000"/>
          <w:sz w:val="28"/>
          <w:lang w:val="ru-RU"/>
        </w:rPr>
        <w:t>ставить себя на место другого человека, понимать мотивы и намерения другого;</w:t>
      </w:r>
    </w:p>
    <w:p w:rsidR="00550026" w:rsidRDefault="009D4C8B">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550026" w:rsidRDefault="009D4C8B">
      <w:pPr>
        <w:spacing w:after="0" w:line="264" w:lineRule="auto"/>
        <w:ind w:firstLine="600"/>
        <w:jc w:val="both"/>
      </w:pPr>
      <w:r>
        <w:rPr>
          <w:rFonts w:ascii="Times New Roman" w:hAnsi="Times New Roman"/>
          <w:b/>
          <w:color w:val="000000"/>
          <w:sz w:val="28"/>
        </w:rPr>
        <w:t>Принимать себя и других</w:t>
      </w:r>
    </w:p>
    <w:p w:rsidR="00550026" w:rsidRPr="00CF423A" w:rsidRDefault="009D4C8B">
      <w:pPr>
        <w:numPr>
          <w:ilvl w:val="0"/>
          <w:numId w:val="18"/>
        </w:numPr>
        <w:spacing w:after="0" w:line="264" w:lineRule="auto"/>
        <w:jc w:val="both"/>
        <w:rPr>
          <w:lang w:val="ru-RU"/>
        </w:rPr>
      </w:pPr>
      <w:r w:rsidRPr="00CF423A">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550026" w:rsidRPr="00CF423A" w:rsidRDefault="009D4C8B">
      <w:pPr>
        <w:numPr>
          <w:ilvl w:val="0"/>
          <w:numId w:val="18"/>
        </w:numPr>
        <w:spacing w:after="0" w:line="264" w:lineRule="auto"/>
        <w:jc w:val="both"/>
        <w:rPr>
          <w:lang w:val="ru-RU"/>
        </w:rPr>
      </w:pPr>
      <w:r w:rsidRPr="00CF423A">
        <w:rPr>
          <w:rFonts w:ascii="Times New Roman" w:hAnsi="Times New Roman"/>
          <w:color w:val="000000"/>
          <w:sz w:val="28"/>
          <w:lang w:val="ru-RU"/>
        </w:rPr>
        <w:t>принимать себя и других, не осуждая;</w:t>
      </w:r>
    </w:p>
    <w:p w:rsidR="00550026" w:rsidRDefault="009D4C8B">
      <w:pPr>
        <w:numPr>
          <w:ilvl w:val="0"/>
          <w:numId w:val="18"/>
        </w:numPr>
        <w:spacing w:after="0" w:line="264" w:lineRule="auto"/>
        <w:jc w:val="both"/>
      </w:pPr>
      <w:r>
        <w:rPr>
          <w:rFonts w:ascii="Times New Roman" w:hAnsi="Times New Roman"/>
          <w:color w:val="000000"/>
          <w:sz w:val="28"/>
        </w:rPr>
        <w:t>открытость себе и другим;</w:t>
      </w:r>
    </w:p>
    <w:p w:rsidR="00550026" w:rsidRPr="00CF423A" w:rsidRDefault="009D4C8B">
      <w:pPr>
        <w:numPr>
          <w:ilvl w:val="0"/>
          <w:numId w:val="18"/>
        </w:numPr>
        <w:spacing w:after="0" w:line="264" w:lineRule="auto"/>
        <w:jc w:val="both"/>
        <w:rPr>
          <w:lang w:val="ru-RU"/>
        </w:rPr>
      </w:pPr>
      <w:r w:rsidRPr="00CF423A">
        <w:rPr>
          <w:rFonts w:ascii="Times New Roman" w:hAnsi="Times New Roman"/>
          <w:color w:val="000000"/>
          <w:sz w:val="28"/>
          <w:lang w:val="ru-RU"/>
        </w:rPr>
        <w:t>осознавать невозможность контролировать всё вокруг.</w:t>
      </w:r>
    </w:p>
    <w:p w:rsidR="00550026" w:rsidRPr="00CF423A" w:rsidRDefault="00550026">
      <w:pPr>
        <w:spacing w:after="0" w:line="264" w:lineRule="auto"/>
        <w:ind w:left="120"/>
        <w:jc w:val="both"/>
        <w:rPr>
          <w:lang w:val="ru-RU"/>
        </w:rPr>
      </w:pPr>
    </w:p>
    <w:p w:rsidR="00550026" w:rsidRPr="00CF423A" w:rsidRDefault="009D4C8B">
      <w:pPr>
        <w:spacing w:after="0" w:line="264" w:lineRule="auto"/>
        <w:ind w:left="120"/>
        <w:jc w:val="both"/>
        <w:rPr>
          <w:lang w:val="ru-RU"/>
        </w:rPr>
      </w:pPr>
      <w:r w:rsidRPr="00CF423A">
        <w:rPr>
          <w:rFonts w:ascii="Times New Roman" w:hAnsi="Times New Roman"/>
          <w:b/>
          <w:color w:val="000000"/>
          <w:sz w:val="28"/>
          <w:lang w:val="ru-RU"/>
        </w:rPr>
        <w:t>ПРЕДМЕТНЫЕ РЕЗУЛЬТАТЫ</w:t>
      </w:r>
    </w:p>
    <w:p w:rsidR="00550026" w:rsidRPr="00CF423A" w:rsidRDefault="00550026">
      <w:pPr>
        <w:spacing w:after="0" w:line="264" w:lineRule="auto"/>
        <w:ind w:left="120"/>
        <w:jc w:val="both"/>
        <w:rPr>
          <w:lang w:val="ru-RU"/>
        </w:rPr>
      </w:pP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F423A">
        <w:rPr>
          <w:rFonts w:ascii="Times New Roman" w:hAnsi="Times New Roman"/>
          <w:b/>
          <w:i/>
          <w:color w:val="000000"/>
          <w:sz w:val="28"/>
          <w:lang w:val="ru-RU"/>
        </w:rPr>
        <w:t>в 5 классе</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 владеть основными видами речевой деятельности: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w:t>
      </w:r>
      <w:r w:rsidRPr="00CF423A">
        <w:rPr>
          <w:rFonts w:ascii="Times New Roman" w:hAnsi="Times New Roman"/>
          <w:color w:val="000000"/>
          <w:sz w:val="28"/>
          <w:lang w:val="ru-RU"/>
        </w:rPr>
        <w:lastRenderedPageBreak/>
        <w:t>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орфографическими навыками: правильно писать изученные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CF423A">
        <w:rPr>
          <w:rFonts w:ascii="Times New Roman" w:hAnsi="Times New Roman"/>
          <w:color w:val="000000"/>
          <w:sz w:val="28"/>
          <w:lang w:val="ru-RU"/>
        </w:rPr>
        <w:t>/-</w:t>
      </w:r>
      <w:r>
        <w:rPr>
          <w:rFonts w:ascii="Times New Roman" w:hAnsi="Times New Roman"/>
          <w:color w:val="000000"/>
          <w:sz w:val="28"/>
        </w:rPr>
        <w:t>or</w:t>
      </w:r>
      <w:r w:rsidRPr="00CF423A">
        <w:rPr>
          <w:rFonts w:ascii="Times New Roman" w:hAnsi="Times New Roman"/>
          <w:color w:val="000000"/>
          <w:sz w:val="28"/>
          <w:lang w:val="ru-RU"/>
        </w:rPr>
        <w:t>, -</w:t>
      </w:r>
      <w:r>
        <w:rPr>
          <w:rFonts w:ascii="Times New Roman" w:hAnsi="Times New Roman"/>
          <w:color w:val="000000"/>
          <w:sz w:val="28"/>
        </w:rPr>
        <w:t>ist</w:t>
      </w:r>
      <w:r w:rsidRPr="00CF423A">
        <w:rPr>
          <w:rFonts w:ascii="Times New Roman" w:hAnsi="Times New Roman"/>
          <w:color w:val="000000"/>
          <w:sz w:val="28"/>
          <w:lang w:val="ru-RU"/>
        </w:rPr>
        <w:t>, -</w:t>
      </w:r>
      <w:r>
        <w:rPr>
          <w:rFonts w:ascii="Times New Roman" w:hAnsi="Times New Roman"/>
          <w:color w:val="000000"/>
          <w:sz w:val="28"/>
        </w:rPr>
        <w:t>sion</w:t>
      </w:r>
      <w:r w:rsidRPr="00CF423A">
        <w:rPr>
          <w:rFonts w:ascii="Times New Roman" w:hAnsi="Times New Roman"/>
          <w:color w:val="000000"/>
          <w:sz w:val="28"/>
          <w:lang w:val="ru-RU"/>
        </w:rPr>
        <w:t>/-</w:t>
      </w:r>
      <w:r>
        <w:rPr>
          <w:rFonts w:ascii="Times New Roman" w:hAnsi="Times New Roman"/>
          <w:color w:val="000000"/>
          <w:sz w:val="28"/>
        </w:rPr>
        <w:t>tion</w:t>
      </w:r>
      <w:r w:rsidRPr="00CF423A">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CF423A">
        <w:rPr>
          <w:rFonts w:ascii="Times New Roman" w:hAnsi="Times New Roman"/>
          <w:color w:val="000000"/>
          <w:sz w:val="28"/>
          <w:lang w:val="ru-RU"/>
        </w:rPr>
        <w:t>, -</w:t>
      </w:r>
      <w:r>
        <w:rPr>
          <w:rFonts w:ascii="Times New Roman" w:hAnsi="Times New Roman"/>
          <w:color w:val="000000"/>
          <w:sz w:val="28"/>
        </w:rPr>
        <w:t>ian</w:t>
      </w:r>
      <w:r w:rsidRPr="00CF423A">
        <w:rPr>
          <w:rFonts w:ascii="Times New Roman" w:hAnsi="Times New Roman"/>
          <w:color w:val="000000"/>
          <w:sz w:val="28"/>
          <w:lang w:val="ru-RU"/>
        </w:rPr>
        <w:t>/-</w:t>
      </w:r>
      <w:r>
        <w:rPr>
          <w:rFonts w:ascii="Times New Roman" w:hAnsi="Times New Roman"/>
          <w:color w:val="000000"/>
          <w:sz w:val="28"/>
        </w:rPr>
        <w:t>an</w:t>
      </w:r>
      <w:r w:rsidRPr="00CF423A">
        <w:rPr>
          <w:rFonts w:ascii="Times New Roman" w:hAnsi="Times New Roman"/>
          <w:color w:val="000000"/>
          <w:sz w:val="28"/>
          <w:lang w:val="ru-RU"/>
        </w:rPr>
        <w:t>, наречия с суффиксом -</w:t>
      </w:r>
      <w:r>
        <w:rPr>
          <w:rFonts w:ascii="Times New Roman" w:hAnsi="Times New Roman"/>
          <w:color w:val="000000"/>
          <w:sz w:val="28"/>
        </w:rPr>
        <w:t>ly</w:t>
      </w:r>
      <w:r w:rsidRPr="00CF423A">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предложения с несколькими обстоятельствами, следующими в определённом порядке;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w:t>
      </w:r>
      <w:r>
        <w:rPr>
          <w:rFonts w:ascii="Times New Roman" w:hAnsi="Times New Roman"/>
          <w:color w:val="000000"/>
          <w:sz w:val="28"/>
        </w:rPr>
        <w:t>Future</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имена существительные с причастиями настоящего и прошедшего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5) владеть социокультурными знаниями и умениями: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8) использовать иноязычные словари и справочники, в том числе информационно-справочные системы в электронной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F423A">
        <w:rPr>
          <w:rFonts w:ascii="Times New Roman" w:hAnsi="Times New Roman"/>
          <w:b/>
          <w:i/>
          <w:color w:val="000000"/>
          <w:sz w:val="28"/>
          <w:lang w:val="ru-RU"/>
        </w:rPr>
        <w:t>в 6 классе: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 владеть основными видами речевой деятельности: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w:t>
      </w:r>
      <w:r w:rsidRPr="00CF423A">
        <w:rPr>
          <w:rFonts w:ascii="Times New Roman" w:hAnsi="Times New Roman"/>
          <w:color w:val="000000"/>
          <w:sz w:val="28"/>
          <w:lang w:val="ru-RU"/>
        </w:rPr>
        <w:lastRenderedPageBreak/>
        <w:t>слов), создавать небольшое письменное высказывание с использованием образца, плана, ключевых слов, картинок (объём высказывания – до 70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орфографическими навыками: правильно писать изученные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CF42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CF423A">
        <w:rPr>
          <w:rFonts w:ascii="Times New Roman" w:hAnsi="Times New Roman"/>
          <w:color w:val="000000"/>
          <w:sz w:val="28"/>
          <w:lang w:val="ru-RU"/>
        </w:rPr>
        <w:t>, -</w:t>
      </w:r>
      <w:r>
        <w:rPr>
          <w:rFonts w:ascii="Times New Roman" w:hAnsi="Times New Roman"/>
          <w:color w:val="000000"/>
          <w:sz w:val="28"/>
        </w:rPr>
        <w:t>less</w:t>
      </w:r>
      <w:r w:rsidRPr="00CF423A">
        <w:rPr>
          <w:rFonts w:ascii="Times New Roman" w:hAnsi="Times New Roman"/>
          <w:color w:val="000000"/>
          <w:sz w:val="28"/>
          <w:lang w:val="ru-RU"/>
        </w:rPr>
        <w:t>, -</w:t>
      </w:r>
      <w:r>
        <w:rPr>
          <w:rFonts w:ascii="Times New Roman" w:hAnsi="Times New Roman"/>
          <w:color w:val="000000"/>
          <w:sz w:val="28"/>
        </w:rPr>
        <w:t>ive</w:t>
      </w:r>
      <w:r w:rsidRPr="00CF423A">
        <w:rPr>
          <w:rFonts w:ascii="Times New Roman" w:hAnsi="Times New Roman"/>
          <w:color w:val="000000"/>
          <w:sz w:val="28"/>
          <w:lang w:val="ru-RU"/>
        </w:rPr>
        <w:t>, -</w:t>
      </w:r>
      <w:r>
        <w:rPr>
          <w:rFonts w:ascii="Times New Roman" w:hAnsi="Times New Roman"/>
          <w:color w:val="000000"/>
          <w:sz w:val="28"/>
        </w:rPr>
        <w:t>al</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F423A">
        <w:rPr>
          <w:rFonts w:ascii="Times New Roman" w:hAnsi="Times New Roman"/>
          <w:color w:val="000000"/>
          <w:sz w:val="28"/>
          <w:lang w:val="ru-RU"/>
        </w:rPr>
        <w:t xml:space="preserve">, </w:t>
      </w:r>
      <w:r>
        <w:rPr>
          <w:rFonts w:ascii="Times New Roman" w:hAnsi="Times New Roman"/>
          <w:color w:val="000000"/>
          <w:sz w:val="28"/>
        </w:rPr>
        <w:t>which</w:t>
      </w:r>
      <w:r w:rsidRPr="00CF423A">
        <w:rPr>
          <w:rFonts w:ascii="Times New Roman" w:hAnsi="Times New Roman"/>
          <w:color w:val="000000"/>
          <w:sz w:val="28"/>
          <w:lang w:val="ru-RU"/>
        </w:rPr>
        <w:t xml:space="preserve">, </w:t>
      </w:r>
      <w:r>
        <w:rPr>
          <w:rFonts w:ascii="Times New Roman" w:hAnsi="Times New Roman"/>
          <w:color w:val="000000"/>
          <w:sz w:val="28"/>
        </w:rPr>
        <w:t>that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 xml:space="preserve">сложноподчинённые предложения с придаточными времени с союзами </w:t>
      </w:r>
      <w:r>
        <w:rPr>
          <w:rFonts w:ascii="Times New Roman" w:hAnsi="Times New Roman"/>
          <w:color w:val="000000"/>
          <w:sz w:val="28"/>
        </w:rPr>
        <w:t>for</w:t>
      </w:r>
      <w:r w:rsidRPr="00CF423A">
        <w:rPr>
          <w:rFonts w:ascii="Times New Roman" w:hAnsi="Times New Roman"/>
          <w:color w:val="000000"/>
          <w:sz w:val="28"/>
          <w:lang w:val="ru-RU"/>
        </w:rPr>
        <w:t xml:space="preserve">, </w:t>
      </w:r>
      <w:r>
        <w:rPr>
          <w:rFonts w:ascii="Times New Roman" w:hAnsi="Times New Roman"/>
          <w:color w:val="000000"/>
          <w:sz w:val="28"/>
        </w:rPr>
        <w:t>since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F423A">
        <w:rPr>
          <w:rFonts w:ascii="Times New Roman" w:hAnsi="Times New Roman"/>
          <w:color w:val="000000"/>
          <w:sz w:val="28"/>
          <w:lang w:val="ru-RU"/>
        </w:rPr>
        <w:t xml:space="preserve"> … </w:t>
      </w:r>
      <w:r>
        <w:rPr>
          <w:rFonts w:ascii="Times New Roman" w:hAnsi="Times New Roman"/>
          <w:color w:val="000000"/>
          <w:sz w:val="28"/>
        </w:rPr>
        <w:t>as</w:t>
      </w:r>
      <w:r w:rsidRPr="00CF423A">
        <w:rPr>
          <w:rFonts w:ascii="Times New Roman" w:hAnsi="Times New Roman"/>
          <w:color w:val="000000"/>
          <w:sz w:val="28"/>
          <w:lang w:val="ru-RU"/>
        </w:rPr>
        <w:t xml:space="preserve">, </w:t>
      </w:r>
      <w:r>
        <w:rPr>
          <w:rFonts w:ascii="Times New Roman" w:hAnsi="Times New Roman"/>
          <w:color w:val="000000"/>
          <w:sz w:val="28"/>
        </w:rPr>
        <w:t>not</w:t>
      </w:r>
      <w:r w:rsidRPr="00CF423A">
        <w:rPr>
          <w:rFonts w:ascii="Times New Roman" w:hAnsi="Times New Roman"/>
          <w:color w:val="000000"/>
          <w:sz w:val="28"/>
          <w:lang w:val="ru-RU"/>
        </w:rPr>
        <w:t xml:space="preserve"> </w:t>
      </w:r>
      <w:r>
        <w:rPr>
          <w:rFonts w:ascii="Times New Roman" w:hAnsi="Times New Roman"/>
          <w:color w:val="000000"/>
          <w:sz w:val="28"/>
        </w:rPr>
        <w:t>so</w:t>
      </w:r>
      <w:r w:rsidRPr="00CF423A">
        <w:rPr>
          <w:rFonts w:ascii="Times New Roman" w:hAnsi="Times New Roman"/>
          <w:color w:val="000000"/>
          <w:sz w:val="28"/>
          <w:lang w:val="ru-RU"/>
        </w:rPr>
        <w:t xml:space="preserve"> … </w:t>
      </w:r>
      <w:r>
        <w:rPr>
          <w:rFonts w:ascii="Times New Roman" w:hAnsi="Times New Roman"/>
          <w:color w:val="000000"/>
          <w:sz w:val="28"/>
        </w:rPr>
        <w:t>as</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Default="009D4C8B">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550026" w:rsidRDefault="009D4C8B">
      <w:pPr>
        <w:spacing w:after="0" w:line="264" w:lineRule="auto"/>
        <w:ind w:firstLine="600"/>
        <w:jc w:val="both"/>
      </w:pPr>
      <w:r>
        <w:rPr>
          <w:rFonts w:ascii="Times New Roman" w:hAnsi="Times New Roman"/>
          <w:color w:val="000000"/>
          <w:sz w:val="28"/>
        </w:rPr>
        <w:t>cлова, выражающие количество (little/a little, few/a few);</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CF423A">
        <w:rPr>
          <w:rFonts w:ascii="Times New Roman" w:hAnsi="Times New Roman"/>
          <w:color w:val="000000"/>
          <w:sz w:val="28"/>
          <w:lang w:val="ru-RU"/>
        </w:rPr>
        <w:t xml:space="preserve">, </w:t>
      </w:r>
      <w:r>
        <w:rPr>
          <w:rFonts w:ascii="Times New Roman" w:hAnsi="Times New Roman"/>
          <w:color w:val="000000"/>
          <w:sz w:val="28"/>
        </w:rPr>
        <w:t>any</w:t>
      </w:r>
      <w:r w:rsidRPr="00CF423A">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CF423A">
        <w:rPr>
          <w:rFonts w:ascii="Times New Roman" w:hAnsi="Times New Roman"/>
          <w:color w:val="000000"/>
          <w:sz w:val="28"/>
          <w:lang w:val="ru-RU"/>
        </w:rPr>
        <w:t xml:space="preserve">, </w:t>
      </w:r>
      <w:r>
        <w:rPr>
          <w:rFonts w:ascii="Times New Roman" w:hAnsi="Times New Roman"/>
          <w:color w:val="000000"/>
          <w:sz w:val="28"/>
        </w:rPr>
        <w:t>anybody</w:t>
      </w:r>
      <w:r w:rsidRPr="00CF423A">
        <w:rPr>
          <w:rFonts w:ascii="Times New Roman" w:hAnsi="Times New Roman"/>
          <w:color w:val="000000"/>
          <w:sz w:val="28"/>
          <w:lang w:val="ru-RU"/>
        </w:rPr>
        <w:t xml:space="preserve">; </w:t>
      </w:r>
      <w:r>
        <w:rPr>
          <w:rFonts w:ascii="Times New Roman" w:hAnsi="Times New Roman"/>
          <w:color w:val="000000"/>
          <w:sz w:val="28"/>
        </w:rPr>
        <w:t>something</w:t>
      </w:r>
      <w:r w:rsidRPr="00CF423A">
        <w:rPr>
          <w:rFonts w:ascii="Times New Roman" w:hAnsi="Times New Roman"/>
          <w:color w:val="000000"/>
          <w:sz w:val="28"/>
          <w:lang w:val="ru-RU"/>
        </w:rPr>
        <w:t xml:space="preserve">, </w:t>
      </w:r>
      <w:r>
        <w:rPr>
          <w:rFonts w:ascii="Times New Roman" w:hAnsi="Times New Roman"/>
          <w:color w:val="000000"/>
          <w:sz w:val="28"/>
        </w:rPr>
        <w:t>anything</w:t>
      </w:r>
      <w:r w:rsidRPr="00CF423A">
        <w:rPr>
          <w:rFonts w:ascii="Times New Roman" w:hAnsi="Times New Roman"/>
          <w:color w:val="000000"/>
          <w:sz w:val="28"/>
          <w:lang w:val="ru-RU"/>
        </w:rPr>
        <w:t xml:space="preserve">, </w:t>
      </w:r>
      <w:r>
        <w:rPr>
          <w:rFonts w:ascii="Times New Roman" w:hAnsi="Times New Roman"/>
          <w:color w:val="000000"/>
          <w:sz w:val="28"/>
        </w:rPr>
        <w:t>etc</w:t>
      </w:r>
      <w:r w:rsidRPr="00CF423A">
        <w:rPr>
          <w:rFonts w:ascii="Times New Roman" w:hAnsi="Times New Roman"/>
          <w:color w:val="000000"/>
          <w:sz w:val="28"/>
          <w:lang w:val="ru-RU"/>
        </w:rPr>
        <w:t xml:space="preserve">.), </w:t>
      </w:r>
      <w:r>
        <w:rPr>
          <w:rFonts w:ascii="Times New Roman" w:hAnsi="Times New Roman"/>
          <w:color w:val="000000"/>
          <w:sz w:val="28"/>
        </w:rPr>
        <w:t>every</w:t>
      </w:r>
      <w:r w:rsidRPr="00CF423A">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F423A">
        <w:rPr>
          <w:rFonts w:ascii="Times New Roman" w:hAnsi="Times New Roman"/>
          <w:color w:val="000000"/>
          <w:sz w:val="28"/>
          <w:lang w:val="ru-RU"/>
        </w:rPr>
        <w:t xml:space="preserve">, </w:t>
      </w:r>
      <w:r>
        <w:rPr>
          <w:rFonts w:ascii="Times New Roman" w:hAnsi="Times New Roman"/>
          <w:color w:val="000000"/>
          <w:sz w:val="28"/>
        </w:rPr>
        <w:t>everything</w:t>
      </w:r>
      <w:r w:rsidRPr="00CF423A">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числительные для обозначения дат и больших чисел (100–1000);</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5) владеть социокультурными знаниями и умениями: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9) достигать взаимопонимания в процессе устного и письменного общения с носителями иностранного языка, с людьми другой культуры;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F423A">
        <w:rPr>
          <w:rFonts w:ascii="Times New Roman" w:hAnsi="Times New Roman"/>
          <w:b/>
          <w:i/>
          <w:color w:val="000000"/>
          <w:sz w:val="28"/>
          <w:lang w:val="ru-RU"/>
        </w:rPr>
        <w:t>в 7 классе: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 владеть основными видами речевой деятельности: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орфографическими навыками: правильно писать изученные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CF423A">
        <w:rPr>
          <w:rFonts w:ascii="Times New Roman" w:hAnsi="Times New Roman"/>
          <w:color w:val="000000"/>
          <w:sz w:val="28"/>
          <w:lang w:val="ru-RU"/>
        </w:rPr>
        <w:t>, -</w:t>
      </w:r>
      <w:r>
        <w:rPr>
          <w:rFonts w:ascii="Times New Roman" w:hAnsi="Times New Roman"/>
          <w:color w:val="000000"/>
          <w:sz w:val="28"/>
        </w:rPr>
        <w:t>ment</w:t>
      </w:r>
      <w:r w:rsidRPr="00CF42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CF423A">
        <w:rPr>
          <w:rFonts w:ascii="Times New Roman" w:hAnsi="Times New Roman"/>
          <w:color w:val="000000"/>
          <w:sz w:val="28"/>
          <w:lang w:val="ru-RU"/>
        </w:rPr>
        <w:t>, -</w:t>
      </w:r>
      <w:r>
        <w:rPr>
          <w:rFonts w:ascii="Times New Roman" w:hAnsi="Times New Roman"/>
          <w:color w:val="000000"/>
          <w:sz w:val="28"/>
        </w:rPr>
        <w:t>ly</w:t>
      </w:r>
      <w:r w:rsidRPr="00CF423A">
        <w:rPr>
          <w:rFonts w:ascii="Times New Roman" w:hAnsi="Times New Roman"/>
          <w:color w:val="000000"/>
          <w:sz w:val="28"/>
          <w:lang w:val="ru-RU"/>
        </w:rPr>
        <w:t>, -</w:t>
      </w:r>
      <w:r>
        <w:rPr>
          <w:rFonts w:ascii="Times New Roman" w:hAnsi="Times New Roman"/>
          <w:color w:val="000000"/>
          <w:sz w:val="28"/>
        </w:rPr>
        <w:t>y</w:t>
      </w:r>
      <w:r w:rsidRPr="00CF423A">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im</w:t>
      </w:r>
      <w:r w:rsidRPr="00CF423A">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F423A">
        <w:rPr>
          <w:rFonts w:ascii="Times New Roman" w:hAnsi="Times New Roman"/>
          <w:color w:val="000000"/>
          <w:sz w:val="28"/>
          <w:lang w:val="ru-RU"/>
        </w:rPr>
        <w:t xml:space="preserve"> (</w:t>
      </w:r>
      <w:r>
        <w:rPr>
          <w:rFonts w:ascii="Times New Roman" w:hAnsi="Times New Roman"/>
          <w:color w:val="000000"/>
          <w:sz w:val="28"/>
        </w:rPr>
        <w:t>blue</w:t>
      </w:r>
      <w:r w:rsidRPr="00CF423A">
        <w:rPr>
          <w:rFonts w:ascii="Times New Roman" w:hAnsi="Times New Roman"/>
          <w:color w:val="000000"/>
          <w:sz w:val="28"/>
          <w:lang w:val="ru-RU"/>
        </w:rPr>
        <w:t>-</w:t>
      </w:r>
      <w:r>
        <w:rPr>
          <w:rFonts w:ascii="Times New Roman" w:hAnsi="Times New Roman"/>
          <w:color w:val="000000"/>
          <w:sz w:val="28"/>
        </w:rPr>
        <w:t>eyed</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4) понимать особенности структуры простых и сложных предложений и различных коммуникативных типов предложений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F423A">
        <w:rPr>
          <w:rFonts w:ascii="Times New Roman" w:hAnsi="Times New Roman"/>
          <w:color w:val="000000"/>
          <w:sz w:val="28"/>
          <w:lang w:val="ru-RU"/>
        </w:rPr>
        <w:t xml:space="preserve"> </w:t>
      </w:r>
      <w:r>
        <w:rPr>
          <w:rFonts w:ascii="Times New Roman" w:hAnsi="Times New Roman"/>
          <w:color w:val="000000"/>
          <w:sz w:val="28"/>
        </w:rPr>
        <w:t>Object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CF423A">
        <w:rPr>
          <w:rFonts w:ascii="Times New Roman" w:hAnsi="Times New Roman"/>
          <w:color w:val="000000"/>
          <w:sz w:val="28"/>
          <w:lang w:val="ru-RU"/>
        </w:rPr>
        <w:t xml:space="preserve"> 0, </w:t>
      </w:r>
      <w:r>
        <w:rPr>
          <w:rFonts w:ascii="Times New Roman" w:hAnsi="Times New Roman"/>
          <w:color w:val="000000"/>
          <w:sz w:val="28"/>
        </w:rPr>
        <w:t>Conditional</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be</w:t>
      </w:r>
      <w:r w:rsidRPr="00CF423A">
        <w:rPr>
          <w:rFonts w:ascii="Times New Roman" w:hAnsi="Times New Roman"/>
          <w:color w:val="000000"/>
          <w:sz w:val="28"/>
          <w:lang w:val="ru-RU"/>
        </w:rPr>
        <w:t xml:space="preserve"> </w:t>
      </w:r>
      <w:r>
        <w:rPr>
          <w:rFonts w:ascii="Times New Roman" w:hAnsi="Times New Roman"/>
          <w:color w:val="000000"/>
          <w:sz w:val="28"/>
        </w:rPr>
        <w:t>going</w:t>
      </w:r>
      <w:r w:rsidRPr="00CF423A">
        <w:rPr>
          <w:rFonts w:ascii="Times New Roman" w:hAnsi="Times New Roman"/>
          <w:color w:val="000000"/>
          <w:sz w:val="28"/>
          <w:lang w:val="ru-RU"/>
        </w:rPr>
        <w:t xml:space="preserve"> </w:t>
      </w:r>
      <w:r>
        <w:rPr>
          <w:rFonts w:ascii="Times New Roman" w:hAnsi="Times New Roman"/>
          <w:color w:val="000000"/>
          <w:sz w:val="28"/>
        </w:rPr>
        <w:t>to</w:t>
      </w:r>
      <w:r w:rsidRPr="00CF423A">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и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Continuous</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 xml:space="preserve"> для выражения будущего действия;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конструкцию </w:t>
      </w:r>
      <w:r>
        <w:rPr>
          <w:rFonts w:ascii="Times New Roman" w:hAnsi="Times New Roman"/>
          <w:color w:val="000000"/>
          <w:sz w:val="28"/>
        </w:rPr>
        <w:t>used</w:t>
      </w:r>
      <w:r w:rsidRPr="00CF423A">
        <w:rPr>
          <w:rFonts w:ascii="Times New Roman" w:hAnsi="Times New Roman"/>
          <w:color w:val="000000"/>
          <w:sz w:val="28"/>
          <w:lang w:val="ru-RU"/>
        </w:rPr>
        <w:t xml:space="preserve"> </w:t>
      </w:r>
      <w:r>
        <w:rPr>
          <w:rFonts w:ascii="Times New Roman" w:hAnsi="Times New Roman"/>
          <w:color w:val="000000"/>
          <w:sz w:val="28"/>
        </w:rPr>
        <w:t>to</w:t>
      </w:r>
      <w:r w:rsidRPr="00CF423A">
        <w:rPr>
          <w:rFonts w:ascii="Times New Roman" w:hAnsi="Times New Roman"/>
          <w:color w:val="000000"/>
          <w:sz w:val="28"/>
          <w:lang w:val="ru-RU"/>
        </w:rPr>
        <w:t xml:space="preserve"> + инфинитив глагола;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F423A">
        <w:rPr>
          <w:rFonts w:ascii="Times New Roman" w:hAnsi="Times New Roman"/>
          <w:color w:val="000000"/>
          <w:sz w:val="28"/>
          <w:lang w:val="ru-RU"/>
        </w:rPr>
        <w:t>/</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Simple</w:t>
      </w:r>
      <w:r w:rsidRPr="00CF423A">
        <w:rPr>
          <w:rFonts w:ascii="Times New Roman" w:hAnsi="Times New Roman"/>
          <w:color w:val="000000"/>
          <w:sz w:val="28"/>
          <w:lang w:val="ru-RU"/>
        </w:rPr>
        <w:t xml:space="preserve"> </w:t>
      </w:r>
      <w:r>
        <w:rPr>
          <w:rFonts w:ascii="Times New Roman" w:hAnsi="Times New Roman"/>
          <w:color w:val="000000"/>
          <w:sz w:val="28"/>
        </w:rPr>
        <w:t>Passive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предлоги, употребляемые с глаголами в страдательном залоге;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F423A">
        <w:rPr>
          <w:rFonts w:ascii="Times New Roman" w:hAnsi="Times New Roman"/>
          <w:color w:val="000000"/>
          <w:sz w:val="28"/>
          <w:lang w:val="ru-RU"/>
        </w:rPr>
        <w:t xml:space="preserve">, </w:t>
      </w:r>
      <w:r>
        <w:rPr>
          <w:rFonts w:ascii="Times New Roman" w:hAnsi="Times New Roman"/>
          <w:color w:val="000000"/>
          <w:sz w:val="28"/>
        </w:rPr>
        <w:t>high</w:t>
      </w:r>
      <w:r w:rsidRPr="00CF423A">
        <w:rPr>
          <w:rFonts w:ascii="Times New Roman" w:hAnsi="Times New Roman"/>
          <w:color w:val="000000"/>
          <w:sz w:val="28"/>
          <w:lang w:val="ru-RU"/>
        </w:rPr>
        <w:t xml:space="preserve">; </w:t>
      </w:r>
      <w:r>
        <w:rPr>
          <w:rFonts w:ascii="Times New Roman" w:hAnsi="Times New Roman"/>
          <w:color w:val="000000"/>
          <w:sz w:val="28"/>
        </w:rPr>
        <w:t>early</w:t>
      </w:r>
      <w:r w:rsidRPr="00CF423A">
        <w:rPr>
          <w:rFonts w:ascii="Times New Roman" w:hAnsi="Times New Roman"/>
          <w:color w:val="000000"/>
          <w:sz w:val="28"/>
          <w:lang w:val="ru-RU"/>
        </w:rPr>
        <w:t>);</w:t>
      </w:r>
    </w:p>
    <w:p w:rsidR="00550026" w:rsidRDefault="009D4C8B">
      <w:pPr>
        <w:spacing w:after="0" w:line="264" w:lineRule="auto"/>
        <w:ind w:firstLine="600"/>
        <w:jc w:val="both"/>
      </w:pPr>
      <w:r>
        <w:rPr>
          <w:rFonts w:ascii="Times New Roman" w:hAnsi="Times New Roman"/>
          <w:color w:val="000000"/>
          <w:sz w:val="28"/>
        </w:rPr>
        <w:t>местоимения other/another, both, all, one;</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количественные числительные для обозначения больших чисел (до 1 000 000);</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5) владеть социокультурными знаниями и умениями: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Россию и страну (страны) изучаемого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F423A">
        <w:rPr>
          <w:rFonts w:ascii="Times New Roman" w:hAnsi="Times New Roman"/>
          <w:b/>
          <w:i/>
          <w:color w:val="000000"/>
          <w:sz w:val="28"/>
          <w:lang w:val="ru-RU"/>
        </w:rPr>
        <w:t>в 8 классе</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 владеть основными видами речевой деятельности: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CF423A">
        <w:rPr>
          <w:rFonts w:ascii="Times New Roman" w:hAnsi="Times New Roman"/>
          <w:color w:val="000000"/>
          <w:sz w:val="28"/>
          <w:lang w:val="ru-RU"/>
        </w:rPr>
        <w:t>, -</w:t>
      </w:r>
      <w:r>
        <w:rPr>
          <w:rFonts w:ascii="Times New Roman" w:hAnsi="Times New Roman"/>
          <w:color w:val="000000"/>
          <w:sz w:val="28"/>
        </w:rPr>
        <w:t>ship</w:t>
      </w:r>
      <w:r w:rsidRPr="00CF423A">
        <w:rPr>
          <w:rFonts w:ascii="Times New Roman" w:hAnsi="Times New Roman"/>
          <w:color w:val="000000"/>
          <w:sz w:val="28"/>
          <w:lang w:val="ru-RU"/>
        </w:rPr>
        <w:t>, -</w:t>
      </w:r>
      <w:r>
        <w:rPr>
          <w:rFonts w:ascii="Times New Roman" w:hAnsi="Times New Roman"/>
          <w:color w:val="000000"/>
          <w:sz w:val="28"/>
        </w:rPr>
        <w:t>ance</w:t>
      </w:r>
      <w:r w:rsidRPr="00CF423A">
        <w:rPr>
          <w:rFonts w:ascii="Times New Roman" w:hAnsi="Times New Roman"/>
          <w:color w:val="000000"/>
          <w:sz w:val="28"/>
          <w:lang w:val="ru-RU"/>
        </w:rPr>
        <w:t>/-</w:t>
      </w:r>
      <w:r>
        <w:rPr>
          <w:rFonts w:ascii="Times New Roman" w:hAnsi="Times New Roman"/>
          <w:color w:val="000000"/>
          <w:sz w:val="28"/>
        </w:rPr>
        <w:t>ence</w:t>
      </w:r>
      <w:r w:rsidRPr="00CF423A">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walk</w:t>
      </w:r>
      <w:r w:rsidRPr="00CF423A">
        <w:rPr>
          <w:rFonts w:ascii="Times New Roman" w:hAnsi="Times New Roman"/>
          <w:color w:val="000000"/>
          <w:sz w:val="28"/>
          <w:lang w:val="ru-RU"/>
        </w:rPr>
        <w:t xml:space="preserve"> – </w:t>
      </w:r>
      <w:r>
        <w:rPr>
          <w:rFonts w:ascii="Times New Roman" w:hAnsi="Times New Roman"/>
          <w:color w:val="000000"/>
          <w:sz w:val="28"/>
        </w:rPr>
        <w:t>a</w:t>
      </w:r>
      <w:r w:rsidRPr="00CF423A">
        <w:rPr>
          <w:rFonts w:ascii="Times New Roman" w:hAnsi="Times New Roman"/>
          <w:color w:val="000000"/>
          <w:sz w:val="28"/>
          <w:lang w:val="ru-RU"/>
        </w:rPr>
        <w:t xml:space="preserve"> </w:t>
      </w:r>
      <w:r>
        <w:rPr>
          <w:rFonts w:ascii="Times New Roman" w:hAnsi="Times New Roman"/>
          <w:color w:val="000000"/>
          <w:sz w:val="28"/>
        </w:rPr>
        <w:t>walk</w:t>
      </w:r>
      <w:r w:rsidRPr="00CF423A">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 xml:space="preserve"> –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present</w:t>
      </w:r>
      <w:r w:rsidRPr="00CF423A">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CF423A">
        <w:rPr>
          <w:rFonts w:ascii="Times New Roman" w:hAnsi="Times New Roman"/>
          <w:color w:val="000000"/>
          <w:sz w:val="28"/>
          <w:lang w:val="ru-RU"/>
        </w:rPr>
        <w:t xml:space="preserve"> – </w:t>
      </w:r>
      <w:r>
        <w:rPr>
          <w:rFonts w:ascii="Times New Roman" w:hAnsi="Times New Roman"/>
          <w:color w:val="000000"/>
          <w:sz w:val="28"/>
        </w:rPr>
        <w:t>the</w:t>
      </w:r>
      <w:r w:rsidRPr="00CF423A">
        <w:rPr>
          <w:rFonts w:ascii="Times New Roman" w:hAnsi="Times New Roman"/>
          <w:color w:val="000000"/>
          <w:sz w:val="28"/>
          <w:lang w:val="ru-RU"/>
        </w:rPr>
        <w:t xml:space="preserve"> </w:t>
      </w:r>
      <w:r>
        <w:rPr>
          <w:rFonts w:ascii="Times New Roman" w:hAnsi="Times New Roman"/>
          <w:color w:val="000000"/>
          <w:sz w:val="28"/>
        </w:rPr>
        <w:t>rich</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F423A">
        <w:rPr>
          <w:rFonts w:ascii="Times New Roman" w:hAnsi="Times New Roman"/>
          <w:color w:val="000000"/>
          <w:sz w:val="28"/>
          <w:lang w:val="ru-RU"/>
        </w:rPr>
        <w:t xml:space="preserve"> </w:t>
      </w:r>
      <w:r>
        <w:rPr>
          <w:rFonts w:ascii="Times New Roman" w:hAnsi="Times New Roman"/>
          <w:color w:val="000000"/>
          <w:sz w:val="28"/>
        </w:rPr>
        <w:t>Object</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Tense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согласование времён в рамках сложного предложения;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F423A">
        <w:rPr>
          <w:rFonts w:ascii="Times New Roman" w:hAnsi="Times New Roman"/>
          <w:color w:val="000000"/>
          <w:sz w:val="28"/>
          <w:lang w:val="ru-RU"/>
        </w:rPr>
        <w:t xml:space="preserve">, </w:t>
      </w:r>
      <w:r>
        <w:rPr>
          <w:rFonts w:ascii="Times New Roman" w:hAnsi="Times New Roman"/>
          <w:color w:val="000000"/>
          <w:sz w:val="28"/>
        </w:rPr>
        <w:t>police</w:t>
      </w:r>
      <w:r w:rsidRPr="00CF423A">
        <w:rPr>
          <w:rFonts w:ascii="Times New Roman" w:hAnsi="Times New Roman"/>
          <w:color w:val="000000"/>
          <w:sz w:val="28"/>
          <w:lang w:val="ru-RU"/>
        </w:rPr>
        <w:t>), со сказуемым;</w:t>
      </w:r>
    </w:p>
    <w:p w:rsidR="00550026" w:rsidRDefault="009D4C8B">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550026" w:rsidRDefault="009D4C8B">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550026" w:rsidRDefault="009D4C8B">
      <w:pPr>
        <w:spacing w:after="0" w:line="264" w:lineRule="auto"/>
        <w:ind w:firstLine="600"/>
        <w:jc w:val="both"/>
      </w:pPr>
      <w:r>
        <w:rPr>
          <w:rFonts w:ascii="Times New Roman" w:hAnsi="Times New Roman"/>
          <w:color w:val="000000"/>
          <w:sz w:val="28"/>
        </w:rPr>
        <w:t>конструкции be/get used to do something; be/get used doing something;</w:t>
      </w:r>
    </w:p>
    <w:p w:rsidR="00550026" w:rsidRDefault="009D4C8B">
      <w:pPr>
        <w:spacing w:after="0" w:line="264" w:lineRule="auto"/>
        <w:ind w:firstLine="600"/>
        <w:jc w:val="both"/>
      </w:pPr>
      <w:r>
        <w:rPr>
          <w:rFonts w:ascii="Times New Roman" w:hAnsi="Times New Roman"/>
          <w:color w:val="000000"/>
          <w:sz w:val="28"/>
        </w:rPr>
        <w:t>конструкцию both … and …;</w:t>
      </w:r>
    </w:p>
    <w:p w:rsidR="00550026" w:rsidRDefault="009D4C8B">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550026" w:rsidRDefault="009D4C8B">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модальные глаголы в косвенной речи в настоящем и прошедшем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наречия </w:t>
      </w:r>
      <w:r>
        <w:rPr>
          <w:rFonts w:ascii="Times New Roman" w:hAnsi="Times New Roman"/>
          <w:color w:val="000000"/>
          <w:sz w:val="28"/>
        </w:rPr>
        <w:t>too</w:t>
      </w:r>
      <w:r w:rsidRPr="00CF423A">
        <w:rPr>
          <w:rFonts w:ascii="Times New Roman" w:hAnsi="Times New Roman"/>
          <w:color w:val="000000"/>
          <w:sz w:val="28"/>
          <w:lang w:val="ru-RU"/>
        </w:rPr>
        <w:t xml:space="preserve"> – </w:t>
      </w:r>
      <w:r>
        <w:rPr>
          <w:rFonts w:ascii="Times New Roman" w:hAnsi="Times New Roman"/>
          <w:color w:val="000000"/>
          <w:sz w:val="28"/>
        </w:rPr>
        <w:t>enough</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F423A">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F423A">
        <w:rPr>
          <w:rFonts w:ascii="Times New Roman" w:hAnsi="Times New Roman"/>
          <w:color w:val="000000"/>
          <w:sz w:val="28"/>
          <w:lang w:val="ru-RU"/>
        </w:rPr>
        <w:t xml:space="preserve">, </w:t>
      </w:r>
      <w:r>
        <w:rPr>
          <w:rFonts w:ascii="Times New Roman" w:hAnsi="Times New Roman"/>
          <w:color w:val="000000"/>
          <w:sz w:val="28"/>
        </w:rPr>
        <w:t>nothing</w:t>
      </w:r>
      <w:r w:rsidRPr="00CF423A">
        <w:rPr>
          <w:rFonts w:ascii="Times New Roman" w:hAnsi="Times New Roman"/>
          <w:color w:val="000000"/>
          <w:sz w:val="28"/>
          <w:lang w:val="ru-RU"/>
        </w:rPr>
        <w:t xml:space="preserve">, </w:t>
      </w:r>
      <w:r>
        <w:rPr>
          <w:rFonts w:ascii="Times New Roman" w:hAnsi="Times New Roman"/>
          <w:color w:val="000000"/>
          <w:sz w:val="28"/>
        </w:rPr>
        <w:t>etc</w:t>
      </w:r>
      <w:r w:rsidRPr="00CF423A">
        <w:rPr>
          <w:rFonts w:ascii="Times New Roman" w:hAnsi="Times New Roman"/>
          <w:color w:val="000000"/>
          <w:sz w:val="28"/>
          <w:lang w:val="ru-RU"/>
        </w:rPr>
        <w:t xml:space="preserve">.), </w:t>
      </w:r>
      <w:r>
        <w:rPr>
          <w:rFonts w:ascii="Times New Roman" w:hAnsi="Times New Roman"/>
          <w:color w:val="000000"/>
          <w:sz w:val="28"/>
        </w:rPr>
        <w:t>none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5) владеть социокультурными знаниями и умениями: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CF423A">
        <w:rPr>
          <w:rFonts w:ascii="Times New Roman" w:hAnsi="Times New Roman"/>
          <w:b/>
          <w:i/>
          <w:color w:val="000000"/>
          <w:sz w:val="28"/>
          <w:lang w:val="ru-RU"/>
        </w:rPr>
        <w:t>9 классе: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 владеть основными видами речевой деятельности: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w:t>
      </w:r>
      <w:r w:rsidRPr="00CF423A">
        <w:rPr>
          <w:rFonts w:ascii="Times New Roman" w:hAnsi="Times New Roman"/>
          <w:color w:val="000000"/>
          <w:sz w:val="28"/>
          <w:lang w:val="ru-RU"/>
        </w:rPr>
        <w:lastRenderedPageBreak/>
        <w:t>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орфографическими навыками: правильно писать изученные слова;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CF423A">
        <w:rPr>
          <w:rFonts w:ascii="Times New Roman" w:hAnsi="Times New Roman"/>
          <w:color w:val="000000"/>
          <w:sz w:val="28"/>
          <w:lang w:val="ru-RU"/>
        </w:rPr>
        <w:t xml:space="preserve">-, </w:t>
      </w:r>
      <w:r>
        <w:rPr>
          <w:rFonts w:ascii="Times New Roman" w:hAnsi="Times New Roman"/>
          <w:color w:val="000000"/>
          <w:sz w:val="28"/>
        </w:rPr>
        <w:t>over</w:t>
      </w:r>
      <w:r w:rsidRPr="00CF423A">
        <w:rPr>
          <w:rFonts w:ascii="Times New Roman" w:hAnsi="Times New Roman"/>
          <w:color w:val="000000"/>
          <w:sz w:val="28"/>
          <w:lang w:val="ru-RU"/>
        </w:rPr>
        <w:t xml:space="preserve">-, </w:t>
      </w:r>
      <w:r>
        <w:rPr>
          <w:rFonts w:ascii="Times New Roman" w:hAnsi="Times New Roman"/>
          <w:color w:val="000000"/>
          <w:sz w:val="28"/>
        </w:rPr>
        <w:t>dis</w:t>
      </w:r>
      <w:r w:rsidRPr="00CF423A">
        <w:rPr>
          <w:rFonts w:ascii="Times New Roman" w:hAnsi="Times New Roman"/>
          <w:color w:val="000000"/>
          <w:sz w:val="28"/>
          <w:lang w:val="ru-RU"/>
        </w:rPr>
        <w:t xml:space="preserve">-, </w:t>
      </w:r>
      <w:r>
        <w:rPr>
          <w:rFonts w:ascii="Times New Roman" w:hAnsi="Times New Roman"/>
          <w:color w:val="000000"/>
          <w:sz w:val="28"/>
        </w:rPr>
        <w:t>mis</w:t>
      </w:r>
      <w:r w:rsidRPr="00CF423A">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CF423A">
        <w:rPr>
          <w:rFonts w:ascii="Times New Roman" w:hAnsi="Times New Roman"/>
          <w:color w:val="000000"/>
          <w:sz w:val="28"/>
          <w:lang w:val="ru-RU"/>
        </w:rPr>
        <w:t>/-</w:t>
      </w:r>
      <w:r>
        <w:rPr>
          <w:rFonts w:ascii="Times New Roman" w:hAnsi="Times New Roman"/>
          <w:color w:val="000000"/>
          <w:sz w:val="28"/>
        </w:rPr>
        <w:t>ible</w:t>
      </w:r>
      <w:r w:rsidRPr="00CF423A">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im</w:t>
      </w:r>
      <w:r w:rsidRPr="00CF423A">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F423A">
        <w:rPr>
          <w:rFonts w:ascii="Times New Roman" w:hAnsi="Times New Roman"/>
          <w:color w:val="000000"/>
          <w:sz w:val="28"/>
          <w:lang w:val="ru-RU"/>
        </w:rPr>
        <w:t xml:space="preserve"> (</w:t>
      </w:r>
      <w:r>
        <w:rPr>
          <w:rFonts w:ascii="Times New Roman" w:hAnsi="Times New Roman"/>
          <w:color w:val="000000"/>
          <w:sz w:val="28"/>
        </w:rPr>
        <w:t>eight</w:t>
      </w:r>
      <w:r w:rsidRPr="00CF423A">
        <w:rPr>
          <w:rFonts w:ascii="Times New Roman" w:hAnsi="Times New Roman"/>
          <w:color w:val="000000"/>
          <w:sz w:val="28"/>
          <w:lang w:val="ru-RU"/>
        </w:rPr>
        <w:t>-</w:t>
      </w:r>
      <w:r>
        <w:rPr>
          <w:rFonts w:ascii="Times New Roman" w:hAnsi="Times New Roman"/>
          <w:color w:val="000000"/>
          <w:sz w:val="28"/>
        </w:rPr>
        <w:t>legged</w:t>
      </w:r>
      <w:r w:rsidRPr="00CF423A">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CF423A">
        <w:rPr>
          <w:rFonts w:ascii="Times New Roman" w:hAnsi="Times New Roman"/>
          <w:color w:val="000000"/>
          <w:sz w:val="28"/>
          <w:lang w:val="ru-RU"/>
        </w:rPr>
        <w:t>-</w:t>
      </w:r>
      <w:r>
        <w:rPr>
          <w:rFonts w:ascii="Times New Roman" w:hAnsi="Times New Roman"/>
          <w:color w:val="000000"/>
          <w:sz w:val="28"/>
        </w:rPr>
        <w:t>in</w:t>
      </w:r>
      <w:r w:rsidRPr="00CF423A">
        <w:rPr>
          <w:rFonts w:ascii="Times New Roman" w:hAnsi="Times New Roman"/>
          <w:color w:val="000000"/>
          <w:sz w:val="28"/>
          <w:lang w:val="ru-RU"/>
        </w:rPr>
        <w:t>-</w:t>
      </w:r>
      <w:r>
        <w:rPr>
          <w:rFonts w:ascii="Times New Roman" w:hAnsi="Times New Roman"/>
          <w:color w:val="000000"/>
          <w:sz w:val="28"/>
        </w:rPr>
        <w:t>law</w:t>
      </w:r>
      <w:r w:rsidRPr="00CF423A">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CF423A">
        <w:rPr>
          <w:rFonts w:ascii="Times New Roman" w:hAnsi="Times New Roman"/>
          <w:color w:val="000000"/>
          <w:sz w:val="28"/>
          <w:lang w:val="ru-RU"/>
        </w:rPr>
        <w:t xml:space="preserve"> (</w:t>
      </w:r>
      <w:r>
        <w:rPr>
          <w:rFonts w:ascii="Times New Roman" w:hAnsi="Times New Roman"/>
          <w:color w:val="000000"/>
          <w:sz w:val="28"/>
        </w:rPr>
        <w:t>nice</w:t>
      </w:r>
      <w:r w:rsidRPr="00CF423A">
        <w:rPr>
          <w:rFonts w:ascii="Times New Roman" w:hAnsi="Times New Roman"/>
          <w:color w:val="000000"/>
          <w:sz w:val="28"/>
          <w:lang w:val="ru-RU"/>
        </w:rPr>
        <w:t>-</w:t>
      </w:r>
      <w:r>
        <w:rPr>
          <w:rFonts w:ascii="Times New Roman" w:hAnsi="Times New Roman"/>
          <w:color w:val="000000"/>
          <w:sz w:val="28"/>
        </w:rPr>
        <w:t>looking</w:t>
      </w:r>
      <w:r w:rsidRPr="00CF423A">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CF423A">
        <w:rPr>
          <w:rFonts w:ascii="Times New Roman" w:hAnsi="Times New Roman"/>
          <w:color w:val="000000"/>
          <w:sz w:val="28"/>
          <w:lang w:val="ru-RU"/>
        </w:rPr>
        <w:t xml:space="preserve"> (</w:t>
      </w:r>
      <w:r>
        <w:rPr>
          <w:rFonts w:ascii="Times New Roman" w:hAnsi="Times New Roman"/>
          <w:color w:val="000000"/>
          <w:sz w:val="28"/>
        </w:rPr>
        <w:t>well</w:t>
      </w:r>
      <w:r w:rsidRPr="00CF423A">
        <w:rPr>
          <w:rFonts w:ascii="Times New Roman" w:hAnsi="Times New Roman"/>
          <w:color w:val="000000"/>
          <w:sz w:val="28"/>
          <w:lang w:val="ru-RU"/>
        </w:rPr>
        <w:t>-</w:t>
      </w:r>
      <w:r>
        <w:rPr>
          <w:rFonts w:ascii="Times New Roman" w:hAnsi="Times New Roman"/>
          <w:color w:val="000000"/>
          <w:sz w:val="28"/>
        </w:rPr>
        <w:t>behaved</w:t>
      </w:r>
      <w:r w:rsidRPr="00CF423A">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CF423A">
        <w:rPr>
          <w:rFonts w:ascii="Times New Roman" w:hAnsi="Times New Roman"/>
          <w:color w:val="000000"/>
          <w:sz w:val="28"/>
          <w:lang w:val="ru-RU"/>
        </w:rPr>
        <w:t xml:space="preserve"> – </w:t>
      </w:r>
      <w:r>
        <w:rPr>
          <w:rFonts w:ascii="Times New Roman" w:hAnsi="Times New Roman"/>
          <w:color w:val="000000"/>
          <w:sz w:val="28"/>
        </w:rPr>
        <w:t>to</w:t>
      </w:r>
      <w:r w:rsidRPr="00CF423A">
        <w:rPr>
          <w:rFonts w:ascii="Times New Roman" w:hAnsi="Times New Roman"/>
          <w:color w:val="000000"/>
          <w:sz w:val="28"/>
          <w:lang w:val="ru-RU"/>
        </w:rPr>
        <w:t xml:space="preserve"> </w:t>
      </w:r>
      <w:r>
        <w:rPr>
          <w:rFonts w:ascii="Times New Roman" w:hAnsi="Times New Roman"/>
          <w:color w:val="000000"/>
          <w:sz w:val="28"/>
        </w:rPr>
        <w:t>cool</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распознавать и употреблять в устной и письменной речи:</w:t>
      </w:r>
    </w:p>
    <w:p w:rsidR="00550026" w:rsidRDefault="009D4C8B">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w:t>
      </w:r>
      <w:r>
        <w:rPr>
          <w:rFonts w:ascii="Times New Roman" w:hAnsi="Times New Roman"/>
          <w:color w:val="000000"/>
          <w:sz w:val="28"/>
        </w:rPr>
        <w:t>I</w:t>
      </w:r>
      <w:r w:rsidRPr="00CF423A">
        <w:rPr>
          <w:rFonts w:ascii="Times New Roman" w:hAnsi="Times New Roman"/>
          <w:color w:val="000000"/>
          <w:sz w:val="28"/>
          <w:lang w:val="ru-RU"/>
        </w:rPr>
        <w:t xml:space="preserve"> </w:t>
      </w:r>
      <w:r>
        <w:rPr>
          <w:rFonts w:ascii="Times New Roman" w:hAnsi="Times New Roman"/>
          <w:color w:val="000000"/>
          <w:sz w:val="28"/>
        </w:rPr>
        <w:t>wish</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F423A">
        <w:rPr>
          <w:rFonts w:ascii="Times New Roman" w:hAnsi="Times New Roman"/>
          <w:color w:val="000000"/>
          <w:sz w:val="28"/>
          <w:lang w:val="ru-RU"/>
        </w:rPr>
        <w:t xml:space="preserve"> </w:t>
      </w:r>
      <w:r>
        <w:rPr>
          <w:rFonts w:ascii="Times New Roman" w:hAnsi="Times New Roman"/>
          <w:color w:val="000000"/>
          <w:sz w:val="28"/>
        </w:rPr>
        <w:t>II</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CF423A">
        <w:rPr>
          <w:rFonts w:ascii="Times New Roman" w:hAnsi="Times New Roman"/>
          <w:color w:val="000000"/>
          <w:sz w:val="28"/>
          <w:lang w:val="ru-RU"/>
        </w:rPr>
        <w:t xml:space="preserve"> </w:t>
      </w:r>
      <w:r>
        <w:rPr>
          <w:rFonts w:ascii="Times New Roman" w:hAnsi="Times New Roman"/>
          <w:color w:val="000000"/>
          <w:sz w:val="28"/>
        </w:rPr>
        <w:t>prefer</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w:t>
      </w:r>
      <w:r>
        <w:rPr>
          <w:rFonts w:ascii="Times New Roman" w:hAnsi="Times New Roman"/>
          <w:color w:val="000000"/>
          <w:sz w:val="28"/>
        </w:rPr>
        <w:t>d</w:t>
      </w:r>
      <w:r w:rsidRPr="00CF423A">
        <w:rPr>
          <w:rFonts w:ascii="Times New Roman" w:hAnsi="Times New Roman"/>
          <w:color w:val="000000"/>
          <w:sz w:val="28"/>
          <w:lang w:val="ru-RU"/>
        </w:rPr>
        <w:t xml:space="preserve"> </w:t>
      </w:r>
      <w:r>
        <w:rPr>
          <w:rFonts w:ascii="Times New Roman" w:hAnsi="Times New Roman"/>
          <w:color w:val="000000"/>
          <w:sz w:val="28"/>
        </w:rPr>
        <w:t>prefer</w:t>
      </w:r>
      <w:r w:rsidRPr="00CF423A">
        <w:rPr>
          <w:rFonts w:ascii="Times New Roman" w:hAnsi="Times New Roman"/>
          <w:color w:val="000000"/>
          <w:sz w:val="28"/>
          <w:lang w:val="ru-RU"/>
        </w:rPr>
        <w:t xml:space="preserve"> …/</w:t>
      </w:r>
      <w:r>
        <w:rPr>
          <w:rFonts w:ascii="Times New Roman" w:hAnsi="Times New Roman"/>
          <w:color w:val="000000"/>
          <w:sz w:val="28"/>
        </w:rPr>
        <w:t>I</w:t>
      </w:r>
      <w:r w:rsidRPr="00CF423A">
        <w:rPr>
          <w:rFonts w:ascii="Times New Roman" w:hAnsi="Times New Roman"/>
          <w:color w:val="000000"/>
          <w:sz w:val="28"/>
          <w:lang w:val="ru-RU"/>
        </w:rPr>
        <w:t>’</w:t>
      </w:r>
      <w:r>
        <w:rPr>
          <w:rFonts w:ascii="Times New Roman" w:hAnsi="Times New Roman"/>
          <w:color w:val="000000"/>
          <w:sz w:val="28"/>
        </w:rPr>
        <w:t>d</w:t>
      </w:r>
      <w:r w:rsidRPr="00CF423A">
        <w:rPr>
          <w:rFonts w:ascii="Times New Roman" w:hAnsi="Times New Roman"/>
          <w:color w:val="000000"/>
          <w:sz w:val="28"/>
          <w:lang w:val="ru-RU"/>
        </w:rPr>
        <w:t xml:space="preserve"> </w:t>
      </w:r>
      <w:r>
        <w:rPr>
          <w:rFonts w:ascii="Times New Roman" w:hAnsi="Times New Roman"/>
          <w:color w:val="000000"/>
          <w:sz w:val="28"/>
        </w:rPr>
        <w:t>rather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F423A">
        <w:rPr>
          <w:rFonts w:ascii="Times New Roman" w:hAnsi="Times New Roman"/>
          <w:color w:val="000000"/>
          <w:sz w:val="28"/>
          <w:lang w:val="ru-RU"/>
        </w:rPr>
        <w:t xml:space="preserve"> … </w:t>
      </w:r>
      <w:r>
        <w:rPr>
          <w:rFonts w:ascii="Times New Roman" w:hAnsi="Times New Roman"/>
          <w:color w:val="000000"/>
          <w:sz w:val="28"/>
        </w:rPr>
        <w:t>or</w:t>
      </w:r>
      <w:r w:rsidRPr="00CF423A">
        <w:rPr>
          <w:rFonts w:ascii="Times New Roman" w:hAnsi="Times New Roman"/>
          <w:color w:val="000000"/>
          <w:sz w:val="28"/>
          <w:lang w:val="ru-RU"/>
        </w:rPr>
        <w:t xml:space="preserve">, </w:t>
      </w:r>
      <w:r>
        <w:rPr>
          <w:rFonts w:ascii="Times New Roman" w:hAnsi="Times New Roman"/>
          <w:color w:val="000000"/>
          <w:sz w:val="28"/>
        </w:rPr>
        <w:t>neither</w:t>
      </w:r>
      <w:r w:rsidRPr="00CF423A">
        <w:rPr>
          <w:rFonts w:ascii="Times New Roman" w:hAnsi="Times New Roman"/>
          <w:color w:val="000000"/>
          <w:sz w:val="28"/>
          <w:lang w:val="ru-RU"/>
        </w:rPr>
        <w:t xml:space="preserve"> … </w:t>
      </w:r>
      <w:r>
        <w:rPr>
          <w:rFonts w:ascii="Times New Roman" w:hAnsi="Times New Roman"/>
          <w:color w:val="000000"/>
          <w:sz w:val="28"/>
        </w:rPr>
        <w:t>nor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CF423A">
        <w:rPr>
          <w:rFonts w:ascii="Times New Roman" w:hAnsi="Times New Roman"/>
          <w:color w:val="000000"/>
          <w:sz w:val="28"/>
          <w:lang w:val="ru-RU"/>
        </w:rPr>
        <w:t xml:space="preserve"> </w:t>
      </w:r>
      <w:r>
        <w:rPr>
          <w:rFonts w:ascii="Times New Roman" w:hAnsi="Times New Roman"/>
          <w:color w:val="000000"/>
          <w:sz w:val="28"/>
        </w:rPr>
        <w:t>Perfect</w:t>
      </w:r>
      <w:r w:rsidRPr="00CF423A">
        <w:rPr>
          <w:rFonts w:ascii="Times New Roman" w:hAnsi="Times New Roman"/>
          <w:color w:val="000000"/>
          <w:sz w:val="28"/>
          <w:lang w:val="ru-RU"/>
        </w:rPr>
        <w:t xml:space="preserve"> </w:t>
      </w:r>
      <w:r>
        <w:rPr>
          <w:rFonts w:ascii="Times New Roman" w:hAnsi="Times New Roman"/>
          <w:color w:val="000000"/>
          <w:sz w:val="28"/>
        </w:rPr>
        <w:t>Passive</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F423A">
        <w:rPr>
          <w:rFonts w:ascii="Times New Roman" w:hAnsi="Times New Roman"/>
          <w:color w:val="000000"/>
          <w:sz w:val="28"/>
          <w:lang w:val="ru-RU"/>
        </w:rPr>
        <w:t xml:space="preserve"> </w:t>
      </w:r>
      <w:r>
        <w:rPr>
          <w:rFonts w:ascii="Times New Roman" w:hAnsi="Times New Roman"/>
          <w:color w:val="000000"/>
          <w:sz w:val="28"/>
        </w:rPr>
        <w:t>long</w:t>
      </w:r>
      <w:r w:rsidRPr="00CF423A">
        <w:rPr>
          <w:rFonts w:ascii="Times New Roman" w:hAnsi="Times New Roman"/>
          <w:color w:val="000000"/>
          <w:sz w:val="28"/>
          <w:lang w:val="ru-RU"/>
        </w:rPr>
        <w:t xml:space="preserve"> </w:t>
      </w:r>
      <w:r>
        <w:rPr>
          <w:rFonts w:ascii="Times New Roman" w:hAnsi="Times New Roman"/>
          <w:color w:val="000000"/>
          <w:sz w:val="28"/>
        </w:rPr>
        <w:t>blond</w:t>
      </w:r>
      <w:r w:rsidRPr="00CF423A">
        <w:rPr>
          <w:rFonts w:ascii="Times New Roman" w:hAnsi="Times New Roman"/>
          <w:color w:val="000000"/>
          <w:sz w:val="28"/>
          <w:lang w:val="ru-RU"/>
        </w:rPr>
        <w:t xml:space="preserve"> </w:t>
      </w:r>
      <w:r>
        <w:rPr>
          <w:rFonts w:ascii="Times New Roman" w:hAnsi="Times New Roman"/>
          <w:color w:val="000000"/>
          <w:sz w:val="28"/>
        </w:rPr>
        <w:t>hair</w:t>
      </w:r>
      <w:r w:rsidRPr="00CF423A">
        <w:rPr>
          <w:rFonts w:ascii="Times New Roman" w:hAnsi="Times New Roman"/>
          <w:color w:val="000000"/>
          <w:sz w:val="28"/>
          <w:lang w:val="ru-RU"/>
        </w:rPr>
        <w:t>);</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5) владеть социокультурными знаниями и умениями: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выражать модальные значения, чувства и эмоции;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иметь элементарные представления о различных вариантах английского языка;</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w:t>
      </w:r>
      <w:r w:rsidRPr="00CF423A">
        <w:rPr>
          <w:rFonts w:ascii="Times New Roman" w:hAnsi="Times New Roman"/>
          <w:color w:val="000000"/>
          <w:sz w:val="28"/>
          <w:lang w:val="ru-RU"/>
        </w:rPr>
        <w:lastRenderedPageBreak/>
        <w:t>необходимой для понимания основного содержания, прочитанного (прослушанного) текста или для нахождения в тексте запрашиваемой информации;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550026" w:rsidRPr="00CF423A" w:rsidRDefault="009D4C8B">
      <w:pPr>
        <w:spacing w:after="0" w:line="264" w:lineRule="auto"/>
        <w:ind w:firstLine="600"/>
        <w:jc w:val="both"/>
        <w:rPr>
          <w:lang w:val="ru-RU"/>
        </w:rPr>
      </w:pPr>
      <w:r w:rsidRPr="00CF423A">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550026" w:rsidRDefault="009D4C8B">
      <w:pPr>
        <w:spacing w:after="0" w:line="264" w:lineRule="auto"/>
        <w:ind w:firstLine="600"/>
        <w:jc w:val="both"/>
        <w:rPr>
          <w:rFonts w:ascii="Times New Roman" w:hAnsi="Times New Roman"/>
          <w:color w:val="000000"/>
          <w:sz w:val="28"/>
          <w:lang w:val="ru-RU"/>
        </w:rPr>
      </w:pPr>
      <w:r w:rsidRPr="00CF423A">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bookmarkStart w:id="10" w:name="block-101780328"/>
      <w:bookmarkEnd w:id="9"/>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pPr>
        <w:spacing w:after="0" w:line="264" w:lineRule="auto"/>
        <w:ind w:firstLine="600"/>
        <w:jc w:val="both"/>
        <w:rPr>
          <w:rFonts w:ascii="Times New Roman" w:hAnsi="Times New Roman"/>
          <w:color w:val="000000"/>
          <w:sz w:val="28"/>
          <w:lang w:val="ru-RU"/>
        </w:rPr>
      </w:pPr>
    </w:p>
    <w:p w:rsidR="009E5418" w:rsidRDefault="009E5418" w:rsidP="009E5418">
      <w:pPr>
        <w:spacing w:after="0" w:line="264" w:lineRule="auto"/>
        <w:jc w:val="both"/>
        <w:rPr>
          <w:rFonts w:ascii="Times New Roman" w:hAnsi="Times New Roman"/>
          <w:color w:val="000000"/>
          <w:sz w:val="28"/>
          <w:lang w:val="ru-RU"/>
        </w:rPr>
      </w:pPr>
      <w:r>
        <w:rPr>
          <w:rFonts w:ascii="Times New Roman" w:hAnsi="Times New Roman"/>
          <w:b/>
          <w:color w:val="000000"/>
          <w:sz w:val="28"/>
        </w:rPr>
        <w:lastRenderedPageBreak/>
        <w:t>ТЕМАТИЧЕСКОЕ ПЛАНИРОВАНИЕ</w:t>
      </w:r>
    </w:p>
    <w:p w:rsidR="009E5418" w:rsidRDefault="009E5418" w:rsidP="009E5418">
      <w:pPr>
        <w:spacing w:after="0"/>
        <w:ind w:left="120"/>
        <w:rPr>
          <w:rFonts w:ascii="Times New Roman" w:hAnsi="Times New Roman"/>
          <w:b/>
          <w:color w:val="000000"/>
          <w:sz w:val="28"/>
        </w:rPr>
      </w:pPr>
      <w:r>
        <w:rPr>
          <w:rFonts w:ascii="Times New Roman" w:hAnsi="Times New Roman"/>
          <w:b/>
          <w:color w:val="000000"/>
          <w:sz w:val="28"/>
        </w:rPr>
        <w:t xml:space="preserve">5 КЛАСС </w:t>
      </w:r>
    </w:p>
    <w:p w:rsidR="00397938" w:rsidRDefault="00397938" w:rsidP="009E5418">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9E5418" w:rsidTr="00BB327C">
        <w:trPr>
          <w:trHeight w:val="144"/>
          <w:tblCellSpacing w:w="20" w:type="nil"/>
        </w:trPr>
        <w:tc>
          <w:tcPr>
            <w:tcW w:w="412" w:type="dxa"/>
            <w:vMerge w:val="restart"/>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 п/п </w:t>
            </w:r>
          </w:p>
          <w:p w:rsidR="009E5418" w:rsidRDefault="009E5418" w:rsidP="00BB327C">
            <w:pPr>
              <w:spacing w:after="0"/>
              <w:ind w:left="135"/>
            </w:pPr>
          </w:p>
        </w:tc>
        <w:tc>
          <w:tcPr>
            <w:tcW w:w="3960" w:type="dxa"/>
            <w:vMerge w:val="restart"/>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Наименование разделов и тем программы </w:t>
            </w:r>
          </w:p>
          <w:p w:rsidR="009E5418" w:rsidRDefault="009E5418" w:rsidP="00BB327C">
            <w:pPr>
              <w:spacing w:after="0"/>
              <w:ind w:left="135"/>
            </w:pPr>
          </w:p>
        </w:tc>
        <w:tc>
          <w:tcPr>
            <w:tcW w:w="0" w:type="auto"/>
            <w:gridSpan w:val="3"/>
            <w:tcMar>
              <w:top w:w="50" w:type="dxa"/>
              <w:left w:w="100" w:type="dxa"/>
            </w:tcMar>
            <w:vAlign w:val="center"/>
          </w:tcPr>
          <w:p w:rsidR="009E5418" w:rsidRDefault="009E5418" w:rsidP="00BB327C">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Электронные (цифровые) образовательные ресурсы </w:t>
            </w:r>
          </w:p>
          <w:p w:rsidR="009E5418" w:rsidRDefault="009E5418" w:rsidP="00BB327C">
            <w:pPr>
              <w:spacing w:after="0"/>
              <w:ind w:left="135"/>
            </w:pPr>
          </w:p>
        </w:tc>
      </w:tr>
      <w:tr w:rsidR="009E5418" w:rsidTr="00BB327C">
        <w:trPr>
          <w:trHeight w:val="144"/>
          <w:tblCellSpacing w:w="20" w:type="nil"/>
        </w:trPr>
        <w:tc>
          <w:tcPr>
            <w:tcW w:w="0" w:type="auto"/>
            <w:vMerge/>
            <w:tcBorders>
              <w:top w:val="nil"/>
            </w:tcBorders>
            <w:tcMar>
              <w:top w:w="50" w:type="dxa"/>
              <w:left w:w="100" w:type="dxa"/>
            </w:tcMar>
          </w:tcPr>
          <w:p w:rsidR="009E5418" w:rsidRDefault="009E5418" w:rsidP="00BB327C"/>
        </w:tc>
        <w:tc>
          <w:tcPr>
            <w:tcW w:w="0" w:type="auto"/>
            <w:vMerge/>
            <w:tcBorders>
              <w:top w:val="nil"/>
            </w:tcBorders>
            <w:tcMar>
              <w:top w:w="50" w:type="dxa"/>
              <w:left w:w="100" w:type="dxa"/>
            </w:tcMar>
          </w:tcPr>
          <w:p w:rsidR="009E5418" w:rsidRDefault="009E5418" w:rsidP="00BB327C"/>
        </w:tc>
        <w:tc>
          <w:tcPr>
            <w:tcW w:w="889" w:type="dxa"/>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Всего </w:t>
            </w:r>
          </w:p>
          <w:p w:rsidR="009E5418" w:rsidRDefault="009E5418" w:rsidP="00BB327C">
            <w:pPr>
              <w:spacing w:after="0"/>
              <w:ind w:left="135"/>
            </w:pPr>
          </w:p>
        </w:tc>
        <w:tc>
          <w:tcPr>
            <w:tcW w:w="1598" w:type="dxa"/>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Контрольные работы </w:t>
            </w:r>
          </w:p>
          <w:p w:rsidR="009E5418" w:rsidRDefault="009E5418" w:rsidP="00BB327C">
            <w:pPr>
              <w:spacing w:after="0"/>
              <w:ind w:left="135"/>
            </w:pPr>
          </w:p>
        </w:tc>
        <w:tc>
          <w:tcPr>
            <w:tcW w:w="1692" w:type="dxa"/>
            <w:tcMar>
              <w:top w:w="50" w:type="dxa"/>
              <w:left w:w="100" w:type="dxa"/>
            </w:tcMar>
            <w:vAlign w:val="center"/>
          </w:tcPr>
          <w:p w:rsidR="009E5418" w:rsidRDefault="009E5418" w:rsidP="00BB327C">
            <w:pPr>
              <w:spacing w:after="0"/>
              <w:ind w:left="135"/>
            </w:pPr>
            <w:r>
              <w:rPr>
                <w:rFonts w:ascii="Times New Roman" w:hAnsi="Times New Roman"/>
                <w:b/>
                <w:color w:val="000000"/>
                <w:sz w:val="24"/>
              </w:rPr>
              <w:t xml:space="preserve">Практические работы </w:t>
            </w:r>
          </w:p>
          <w:p w:rsidR="009E5418" w:rsidRDefault="009E5418" w:rsidP="00BB327C">
            <w:pPr>
              <w:spacing w:after="0"/>
              <w:ind w:left="135"/>
            </w:pPr>
          </w:p>
        </w:tc>
        <w:tc>
          <w:tcPr>
            <w:tcW w:w="0" w:type="auto"/>
            <w:vMerge/>
            <w:tcBorders>
              <w:top w:val="nil"/>
            </w:tcBorders>
            <w:tcMar>
              <w:top w:w="50" w:type="dxa"/>
              <w:left w:w="100" w:type="dxa"/>
            </w:tcMar>
          </w:tcPr>
          <w:p w:rsidR="009E5418" w:rsidRDefault="009E5418" w:rsidP="00BB327C"/>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1</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2</w:t>
            </w:r>
          </w:p>
        </w:tc>
        <w:tc>
          <w:tcPr>
            <w:tcW w:w="3960" w:type="dxa"/>
            <w:tcMar>
              <w:top w:w="50" w:type="dxa"/>
              <w:left w:w="100" w:type="dxa"/>
            </w:tcMar>
            <w:vAlign w:val="center"/>
          </w:tcPr>
          <w:p w:rsidR="009E5418" w:rsidRDefault="009E5418" w:rsidP="00BB327C">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3</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4</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5</w:t>
            </w:r>
          </w:p>
        </w:tc>
        <w:tc>
          <w:tcPr>
            <w:tcW w:w="3960" w:type="dxa"/>
            <w:tcMar>
              <w:top w:w="50" w:type="dxa"/>
              <w:left w:w="100" w:type="dxa"/>
            </w:tcMar>
            <w:vAlign w:val="center"/>
          </w:tcPr>
          <w:p w:rsidR="009E5418" w:rsidRDefault="009E5418" w:rsidP="00BB327C">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6</w:t>
            </w:r>
          </w:p>
        </w:tc>
        <w:tc>
          <w:tcPr>
            <w:tcW w:w="3960" w:type="dxa"/>
            <w:tcMar>
              <w:top w:w="50" w:type="dxa"/>
              <w:left w:w="100" w:type="dxa"/>
            </w:tcMar>
            <w:vAlign w:val="center"/>
          </w:tcPr>
          <w:p w:rsidR="009E5418" w:rsidRDefault="009E5418" w:rsidP="00BB327C">
            <w:pPr>
              <w:spacing w:after="0"/>
              <w:ind w:left="135"/>
            </w:pPr>
            <w:r w:rsidRPr="009E5418">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7</w:t>
            </w:r>
          </w:p>
        </w:tc>
        <w:tc>
          <w:tcPr>
            <w:tcW w:w="3960" w:type="dxa"/>
            <w:tcMar>
              <w:top w:w="50" w:type="dxa"/>
              <w:left w:w="100" w:type="dxa"/>
            </w:tcMar>
            <w:vAlign w:val="center"/>
          </w:tcPr>
          <w:p w:rsidR="009E5418" w:rsidRDefault="009E5418" w:rsidP="00BB327C">
            <w:pPr>
              <w:spacing w:after="0"/>
              <w:ind w:left="135"/>
            </w:pPr>
            <w:r w:rsidRPr="009E5418">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8</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9</w:t>
            </w:r>
          </w:p>
        </w:tc>
        <w:tc>
          <w:tcPr>
            <w:tcW w:w="3960" w:type="dxa"/>
            <w:tcMar>
              <w:top w:w="50" w:type="dxa"/>
              <w:left w:w="100" w:type="dxa"/>
            </w:tcMar>
            <w:vAlign w:val="center"/>
          </w:tcPr>
          <w:p w:rsidR="009E5418" w:rsidRDefault="009E5418" w:rsidP="00BB327C">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E5418" w:rsidRDefault="009E5418" w:rsidP="00BB327C">
            <w:pPr>
              <w:spacing w:after="0"/>
              <w:ind w:left="135"/>
              <w:jc w:val="center"/>
            </w:pP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RPr="009E5418" w:rsidTr="00BB327C">
        <w:trPr>
          <w:trHeight w:val="144"/>
          <w:tblCellSpacing w:w="20" w:type="nil"/>
        </w:trPr>
        <w:tc>
          <w:tcPr>
            <w:tcW w:w="412" w:type="dxa"/>
            <w:tcMar>
              <w:top w:w="50" w:type="dxa"/>
              <w:left w:w="100" w:type="dxa"/>
            </w:tcMar>
            <w:vAlign w:val="center"/>
          </w:tcPr>
          <w:p w:rsidR="009E5418" w:rsidRDefault="009E5418" w:rsidP="00BB327C">
            <w:pPr>
              <w:spacing w:after="0"/>
            </w:pPr>
            <w:r>
              <w:rPr>
                <w:rFonts w:ascii="Times New Roman" w:hAnsi="Times New Roman"/>
                <w:color w:val="000000"/>
                <w:sz w:val="24"/>
              </w:rPr>
              <w:t>11</w:t>
            </w:r>
          </w:p>
        </w:tc>
        <w:tc>
          <w:tcPr>
            <w:tcW w:w="3960"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E5418" w:rsidRDefault="009E5418" w:rsidP="00BB327C">
            <w:pPr>
              <w:spacing w:after="0"/>
              <w:ind w:left="135"/>
              <w:jc w:val="center"/>
            </w:pPr>
          </w:p>
        </w:tc>
        <w:tc>
          <w:tcPr>
            <w:tcW w:w="2403" w:type="dxa"/>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E5418">
                <w:rPr>
                  <w:rFonts w:ascii="Times New Roman" w:hAnsi="Times New Roman"/>
                  <w:color w:val="0000FF"/>
                  <w:u w:val="single"/>
                  <w:lang w:val="ru-RU"/>
                </w:rPr>
                <w:t>://</w:t>
              </w:r>
              <w:r>
                <w:rPr>
                  <w:rFonts w:ascii="Times New Roman" w:hAnsi="Times New Roman"/>
                  <w:color w:val="0000FF"/>
                  <w:u w:val="single"/>
                </w:rPr>
                <w:t>m</w:t>
              </w:r>
              <w:r w:rsidRPr="009E5418">
                <w:rPr>
                  <w:rFonts w:ascii="Times New Roman" w:hAnsi="Times New Roman"/>
                  <w:color w:val="0000FF"/>
                  <w:u w:val="single"/>
                  <w:lang w:val="ru-RU"/>
                </w:rPr>
                <w:t>.</w:t>
              </w:r>
              <w:r>
                <w:rPr>
                  <w:rFonts w:ascii="Times New Roman" w:hAnsi="Times New Roman"/>
                  <w:color w:val="0000FF"/>
                  <w:u w:val="single"/>
                </w:rPr>
                <w:t>edsoo</w:t>
              </w:r>
              <w:r w:rsidRPr="009E5418">
                <w:rPr>
                  <w:rFonts w:ascii="Times New Roman" w:hAnsi="Times New Roman"/>
                  <w:color w:val="0000FF"/>
                  <w:u w:val="single"/>
                  <w:lang w:val="ru-RU"/>
                </w:rPr>
                <w:t>.</w:t>
              </w:r>
              <w:r>
                <w:rPr>
                  <w:rFonts w:ascii="Times New Roman" w:hAnsi="Times New Roman"/>
                  <w:color w:val="0000FF"/>
                  <w:u w:val="single"/>
                </w:rPr>
                <w:t>ru</w:t>
              </w:r>
              <w:r w:rsidRPr="009E5418">
                <w:rPr>
                  <w:rFonts w:ascii="Times New Roman" w:hAnsi="Times New Roman"/>
                  <w:color w:val="0000FF"/>
                  <w:u w:val="single"/>
                  <w:lang w:val="ru-RU"/>
                </w:rPr>
                <w:t>/7</w:t>
              </w:r>
              <w:r>
                <w:rPr>
                  <w:rFonts w:ascii="Times New Roman" w:hAnsi="Times New Roman"/>
                  <w:color w:val="0000FF"/>
                  <w:u w:val="single"/>
                </w:rPr>
                <w:t>f</w:t>
              </w:r>
              <w:r w:rsidRPr="009E5418">
                <w:rPr>
                  <w:rFonts w:ascii="Times New Roman" w:hAnsi="Times New Roman"/>
                  <w:color w:val="0000FF"/>
                  <w:u w:val="single"/>
                  <w:lang w:val="ru-RU"/>
                </w:rPr>
                <w:t>413</w:t>
              </w:r>
              <w:r>
                <w:rPr>
                  <w:rFonts w:ascii="Times New Roman" w:hAnsi="Times New Roman"/>
                  <w:color w:val="0000FF"/>
                  <w:u w:val="single"/>
                </w:rPr>
                <w:t>cd</w:t>
              </w:r>
              <w:r w:rsidRPr="009E5418">
                <w:rPr>
                  <w:rFonts w:ascii="Times New Roman" w:hAnsi="Times New Roman"/>
                  <w:color w:val="0000FF"/>
                  <w:u w:val="single"/>
                  <w:lang w:val="ru-RU"/>
                </w:rPr>
                <w:t>2</w:t>
              </w:r>
            </w:hyperlink>
          </w:p>
        </w:tc>
      </w:tr>
      <w:tr w:rsidR="009E5418" w:rsidTr="00BB327C">
        <w:trPr>
          <w:trHeight w:val="144"/>
          <w:tblCellSpacing w:w="20" w:type="nil"/>
        </w:trPr>
        <w:tc>
          <w:tcPr>
            <w:tcW w:w="0" w:type="auto"/>
            <w:gridSpan w:val="2"/>
            <w:tcMar>
              <w:top w:w="50" w:type="dxa"/>
              <w:left w:w="100" w:type="dxa"/>
            </w:tcMar>
            <w:vAlign w:val="center"/>
          </w:tcPr>
          <w:p w:rsidR="009E5418" w:rsidRPr="009E5418" w:rsidRDefault="009E5418" w:rsidP="00BB327C">
            <w:pPr>
              <w:spacing w:after="0"/>
              <w:ind w:left="135"/>
              <w:rPr>
                <w:lang w:val="ru-RU"/>
              </w:rPr>
            </w:pPr>
            <w:r w:rsidRPr="009E5418">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E5418" w:rsidRDefault="009E5418" w:rsidP="00BB327C">
            <w:pPr>
              <w:spacing w:after="0"/>
              <w:ind w:left="135"/>
              <w:jc w:val="center"/>
            </w:pPr>
            <w:r w:rsidRPr="009E54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5 </w:t>
            </w:r>
          </w:p>
        </w:tc>
        <w:tc>
          <w:tcPr>
            <w:tcW w:w="1692" w:type="dxa"/>
            <w:tcMar>
              <w:top w:w="50" w:type="dxa"/>
              <w:left w:w="100" w:type="dxa"/>
            </w:tcMar>
            <w:vAlign w:val="center"/>
          </w:tcPr>
          <w:p w:rsidR="009E5418" w:rsidRDefault="009E5418" w:rsidP="00BB327C">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E5418" w:rsidRDefault="009E5418" w:rsidP="00BB327C"/>
        </w:tc>
      </w:tr>
    </w:tbl>
    <w:p w:rsidR="009E5418" w:rsidRPr="00CF423A" w:rsidRDefault="009E5418" w:rsidP="009E5418">
      <w:pPr>
        <w:spacing w:after="0" w:line="264" w:lineRule="auto"/>
        <w:ind w:firstLine="600"/>
        <w:jc w:val="both"/>
        <w:rPr>
          <w:lang w:val="ru-RU"/>
        </w:rPr>
        <w:sectPr w:rsidR="009E5418" w:rsidRPr="00CF423A">
          <w:pgSz w:w="16383" w:h="11906" w:orient="landscape"/>
          <w:pgMar w:top="1134" w:right="850" w:bottom="1134" w:left="1701" w:header="720" w:footer="720" w:gutter="0"/>
          <w:cols w:space="720"/>
        </w:sectPr>
      </w:pPr>
    </w:p>
    <w:p w:rsidR="00550026" w:rsidRDefault="009D4C8B">
      <w:pPr>
        <w:spacing w:after="0"/>
        <w:rPr>
          <w:rFonts w:ascii="Times New Roman" w:hAnsi="Times New Roman"/>
          <w:b/>
          <w:color w:val="000000"/>
          <w:sz w:val="28"/>
        </w:rPr>
      </w:pPr>
      <w:r w:rsidRPr="00CF423A">
        <w:rPr>
          <w:rFonts w:ascii="Times New Roman" w:hAnsi="Times New Roman"/>
          <w:b/>
          <w:color w:val="000000"/>
          <w:sz w:val="28"/>
          <w:lang w:val="ru-RU"/>
        </w:rPr>
        <w:lastRenderedPageBreak/>
        <w:t xml:space="preserve"> </w:t>
      </w:r>
      <w:r>
        <w:rPr>
          <w:rFonts w:ascii="Times New Roman" w:hAnsi="Times New Roman"/>
          <w:b/>
          <w:color w:val="000000"/>
          <w:sz w:val="28"/>
        </w:rPr>
        <w:t xml:space="preserve">6 КЛАСС </w:t>
      </w:r>
    </w:p>
    <w:p w:rsidR="00397938" w:rsidRDefault="00397938">
      <w:pPr>
        <w:spacing w:after="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796"/>
        <w:gridCol w:w="1382"/>
        <w:gridCol w:w="1843"/>
        <w:gridCol w:w="1912"/>
        <w:gridCol w:w="3267"/>
      </w:tblGrid>
      <w:tr w:rsidR="00550026">
        <w:trPr>
          <w:trHeight w:val="144"/>
          <w:tblCellSpacing w:w="0" w:type="dxa"/>
        </w:trPr>
        <w:tc>
          <w:tcPr>
            <w:tcW w:w="412"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396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Наименование разделов и тем программы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889"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59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69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18">
              <w:r w:rsidR="009D4C8B">
                <w:rPr>
                  <w:rFonts w:ascii="Times New Roman" w:hAnsi="Times New Roman"/>
                  <w:color w:val="0000FF"/>
                  <w:u w:val="single"/>
                </w:rPr>
                <w:t>https://m.edsoo.ru/X7L4C0Z3O</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19">
              <w:r w:rsidR="009D4C8B">
                <w:rPr>
                  <w:rFonts w:ascii="Times New Roman" w:hAnsi="Times New Roman"/>
                  <w:color w:val="0000FF"/>
                  <w:u w:val="single"/>
                </w:rPr>
                <w:t>https://m.edsoo.ru/L1T0D5X5F</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0">
              <w:r w:rsidR="009D4C8B">
                <w:rPr>
                  <w:rFonts w:ascii="Times New Roman" w:hAnsi="Times New Roman"/>
                  <w:color w:val="0000FF"/>
                  <w:u w:val="single"/>
                </w:rPr>
                <w:t>https://m.edsoo.ru/S1K0X1C5M</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1">
              <w:r w:rsidR="009D4C8B">
                <w:rPr>
                  <w:rFonts w:ascii="Times New Roman" w:hAnsi="Times New Roman"/>
                  <w:color w:val="0000FF"/>
                  <w:u w:val="single"/>
                </w:rPr>
                <w:t>https://m.edsoo.ru/R6C9I6Q3Y</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2">
              <w:r w:rsidR="009D4C8B">
                <w:rPr>
                  <w:rFonts w:ascii="Times New Roman" w:hAnsi="Times New Roman"/>
                  <w:color w:val="0000FF"/>
                  <w:u w:val="single"/>
                </w:rPr>
                <w:t>https://m.edsoo.ru/V4T5T9L5H</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3">
              <w:r w:rsidR="009D4C8B">
                <w:rPr>
                  <w:rFonts w:ascii="Times New Roman" w:hAnsi="Times New Roman"/>
                  <w:color w:val="0000FF"/>
                  <w:u w:val="single"/>
                </w:rPr>
                <w:t>https://m.edsoo.ru/C2X8S8K6X</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4">
              <w:r w:rsidR="009D4C8B">
                <w:rPr>
                  <w:rFonts w:ascii="Times New Roman" w:hAnsi="Times New Roman"/>
                  <w:color w:val="0000FF"/>
                  <w:u w:val="single"/>
                </w:rPr>
                <w:t>https://m.edsoo.ru/H3S1O3L4O</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8</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5">
              <w:r w:rsidR="009D4C8B">
                <w:rPr>
                  <w:rFonts w:ascii="Times New Roman" w:hAnsi="Times New Roman"/>
                  <w:color w:val="0000FF"/>
                  <w:u w:val="single"/>
                </w:rPr>
                <w:t>https://m.edsoo.ru/A1A8I5X5O</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 xml:space="preserve">Жизнь в городе и сельской местности. Описание родного города (села). </w:t>
            </w:r>
            <w:r w:rsidRPr="00CF423A">
              <w:rPr>
                <w:rFonts w:ascii="Times New Roman" w:hAnsi="Times New Roman"/>
                <w:color w:val="000000"/>
                <w:sz w:val="24"/>
                <w:lang w:val="ru-RU"/>
              </w:rPr>
              <w:lastRenderedPageBreak/>
              <w:t>Транспорт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lastRenderedPageBreak/>
              <w:t xml:space="preserve"> </w:t>
            </w:r>
            <w:r>
              <w:rPr>
                <w:rFonts w:ascii="Times New Roman" w:hAnsi="Times New Roman"/>
                <w:color w:val="000000"/>
                <w:sz w:val="24"/>
              </w:rPr>
              <w:t xml:space="preserve">19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6">
              <w:r w:rsidR="009D4C8B">
                <w:rPr>
                  <w:rFonts w:ascii="Times New Roman" w:hAnsi="Times New Roman"/>
                  <w:color w:val="0000FF"/>
                  <w:u w:val="single"/>
                </w:rPr>
                <w:t>https://m.edsoo.ru/N4M2K3Y7A</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7">
              <w:r w:rsidR="009D4C8B">
                <w:rPr>
                  <w:rFonts w:ascii="Times New Roman" w:hAnsi="Times New Roman"/>
                  <w:color w:val="0000FF"/>
                  <w:u w:val="single"/>
                </w:rPr>
                <w:t>https://m.edsoo.ru/P8X2S5Y3F</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8">
              <w:r w:rsidR="009D4C8B">
                <w:rPr>
                  <w:rFonts w:ascii="Times New Roman" w:hAnsi="Times New Roman"/>
                  <w:color w:val="0000FF"/>
                  <w:u w:val="single"/>
                </w:rPr>
                <w:t>https://m.edsoo.ru/X5G5X7H1Z</w:t>
              </w:r>
            </w:hyperlink>
          </w:p>
        </w:tc>
      </w:tr>
      <w:tr w:rsidR="00550026">
        <w:trPr>
          <w:trHeight w:val="144"/>
          <w:tblCellSpacing w:w="0" w:type="dxa"/>
        </w:trPr>
        <w:tc>
          <w:tcPr>
            <w:tcW w:w="0" w:type="auto"/>
            <w:gridSpan w:val="2"/>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rPr>
          <w:rFonts w:ascii="Times New Roman" w:hAnsi="Times New Roman"/>
          <w:b/>
          <w:color w:val="000000"/>
          <w:sz w:val="28"/>
        </w:rPr>
      </w:pPr>
      <w:r>
        <w:rPr>
          <w:rFonts w:ascii="Times New Roman" w:hAnsi="Times New Roman"/>
          <w:b/>
          <w:color w:val="000000"/>
          <w:sz w:val="28"/>
        </w:rPr>
        <w:lastRenderedPageBreak/>
        <w:t xml:space="preserve"> 7 КЛАСС </w:t>
      </w:r>
    </w:p>
    <w:p w:rsidR="00397938" w:rsidRDefault="00397938">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4731"/>
        <w:gridCol w:w="1368"/>
        <w:gridCol w:w="1843"/>
        <w:gridCol w:w="1912"/>
        <w:gridCol w:w="3352"/>
      </w:tblGrid>
      <w:tr w:rsidR="00550026">
        <w:trPr>
          <w:trHeight w:val="144"/>
          <w:tblCellSpacing w:w="0" w:type="dxa"/>
        </w:trPr>
        <w:tc>
          <w:tcPr>
            <w:tcW w:w="412"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396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Наименование разделов и тем программы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889"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59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69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29">
              <w:r w:rsidR="009D4C8B">
                <w:rPr>
                  <w:rFonts w:ascii="Times New Roman" w:hAnsi="Times New Roman"/>
                  <w:color w:val="0000FF"/>
                  <w:u w:val="single"/>
                </w:rPr>
                <w:t>https://m.edsoo.ru/V2M5D8M4W</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0">
              <w:r w:rsidR="009D4C8B">
                <w:rPr>
                  <w:rFonts w:ascii="Times New Roman" w:hAnsi="Times New Roman"/>
                  <w:color w:val="0000FF"/>
                  <w:u w:val="single"/>
                </w:rPr>
                <w:t>https://m.edsoo.ru/D6C3Z0P4R</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1">
              <w:r w:rsidR="009D4C8B">
                <w:rPr>
                  <w:rFonts w:ascii="Times New Roman" w:hAnsi="Times New Roman"/>
                  <w:color w:val="0000FF"/>
                  <w:u w:val="single"/>
                </w:rPr>
                <w:t>https://m.edsoo.ru/I3N0I2F2G</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2">
              <w:r w:rsidR="009D4C8B">
                <w:rPr>
                  <w:rFonts w:ascii="Times New Roman" w:hAnsi="Times New Roman"/>
                  <w:color w:val="0000FF"/>
                  <w:u w:val="single"/>
                </w:rPr>
                <w:t>https://m.edsoo.ru/L6A3C8A4W</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3">
              <w:r w:rsidR="009D4C8B">
                <w:rPr>
                  <w:rFonts w:ascii="Times New Roman" w:hAnsi="Times New Roman"/>
                  <w:color w:val="0000FF"/>
                  <w:u w:val="single"/>
                </w:rPr>
                <w:t>https://m.edsoo.ru/I9X6S9R4O</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4">
              <w:r w:rsidR="009D4C8B">
                <w:rPr>
                  <w:rFonts w:ascii="Times New Roman" w:hAnsi="Times New Roman"/>
                  <w:color w:val="0000FF"/>
                  <w:u w:val="single"/>
                </w:rPr>
                <w:t>https://m.edsoo.ru/E9K7A1V9N</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5">
              <w:r w:rsidR="009D4C8B">
                <w:rPr>
                  <w:rFonts w:ascii="Times New Roman" w:hAnsi="Times New Roman"/>
                  <w:color w:val="0000FF"/>
                  <w:u w:val="single"/>
                </w:rPr>
                <w:t>https://m.edsoo.ru/S6Q2O0Z1C</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6">
              <w:r w:rsidR="009D4C8B">
                <w:rPr>
                  <w:rFonts w:ascii="Times New Roman" w:hAnsi="Times New Roman"/>
                  <w:color w:val="0000FF"/>
                  <w:u w:val="single"/>
                </w:rPr>
                <w:t>https://m.edsoo.ru/L6N1F3R4F</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7">
              <w:r w:rsidR="009D4C8B">
                <w:rPr>
                  <w:rFonts w:ascii="Times New Roman" w:hAnsi="Times New Roman"/>
                  <w:color w:val="0000FF"/>
                  <w:u w:val="single"/>
                </w:rPr>
                <w:t>https://m.edsoo.ru/V1B0B6Q3R</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8">
              <w:r w:rsidR="009D4C8B">
                <w:rPr>
                  <w:rFonts w:ascii="Times New Roman" w:hAnsi="Times New Roman"/>
                  <w:color w:val="0000FF"/>
                  <w:u w:val="single"/>
                </w:rPr>
                <w:t>https://m.edsoo.ru/S2Q2T8C9J</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39">
              <w:r w:rsidR="009D4C8B">
                <w:rPr>
                  <w:rFonts w:ascii="Times New Roman" w:hAnsi="Times New Roman"/>
                  <w:color w:val="0000FF"/>
                  <w:u w:val="single"/>
                </w:rPr>
                <w:t>https://m.edsoo.ru/T8R1K3R2Z</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0">
              <w:r w:rsidR="009D4C8B">
                <w:rPr>
                  <w:rFonts w:ascii="Times New Roman" w:hAnsi="Times New Roman"/>
                  <w:color w:val="0000FF"/>
                  <w:u w:val="single"/>
                </w:rPr>
                <w:t>https://m.edsoo.ru/T6Z8S2G0O</w:t>
              </w:r>
            </w:hyperlink>
          </w:p>
        </w:tc>
      </w:tr>
      <w:tr w:rsidR="00550026">
        <w:trPr>
          <w:trHeight w:val="144"/>
          <w:tblCellSpacing w:w="0" w:type="dxa"/>
        </w:trPr>
        <w:tc>
          <w:tcPr>
            <w:tcW w:w="0" w:type="auto"/>
            <w:gridSpan w:val="2"/>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rPr>
          <w:rFonts w:ascii="Times New Roman" w:hAnsi="Times New Roman"/>
          <w:b/>
          <w:color w:val="000000"/>
          <w:sz w:val="28"/>
        </w:rPr>
      </w:pPr>
      <w:r>
        <w:rPr>
          <w:rFonts w:ascii="Times New Roman" w:hAnsi="Times New Roman"/>
          <w:b/>
          <w:color w:val="000000"/>
          <w:sz w:val="28"/>
        </w:rPr>
        <w:lastRenderedPageBreak/>
        <w:t xml:space="preserve"> 8 КЛАСС </w:t>
      </w:r>
    </w:p>
    <w:p w:rsidR="00397938" w:rsidRDefault="00397938">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4740"/>
        <w:gridCol w:w="1370"/>
        <w:gridCol w:w="1843"/>
        <w:gridCol w:w="1912"/>
        <w:gridCol w:w="3340"/>
      </w:tblGrid>
      <w:tr w:rsidR="00550026">
        <w:trPr>
          <w:trHeight w:val="144"/>
          <w:tblCellSpacing w:w="0" w:type="dxa"/>
        </w:trPr>
        <w:tc>
          <w:tcPr>
            <w:tcW w:w="412"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396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Наименование разделов и тем программы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889"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59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69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1">
              <w:r w:rsidR="009D4C8B">
                <w:rPr>
                  <w:rFonts w:ascii="Times New Roman" w:hAnsi="Times New Roman"/>
                  <w:color w:val="0000FF"/>
                  <w:u w:val="single"/>
                </w:rPr>
                <w:t>https://m.edsoo.ru/W8Q1N3R3G</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2">
              <w:r w:rsidR="009D4C8B">
                <w:rPr>
                  <w:rFonts w:ascii="Times New Roman" w:hAnsi="Times New Roman"/>
                  <w:color w:val="0000FF"/>
                  <w:u w:val="single"/>
                </w:rPr>
                <w:t>https://m.edsoo.ru/O0C7A2Q7F</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3">
              <w:r w:rsidR="009D4C8B">
                <w:rPr>
                  <w:rFonts w:ascii="Times New Roman" w:hAnsi="Times New Roman"/>
                  <w:color w:val="0000FF"/>
                  <w:u w:val="single"/>
                </w:rPr>
                <w:t>https://m.edsoo.ru/W8V7M6T0W</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4">
              <w:r w:rsidR="009D4C8B">
                <w:rPr>
                  <w:rFonts w:ascii="Times New Roman" w:hAnsi="Times New Roman"/>
                  <w:color w:val="0000FF"/>
                  <w:u w:val="single"/>
                </w:rPr>
                <w:t>https://m.edsoo.ru/C5A6G0S9Q</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5">
              <w:r w:rsidR="009D4C8B">
                <w:rPr>
                  <w:rFonts w:ascii="Times New Roman" w:hAnsi="Times New Roman"/>
                  <w:color w:val="0000FF"/>
                  <w:u w:val="single"/>
                </w:rPr>
                <w:t>https://m.edsoo.ru/Y6J9J9V6Z</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6">
              <w:r w:rsidR="009D4C8B">
                <w:rPr>
                  <w:rFonts w:ascii="Times New Roman" w:hAnsi="Times New Roman"/>
                  <w:color w:val="0000FF"/>
                  <w:u w:val="single"/>
                </w:rPr>
                <w:t>https://m.edsoo.ru/L3L7X0S9D</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7">
              <w:r w:rsidR="009D4C8B">
                <w:rPr>
                  <w:rFonts w:ascii="Times New Roman" w:hAnsi="Times New Roman"/>
                  <w:color w:val="0000FF"/>
                  <w:u w:val="single"/>
                </w:rPr>
                <w:t>https://m.edsoo.ru/Y9T1Q1X4N</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8">
              <w:r w:rsidR="009D4C8B">
                <w:rPr>
                  <w:rFonts w:ascii="Times New Roman" w:hAnsi="Times New Roman"/>
                  <w:color w:val="0000FF"/>
                  <w:u w:val="single"/>
                </w:rPr>
                <w:t>https://m.edsoo.ru/S5Q8R0O3H</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49">
              <w:r w:rsidR="009D4C8B">
                <w:rPr>
                  <w:rFonts w:ascii="Times New Roman" w:hAnsi="Times New Roman"/>
                  <w:color w:val="0000FF"/>
                  <w:u w:val="single"/>
                </w:rPr>
                <w:t>https://m.edsoo.ru/S1P0J1T4V</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0">
              <w:r w:rsidR="009D4C8B">
                <w:rPr>
                  <w:rFonts w:ascii="Times New Roman" w:hAnsi="Times New Roman"/>
                  <w:color w:val="0000FF"/>
                  <w:u w:val="single"/>
                </w:rPr>
                <w:t>https://m.edsoo.ru/B5A5S0I6S</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1">
              <w:r w:rsidR="009D4C8B">
                <w:rPr>
                  <w:rFonts w:ascii="Times New Roman" w:hAnsi="Times New Roman"/>
                  <w:color w:val="0000FF"/>
                  <w:u w:val="single"/>
                </w:rPr>
                <w:t>https://m.edsoo.ru/G1O2B8N9B</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2">
              <w:r w:rsidR="009D4C8B">
                <w:rPr>
                  <w:rFonts w:ascii="Times New Roman" w:hAnsi="Times New Roman"/>
                  <w:color w:val="0000FF"/>
                  <w:u w:val="single"/>
                </w:rPr>
                <w:t>https://m.edsoo.ru/S1R1E8Q8K</w:t>
              </w:r>
            </w:hyperlink>
          </w:p>
        </w:tc>
      </w:tr>
      <w:tr w:rsidR="00550026">
        <w:trPr>
          <w:trHeight w:val="144"/>
          <w:tblCellSpacing w:w="0" w:type="dxa"/>
        </w:trPr>
        <w:tc>
          <w:tcPr>
            <w:tcW w:w="0" w:type="auto"/>
            <w:gridSpan w:val="2"/>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rPr>
          <w:rFonts w:ascii="Times New Roman" w:hAnsi="Times New Roman"/>
          <w:b/>
          <w:color w:val="000000"/>
          <w:sz w:val="28"/>
        </w:rPr>
      </w:pPr>
      <w:r>
        <w:rPr>
          <w:rFonts w:ascii="Times New Roman" w:hAnsi="Times New Roman"/>
          <w:b/>
          <w:color w:val="000000"/>
          <w:sz w:val="28"/>
        </w:rPr>
        <w:lastRenderedPageBreak/>
        <w:t xml:space="preserve"> 9 КЛАСС </w:t>
      </w:r>
    </w:p>
    <w:p w:rsidR="00397938" w:rsidRDefault="00397938">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4796"/>
        <w:gridCol w:w="1382"/>
        <w:gridCol w:w="1843"/>
        <w:gridCol w:w="1912"/>
        <w:gridCol w:w="3267"/>
      </w:tblGrid>
      <w:tr w:rsidR="00550026">
        <w:trPr>
          <w:trHeight w:val="144"/>
          <w:tblCellSpacing w:w="0" w:type="dxa"/>
        </w:trPr>
        <w:tc>
          <w:tcPr>
            <w:tcW w:w="412"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396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Наименование разделов и тем программы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889"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59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69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3">
              <w:r w:rsidR="009D4C8B">
                <w:rPr>
                  <w:rFonts w:ascii="Times New Roman" w:hAnsi="Times New Roman"/>
                  <w:color w:val="0000FF"/>
                  <w:u w:val="single"/>
                </w:rPr>
                <w:t>https://m.edsoo.ru/O4Z1J6B3F</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4">
              <w:r w:rsidR="009D4C8B">
                <w:rPr>
                  <w:rFonts w:ascii="Times New Roman" w:hAnsi="Times New Roman"/>
                  <w:color w:val="0000FF"/>
                  <w:u w:val="single"/>
                </w:rPr>
                <w:t>https://m.edsoo.ru/C9K9D2R7T</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5">
              <w:r w:rsidR="009D4C8B">
                <w:rPr>
                  <w:rFonts w:ascii="Times New Roman" w:hAnsi="Times New Roman"/>
                  <w:color w:val="0000FF"/>
                  <w:u w:val="single"/>
                </w:rPr>
                <w:t>https://m.edsoo.ru/A9U2P1R4P</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6">
              <w:r w:rsidR="009D4C8B">
                <w:rPr>
                  <w:rFonts w:ascii="Times New Roman" w:hAnsi="Times New Roman"/>
                  <w:color w:val="0000FF"/>
                  <w:u w:val="single"/>
                </w:rPr>
                <w:t>https://m.edsoo.ru/E9W7N8T4C</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7">
              <w:r w:rsidR="009D4C8B">
                <w:rPr>
                  <w:rFonts w:ascii="Times New Roman" w:hAnsi="Times New Roman"/>
                  <w:color w:val="0000FF"/>
                  <w:u w:val="single"/>
                </w:rPr>
                <w:t>https://m.edsoo.ru/U4P9G3G9W</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8">
              <w:r w:rsidR="009D4C8B">
                <w:rPr>
                  <w:rFonts w:ascii="Times New Roman" w:hAnsi="Times New Roman"/>
                  <w:color w:val="0000FF"/>
                  <w:u w:val="single"/>
                </w:rPr>
                <w:t>https://m.edsoo.ru/H4K8B8S1X</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59">
              <w:r w:rsidR="009D4C8B">
                <w:rPr>
                  <w:rFonts w:ascii="Times New Roman" w:hAnsi="Times New Roman"/>
                  <w:color w:val="0000FF"/>
                  <w:u w:val="single"/>
                </w:rPr>
                <w:t>https://m.edsoo.ru/R3O3W2X2Q</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60">
              <w:r w:rsidR="009D4C8B">
                <w:rPr>
                  <w:rFonts w:ascii="Times New Roman" w:hAnsi="Times New Roman"/>
                  <w:color w:val="0000FF"/>
                  <w:u w:val="single"/>
                </w:rPr>
                <w:t>https://m.edsoo.ru/C2J4I2P0D</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61">
              <w:r w:rsidR="009D4C8B">
                <w:rPr>
                  <w:rFonts w:ascii="Times New Roman" w:hAnsi="Times New Roman"/>
                  <w:color w:val="0000FF"/>
                  <w:u w:val="single"/>
                </w:rPr>
                <w:t>https://m.edsoo.ru/Z9X1O9E6V</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62">
              <w:r w:rsidR="009D4C8B">
                <w:rPr>
                  <w:rFonts w:ascii="Times New Roman" w:hAnsi="Times New Roman"/>
                  <w:color w:val="0000FF"/>
                  <w:u w:val="single"/>
                </w:rPr>
                <w:t>https://m.edsoo.ru/E9O5X5M4T</w:t>
              </w:r>
            </w:hyperlink>
          </w:p>
        </w:tc>
      </w:tr>
      <w:tr w:rsidR="00550026">
        <w:trPr>
          <w:trHeight w:val="144"/>
          <w:tblCellSpacing w:w="0" w:type="dxa"/>
        </w:trPr>
        <w:tc>
          <w:tcPr>
            <w:tcW w:w="412"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396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550026" w:rsidRDefault="00550026">
            <w:pPr>
              <w:spacing w:after="0"/>
              <w:ind w:left="135"/>
              <w:jc w:val="center"/>
            </w:pPr>
          </w:p>
        </w:tc>
        <w:tc>
          <w:tcPr>
            <w:tcW w:w="2403" w:type="dxa"/>
            <w:tcMar>
              <w:top w:w="50" w:type="dxa"/>
              <w:left w:w="100" w:type="dxa"/>
            </w:tcMar>
            <w:vAlign w:val="center"/>
          </w:tcPr>
          <w:p w:rsidR="00550026" w:rsidRDefault="00A21860">
            <w:pPr>
              <w:spacing w:after="0"/>
              <w:ind w:left="135"/>
            </w:pPr>
            <w:hyperlink r:id="rId63">
              <w:r w:rsidR="009D4C8B">
                <w:rPr>
                  <w:rFonts w:ascii="Times New Roman" w:hAnsi="Times New Roman"/>
                  <w:color w:val="0000FF"/>
                  <w:u w:val="single"/>
                </w:rPr>
                <w:t>https://m.edsoo.ru/C6R4A9D9A</w:t>
              </w:r>
            </w:hyperlink>
          </w:p>
        </w:tc>
      </w:tr>
      <w:tr w:rsidR="00550026">
        <w:trPr>
          <w:trHeight w:val="144"/>
          <w:tblCellSpacing w:w="0" w:type="dxa"/>
        </w:trPr>
        <w:tc>
          <w:tcPr>
            <w:tcW w:w="0" w:type="auto"/>
            <w:gridSpan w:val="2"/>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550026" w:rsidRDefault="00550026"/>
        </w:tc>
      </w:tr>
      <w:bookmarkEnd w:id="10"/>
    </w:tbl>
    <w:p w:rsidR="00550026" w:rsidRDefault="00550026">
      <w:pPr>
        <w:sectPr w:rsidR="00550026">
          <w:pgSz w:w="16383" w:h="11906" w:orient="landscape"/>
          <w:pgMar w:top="1134" w:right="850" w:bottom="1134" w:left="1701" w:header="720" w:footer="720" w:gutter="0"/>
          <w:cols w:space="720"/>
        </w:sectPr>
      </w:pPr>
    </w:p>
    <w:p w:rsidR="00BB327C" w:rsidRDefault="00BB327C" w:rsidP="00BB327C">
      <w:pPr>
        <w:spacing w:after="0"/>
        <w:ind w:left="120"/>
      </w:pPr>
      <w:r>
        <w:rPr>
          <w:rFonts w:ascii="Times New Roman" w:hAnsi="Times New Roman"/>
          <w:b/>
          <w:color w:val="000000"/>
          <w:sz w:val="28"/>
        </w:rPr>
        <w:lastRenderedPageBreak/>
        <w:t xml:space="preserve">ПОУРОЧНОЕ ПЛАНИРОВАНИЕ </w:t>
      </w:r>
    </w:p>
    <w:p w:rsidR="00BB327C" w:rsidRDefault="00BB327C" w:rsidP="00BB327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4149"/>
        <w:gridCol w:w="1020"/>
        <w:gridCol w:w="1841"/>
        <w:gridCol w:w="1910"/>
        <w:gridCol w:w="1423"/>
        <w:gridCol w:w="2873"/>
      </w:tblGrid>
      <w:tr w:rsidR="00BB327C" w:rsidTr="00BB327C">
        <w:trPr>
          <w:trHeight w:val="144"/>
          <w:tblCellSpacing w:w="20" w:type="nil"/>
        </w:trPr>
        <w:tc>
          <w:tcPr>
            <w:tcW w:w="778" w:type="dxa"/>
            <w:vMerge w:val="restart"/>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 п/п </w:t>
            </w:r>
          </w:p>
          <w:p w:rsidR="00BB327C" w:rsidRDefault="00BB327C" w:rsidP="00BB327C">
            <w:pPr>
              <w:spacing w:after="0"/>
              <w:ind w:left="135"/>
            </w:pPr>
          </w:p>
        </w:tc>
        <w:tc>
          <w:tcPr>
            <w:tcW w:w="4153" w:type="dxa"/>
            <w:vMerge w:val="restart"/>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Тема урока </w:t>
            </w:r>
          </w:p>
          <w:p w:rsidR="00BB327C" w:rsidRDefault="00BB327C" w:rsidP="00BB327C">
            <w:pPr>
              <w:spacing w:after="0"/>
              <w:ind w:left="135"/>
            </w:pPr>
          </w:p>
        </w:tc>
        <w:tc>
          <w:tcPr>
            <w:tcW w:w="0" w:type="auto"/>
            <w:gridSpan w:val="3"/>
            <w:tcMar>
              <w:top w:w="50" w:type="dxa"/>
              <w:left w:w="100" w:type="dxa"/>
            </w:tcMar>
            <w:vAlign w:val="center"/>
          </w:tcPr>
          <w:p w:rsidR="00BB327C" w:rsidRDefault="00BB327C" w:rsidP="00BB327C">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Дата изучения </w:t>
            </w:r>
          </w:p>
          <w:p w:rsidR="00BB327C" w:rsidRDefault="00BB327C" w:rsidP="00BB327C">
            <w:pPr>
              <w:spacing w:after="0"/>
              <w:ind w:left="135"/>
            </w:pPr>
          </w:p>
        </w:tc>
        <w:tc>
          <w:tcPr>
            <w:tcW w:w="2873" w:type="dxa"/>
            <w:vMerge w:val="restart"/>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Электронные цифровые образовательные ресурсы </w:t>
            </w:r>
          </w:p>
          <w:p w:rsidR="00BB327C" w:rsidRDefault="00BB327C" w:rsidP="00BB327C">
            <w:pPr>
              <w:spacing w:after="0"/>
              <w:ind w:left="135"/>
            </w:pPr>
          </w:p>
        </w:tc>
      </w:tr>
      <w:tr w:rsidR="00BB327C" w:rsidTr="00BB327C">
        <w:trPr>
          <w:trHeight w:val="144"/>
          <w:tblCellSpacing w:w="20" w:type="nil"/>
        </w:trPr>
        <w:tc>
          <w:tcPr>
            <w:tcW w:w="0" w:type="auto"/>
            <w:vMerge/>
            <w:tcBorders>
              <w:top w:val="nil"/>
            </w:tcBorders>
            <w:tcMar>
              <w:top w:w="50" w:type="dxa"/>
              <w:left w:w="100" w:type="dxa"/>
            </w:tcMar>
          </w:tcPr>
          <w:p w:rsidR="00BB327C" w:rsidRDefault="00BB327C" w:rsidP="00BB327C"/>
        </w:tc>
        <w:tc>
          <w:tcPr>
            <w:tcW w:w="0" w:type="auto"/>
            <w:vMerge/>
            <w:tcBorders>
              <w:top w:val="nil"/>
            </w:tcBorders>
            <w:tcMar>
              <w:top w:w="50" w:type="dxa"/>
              <w:left w:w="100" w:type="dxa"/>
            </w:tcMar>
          </w:tcPr>
          <w:p w:rsidR="00BB327C" w:rsidRDefault="00BB327C" w:rsidP="00BB327C"/>
        </w:tc>
        <w:tc>
          <w:tcPr>
            <w:tcW w:w="1062" w:type="dxa"/>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Всего </w:t>
            </w:r>
          </w:p>
          <w:p w:rsidR="00BB327C" w:rsidRDefault="00BB327C" w:rsidP="00BB327C">
            <w:pPr>
              <w:spacing w:after="0"/>
              <w:ind w:left="135"/>
            </w:pPr>
          </w:p>
        </w:tc>
        <w:tc>
          <w:tcPr>
            <w:tcW w:w="1841" w:type="dxa"/>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Контрольные работы </w:t>
            </w:r>
          </w:p>
          <w:p w:rsidR="00BB327C" w:rsidRDefault="00BB327C" w:rsidP="00BB327C">
            <w:pPr>
              <w:spacing w:after="0"/>
              <w:ind w:left="135"/>
            </w:pPr>
          </w:p>
        </w:tc>
        <w:tc>
          <w:tcPr>
            <w:tcW w:w="1910" w:type="dxa"/>
            <w:tcMar>
              <w:top w:w="50" w:type="dxa"/>
              <w:left w:w="100" w:type="dxa"/>
            </w:tcMar>
            <w:vAlign w:val="center"/>
          </w:tcPr>
          <w:p w:rsidR="00BB327C" w:rsidRDefault="00BB327C" w:rsidP="00BB327C">
            <w:pPr>
              <w:spacing w:after="0"/>
              <w:ind w:left="135"/>
            </w:pPr>
            <w:r>
              <w:rPr>
                <w:rFonts w:ascii="Times New Roman" w:hAnsi="Times New Roman"/>
                <w:b/>
                <w:color w:val="000000"/>
                <w:sz w:val="24"/>
              </w:rPr>
              <w:t xml:space="preserve">Практические работы </w:t>
            </w:r>
          </w:p>
          <w:p w:rsidR="00BB327C" w:rsidRDefault="00BB327C" w:rsidP="00BB327C">
            <w:pPr>
              <w:spacing w:after="0"/>
              <w:ind w:left="135"/>
            </w:pPr>
          </w:p>
        </w:tc>
        <w:tc>
          <w:tcPr>
            <w:tcW w:w="0" w:type="auto"/>
            <w:vMerge/>
            <w:tcBorders>
              <w:top w:val="nil"/>
            </w:tcBorders>
            <w:tcMar>
              <w:top w:w="50" w:type="dxa"/>
              <w:left w:w="100" w:type="dxa"/>
            </w:tcMar>
          </w:tcPr>
          <w:p w:rsidR="00BB327C" w:rsidRDefault="00BB327C" w:rsidP="00BB327C"/>
        </w:tc>
        <w:tc>
          <w:tcPr>
            <w:tcW w:w="0" w:type="auto"/>
            <w:vMerge/>
            <w:tcBorders>
              <w:top w:val="nil"/>
            </w:tcBorders>
            <w:tcMar>
              <w:top w:w="50" w:type="dxa"/>
              <w:left w:w="100" w:type="dxa"/>
            </w:tcMar>
          </w:tcPr>
          <w:p w:rsidR="00BB327C" w:rsidRDefault="00BB327C" w:rsidP="00BB327C"/>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Моя семья (члены моей семьи)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01.09.2026 </w:t>
            </w:r>
          </w:p>
        </w:tc>
        <w:tc>
          <w:tcPr>
            <w:tcW w:w="2873" w:type="dxa"/>
            <w:tcMar>
              <w:top w:w="50" w:type="dxa"/>
              <w:left w:w="100" w:type="dxa"/>
            </w:tcMar>
            <w:vAlign w:val="center"/>
          </w:tcPr>
          <w:p w:rsidR="00BB327C" w:rsidRDefault="00A21860" w:rsidP="00BB327C">
            <w:pPr>
              <w:spacing w:after="0"/>
              <w:ind w:left="135"/>
            </w:pPr>
            <w:hyperlink r:id="rId64">
              <w:r w:rsidR="00BB327C">
                <w:rPr>
                  <w:rFonts w:ascii="Times New Roman" w:hAnsi="Times New Roman"/>
                  <w:color w:val="0000FF"/>
                  <w:u w:val="single"/>
                </w:rPr>
                <w:t>https://m.edsoo.ru/9d83e887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w:t>
            </w:r>
          </w:p>
        </w:tc>
        <w:tc>
          <w:tcPr>
            <w:tcW w:w="4153" w:type="dxa"/>
            <w:tcMar>
              <w:top w:w="50" w:type="dxa"/>
              <w:left w:w="100" w:type="dxa"/>
            </w:tcMar>
            <w:vAlign w:val="center"/>
          </w:tcPr>
          <w:p w:rsidR="00BB327C" w:rsidRPr="00BB327C" w:rsidRDefault="00BB327C" w:rsidP="00BB327C">
            <w:pPr>
              <w:spacing w:after="0"/>
              <w:ind w:left="135"/>
              <w:rPr>
                <w:rFonts w:ascii="Times New Roman" w:hAnsi="Times New Roman"/>
                <w:color w:val="000000"/>
                <w:sz w:val="24"/>
                <w:lang w:val="ru-RU"/>
              </w:rPr>
            </w:pPr>
            <w:r w:rsidRPr="00BB327C">
              <w:rPr>
                <w:rFonts w:ascii="Times New Roman" w:hAnsi="Times New Roman"/>
                <w:color w:val="000000"/>
                <w:sz w:val="24"/>
                <w:lang w:val="ru-RU"/>
              </w:rPr>
              <w:t>Моя семья (наши любимые занятия)</w:t>
            </w:r>
          </w:p>
          <w:p w:rsidR="00BB327C" w:rsidRPr="007C550B" w:rsidRDefault="00BB327C" w:rsidP="00BB327C">
            <w:pPr>
              <w:spacing w:after="0"/>
              <w:ind w:left="135"/>
              <w:rPr>
                <w:b/>
              </w:rPr>
            </w:pPr>
            <w:r w:rsidRPr="007C550B">
              <w:rPr>
                <w:rFonts w:ascii="Times New Roman" w:hAnsi="Times New Roman"/>
                <w:b/>
                <w:color w:val="000000"/>
                <w:sz w:val="24"/>
              </w:rPr>
              <w:t>Контрольная работа</w:t>
            </w:r>
          </w:p>
        </w:tc>
        <w:tc>
          <w:tcPr>
            <w:tcW w:w="1062" w:type="dxa"/>
            <w:tcMar>
              <w:top w:w="50" w:type="dxa"/>
              <w:left w:w="100" w:type="dxa"/>
            </w:tcMar>
            <w:vAlign w:val="center"/>
          </w:tcPr>
          <w:p w:rsidR="00BB327C" w:rsidRDefault="00BB327C" w:rsidP="00BB327C">
            <w:pPr>
              <w:spacing w:after="0"/>
              <w:ind w:left="135"/>
              <w:jc w:val="center"/>
            </w:pPr>
            <w:r w:rsidRPr="007C550B">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04.09.2026 </w:t>
            </w:r>
          </w:p>
        </w:tc>
        <w:tc>
          <w:tcPr>
            <w:tcW w:w="2873" w:type="dxa"/>
            <w:tcMar>
              <w:top w:w="50" w:type="dxa"/>
              <w:left w:w="100" w:type="dxa"/>
            </w:tcMar>
            <w:vAlign w:val="center"/>
          </w:tcPr>
          <w:p w:rsidR="00BB327C" w:rsidRDefault="00A21860" w:rsidP="00BB327C">
            <w:pPr>
              <w:spacing w:after="0"/>
              <w:ind w:left="135"/>
            </w:pPr>
            <w:hyperlink r:id="rId65">
              <w:r w:rsidR="00BB327C">
                <w:rPr>
                  <w:rFonts w:ascii="Times New Roman" w:hAnsi="Times New Roman"/>
                  <w:color w:val="0000FF"/>
                  <w:u w:val="single"/>
                </w:rPr>
                <w:t>https://m.edsoo.ru/42226e68</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Моя семья (проводим время вместе)</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08.09.2026 </w:t>
            </w:r>
          </w:p>
        </w:tc>
        <w:tc>
          <w:tcPr>
            <w:tcW w:w="2873" w:type="dxa"/>
            <w:tcMar>
              <w:top w:w="50" w:type="dxa"/>
              <w:left w:w="100" w:type="dxa"/>
            </w:tcMar>
            <w:vAlign w:val="center"/>
          </w:tcPr>
          <w:p w:rsidR="00BB327C" w:rsidRDefault="00A21860" w:rsidP="00BB327C">
            <w:pPr>
              <w:spacing w:after="0"/>
              <w:ind w:left="135"/>
            </w:pPr>
            <w:hyperlink r:id="rId66">
              <w:r w:rsidR="00BB327C">
                <w:rPr>
                  <w:rFonts w:ascii="Times New Roman" w:hAnsi="Times New Roman"/>
                  <w:color w:val="0000FF"/>
                  <w:u w:val="single"/>
                </w:rPr>
                <w:t>https://m.edsoo.ru/6d799d99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Семейные праздники и традиции (день рождения, Новый Год)</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11.09.2026 </w:t>
            </w:r>
          </w:p>
        </w:tc>
        <w:tc>
          <w:tcPr>
            <w:tcW w:w="2873" w:type="dxa"/>
            <w:tcMar>
              <w:top w:w="50" w:type="dxa"/>
              <w:left w:w="100" w:type="dxa"/>
            </w:tcMar>
            <w:vAlign w:val="center"/>
          </w:tcPr>
          <w:p w:rsidR="00BB327C" w:rsidRDefault="00A21860" w:rsidP="00BB327C">
            <w:pPr>
              <w:spacing w:after="0"/>
              <w:ind w:left="135"/>
            </w:pPr>
            <w:hyperlink r:id="rId67">
              <w:r w:rsidR="00BB327C">
                <w:rPr>
                  <w:rFonts w:ascii="Times New Roman" w:hAnsi="Times New Roman"/>
                  <w:color w:val="0000FF"/>
                  <w:u w:val="single"/>
                </w:rPr>
                <w:t>https://m.edsoo.ru/3cc9b21c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Моя семья (семейные праздники в разных странах)</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15.09.2026 </w:t>
            </w:r>
          </w:p>
        </w:tc>
        <w:tc>
          <w:tcPr>
            <w:tcW w:w="2873" w:type="dxa"/>
            <w:tcMar>
              <w:top w:w="50" w:type="dxa"/>
              <w:left w:w="100" w:type="dxa"/>
            </w:tcMar>
            <w:vAlign w:val="center"/>
          </w:tcPr>
          <w:p w:rsidR="00BB327C" w:rsidRDefault="00A21860" w:rsidP="00BB327C">
            <w:pPr>
              <w:spacing w:after="0"/>
              <w:ind w:left="135"/>
            </w:pPr>
            <w:hyperlink r:id="rId68">
              <w:r w:rsidR="00BB327C">
                <w:rPr>
                  <w:rFonts w:ascii="Times New Roman" w:hAnsi="Times New Roman"/>
                  <w:color w:val="0000FF"/>
                  <w:u w:val="single"/>
                </w:rPr>
                <w:t>https://m.edsoo.ru/d86dbf47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Моя семья. Мои друзья</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18.09.2026 </w:t>
            </w:r>
          </w:p>
        </w:tc>
        <w:tc>
          <w:tcPr>
            <w:tcW w:w="2873" w:type="dxa"/>
            <w:tcMar>
              <w:top w:w="50" w:type="dxa"/>
              <w:left w:w="100" w:type="dxa"/>
            </w:tcMar>
            <w:vAlign w:val="center"/>
          </w:tcPr>
          <w:p w:rsidR="00BB327C" w:rsidRDefault="00A21860" w:rsidP="00BB327C">
            <w:pPr>
              <w:spacing w:after="0"/>
              <w:ind w:left="135"/>
            </w:pPr>
            <w:hyperlink r:id="rId69">
              <w:r w:rsidR="00BB327C">
                <w:rPr>
                  <w:rFonts w:ascii="Times New Roman" w:hAnsi="Times New Roman"/>
                  <w:color w:val="0000FF"/>
                  <w:u w:val="single"/>
                </w:rPr>
                <w:t>https://m.edsoo.ru/52191818</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Мои друзья (взаимоотношения с друзьями)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22.09.2026 </w:t>
            </w:r>
          </w:p>
        </w:tc>
        <w:tc>
          <w:tcPr>
            <w:tcW w:w="2873" w:type="dxa"/>
            <w:tcMar>
              <w:top w:w="50" w:type="dxa"/>
              <w:left w:w="100" w:type="dxa"/>
            </w:tcMar>
            <w:vAlign w:val="center"/>
          </w:tcPr>
          <w:p w:rsidR="00BB327C" w:rsidRDefault="00A21860" w:rsidP="00BB327C">
            <w:pPr>
              <w:spacing w:after="0"/>
              <w:ind w:left="135"/>
            </w:pPr>
            <w:hyperlink r:id="rId70">
              <w:r w:rsidR="00BB327C">
                <w:rPr>
                  <w:rFonts w:ascii="Times New Roman" w:hAnsi="Times New Roman"/>
                  <w:color w:val="0000FF"/>
                  <w:u w:val="single"/>
                </w:rPr>
                <w:t>https://m.edsoo.ru/1332c586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8</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25.09.2026 </w:t>
            </w:r>
          </w:p>
        </w:tc>
        <w:tc>
          <w:tcPr>
            <w:tcW w:w="2873" w:type="dxa"/>
            <w:tcMar>
              <w:top w:w="50" w:type="dxa"/>
              <w:left w:w="100" w:type="dxa"/>
            </w:tcMar>
            <w:vAlign w:val="center"/>
          </w:tcPr>
          <w:p w:rsidR="00BB327C" w:rsidRDefault="00A21860" w:rsidP="00BB327C">
            <w:pPr>
              <w:spacing w:after="0"/>
              <w:ind w:left="135"/>
            </w:pPr>
            <w:hyperlink r:id="rId71">
              <w:r w:rsidR="00BB327C">
                <w:rPr>
                  <w:rFonts w:ascii="Times New Roman" w:hAnsi="Times New Roman"/>
                  <w:color w:val="0000FF"/>
                  <w:u w:val="single"/>
                </w:rPr>
                <w:t>https://m.edsoo.ru/e214774c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9</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 xml:space="preserve">Контроль по теме "Моя семья. Мои друзья. Семейные праздники: день рождения, Новый год" </w:t>
            </w:r>
            <w:r w:rsidRPr="00BB327C">
              <w:rPr>
                <w:rFonts w:ascii="Times New Roman" w:hAnsi="Times New Roman"/>
                <w:b/>
                <w:color w:val="000000"/>
                <w:sz w:val="24"/>
                <w:lang w:val="ru-RU"/>
              </w:rPr>
              <w:t>Практическая работа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29.09.2026 </w:t>
            </w:r>
          </w:p>
        </w:tc>
        <w:tc>
          <w:tcPr>
            <w:tcW w:w="2873" w:type="dxa"/>
            <w:tcMar>
              <w:top w:w="50" w:type="dxa"/>
              <w:left w:w="100" w:type="dxa"/>
            </w:tcMar>
            <w:vAlign w:val="center"/>
          </w:tcPr>
          <w:p w:rsidR="00BB327C" w:rsidRDefault="00A21860" w:rsidP="00BB327C">
            <w:pPr>
              <w:spacing w:after="0"/>
              <w:ind w:left="135"/>
            </w:pPr>
            <w:hyperlink r:id="rId72">
              <w:r w:rsidR="00BB327C">
                <w:rPr>
                  <w:rFonts w:ascii="Times New Roman" w:hAnsi="Times New Roman"/>
                  <w:color w:val="0000FF"/>
                  <w:u w:val="single"/>
                </w:rPr>
                <w:t>https://m.edsoo.ru/fb24e11b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10</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Члены семьи: описание внешности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02.10.2026 </w:t>
            </w:r>
          </w:p>
        </w:tc>
        <w:tc>
          <w:tcPr>
            <w:tcW w:w="2873" w:type="dxa"/>
            <w:tcMar>
              <w:top w:w="50" w:type="dxa"/>
              <w:left w:w="100" w:type="dxa"/>
            </w:tcMar>
            <w:vAlign w:val="center"/>
          </w:tcPr>
          <w:p w:rsidR="00BB327C" w:rsidRDefault="00A21860" w:rsidP="00BB327C">
            <w:pPr>
              <w:spacing w:after="0"/>
              <w:ind w:left="135"/>
            </w:pPr>
            <w:hyperlink r:id="rId73">
              <w:r w:rsidR="00BB327C">
                <w:rPr>
                  <w:rFonts w:ascii="Times New Roman" w:hAnsi="Times New Roman"/>
                  <w:color w:val="0000FF"/>
                  <w:u w:val="single"/>
                </w:rPr>
                <w:t>https://m.edsoo.ru/c9321195</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11</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Члены семьи: описание характера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13.10.2026 </w:t>
            </w:r>
          </w:p>
        </w:tc>
        <w:tc>
          <w:tcPr>
            <w:tcW w:w="2873" w:type="dxa"/>
            <w:tcMar>
              <w:top w:w="50" w:type="dxa"/>
              <w:left w:w="100" w:type="dxa"/>
            </w:tcMar>
            <w:vAlign w:val="center"/>
          </w:tcPr>
          <w:p w:rsidR="00BB327C" w:rsidRDefault="00A21860" w:rsidP="00BB327C">
            <w:pPr>
              <w:spacing w:after="0"/>
              <w:ind w:left="135"/>
            </w:pPr>
            <w:hyperlink r:id="rId74">
              <w:r w:rsidR="00BB327C">
                <w:rPr>
                  <w:rFonts w:ascii="Times New Roman" w:hAnsi="Times New Roman"/>
                  <w:color w:val="0000FF"/>
                  <w:u w:val="single"/>
                </w:rPr>
                <w:t>https://m.edsoo.ru/c71235cb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12</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Мои друзья: описание внешности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16.10.2026 </w:t>
            </w:r>
          </w:p>
        </w:tc>
        <w:tc>
          <w:tcPr>
            <w:tcW w:w="2873" w:type="dxa"/>
            <w:tcMar>
              <w:top w:w="50" w:type="dxa"/>
              <w:left w:w="100" w:type="dxa"/>
            </w:tcMar>
            <w:vAlign w:val="center"/>
          </w:tcPr>
          <w:p w:rsidR="00BB327C" w:rsidRDefault="00A21860" w:rsidP="00BB327C">
            <w:pPr>
              <w:spacing w:after="0"/>
              <w:ind w:left="135"/>
            </w:pPr>
            <w:hyperlink r:id="rId75">
              <w:r w:rsidR="00BB327C">
                <w:rPr>
                  <w:rFonts w:ascii="Times New Roman" w:hAnsi="Times New Roman"/>
                  <w:color w:val="0000FF"/>
                  <w:u w:val="single"/>
                </w:rPr>
                <w:t>https://m.edsoo.ru/19f5c59a</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13</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Мои друзья: описание характера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20.10.2026 </w:t>
            </w:r>
          </w:p>
        </w:tc>
        <w:tc>
          <w:tcPr>
            <w:tcW w:w="2873" w:type="dxa"/>
            <w:tcMar>
              <w:top w:w="50" w:type="dxa"/>
              <w:left w:w="100" w:type="dxa"/>
            </w:tcMar>
            <w:vAlign w:val="center"/>
          </w:tcPr>
          <w:p w:rsidR="00BB327C" w:rsidRDefault="00A21860" w:rsidP="00BB327C">
            <w:pPr>
              <w:spacing w:after="0"/>
              <w:ind w:left="135"/>
            </w:pPr>
            <w:hyperlink r:id="rId76">
              <w:r w:rsidR="00BB327C">
                <w:rPr>
                  <w:rFonts w:ascii="Times New Roman" w:hAnsi="Times New Roman"/>
                  <w:color w:val="0000FF"/>
                  <w:u w:val="single"/>
                </w:rPr>
                <w:t>https://m.edsoo.ru/bbf7c9a9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14</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Мой любимый литературный герой (описание внешности и характера)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23.10.2026 </w:t>
            </w:r>
          </w:p>
        </w:tc>
        <w:tc>
          <w:tcPr>
            <w:tcW w:w="2873" w:type="dxa"/>
            <w:tcMar>
              <w:top w:w="50" w:type="dxa"/>
              <w:left w:w="100" w:type="dxa"/>
            </w:tcMar>
            <w:vAlign w:val="center"/>
          </w:tcPr>
          <w:p w:rsidR="00BB327C" w:rsidRDefault="00A21860" w:rsidP="00BB327C">
            <w:pPr>
              <w:spacing w:after="0"/>
              <w:ind w:left="135"/>
            </w:pPr>
            <w:hyperlink r:id="rId77">
              <w:r w:rsidR="00BB327C">
                <w:rPr>
                  <w:rFonts w:ascii="Times New Roman" w:hAnsi="Times New Roman"/>
                  <w:color w:val="0000FF"/>
                  <w:u w:val="single"/>
                </w:rPr>
                <w:t>https://m.edsoo.ru/6ae6cb12</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15</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Обобщение по теме "Внешность и характер человека (литературного персонажа)"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27.10.2026 </w:t>
            </w:r>
          </w:p>
        </w:tc>
        <w:tc>
          <w:tcPr>
            <w:tcW w:w="2873" w:type="dxa"/>
            <w:tcMar>
              <w:top w:w="50" w:type="dxa"/>
              <w:left w:w="100" w:type="dxa"/>
            </w:tcMar>
            <w:vAlign w:val="center"/>
          </w:tcPr>
          <w:p w:rsidR="00BB327C" w:rsidRDefault="00A21860" w:rsidP="00BB327C">
            <w:pPr>
              <w:spacing w:after="0"/>
              <w:ind w:left="135"/>
            </w:pPr>
            <w:hyperlink r:id="rId78">
              <w:r w:rsidR="00BB327C">
                <w:rPr>
                  <w:rFonts w:ascii="Times New Roman" w:hAnsi="Times New Roman"/>
                  <w:color w:val="0000FF"/>
                  <w:u w:val="single"/>
                </w:rPr>
                <w:t>https://m.edsoo.ru/946d27ba</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16</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Досуг и увлечения современных подростков (любимые увлечения)</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30.10.2026 </w:t>
            </w:r>
          </w:p>
        </w:tc>
        <w:tc>
          <w:tcPr>
            <w:tcW w:w="2873" w:type="dxa"/>
            <w:tcMar>
              <w:top w:w="50" w:type="dxa"/>
              <w:left w:w="100" w:type="dxa"/>
            </w:tcMar>
            <w:vAlign w:val="center"/>
          </w:tcPr>
          <w:p w:rsidR="00BB327C" w:rsidRDefault="00A21860" w:rsidP="00BB327C">
            <w:pPr>
              <w:spacing w:after="0"/>
              <w:ind w:left="135"/>
            </w:pPr>
            <w:hyperlink r:id="rId79">
              <w:r w:rsidR="00BB327C">
                <w:rPr>
                  <w:rFonts w:ascii="Times New Roman" w:hAnsi="Times New Roman"/>
                  <w:color w:val="0000FF"/>
                  <w:u w:val="single"/>
                </w:rPr>
                <w:t>https://m.edsoo.ru/d8ed3bbc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Досуг и увлечения современных подростков (места для отдыха)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03.11.2026 </w:t>
            </w:r>
          </w:p>
        </w:tc>
        <w:tc>
          <w:tcPr>
            <w:tcW w:w="2873" w:type="dxa"/>
            <w:tcMar>
              <w:top w:w="50" w:type="dxa"/>
              <w:left w:w="100" w:type="dxa"/>
            </w:tcMar>
            <w:vAlign w:val="center"/>
          </w:tcPr>
          <w:p w:rsidR="00BB327C" w:rsidRDefault="00A21860" w:rsidP="00BB327C">
            <w:pPr>
              <w:spacing w:after="0"/>
              <w:ind w:left="135"/>
            </w:pPr>
            <w:hyperlink r:id="rId80">
              <w:r w:rsidR="00BB327C">
                <w:rPr>
                  <w:rFonts w:ascii="Times New Roman" w:hAnsi="Times New Roman"/>
                  <w:color w:val="0000FF"/>
                  <w:u w:val="single"/>
                </w:rPr>
                <w:t>https://m.edsoo.ru/3b8ce82c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18</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Мое свободное время (театр)</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06.11.2026 </w:t>
            </w:r>
          </w:p>
        </w:tc>
        <w:tc>
          <w:tcPr>
            <w:tcW w:w="2873" w:type="dxa"/>
            <w:tcMar>
              <w:top w:w="50" w:type="dxa"/>
              <w:left w:w="100" w:type="dxa"/>
            </w:tcMar>
            <w:vAlign w:val="center"/>
          </w:tcPr>
          <w:p w:rsidR="00BB327C" w:rsidRDefault="00A21860" w:rsidP="00BB327C">
            <w:pPr>
              <w:spacing w:after="0"/>
              <w:ind w:left="135"/>
            </w:pPr>
            <w:hyperlink r:id="rId81">
              <w:r w:rsidR="00BB327C">
                <w:rPr>
                  <w:rFonts w:ascii="Times New Roman" w:hAnsi="Times New Roman"/>
                  <w:color w:val="0000FF"/>
                  <w:u w:val="single"/>
                </w:rPr>
                <w:t>https://m.edsoo.ru/c498b6ee</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19</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Мое свободное время (кино)</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10.11.2026 </w:t>
            </w:r>
          </w:p>
        </w:tc>
        <w:tc>
          <w:tcPr>
            <w:tcW w:w="2873" w:type="dxa"/>
            <w:tcMar>
              <w:top w:w="50" w:type="dxa"/>
              <w:left w:w="100" w:type="dxa"/>
            </w:tcMar>
            <w:vAlign w:val="center"/>
          </w:tcPr>
          <w:p w:rsidR="00BB327C" w:rsidRDefault="00A21860" w:rsidP="00BB327C">
            <w:pPr>
              <w:spacing w:after="0"/>
              <w:ind w:left="135"/>
            </w:pPr>
            <w:hyperlink r:id="rId82">
              <w:r w:rsidR="00BB327C">
                <w:rPr>
                  <w:rFonts w:ascii="Times New Roman" w:hAnsi="Times New Roman"/>
                  <w:color w:val="0000FF"/>
                  <w:u w:val="single"/>
                </w:rPr>
                <w:t>https://m.edsoo.ru/feff16ef</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20</w:t>
            </w:r>
          </w:p>
        </w:tc>
        <w:tc>
          <w:tcPr>
            <w:tcW w:w="4153" w:type="dxa"/>
            <w:tcMar>
              <w:top w:w="50" w:type="dxa"/>
              <w:left w:w="100" w:type="dxa"/>
            </w:tcMar>
            <w:vAlign w:val="center"/>
          </w:tcPr>
          <w:p w:rsidR="00BB327C" w:rsidRPr="00BB327C" w:rsidRDefault="00BB327C" w:rsidP="00BB327C">
            <w:pPr>
              <w:spacing w:after="0"/>
              <w:ind w:left="135"/>
              <w:rPr>
                <w:b/>
                <w:lang w:val="ru-RU"/>
              </w:rPr>
            </w:pPr>
            <w:r w:rsidRPr="00BB327C">
              <w:rPr>
                <w:rFonts w:ascii="Times New Roman" w:hAnsi="Times New Roman"/>
                <w:color w:val="000000"/>
                <w:sz w:val="24"/>
                <w:lang w:val="ru-RU"/>
              </w:rPr>
              <w:t xml:space="preserve">Обобщение по теме "Досуг и увлечения (хобби) современного подростка (чтение, кино, спорт)" </w:t>
            </w:r>
            <w:r w:rsidRPr="00BB327C">
              <w:rPr>
                <w:rFonts w:ascii="Times New Roman" w:hAnsi="Times New Roman"/>
                <w:b/>
                <w:color w:val="000000"/>
                <w:sz w:val="24"/>
                <w:lang w:val="ru-RU"/>
              </w:rPr>
              <w:t xml:space="preserve">Контрольная работа </w:t>
            </w:r>
            <w:r>
              <w:rPr>
                <w:rFonts w:ascii="Times New Roman" w:hAnsi="Times New Roman"/>
                <w:b/>
                <w:color w:val="000000"/>
                <w:sz w:val="24"/>
              </w:rPr>
              <w:t>I</w:t>
            </w:r>
            <w:r w:rsidRPr="00BB327C">
              <w:rPr>
                <w:rFonts w:ascii="Times New Roman" w:hAnsi="Times New Roman"/>
                <w:b/>
                <w:color w:val="000000"/>
                <w:sz w:val="24"/>
                <w:lang w:val="ru-RU"/>
              </w:rPr>
              <w:t xml:space="preserve"> триместр</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13.11.2026 </w:t>
            </w:r>
          </w:p>
        </w:tc>
        <w:tc>
          <w:tcPr>
            <w:tcW w:w="2873" w:type="dxa"/>
            <w:tcMar>
              <w:top w:w="50" w:type="dxa"/>
              <w:left w:w="100" w:type="dxa"/>
            </w:tcMar>
            <w:vAlign w:val="center"/>
          </w:tcPr>
          <w:p w:rsidR="00BB327C" w:rsidRDefault="00A21860" w:rsidP="00BB327C">
            <w:pPr>
              <w:spacing w:after="0"/>
              <w:ind w:left="135"/>
            </w:pPr>
            <w:hyperlink r:id="rId83">
              <w:r w:rsidR="00BB327C">
                <w:rPr>
                  <w:rFonts w:ascii="Times New Roman" w:hAnsi="Times New Roman"/>
                  <w:color w:val="0000FF"/>
                  <w:u w:val="single"/>
                </w:rPr>
                <w:t>https://m.edsoo.ru/6dcc9bea</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21</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Здоровый образ жизни (распорядок дня)</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24.11.2026 </w:t>
            </w:r>
          </w:p>
        </w:tc>
        <w:tc>
          <w:tcPr>
            <w:tcW w:w="2873" w:type="dxa"/>
            <w:tcMar>
              <w:top w:w="50" w:type="dxa"/>
              <w:left w:w="100" w:type="dxa"/>
            </w:tcMar>
            <w:vAlign w:val="center"/>
          </w:tcPr>
          <w:p w:rsidR="00BB327C" w:rsidRDefault="00A21860" w:rsidP="00BB327C">
            <w:pPr>
              <w:spacing w:after="0"/>
              <w:ind w:left="135"/>
            </w:pPr>
            <w:hyperlink r:id="rId84">
              <w:r w:rsidR="00BB327C">
                <w:rPr>
                  <w:rFonts w:ascii="Times New Roman" w:hAnsi="Times New Roman"/>
                  <w:color w:val="0000FF"/>
                  <w:u w:val="single"/>
                </w:rPr>
                <w:t>https://m.edsoo.ru/736b9b28</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22</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 xml:space="preserve">Здоровый образ жизни (занятия </w:t>
            </w:r>
            <w:r w:rsidRPr="00BB327C">
              <w:rPr>
                <w:rFonts w:ascii="Times New Roman" w:hAnsi="Times New Roman"/>
                <w:color w:val="000000"/>
                <w:sz w:val="24"/>
                <w:lang w:val="ru-RU"/>
              </w:rPr>
              <w:lastRenderedPageBreak/>
              <w:t>спортом и активные виды отдыха)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27.11.2026 </w:t>
            </w:r>
          </w:p>
        </w:tc>
        <w:tc>
          <w:tcPr>
            <w:tcW w:w="2873" w:type="dxa"/>
            <w:tcMar>
              <w:top w:w="50" w:type="dxa"/>
              <w:left w:w="100" w:type="dxa"/>
            </w:tcMar>
            <w:vAlign w:val="center"/>
          </w:tcPr>
          <w:p w:rsidR="00BB327C" w:rsidRDefault="00A21860" w:rsidP="00BB327C">
            <w:pPr>
              <w:spacing w:after="0"/>
              <w:ind w:left="135"/>
            </w:pPr>
            <w:hyperlink r:id="rId85">
              <w:r w:rsidR="00BB327C">
                <w:rPr>
                  <w:rFonts w:ascii="Times New Roman" w:hAnsi="Times New Roman"/>
                  <w:color w:val="0000FF"/>
                  <w:u w:val="single"/>
                </w:rPr>
                <w:t>https://m.edsoo.ru/24d36a9c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23</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Здоровый образ жизни (здоровое питание)</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01.12.2026 </w:t>
            </w:r>
          </w:p>
        </w:tc>
        <w:tc>
          <w:tcPr>
            <w:tcW w:w="2873" w:type="dxa"/>
            <w:tcMar>
              <w:top w:w="50" w:type="dxa"/>
              <w:left w:w="100" w:type="dxa"/>
            </w:tcMar>
            <w:vAlign w:val="center"/>
          </w:tcPr>
          <w:p w:rsidR="00BB327C" w:rsidRDefault="00A21860" w:rsidP="00BB327C">
            <w:pPr>
              <w:spacing w:after="0"/>
              <w:ind w:left="135"/>
            </w:pPr>
            <w:hyperlink r:id="rId86">
              <w:r w:rsidR="00BB327C">
                <w:rPr>
                  <w:rFonts w:ascii="Times New Roman" w:hAnsi="Times New Roman"/>
                  <w:color w:val="0000FF"/>
                  <w:u w:val="single"/>
                </w:rPr>
                <w:t>https://m.edsoo.ru/2cc63969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24</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04.12.2026 </w:t>
            </w:r>
          </w:p>
        </w:tc>
        <w:tc>
          <w:tcPr>
            <w:tcW w:w="2873" w:type="dxa"/>
            <w:tcMar>
              <w:top w:w="50" w:type="dxa"/>
              <w:left w:w="100" w:type="dxa"/>
            </w:tcMar>
            <w:vAlign w:val="center"/>
          </w:tcPr>
          <w:p w:rsidR="00BB327C" w:rsidRDefault="00A21860" w:rsidP="00BB327C">
            <w:pPr>
              <w:spacing w:after="0"/>
              <w:ind w:left="135"/>
            </w:pPr>
            <w:hyperlink r:id="rId87">
              <w:r w:rsidR="00BB327C">
                <w:rPr>
                  <w:rFonts w:ascii="Times New Roman" w:hAnsi="Times New Roman"/>
                  <w:color w:val="0000FF"/>
                  <w:u w:val="single"/>
                </w:rPr>
                <w:t>https://m.edsoo.ru/a189c35b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25</w:t>
            </w:r>
          </w:p>
        </w:tc>
        <w:tc>
          <w:tcPr>
            <w:tcW w:w="4153" w:type="dxa"/>
            <w:tcMar>
              <w:top w:w="50" w:type="dxa"/>
              <w:left w:w="100" w:type="dxa"/>
            </w:tcMar>
            <w:vAlign w:val="center"/>
          </w:tcPr>
          <w:p w:rsidR="00BB327C" w:rsidRPr="00BB327C" w:rsidRDefault="00BB327C" w:rsidP="00BB327C">
            <w:pPr>
              <w:spacing w:after="0"/>
              <w:ind w:left="135"/>
              <w:rPr>
                <w:b/>
                <w:lang w:val="ru-RU"/>
              </w:rPr>
            </w:pPr>
            <w:r w:rsidRPr="00BB327C">
              <w:rPr>
                <w:rFonts w:ascii="Times New Roman" w:hAnsi="Times New Roman"/>
                <w:color w:val="000000"/>
                <w:sz w:val="24"/>
                <w:lang w:val="ru-RU"/>
              </w:rPr>
              <w:t xml:space="preserve">Контроль по темам "Досуг и увлечения (хобби) современного подростка (чтение, кино, спорт)" и "Здоровый образ жизни: режим труда и отдыха, здоровое питание" </w:t>
            </w:r>
            <w:r w:rsidRPr="00BB327C">
              <w:rPr>
                <w:rFonts w:ascii="Times New Roman" w:hAnsi="Times New Roman"/>
                <w:b/>
                <w:color w:val="000000"/>
                <w:sz w:val="24"/>
                <w:lang w:val="ru-RU"/>
              </w:rPr>
              <w:t>Практическая работа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08.12.2026 </w:t>
            </w:r>
          </w:p>
        </w:tc>
        <w:tc>
          <w:tcPr>
            <w:tcW w:w="2873" w:type="dxa"/>
            <w:tcMar>
              <w:top w:w="50" w:type="dxa"/>
              <w:left w:w="100" w:type="dxa"/>
            </w:tcMar>
            <w:vAlign w:val="center"/>
          </w:tcPr>
          <w:p w:rsidR="00BB327C" w:rsidRDefault="00A21860" w:rsidP="00BB327C">
            <w:pPr>
              <w:spacing w:after="0"/>
              <w:ind w:left="135"/>
            </w:pPr>
            <w:hyperlink r:id="rId88">
              <w:r w:rsidR="00BB327C">
                <w:rPr>
                  <w:rFonts w:ascii="Times New Roman" w:hAnsi="Times New Roman"/>
                  <w:color w:val="0000FF"/>
                  <w:u w:val="single"/>
                </w:rPr>
                <w:t>https://m.edsoo.ru/8436e747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26</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Покупки (продукты питания)</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11.12.2026 </w:t>
            </w:r>
          </w:p>
        </w:tc>
        <w:tc>
          <w:tcPr>
            <w:tcW w:w="2873" w:type="dxa"/>
            <w:tcMar>
              <w:top w:w="50" w:type="dxa"/>
              <w:left w:w="100" w:type="dxa"/>
            </w:tcMar>
            <w:vAlign w:val="center"/>
          </w:tcPr>
          <w:p w:rsidR="00BB327C" w:rsidRDefault="00A21860" w:rsidP="00BB327C">
            <w:pPr>
              <w:spacing w:after="0"/>
              <w:ind w:left="135"/>
            </w:pPr>
            <w:hyperlink r:id="rId89">
              <w:r w:rsidR="00BB327C">
                <w:rPr>
                  <w:rFonts w:ascii="Times New Roman" w:hAnsi="Times New Roman"/>
                  <w:color w:val="0000FF"/>
                  <w:u w:val="single"/>
                </w:rPr>
                <w:t>https://m.edsoo.ru/f7628d55</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27</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Покупки (сувениры)</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15.12.2026 </w:t>
            </w:r>
          </w:p>
        </w:tc>
        <w:tc>
          <w:tcPr>
            <w:tcW w:w="2873" w:type="dxa"/>
            <w:tcMar>
              <w:top w:w="50" w:type="dxa"/>
              <w:left w:w="100" w:type="dxa"/>
            </w:tcMar>
            <w:vAlign w:val="center"/>
          </w:tcPr>
          <w:p w:rsidR="00BB327C" w:rsidRDefault="00A21860" w:rsidP="00BB327C">
            <w:pPr>
              <w:spacing w:after="0"/>
              <w:ind w:left="135"/>
            </w:pPr>
            <w:hyperlink r:id="rId90">
              <w:r w:rsidR="00BB327C">
                <w:rPr>
                  <w:rFonts w:ascii="Times New Roman" w:hAnsi="Times New Roman"/>
                  <w:color w:val="0000FF"/>
                  <w:u w:val="single"/>
                </w:rPr>
                <w:t>https://m.edsoo.ru/4216aa8e</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28</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Покупки (мои любимые магазины)</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18.12.2026 </w:t>
            </w:r>
          </w:p>
        </w:tc>
        <w:tc>
          <w:tcPr>
            <w:tcW w:w="2873" w:type="dxa"/>
            <w:tcMar>
              <w:top w:w="50" w:type="dxa"/>
              <w:left w:w="100" w:type="dxa"/>
            </w:tcMar>
            <w:vAlign w:val="center"/>
          </w:tcPr>
          <w:p w:rsidR="00BB327C" w:rsidRDefault="00A21860" w:rsidP="00BB327C">
            <w:pPr>
              <w:spacing w:after="0"/>
              <w:ind w:left="135"/>
            </w:pPr>
            <w:hyperlink r:id="rId91">
              <w:r w:rsidR="00BB327C">
                <w:rPr>
                  <w:rFonts w:ascii="Times New Roman" w:hAnsi="Times New Roman"/>
                  <w:color w:val="0000FF"/>
                  <w:u w:val="single"/>
                </w:rPr>
                <w:t>https://m.edsoo.ru/82f977c7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29</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Обобщение по теме "Покупки: одежда, обувь и продукты питания"</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22.12.2026 </w:t>
            </w:r>
          </w:p>
        </w:tc>
        <w:tc>
          <w:tcPr>
            <w:tcW w:w="2873" w:type="dxa"/>
            <w:tcMar>
              <w:top w:w="50" w:type="dxa"/>
              <w:left w:w="100" w:type="dxa"/>
            </w:tcMar>
            <w:vAlign w:val="center"/>
          </w:tcPr>
          <w:p w:rsidR="00BB327C" w:rsidRDefault="00A21860" w:rsidP="00BB327C">
            <w:pPr>
              <w:spacing w:after="0"/>
              <w:ind w:left="135"/>
            </w:pPr>
            <w:hyperlink r:id="rId92">
              <w:r w:rsidR="00BB327C">
                <w:rPr>
                  <w:rFonts w:ascii="Times New Roman" w:hAnsi="Times New Roman"/>
                  <w:color w:val="0000FF"/>
                  <w:u w:val="single"/>
                </w:rPr>
                <w:t>https://m.edsoo.ru/7fea6a18</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30</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Школа, школьная жизнь (школьные предметы)</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25.12.2026 </w:t>
            </w:r>
          </w:p>
        </w:tc>
        <w:tc>
          <w:tcPr>
            <w:tcW w:w="2873" w:type="dxa"/>
            <w:tcMar>
              <w:top w:w="50" w:type="dxa"/>
              <w:left w:w="100" w:type="dxa"/>
            </w:tcMar>
            <w:vAlign w:val="center"/>
          </w:tcPr>
          <w:p w:rsidR="00BB327C" w:rsidRDefault="00A21860" w:rsidP="00BB327C">
            <w:pPr>
              <w:spacing w:after="0"/>
              <w:ind w:left="135"/>
            </w:pPr>
            <w:hyperlink r:id="rId93">
              <w:r w:rsidR="00BB327C">
                <w:rPr>
                  <w:rFonts w:ascii="Times New Roman" w:hAnsi="Times New Roman"/>
                  <w:color w:val="0000FF"/>
                  <w:u w:val="single"/>
                </w:rPr>
                <w:t>https://m.edsoo.ru/3d4c738e</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31</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Школа, школьная жизнь (мой любимый предмет)</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29.12.2026 </w:t>
            </w:r>
          </w:p>
        </w:tc>
        <w:tc>
          <w:tcPr>
            <w:tcW w:w="2873" w:type="dxa"/>
            <w:tcMar>
              <w:top w:w="50" w:type="dxa"/>
              <w:left w:w="100" w:type="dxa"/>
            </w:tcMar>
            <w:vAlign w:val="center"/>
          </w:tcPr>
          <w:p w:rsidR="00BB327C" w:rsidRDefault="00A21860" w:rsidP="00BB327C">
            <w:pPr>
              <w:spacing w:after="0"/>
              <w:ind w:left="135"/>
            </w:pPr>
            <w:hyperlink r:id="rId94">
              <w:r w:rsidR="00BB327C">
                <w:rPr>
                  <w:rFonts w:ascii="Times New Roman" w:hAnsi="Times New Roman"/>
                  <w:color w:val="0000FF"/>
                  <w:u w:val="single"/>
                </w:rPr>
                <w:t>https://m.edsoo.ru/e91a2316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32</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Школа, школьная жизнь (общение с одноклассниками)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12.01.2027 </w:t>
            </w:r>
          </w:p>
        </w:tc>
        <w:tc>
          <w:tcPr>
            <w:tcW w:w="2873" w:type="dxa"/>
            <w:tcMar>
              <w:top w:w="50" w:type="dxa"/>
              <w:left w:w="100" w:type="dxa"/>
            </w:tcMar>
            <w:vAlign w:val="center"/>
          </w:tcPr>
          <w:p w:rsidR="00BB327C" w:rsidRDefault="00A21860" w:rsidP="00BB327C">
            <w:pPr>
              <w:spacing w:after="0"/>
              <w:ind w:left="135"/>
            </w:pPr>
            <w:hyperlink r:id="rId95">
              <w:r w:rsidR="00BB327C">
                <w:rPr>
                  <w:rFonts w:ascii="Times New Roman" w:hAnsi="Times New Roman"/>
                  <w:color w:val="0000FF"/>
                  <w:u w:val="single"/>
                </w:rPr>
                <w:t>https://m.edsoo.ru/3cbf45ff</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33</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 xml:space="preserve">Школа, школьная жизнь (образование в стране/странах </w:t>
            </w:r>
            <w:r w:rsidRPr="00BB327C">
              <w:rPr>
                <w:rFonts w:ascii="Times New Roman" w:hAnsi="Times New Roman"/>
                <w:color w:val="000000"/>
                <w:sz w:val="24"/>
                <w:lang w:val="ru-RU"/>
              </w:rPr>
              <w:lastRenderedPageBreak/>
              <w:t>изучаемого языка)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15.01.2027 </w:t>
            </w:r>
          </w:p>
        </w:tc>
        <w:tc>
          <w:tcPr>
            <w:tcW w:w="2873" w:type="dxa"/>
            <w:tcMar>
              <w:top w:w="50" w:type="dxa"/>
              <w:left w:w="100" w:type="dxa"/>
            </w:tcMar>
            <w:vAlign w:val="center"/>
          </w:tcPr>
          <w:p w:rsidR="00BB327C" w:rsidRDefault="00A21860" w:rsidP="00BB327C">
            <w:pPr>
              <w:spacing w:after="0"/>
              <w:ind w:left="135"/>
            </w:pPr>
            <w:hyperlink r:id="rId96">
              <w:r w:rsidR="00BB327C">
                <w:rPr>
                  <w:rFonts w:ascii="Times New Roman" w:hAnsi="Times New Roman"/>
                  <w:color w:val="0000FF"/>
                  <w:u w:val="single"/>
                </w:rPr>
                <w:t>https://m.edsoo.ru/1dd12b8b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34</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Переписка с зарубежными сверстниками (пишем электронное письмо другу)</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19.01.2027 </w:t>
            </w:r>
          </w:p>
        </w:tc>
        <w:tc>
          <w:tcPr>
            <w:tcW w:w="2873" w:type="dxa"/>
            <w:tcMar>
              <w:top w:w="50" w:type="dxa"/>
              <w:left w:w="100" w:type="dxa"/>
            </w:tcMar>
            <w:vAlign w:val="center"/>
          </w:tcPr>
          <w:p w:rsidR="00BB327C" w:rsidRDefault="00A21860" w:rsidP="00BB327C">
            <w:pPr>
              <w:spacing w:after="0"/>
              <w:ind w:left="135"/>
            </w:pPr>
            <w:hyperlink r:id="rId97">
              <w:r w:rsidR="00BB327C">
                <w:rPr>
                  <w:rFonts w:ascii="Times New Roman" w:hAnsi="Times New Roman"/>
                  <w:color w:val="0000FF"/>
                  <w:u w:val="single"/>
                </w:rPr>
                <w:t>https://m.edsoo.ru/6a96ef6d</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35</w:t>
            </w:r>
          </w:p>
        </w:tc>
        <w:tc>
          <w:tcPr>
            <w:tcW w:w="4153" w:type="dxa"/>
            <w:tcMar>
              <w:top w:w="50" w:type="dxa"/>
              <w:left w:w="100" w:type="dxa"/>
            </w:tcMar>
            <w:vAlign w:val="center"/>
          </w:tcPr>
          <w:p w:rsidR="00BB327C" w:rsidRPr="007C550B" w:rsidRDefault="00BB327C" w:rsidP="00BB327C">
            <w:pPr>
              <w:spacing w:after="0"/>
              <w:ind w:left="135"/>
              <w:rPr>
                <w:b/>
              </w:rPr>
            </w:pPr>
            <w:r w:rsidRPr="00BB327C">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r>
              <w:rPr>
                <w:rFonts w:ascii="Times New Roman" w:hAnsi="Times New Roman"/>
                <w:b/>
                <w:color w:val="000000"/>
                <w:sz w:val="24"/>
              </w:rPr>
              <w:t xml:space="preserve"> Контрольная работа II триместр</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22.01.2027 </w:t>
            </w:r>
          </w:p>
        </w:tc>
        <w:tc>
          <w:tcPr>
            <w:tcW w:w="2873" w:type="dxa"/>
            <w:tcMar>
              <w:top w:w="50" w:type="dxa"/>
              <w:left w:w="100" w:type="dxa"/>
            </w:tcMar>
            <w:vAlign w:val="center"/>
          </w:tcPr>
          <w:p w:rsidR="00BB327C" w:rsidRDefault="00A21860" w:rsidP="00BB327C">
            <w:pPr>
              <w:spacing w:after="0"/>
              <w:ind w:left="135"/>
            </w:pPr>
            <w:hyperlink r:id="rId98">
              <w:r w:rsidR="00BB327C">
                <w:rPr>
                  <w:rFonts w:ascii="Times New Roman" w:hAnsi="Times New Roman"/>
                  <w:color w:val="0000FF"/>
                  <w:u w:val="single"/>
                </w:rPr>
                <w:t>https://m.edsoo.ru/c97ffc6f</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36</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Каникулы (виды путешествий)</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26.01.2027 </w:t>
            </w:r>
          </w:p>
        </w:tc>
        <w:tc>
          <w:tcPr>
            <w:tcW w:w="2873" w:type="dxa"/>
            <w:tcMar>
              <w:top w:w="50" w:type="dxa"/>
              <w:left w:w="100" w:type="dxa"/>
            </w:tcMar>
            <w:vAlign w:val="center"/>
          </w:tcPr>
          <w:p w:rsidR="00BB327C" w:rsidRDefault="00A21860" w:rsidP="00BB327C">
            <w:pPr>
              <w:spacing w:after="0"/>
              <w:ind w:left="135"/>
            </w:pPr>
            <w:hyperlink r:id="rId99">
              <w:r w:rsidR="00BB327C">
                <w:rPr>
                  <w:rFonts w:ascii="Times New Roman" w:hAnsi="Times New Roman"/>
                  <w:color w:val="0000FF"/>
                  <w:u w:val="single"/>
                </w:rPr>
                <w:t>https://m.edsoo.ru/8815a527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Каникулы (путешествуем в разное время года)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29.01.2027 </w:t>
            </w:r>
          </w:p>
        </w:tc>
        <w:tc>
          <w:tcPr>
            <w:tcW w:w="2873" w:type="dxa"/>
            <w:tcMar>
              <w:top w:w="50" w:type="dxa"/>
              <w:left w:w="100" w:type="dxa"/>
            </w:tcMar>
            <w:vAlign w:val="center"/>
          </w:tcPr>
          <w:p w:rsidR="00BB327C" w:rsidRDefault="00A21860" w:rsidP="00BB327C">
            <w:pPr>
              <w:spacing w:after="0"/>
              <w:ind w:left="135"/>
            </w:pPr>
            <w:hyperlink r:id="rId100">
              <w:r w:rsidR="00BB327C">
                <w:rPr>
                  <w:rFonts w:ascii="Times New Roman" w:hAnsi="Times New Roman"/>
                  <w:color w:val="0000FF"/>
                  <w:u w:val="single"/>
                </w:rPr>
                <w:t>https://m.edsoo.ru/828675b2</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38</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Каникулы (активные виды отдыха)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02.02.2027 </w:t>
            </w:r>
          </w:p>
        </w:tc>
        <w:tc>
          <w:tcPr>
            <w:tcW w:w="2873" w:type="dxa"/>
            <w:tcMar>
              <w:top w:w="50" w:type="dxa"/>
              <w:left w:w="100" w:type="dxa"/>
            </w:tcMar>
            <w:vAlign w:val="center"/>
          </w:tcPr>
          <w:p w:rsidR="00BB327C" w:rsidRDefault="00A21860" w:rsidP="00BB327C">
            <w:pPr>
              <w:spacing w:after="0"/>
              <w:ind w:left="135"/>
            </w:pPr>
            <w:hyperlink r:id="rId101">
              <w:r w:rsidR="00BB327C">
                <w:rPr>
                  <w:rFonts w:ascii="Times New Roman" w:hAnsi="Times New Roman"/>
                  <w:color w:val="0000FF"/>
                  <w:u w:val="single"/>
                </w:rPr>
                <w:t>https://m.edsoo.ru/b22288cb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39</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Виды отдыха (активности)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05.02.2027 </w:t>
            </w:r>
          </w:p>
        </w:tc>
        <w:tc>
          <w:tcPr>
            <w:tcW w:w="2873" w:type="dxa"/>
            <w:tcMar>
              <w:top w:w="50" w:type="dxa"/>
              <w:left w:w="100" w:type="dxa"/>
            </w:tcMar>
            <w:vAlign w:val="center"/>
          </w:tcPr>
          <w:p w:rsidR="00BB327C" w:rsidRDefault="00A21860" w:rsidP="00BB327C">
            <w:pPr>
              <w:spacing w:after="0"/>
              <w:ind w:left="135"/>
            </w:pPr>
            <w:hyperlink r:id="rId102">
              <w:r w:rsidR="00BB327C">
                <w:rPr>
                  <w:rFonts w:ascii="Times New Roman" w:hAnsi="Times New Roman"/>
                  <w:color w:val="0000FF"/>
                  <w:u w:val="single"/>
                </w:rPr>
                <w:t>https://m.edsoo.ru/8378a79a</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40</w:t>
            </w:r>
          </w:p>
        </w:tc>
        <w:tc>
          <w:tcPr>
            <w:tcW w:w="4153" w:type="dxa"/>
            <w:tcMar>
              <w:top w:w="50" w:type="dxa"/>
              <w:left w:w="100" w:type="dxa"/>
            </w:tcMar>
            <w:vAlign w:val="center"/>
          </w:tcPr>
          <w:p w:rsidR="00BB327C" w:rsidRDefault="00BB327C" w:rsidP="00BB327C">
            <w:pPr>
              <w:spacing w:after="0"/>
              <w:ind w:left="135"/>
            </w:pPr>
            <w:r w:rsidRPr="00BB327C">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09.02.2027 </w:t>
            </w:r>
          </w:p>
        </w:tc>
        <w:tc>
          <w:tcPr>
            <w:tcW w:w="2873" w:type="dxa"/>
            <w:tcMar>
              <w:top w:w="50" w:type="dxa"/>
              <w:left w:w="100" w:type="dxa"/>
            </w:tcMar>
            <w:vAlign w:val="center"/>
          </w:tcPr>
          <w:p w:rsidR="00BB327C" w:rsidRDefault="00A21860" w:rsidP="00BB327C">
            <w:pPr>
              <w:spacing w:after="0"/>
              <w:ind w:left="135"/>
            </w:pPr>
            <w:hyperlink r:id="rId103">
              <w:r w:rsidR="00BB327C">
                <w:rPr>
                  <w:rFonts w:ascii="Times New Roman" w:hAnsi="Times New Roman"/>
                  <w:color w:val="0000FF"/>
                  <w:u w:val="single"/>
                </w:rPr>
                <w:t>https://m.edsoo.ru/1be969c6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41</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Природа (дикие животные)</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12.02.2027 </w:t>
            </w:r>
          </w:p>
        </w:tc>
        <w:tc>
          <w:tcPr>
            <w:tcW w:w="2873" w:type="dxa"/>
            <w:tcMar>
              <w:top w:w="50" w:type="dxa"/>
              <w:left w:w="100" w:type="dxa"/>
            </w:tcMar>
            <w:vAlign w:val="center"/>
          </w:tcPr>
          <w:p w:rsidR="00BB327C" w:rsidRDefault="00A21860" w:rsidP="00BB327C">
            <w:pPr>
              <w:spacing w:after="0"/>
              <w:ind w:left="135"/>
            </w:pPr>
            <w:hyperlink r:id="rId104">
              <w:r w:rsidR="00BB327C">
                <w:rPr>
                  <w:rFonts w:ascii="Times New Roman" w:hAnsi="Times New Roman"/>
                  <w:color w:val="0000FF"/>
                  <w:u w:val="single"/>
                </w:rPr>
                <w:t>https://m.edsoo.ru/86176768</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42</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Природа (домашние животные)</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16.02.2027 </w:t>
            </w:r>
          </w:p>
        </w:tc>
        <w:tc>
          <w:tcPr>
            <w:tcW w:w="2873" w:type="dxa"/>
            <w:tcMar>
              <w:top w:w="50" w:type="dxa"/>
              <w:left w:w="100" w:type="dxa"/>
            </w:tcMar>
            <w:vAlign w:val="center"/>
          </w:tcPr>
          <w:p w:rsidR="00BB327C" w:rsidRDefault="00A21860" w:rsidP="00BB327C">
            <w:pPr>
              <w:spacing w:after="0"/>
              <w:ind w:left="135"/>
            </w:pPr>
            <w:hyperlink r:id="rId105">
              <w:r w:rsidR="00BB327C">
                <w:rPr>
                  <w:rFonts w:ascii="Times New Roman" w:hAnsi="Times New Roman"/>
                  <w:color w:val="0000FF"/>
                  <w:u w:val="single"/>
                </w:rPr>
                <w:t>https://m.edsoo.ru/83ab6465</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43</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Природа (описание диких животных)</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19.02.2027 </w:t>
            </w:r>
          </w:p>
        </w:tc>
        <w:tc>
          <w:tcPr>
            <w:tcW w:w="2873" w:type="dxa"/>
            <w:tcMar>
              <w:top w:w="50" w:type="dxa"/>
              <w:left w:w="100" w:type="dxa"/>
            </w:tcMar>
            <w:vAlign w:val="center"/>
          </w:tcPr>
          <w:p w:rsidR="00BB327C" w:rsidRDefault="00A21860" w:rsidP="00BB327C">
            <w:pPr>
              <w:spacing w:after="0"/>
              <w:ind w:left="135"/>
            </w:pPr>
            <w:hyperlink r:id="rId106">
              <w:r w:rsidR="00BB327C">
                <w:rPr>
                  <w:rFonts w:ascii="Times New Roman" w:hAnsi="Times New Roman"/>
                  <w:color w:val="0000FF"/>
                  <w:u w:val="single"/>
                </w:rPr>
                <w:t>https://m.edsoo.ru/57868246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44</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Природа (животные в зоопарке)</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02.03.2027 </w:t>
            </w:r>
          </w:p>
        </w:tc>
        <w:tc>
          <w:tcPr>
            <w:tcW w:w="2873" w:type="dxa"/>
            <w:tcMar>
              <w:top w:w="50" w:type="dxa"/>
              <w:left w:w="100" w:type="dxa"/>
            </w:tcMar>
            <w:vAlign w:val="center"/>
          </w:tcPr>
          <w:p w:rsidR="00BB327C" w:rsidRDefault="00A21860" w:rsidP="00BB327C">
            <w:pPr>
              <w:spacing w:after="0"/>
              <w:ind w:left="135"/>
            </w:pPr>
            <w:hyperlink r:id="rId107">
              <w:r w:rsidR="00BB327C">
                <w:rPr>
                  <w:rFonts w:ascii="Times New Roman" w:hAnsi="Times New Roman"/>
                  <w:color w:val="0000FF"/>
                  <w:u w:val="single"/>
                </w:rPr>
                <w:t>https://m.edsoo.ru/14eea4c7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45</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Природа (описание домашних </w:t>
            </w:r>
            <w:r>
              <w:rPr>
                <w:rFonts w:ascii="Times New Roman" w:hAnsi="Times New Roman"/>
                <w:color w:val="000000"/>
                <w:sz w:val="24"/>
              </w:rPr>
              <w:lastRenderedPageBreak/>
              <w:t>животных)</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05.03.2027 </w:t>
            </w:r>
          </w:p>
        </w:tc>
        <w:tc>
          <w:tcPr>
            <w:tcW w:w="2873" w:type="dxa"/>
            <w:tcMar>
              <w:top w:w="50" w:type="dxa"/>
              <w:left w:w="100" w:type="dxa"/>
            </w:tcMar>
            <w:vAlign w:val="center"/>
          </w:tcPr>
          <w:p w:rsidR="00BB327C" w:rsidRDefault="00A21860" w:rsidP="00BB327C">
            <w:pPr>
              <w:spacing w:after="0"/>
              <w:ind w:left="135"/>
            </w:pPr>
            <w:hyperlink r:id="rId108">
              <w:r w:rsidR="00BB327C">
                <w:rPr>
                  <w:rFonts w:ascii="Times New Roman" w:hAnsi="Times New Roman"/>
                  <w:color w:val="0000FF"/>
                  <w:u w:val="single"/>
                </w:rPr>
                <w:t>https://m.edsoo.ru/1d594e1a</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46</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Природа (животные России)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09.03.2027 </w:t>
            </w:r>
          </w:p>
        </w:tc>
        <w:tc>
          <w:tcPr>
            <w:tcW w:w="2873" w:type="dxa"/>
            <w:tcMar>
              <w:top w:w="50" w:type="dxa"/>
              <w:left w:w="100" w:type="dxa"/>
            </w:tcMar>
            <w:vAlign w:val="center"/>
          </w:tcPr>
          <w:p w:rsidR="00BB327C" w:rsidRDefault="00A21860" w:rsidP="00BB327C">
            <w:pPr>
              <w:spacing w:after="0"/>
              <w:ind w:left="135"/>
            </w:pPr>
            <w:hyperlink r:id="rId109">
              <w:r w:rsidR="00BB327C">
                <w:rPr>
                  <w:rFonts w:ascii="Times New Roman" w:hAnsi="Times New Roman"/>
                  <w:color w:val="0000FF"/>
                  <w:u w:val="single"/>
                </w:rPr>
                <w:t>https://m.edsoo.ru/cafd26ec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Природа (животные страны/стран изучаемого языка)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12.03.2027 </w:t>
            </w:r>
          </w:p>
        </w:tc>
        <w:tc>
          <w:tcPr>
            <w:tcW w:w="2873" w:type="dxa"/>
            <w:tcMar>
              <w:top w:w="50" w:type="dxa"/>
              <w:left w:w="100" w:type="dxa"/>
            </w:tcMar>
            <w:vAlign w:val="center"/>
          </w:tcPr>
          <w:p w:rsidR="00BB327C" w:rsidRDefault="00A21860" w:rsidP="00BB327C">
            <w:pPr>
              <w:spacing w:after="0"/>
              <w:ind w:left="135"/>
            </w:pPr>
            <w:hyperlink r:id="rId110">
              <w:r w:rsidR="00BB327C">
                <w:rPr>
                  <w:rFonts w:ascii="Times New Roman" w:hAnsi="Times New Roman"/>
                  <w:color w:val="0000FF"/>
                  <w:u w:val="single"/>
                </w:rPr>
                <w:t>https://m.edsoo.ru/47739d56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48</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Погода в разные времена года, месяцы.</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16.03.2027 </w:t>
            </w:r>
          </w:p>
        </w:tc>
        <w:tc>
          <w:tcPr>
            <w:tcW w:w="2873" w:type="dxa"/>
            <w:tcMar>
              <w:top w:w="50" w:type="dxa"/>
              <w:left w:w="100" w:type="dxa"/>
            </w:tcMar>
            <w:vAlign w:val="center"/>
          </w:tcPr>
          <w:p w:rsidR="00BB327C" w:rsidRDefault="00A21860" w:rsidP="00BB327C">
            <w:pPr>
              <w:spacing w:after="0"/>
              <w:ind w:left="135"/>
            </w:pPr>
            <w:hyperlink r:id="rId111">
              <w:r w:rsidR="00BB327C">
                <w:rPr>
                  <w:rFonts w:ascii="Times New Roman" w:hAnsi="Times New Roman"/>
                  <w:color w:val="0000FF"/>
                  <w:u w:val="single"/>
                </w:rPr>
                <w:t>https://m.edsoo.ru/f42f26bc</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49</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Погода (моё любимое время года)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19.03.2027 </w:t>
            </w:r>
          </w:p>
        </w:tc>
        <w:tc>
          <w:tcPr>
            <w:tcW w:w="2873" w:type="dxa"/>
            <w:tcMar>
              <w:top w:w="50" w:type="dxa"/>
              <w:left w:w="100" w:type="dxa"/>
            </w:tcMar>
            <w:vAlign w:val="center"/>
          </w:tcPr>
          <w:p w:rsidR="00BB327C" w:rsidRDefault="00A21860" w:rsidP="00BB327C">
            <w:pPr>
              <w:spacing w:after="0"/>
              <w:ind w:left="135"/>
            </w:pPr>
            <w:hyperlink r:id="rId112">
              <w:r w:rsidR="00BB327C">
                <w:rPr>
                  <w:rFonts w:ascii="Times New Roman" w:hAnsi="Times New Roman"/>
                  <w:color w:val="0000FF"/>
                  <w:u w:val="single"/>
                </w:rPr>
                <w:t>https://m.edsoo.ru/6f74eee3</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50</w:t>
            </w:r>
          </w:p>
        </w:tc>
        <w:tc>
          <w:tcPr>
            <w:tcW w:w="4153" w:type="dxa"/>
            <w:tcMar>
              <w:top w:w="50" w:type="dxa"/>
              <w:left w:w="100" w:type="dxa"/>
            </w:tcMar>
            <w:vAlign w:val="center"/>
          </w:tcPr>
          <w:p w:rsidR="00BB327C" w:rsidRPr="007C550B" w:rsidRDefault="00BB327C" w:rsidP="00BB327C">
            <w:pPr>
              <w:spacing w:after="0"/>
              <w:ind w:left="135"/>
              <w:rPr>
                <w:b/>
              </w:rPr>
            </w:pPr>
            <w:r w:rsidRPr="00BB327C">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r>
              <w:rPr>
                <w:rFonts w:ascii="Times New Roman" w:hAnsi="Times New Roman"/>
                <w:b/>
                <w:color w:val="000000"/>
                <w:sz w:val="24"/>
              </w:rPr>
              <w:t xml:space="preserve"> Практическая работа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23.03.2027 </w:t>
            </w:r>
          </w:p>
        </w:tc>
        <w:tc>
          <w:tcPr>
            <w:tcW w:w="2873" w:type="dxa"/>
            <w:tcMar>
              <w:top w:w="50" w:type="dxa"/>
              <w:left w:w="100" w:type="dxa"/>
            </w:tcMar>
            <w:vAlign w:val="center"/>
          </w:tcPr>
          <w:p w:rsidR="00BB327C" w:rsidRDefault="00A21860" w:rsidP="00BB327C">
            <w:pPr>
              <w:spacing w:after="0"/>
              <w:ind w:left="135"/>
            </w:pPr>
            <w:hyperlink r:id="rId113">
              <w:r w:rsidR="00BB327C">
                <w:rPr>
                  <w:rFonts w:ascii="Times New Roman" w:hAnsi="Times New Roman"/>
                  <w:color w:val="0000FF"/>
                  <w:u w:val="single"/>
                </w:rPr>
                <w:t>https://m.edsoo.ru/ef54fa26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51</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Родной город (село). (жизнь в городе и деревне)</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26.03.2027 </w:t>
            </w:r>
          </w:p>
        </w:tc>
        <w:tc>
          <w:tcPr>
            <w:tcW w:w="2873" w:type="dxa"/>
            <w:tcMar>
              <w:top w:w="50" w:type="dxa"/>
              <w:left w:w="100" w:type="dxa"/>
            </w:tcMar>
            <w:vAlign w:val="center"/>
          </w:tcPr>
          <w:p w:rsidR="00BB327C" w:rsidRDefault="00A21860" w:rsidP="00BB327C">
            <w:pPr>
              <w:spacing w:after="0"/>
              <w:ind w:left="135"/>
            </w:pPr>
            <w:hyperlink r:id="rId114">
              <w:r w:rsidR="00BB327C">
                <w:rPr>
                  <w:rFonts w:ascii="Times New Roman" w:hAnsi="Times New Roman"/>
                  <w:color w:val="0000FF"/>
                  <w:u w:val="single"/>
                </w:rPr>
                <w:t>https://m.edsoo.ru/42968779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52</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Родной город (село). (типы домов)</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30.03.2027 </w:t>
            </w:r>
          </w:p>
        </w:tc>
        <w:tc>
          <w:tcPr>
            <w:tcW w:w="2873" w:type="dxa"/>
            <w:tcMar>
              <w:top w:w="50" w:type="dxa"/>
              <w:left w:w="100" w:type="dxa"/>
            </w:tcMar>
            <w:vAlign w:val="center"/>
          </w:tcPr>
          <w:p w:rsidR="00BB327C" w:rsidRDefault="00A21860" w:rsidP="00BB327C">
            <w:pPr>
              <w:spacing w:after="0"/>
              <w:ind w:left="135"/>
            </w:pPr>
            <w:hyperlink r:id="rId115">
              <w:r w:rsidR="00BB327C">
                <w:rPr>
                  <w:rFonts w:ascii="Times New Roman" w:hAnsi="Times New Roman"/>
                  <w:color w:val="0000FF"/>
                  <w:u w:val="single"/>
                </w:rPr>
                <w:t>https://m.edsoo.ru/cd89a8b7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53</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Родной город (село). (описание квартиры, дома)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02.04.2027 </w:t>
            </w:r>
          </w:p>
        </w:tc>
        <w:tc>
          <w:tcPr>
            <w:tcW w:w="2873" w:type="dxa"/>
            <w:tcMar>
              <w:top w:w="50" w:type="dxa"/>
              <w:left w:w="100" w:type="dxa"/>
            </w:tcMar>
            <w:vAlign w:val="center"/>
          </w:tcPr>
          <w:p w:rsidR="00BB327C" w:rsidRDefault="00A21860" w:rsidP="00BB327C">
            <w:pPr>
              <w:spacing w:after="0"/>
              <w:ind w:left="135"/>
            </w:pPr>
            <w:hyperlink r:id="rId116">
              <w:r w:rsidR="00BB327C">
                <w:rPr>
                  <w:rFonts w:ascii="Times New Roman" w:hAnsi="Times New Roman"/>
                  <w:color w:val="0000FF"/>
                  <w:u w:val="single"/>
                </w:rPr>
                <w:t>https://m.edsoo.ru/7c3de8c4</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54</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Родной город (село). (как пройти к моему дому)</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13.04.2027 </w:t>
            </w:r>
          </w:p>
        </w:tc>
        <w:tc>
          <w:tcPr>
            <w:tcW w:w="2873" w:type="dxa"/>
            <w:tcMar>
              <w:top w:w="50" w:type="dxa"/>
              <w:left w:w="100" w:type="dxa"/>
            </w:tcMar>
            <w:vAlign w:val="center"/>
          </w:tcPr>
          <w:p w:rsidR="00BB327C" w:rsidRDefault="00A21860" w:rsidP="00BB327C">
            <w:pPr>
              <w:spacing w:after="0"/>
              <w:ind w:left="135"/>
            </w:pPr>
            <w:hyperlink r:id="rId117">
              <w:r w:rsidR="00BB327C">
                <w:rPr>
                  <w:rFonts w:ascii="Times New Roman" w:hAnsi="Times New Roman"/>
                  <w:color w:val="0000FF"/>
                  <w:u w:val="single"/>
                </w:rPr>
                <w:t>https://m.edsoo.ru/458728d7</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55</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Обобщение по теме "Родной город (село)</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16.04.2027 </w:t>
            </w:r>
          </w:p>
        </w:tc>
        <w:tc>
          <w:tcPr>
            <w:tcW w:w="2873" w:type="dxa"/>
            <w:tcMar>
              <w:top w:w="50" w:type="dxa"/>
              <w:left w:w="100" w:type="dxa"/>
            </w:tcMar>
            <w:vAlign w:val="center"/>
          </w:tcPr>
          <w:p w:rsidR="00BB327C" w:rsidRDefault="00A21860" w:rsidP="00BB327C">
            <w:pPr>
              <w:spacing w:after="0"/>
              <w:ind w:left="135"/>
            </w:pPr>
            <w:hyperlink r:id="rId118">
              <w:r w:rsidR="00BB327C">
                <w:rPr>
                  <w:rFonts w:ascii="Times New Roman" w:hAnsi="Times New Roman"/>
                  <w:color w:val="0000FF"/>
                  <w:u w:val="single"/>
                </w:rPr>
                <w:t>https://m.edsoo.ru/ab218963</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56</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Родная страна. (географическое положение)</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20.04.2027 </w:t>
            </w:r>
          </w:p>
        </w:tc>
        <w:tc>
          <w:tcPr>
            <w:tcW w:w="2873" w:type="dxa"/>
            <w:tcMar>
              <w:top w:w="50" w:type="dxa"/>
              <w:left w:w="100" w:type="dxa"/>
            </w:tcMar>
            <w:vAlign w:val="center"/>
          </w:tcPr>
          <w:p w:rsidR="00BB327C" w:rsidRDefault="00A21860" w:rsidP="00BB327C">
            <w:pPr>
              <w:spacing w:after="0"/>
              <w:ind w:left="135"/>
            </w:pPr>
            <w:hyperlink r:id="rId119">
              <w:r w:rsidR="00BB327C">
                <w:rPr>
                  <w:rFonts w:ascii="Times New Roman" w:hAnsi="Times New Roman"/>
                  <w:color w:val="0000FF"/>
                  <w:u w:val="single"/>
                </w:rPr>
                <w:t>https://m.edsoo.ru/32327c1f</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Родная страна. (культура и традиции)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23.04.2027 </w:t>
            </w:r>
          </w:p>
        </w:tc>
        <w:tc>
          <w:tcPr>
            <w:tcW w:w="2873" w:type="dxa"/>
            <w:tcMar>
              <w:top w:w="50" w:type="dxa"/>
              <w:left w:w="100" w:type="dxa"/>
            </w:tcMar>
            <w:vAlign w:val="center"/>
          </w:tcPr>
          <w:p w:rsidR="00BB327C" w:rsidRDefault="00A21860" w:rsidP="00BB327C">
            <w:pPr>
              <w:spacing w:after="0"/>
              <w:ind w:left="135"/>
            </w:pPr>
            <w:hyperlink r:id="rId120">
              <w:r w:rsidR="00BB327C">
                <w:rPr>
                  <w:rFonts w:ascii="Times New Roman" w:hAnsi="Times New Roman"/>
                  <w:color w:val="0000FF"/>
                  <w:u w:val="single"/>
                </w:rPr>
                <w:t>https://m.edsoo.ru/265f2579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58</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Родная страна. (праздники)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27.04.2027 </w:t>
            </w:r>
          </w:p>
        </w:tc>
        <w:tc>
          <w:tcPr>
            <w:tcW w:w="2873" w:type="dxa"/>
            <w:tcMar>
              <w:top w:w="50" w:type="dxa"/>
              <w:left w:w="100" w:type="dxa"/>
            </w:tcMar>
            <w:vAlign w:val="center"/>
          </w:tcPr>
          <w:p w:rsidR="00BB327C" w:rsidRDefault="00A21860" w:rsidP="00BB327C">
            <w:pPr>
              <w:spacing w:after="0"/>
              <w:ind w:left="135"/>
            </w:pPr>
            <w:hyperlink r:id="rId121">
              <w:r w:rsidR="00BB327C">
                <w:rPr>
                  <w:rFonts w:ascii="Times New Roman" w:hAnsi="Times New Roman"/>
                  <w:color w:val="0000FF"/>
                  <w:u w:val="single"/>
                </w:rPr>
                <w:t>https://m.edsoo.ru/58156b32</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59</w:t>
            </w:r>
          </w:p>
        </w:tc>
        <w:tc>
          <w:tcPr>
            <w:tcW w:w="415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Родная страна (достопримечательности)</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30.04.2027 </w:t>
            </w:r>
          </w:p>
        </w:tc>
        <w:tc>
          <w:tcPr>
            <w:tcW w:w="2873" w:type="dxa"/>
            <w:tcMar>
              <w:top w:w="50" w:type="dxa"/>
              <w:left w:w="100" w:type="dxa"/>
            </w:tcMar>
            <w:vAlign w:val="center"/>
          </w:tcPr>
          <w:p w:rsidR="00BB327C" w:rsidRDefault="00A21860" w:rsidP="00BB327C">
            <w:pPr>
              <w:spacing w:after="0"/>
              <w:ind w:left="135"/>
            </w:pPr>
            <w:hyperlink r:id="rId122">
              <w:r w:rsidR="00BB327C">
                <w:rPr>
                  <w:rFonts w:ascii="Times New Roman" w:hAnsi="Times New Roman"/>
                  <w:color w:val="0000FF"/>
                  <w:u w:val="single"/>
                </w:rPr>
                <w:t>https://m.edsoo.ru/8faedbb2</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60</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Страна/ страны изучаемого языка (географическое положение, столицы)</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04.05.2027 </w:t>
            </w:r>
          </w:p>
        </w:tc>
        <w:tc>
          <w:tcPr>
            <w:tcW w:w="2873" w:type="dxa"/>
            <w:tcMar>
              <w:top w:w="50" w:type="dxa"/>
              <w:left w:w="100" w:type="dxa"/>
            </w:tcMar>
            <w:vAlign w:val="center"/>
          </w:tcPr>
          <w:p w:rsidR="00BB327C" w:rsidRDefault="00A21860" w:rsidP="00BB327C">
            <w:pPr>
              <w:spacing w:after="0"/>
              <w:ind w:left="135"/>
            </w:pPr>
            <w:hyperlink r:id="rId123">
              <w:r w:rsidR="00BB327C">
                <w:rPr>
                  <w:rFonts w:ascii="Times New Roman" w:hAnsi="Times New Roman"/>
                  <w:color w:val="0000FF"/>
                  <w:u w:val="single"/>
                </w:rPr>
                <w:t>https://m.edsoo.ru/24c8fa95</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61</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Страна/страны изучаемого языка. (достопримечательности Великобритании)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p>
        </w:tc>
        <w:tc>
          <w:tcPr>
            <w:tcW w:w="1910" w:type="dxa"/>
            <w:tcMar>
              <w:top w:w="50" w:type="dxa"/>
              <w:left w:w="100" w:type="dxa"/>
            </w:tcMar>
            <w:vAlign w:val="center"/>
          </w:tcPr>
          <w:p w:rsidR="00BB327C" w:rsidRDefault="00BB327C" w:rsidP="00BB327C">
            <w:pPr>
              <w:spacing w:after="0"/>
              <w:ind w:left="135"/>
              <w:jc w:val="center"/>
            </w:pP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07.05.2027 </w:t>
            </w:r>
          </w:p>
        </w:tc>
        <w:tc>
          <w:tcPr>
            <w:tcW w:w="2873" w:type="dxa"/>
            <w:tcMar>
              <w:top w:w="50" w:type="dxa"/>
              <w:left w:w="100" w:type="dxa"/>
            </w:tcMar>
            <w:vAlign w:val="center"/>
          </w:tcPr>
          <w:p w:rsidR="00BB327C" w:rsidRDefault="00A21860" w:rsidP="00BB327C">
            <w:pPr>
              <w:spacing w:after="0"/>
              <w:ind w:left="135"/>
            </w:pPr>
            <w:hyperlink r:id="rId124">
              <w:r w:rsidR="00BB327C">
                <w:rPr>
                  <w:rFonts w:ascii="Times New Roman" w:hAnsi="Times New Roman"/>
                  <w:color w:val="0000FF"/>
                  <w:u w:val="single"/>
                </w:rPr>
                <w:t>https://m.edsoo.ru/4c5ccb69</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62</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Страна/страны изучаемого языка (национальные праздники)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p>
        </w:tc>
        <w:tc>
          <w:tcPr>
            <w:tcW w:w="1910" w:type="dxa"/>
            <w:tcMar>
              <w:top w:w="50" w:type="dxa"/>
              <w:left w:w="100" w:type="dxa"/>
            </w:tcMar>
            <w:vAlign w:val="center"/>
          </w:tcPr>
          <w:p w:rsidR="00BB327C" w:rsidRDefault="00BB327C" w:rsidP="00BB327C">
            <w:pPr>
              <w:spacing w:after="0"/>
              <w:ind w:left="135"/>
              <w:jc w:val="center"/>
            </w:pP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11.05.2027 </w:t>
            </w:r>
          </w:p>
        </w:tc>
        <w:tc>
          <w:tcPr>
            <w:tcW w:w="2873" w:type="dxa"/>
            <w:tcMar>
              <w:top w:w="50" w:type="dxa"/>
              <w:left w:w="100" w:type="dxa"/>
            </w:tcMar>
            <w:vAlign w:val="center"/>
          </w:tcPr>
          <w:p w:rsidR="00BB327C" w:rsidRDefault="00A21860" w:rsidP="00BB327C">
            <w:pPr>
              <w:spacing w:after="0"/>
              <w:ind w:left="135"/>
            </w:pPr>
            <w:hyperlink r:id="rId125">
              <w:r w:rsidR="00BB327C">
                <w:rPr>
                  <w:rFonts w:ascii="Times New Roman" w:hAnsi="Times New Roman"/>
                  <w:color w:val="0000FF"/>
                  <w:u w:val="single"/>
                </w:rPr>
                <w:t>https://m.edsoo.ru/b2c5fe11</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63</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Страна/ страны изучаемого языка (традиции)</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p>
        </w:tc>
        <w:tc>
          <w:tcPr>
            <w:tcW w:w="1910" w:type="dxa"/>
            <w:tcMar>
              <w:top w:w="50" w:type="dxa"/>
              <w:left w:w="100" w:type="dxa"/>
            </w:tcMar>
            <w:vAlign w:val="center"/>
          </w:tcPr>
          <w:p w:rsidR="00BB327C" w:rsidRDefault="00BB327C" w:rsidP="00BB327C">
            <w:pPr>
              <w:spacing w:after="0"/>
              <w:ind w:left="135"/>
              <w:jc w:val="center"/>
            </w:pP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14.05.2027 </w:t>
            </w:r>
          </w:p>
        </w:tc>
        <w:tc>
          <w:tcPr>
            <w:tcW w:w="2873" w:type="dxa"/>
            <w:tcMar>
              <w:top w:w="50" w:type="dxa"/>
              <w:left w:w="100" w:type="dxa"/>
            </w:tcMar>
            <w:vAlign w:val="center"/>
          </w:tcPr>
          <w:p w:rsidR="00BB327C" w:rsidRDefault="00A21860" w:rsidP="00BB327C">
            <w:pPr>
              <w:spacing w:after="0"/>
              <w:ind w:left="135"/>
            </w:pPr>
            <w:hyperlink r:id="rId126">
              <w:r w:rsidR="00BB327C">
                <w:rPr>
                  <w:rFonts w:ascii="Times New Roman" w:hAnsi="Times New Roman"/>
                  <w:color w:val="0000FF"/>
                  <w:u w:val="single"/>
                </w:rPr>
                <w:t>https://m.edsoo.ru/adfccfdb</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64</w:t>
            </w:r>
          </w:p>
        </w:tc>
        <w:tc>
          <w:tcPr>
            <w:tcW w:w="4153" w:type="dxa"/>
            <w:tcMar>
              <w:top w:w="50" w:type="dxa"/>
              <w:left w:w="100" w:type="dxa"/>
            </w:tcMar>
            <w:vAlign w:val="center"/>
          </w:tcPr>
          <w:p w:rsidR="00BB327C" w:rsidRPr="00BB327C" w:rsidRDefault="00BB327C" w:rsidP="00BB327C">
            <w:pPr>
              <w:spacing w:after="0"/>
              <w:ind w:left="135"/>
              <w:rPr>
                <w:b/>
                <w:lang w:val="ru-RU"/>
              </w:rPr>
            </w:pPr>
            <w:r w:rsidRPr="00BB327C">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w:t>
            </w:r>
            <w:r w:rsidRPr="00BB327C">
              <w:rPr>
                <w:rFonts w:ascii="Times New Roman" w:hAnsi="Times New Roman"/>
                <w:b/>
                <w:color w:val="000000"/>
                <w:sz w:val="24"/>
                <w:lang w:val="ru-RU"/>
              </w:rPr>
              <w:t xml:space="preserve">Контрольная работа </w:t>
            </w:r>
            <w:r>
              <w:rPr>
                <w:rFonts w:ascii="Times New Roman" w:hAnsi="Times New Roman"/>
                <w:b/>
                <w:color w:val="000000"/>
                <w:sz w:val="24"/>
              </w:rPr>
              <w:t>III</w:t>
            </w:r>
            <w:r w:rsidRPr="00BB327C">
              <w:rPr>
                <w:rFonts w:ascii="Times New Roman" w:hAnsi="Times New Roman"/>
                <w:b/>
                <w:color w:val="000000"/>
                <w:sz w:val="24"/>
                <w:lang w:val="ru-RU"/>
              </w:rPr>
              <w:t xml:space="preserve"> триместр</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18.05.2027 </w:t>
            </w:r>
          </w:p>
        </w:tc>
        <w:tc>
          <w:tcPr>
            <w:tcW w:w="2873" w:type="dxa"/>
            <w:tcMar>
              <w:top w:w="50" w:type="dxa"/>
              <w:left w:w="100" w:type="dxa"/>
            </w:tcMar>
            <w:vAlign w:val="center"/>
          </w:tcPr>
          <w:p w:rsidR="00BB327C" w:rsidRDefault="00A21860" w:rsidP="00BB327C">
            <w:pPr>
              <w:spacing w:after="0"/>
              <w:ind w:left="135"/>
            </w:pPr>
            <w:hyperlink r:id="rId127">
              <w:r w:rsidR="00BB327C">
                <w:rPr>
                  <w:rFonts w:ascii="Times New Roman" w:hAnsi="Times New Roman"/>
                  <w:color w:val="0000FF"/>
                  <w:u w:val="single"/>
                </w:rPr>
                <w:t>https://m.edsoo.ru/476939e6</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65</w:t>
            </w:r>
          </w:p>
        </w:tc>
        <w:tc>
          <w:tcPr>
            <w:tcW w:w="4153" w:type="dxa"/>
            <w:tcMar>
              <w:top w:w="50" w:type="dxa"/>
              <w:left w:w="100" w:type="dxa"/>
            </w:tcMar>
            <w:vAlign w:val="center"/>
          </w:tcPr>
          <w:p w:rsidR="00BB327C" w:rsidRPr="00BB327C" w:rsidRDefault="00BB327C" w:rsidP="00BB327C">
            <w:pPr>
              <w:spacing w:after="0"/>
              <w:ind w:left="135"/>
              <w:rPr>
                <w:b/>
                <w:lang w:val="ru-RU"/>
              </w:rPr>
            </w:pPr>
            <w:r w:rsidRPr="00BB327C">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  </w:t>
            </w:r>
            <w:r w:rsidRPr="00BB327C">
              <w:rPr>
                <w:rFonts w:ascii="Times New Roman" w:hAnsi="Times New Roman"/>
                <w:b/>
                <w:color w:val="000000"/>
                <w:sz w:val="24"/>
                <w:lang w:val="ru-RU"/>
              </w:rPr>
              <w:t>Итоговая контрольная работа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B327C" w:rsidRDefault="00F33784" w:rsidP="00BB327C">
            <w:pPr>
              <w:spacing w:after="0"/>
              <w:ind w:left="135"/>
              <w:jc w:val="center"/>
            </w:pPr>
            <w:r>
              <w:rPr>
                <w:rFonts w:ascii="Times New Roman" w:hAnsi="Times New Roman"/>
                <w:color w:val="000000"/>
                <w:sz w:val="24"/>
              </w:rPr>
              <w:t xml:space="preserve"> </w:t>
            </w:r>
            <w:r w:rsidR="00BB327C">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21.05.2027 </w:t>
            </w:r>
          </w:p>
        </w:tc>
        <w:tc>
          <w:tcPr>
            <w:tcW w:w="2873" w:type="dxa"/>
            <w:tcMar>
              <w:top w:w="50" w:type="dxa"/>
              <w:left w:w="100" w:type="dxa"/>
            </w:tcMar>
            <w:vAlign w:val="center"/>
          </w:tcPr>
          <w:p w:rsidR="00BB327C" w:rsidRDefault="00A21860" w:rsidP="00BB327C">
            <w:pPr>
              <w:spacing w:after="0"/>
              <w:ind w:left="135"/>
            </w:pPr>
            <w:hyperlink r:id="rId128">
              <w:r w:rsidR="00BB327C">
                <w:rPr>
                  <w:rFonts w:ascii="Times New Roman" w:hAnsi="Times New Roman"/>
                  <w:color w:val="0000FF"/>
                  <w:u w:val="single"/>
                </w:rPr>
                <w:t>https://m.edsoo.ru/8edce571</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lastRenderedPageBreak/>
              <w:t>66</w:t>
            </w:r>
          </w:p>
        </w:tc>
        <w:tc>
          <w:tcPr>
            <w:tcW w:w="4153" w:type="dxa"/>
            <w:tcMar>
              <w:top w:w="50" w:type="dxa"/>
              <w:left w:w="100" w:type="dxa"/>
            </w:tcMar>
            <w:vAlign w:val="center"/>
          </w:tcPr>
          <w:p w:rsidR="00BB327C" w:rsidRDefault="00BB327C" w:rsidP="00BB327C">
            <w:pPr>
              <w:spacing w:after="0"/>
              <w:ind w:left="135"/>
            </w:pPr>
            <w:r w:rsidRPr="00BB327C">
              <w:rPr>
                <w:rFonts w:ascii="Times New Roman" w:hAnsi="Times New Roman"/>
                <w:color w:val="000000"/>
                <w:sz w:val="24"/>
                <w:lang w:val="ru-RU"/>
              </w:rPr>
              <w:t xml:space="preserve">Выдающиеся поэты, писатели родной страны и страны/ стран изучаемого языка. </w:t>
            </w:r>
            <w:r>
              <w:rPr>
                <w:rFonts w:ascii="Times New Roman" w:hAnsi="Times New Roman"/>
                <w:color w:val="000000"/>
                <w:sz w:val="24"/>
              </w:rPr>
              <w:t>Итоговая контрольная работа.</w:t>
            </w:r>
          </w:p>
        </w:tc>
        <w:tc>
          <w:tcPr>
            <w:tcW w:w="1062"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B327C" w:rsidRDefault="00BB327C" w:rsidP="00F33784">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F33784">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25.05.2027 </w:t>
            </w:r>
          </w:p>
        </w:tc>
        <w:tc>
          <w:tcPr>
            <w:tcW w:w="2873" w:type="dxa"/>
            <w:tcMar>
              <w:top w:w="50" w:type="dxa"/>
              <w:left w:w="100" w:type="dxa"/>
            </w:tcMar>
            <w:vAlign w:val="center"/>
          </w:tcPr>
          <w:p w:rsidR="00BB327C" w:rsidRDefault="00A21860" w:rsidP="00BB327C">
            <w:pPr>
              <w:spacing w:after="0"/>
              <w:ind w:left="135"/>
            </w:pPr>
            <w:hyperlink r:id="rId129">
              <w:r w:rsidR="00BB327C">
                <w:rPr>
                  <w:rFonts w:ascii="Times New Roman" w:hAnsi="Times New Roman"/>
                  <w:color w:val="0000FF"/>
                  <w:u w:val="single"/>
                </w:rPr>
                <w:t>https://m.edsoo.ru/717dc934</w:t>
              </w:r>
            </w:hyperlink>
          </w:p>
        </w:tc>
      </w:tr>
      <w:tr w:rsidR="00BB327C" w:rsidTr="00BB327C">
        <w:trPr>
          <w:trHeight w:val="144"/>
          <w:tblCellSpacing w:w="20" w:type="nil"/>
        </w:trPr>
        <w:tc>
          <w:tcPr>
            <w:tcW w:w="778" w:type="dxa"/>
            <w:tcMar>
              <w:top w:w="50" w:type="dxa"/>
              <w:left w:w="100" w:type="dxa"/>
            </w:tcMar>
            <w:vAlign w:val="center"/>
          </w:tcPr>
          <w:p w:rsidR="00BB327C" w:rsidRDefault="00BB327C" w:rsidP="00BB327C">
            <w:pPr>
              <w:spacing w:after="0"/>
            </w:pPr>
            <w:r>
              <w:rPr>
                <w:rFonts w:ascii="Times New Roman" w:hAnsi="Times New Roman"/>
                <w:color w:val="000000"/>
                <w:sz w:val="24"/>
              </w:rPr>
              <w:t>67</w:t>
            </w:r>
          </w:p>
        </w:tc>
        <w:tc>
          <w:tcPr>
            <w:tcW w:w="4153" w:type="dxa"/>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B327C" w:rsidRDefault="00BB327C" w:rsidP="00F33784">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BB327C" w:rsidRDefault="00BB327C" w:rsidP="00F33784">
            <w:pPr>
              <w:spacing w:after="0"/>
              <w:ind w:left="135"/>
              <w:jc w:val="center"/>
            </w:pPr>
            <w:r>
              <w:rPr>
                <w:rFonts w:ascii="Times New Roman" w:hAnsi="Times New Roman"/>
                <w:color w:val="000000"/>
                <w:sz w:val="24"/>
              </w:rPr>
              <w:t xml:space="preserve"> </w:t>
            </w:r>
          </w:p>
        </w:tc>
        <w:tc>
          <w:tcPr>
            <w:tcW w:w="1423" w:type="dxa"/>
            <w:tcMar>
              <w:top w:w="50" w:type="dxa"/>
              <w:left w:w="100" w:type="dxa"/>
            </w:tcMar>
            <w:vAlign w:val="center"/>
          </w:tcPr>
          <w:p w:rsidR="00BB327C" w:rsidRDefault="00BB327C" w:rsidP="00BB327C">
            <w:pPr>
              <w:spacing w:after="0"/>
              <w:ind w:left="135"/>
            </w:pPr>
            <w:r>
              <w:rPr>
                <w:rFonts w:ascii="Times New Roman" w:hAnsi="Times New Roman"/>
                <w:color w:val="000000"/>
                <w:sz w:val="24"/>
              </w:rPr>
              <w:t xml:space="preserve"> 28.05.2027 </w:t>
            </w:r>
          </w:p>
        </w:tc>
        <w:tc>
          <w:tcPr>
            <w:tcW w:w="2873" w:type="dxa"/>
            <w:tcMar>
              <w:top w:w="50" w:type="dxa"/>
              <w:left w:w="100" w:type="dxa"/>
            </w:tcMar>
            <w:vAlign w:val="center"/>
          </w:tcPr>
          <w:p w:rsidR="00BB327C" w:rsidRDefault="00A21860" w:rsidP="00BB327C">
            <w:pPr>
              <w:spacing w:after="0"/>
              <w:ind w:left="135"/>
            </w:pPr>
            <w:hyperlink r:id="rId130">
              <w:r w:rsidR="00BB327C">
                <w:rPr>
                  <w:rFonts w:ascii="Times New Roman" w:hAnsi="Times New Roman"/>
                  <w:color w:val="0000FF"/>
                  <w:u w:val="single"/>
                </w:rPr>
                <w:t>https://m.edsoo.ru/57fd65e1</w:t>
              </w:r>
            </w:hyperlink>
          </w:p>
        </w:tc>
      </w:tr>
      <w:tr w:rsidR="00BB327C" w:rsidTr="00BB327C">
        <w:trPr>
          <w:trHeight w:val="144"/>
          <w:tblCellSpacing w:w="20" w:type="nil"/>
        </w:trPr>
        <w:tc>
          <w:tcPr>
            <w:tcW w:w="0" w:type="auto"/>
            <w:gridSpan w:val="2"/>
            <w:tcMar>
              <w:top w:w="50" w:type="dxa"/>
              <w:left w:w="100" w:type="dxa"/>
            </w:tcMar>
            <w:vAlign w:val="center"/>
          </w:tcPr>
          <w:p w:rsidR="00BB327C" w:rsidRPr="00BB327C" w:rsidRDefault="00BB327C" w:rsidP="00BB327C">
            <w:pPr>
              <w:spacing w:after="0"/>
              <w:ind w:left="135"/>
              <w:rPr>
                <w:lang w:val="ru-RU"/>
              </w:rPr>
            </w:pPr>
            <w:r w:rsidRPr="00BB327C">
              <w:rPr>
                <w:rFonts w:ascii="Times New Roman" w:hAnsi="Times New Roman"/>
                <w:color w:val="000000"/>
                <w:sz w:val="24"/>
                <w:lang w:val="ru-RU"/>
              </w:rPr>
              <w:t>ОБЩЕЕ КОЛИЧЕСТВО ЧАСОВ ПО ПРОГРАММЕ</w:t>
            </w:r>
          </w:p>
        </w:tc>
        <w:tc>
          <w:tcPr>
            <w:tcW w:w="1062" w:type="dxa"/>
            <w:tcMar>
              <w:top w:w="50" w:type="dxa"/>
              <w:left w:w="100" w:type="dxa"/>
            </w:tcMar>
            <w:vAlign w:val="center"/>
          </w:tcPr>
          <w:p w:rsidR="00BB327C" w:rsidRDefault="00BB327C" w:rsidP="00BB327C">
            <w:pPr>
              <w:spacing w:after="0"/>
              <w:ind w:left="135"/>
              <w:jc w:val="center"/>
            </w:pPr>
            <w:r w:rsidRPr="00BB327C">
              <w:rPr>
                <w:rFonts w:ascii="Times New Roman" w:hAnsi="Times New Roman"/>
                <w:color w:val="000000"/>
                <w:sz w:val="24"/>
                <w:lang w:val="ru-RU"/>
              </w:rPr>
              <w:t xml:space="preserve"> </w:t>
            </w:r>
            <w:r>
              <w:rPr>
                <w:rFonts w:ascii="Times New Roman" w:hAnsi="Times New Roman"/>
                <w:color w:val="000000"/>
                <w:sz w:val="24"/>
              </w:rPr>
              <w:t xml:space="preserve">68/67 </w:t>
            </w:r>
          </w:p>
        </w:tc>
        <w:tc>
          <w:tcPr>
            <w:tcW w:w="1841"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BB327C" w:rsidRDefault="00BB327C" w:rsidP="00BB327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BB327C" w:rsidRDefault="00BB327C" w:rsidP="00BB327C"/>
        </w:tc>
      </w:tr>
    </w:tbl>
    <w:p w:rsidR="00BB327C" w:rsidRDefault="00BB327C" w:rsidP="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BB327C" w:rsidRDefault="00BB327C">
      <w:pPr>
        <w:spacing w:after="0"/>
        <w:rPr>
          <w:rFonts w:ascii="Times New Roman" w:hAnsi="Times New Roman"/>
          <w:b/>
          <w:color w:val="000000"/>
          <w:sz w:val="28"/>
        </w:rPr>
      </w:pPr>
    </w:p>
    <w:p w:rsidR="00550026" w:rsidRDefault="009D4C8B">
      <w:pPr>
        <w:spacing w:after="0"/>
        <w:rPr>
          <w:rFonts w:ascii="Times New Roman" w:hAnsi="Times New Roman"/>
          <w:b/>
          <w:color w:val="000000"/>
          <w:sz w:val="28"/>
        </w:rPr>
      </w:pPr>
      <w:r>
        <w:rPr>
          <w:rFonts w:ascii="Times New Roman" w:hAnsi="Times New Roman"/>
          <w:b/>
          <w:color w:val="000000"/>
          <w:sz w:val="28"/>
        </w:rPr>
        <w:lastRenderedPageBreak/>
        <w:t xml:space="preserve"> 6 КЛАСС </w:t>
      </w:r>
    </w:p>
    <w:p w:rsidR="00397938" w:rsidRDefault="00397938">
      <w:pPr>
        <w:spacing w:after="0"/>
      </w:pPr>
    </w:p>
    <w:tbl>
      <w:tblPr>
        <w:tblW w:w="1310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9"/>
        <w:gridCol w:w="2970"/>
        <w:gridCol w:w="948"/>
        <w:gridCol w:w="1843"/>
        <w:gridCol w:w="1912"/>
        <w:gridCol w:w="1425"/>
        <w:gridCol w:w="3315"/>
      </w:tblGrid>
      <w:tr w:rsidR="00550026" w:rsidTr="003A5AE5">
        <w:trPr>
          <w:trHeight w:val="144"/>
          <w:tblCellSpacing w:w="0" w:type="dxa"/>
        </w:trPr>
        <w:tc>
          <w:tcPr>
            <w:tcW w:w="689"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297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Тема урока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Дата изучения </w:t>
            </w:r>
          </w:p>
          <w:p w:rsidR="00550026" w:rsidRDefault="00550026">
            <w:pPr>
              <w:spacing w:after="0"/>
              <w:ind w:left="135"/>
            </w:pPr>
          </w:p>
        </w:tc>
        <w:tc>
          <w:tcPr>
            <w:tcW w:w="331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rsidTr="003A5AE5">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94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843"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91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(члены семьи)</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01.09.2026 </w:t>
            </w:r>
          </w:p>
        </w:tc>
        <w:tc>
          <w:tcPr>
            <w:tcW w:w="3315" w:type="dxa"/>
            <w:tcMar>
              <w:top w:w="50" w:type="dxa"/>
              <w:left w:w="100" w:type="dxa"/>
            </w:tcMar>
            <w:vAlign w:val="center"/>
          </w:tcPr>
          <w:p w:rsidR="00550026" w:rsidRDefault="00A21860">
            <w:pPr>
              <w:spacing w:after="0"/>
              <w:ind w:left="135"/>
            </w:pPr>
            <w:hyperlink r:id="rId131">
              <w:r w:rsidR="009D4C8B">
                <w:rPr>
                  <w:rFonts w:ascii="Times New Roman" w:hAnsi="Times New Roman"/>
                  <w:color w:val="0000FF"/>
                  <w:u w:val="single"/>
                </w:rPr>
                <w:t>https://m.edsoo.ru/O1Z9L7R8X</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(личные данные)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03.09.2026 </w:t>
            </w:r>
          </w:p>
        </w:tc>
        <w:tc>
          <w:tcPr>
            <w:tcW w:w="3315" w:type="dxa"/>
            <w:tcMar>
              <w:top w:w="50" w:type="dxa"/>
              <w:left w:w="100" w:type="dxa"/>
            </w:tcMar>
            <w:vAlign w:val="center"/>
          </w:tcPr>
          <w:p w:rsidR="00550026" w:rsidRDefault="00A21860">
            <w:pPr>
              <w:spacing w:after="0"/>
              <w:ind w:left="135"/>
            </w:pPr>
            <w:hyperlink r:id="rId132">
              <w:r w:rsidR="009D4C8B">
                <w:rPr>
                  <w:rFonts w:ascii="Times New Roman" w:hAnsi="Times New Roman"/>
                  <w:color w:val="0000FF"/>
                  <w:u w:val="single"/>
                </w:rPr>
                <w:t>https://m.edsoo.ru/H9B8N9N6B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(представляем друга, приветствие)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07.09.2026 </w:t>
            </w:r>
          </w:p>
        </w:tc>
        <w:tc>
          <w:tcPr>
            <w:tcW w:w="3315" w:type="dxa"/>
            <w:tcMar>
              <w:top w:w="50" w:type="dxa"/>
              <w:left w:w="100" w:type="dxa"/>
            </w:tcMar>
            <w:vAlign w:val="center"/>
          </w:tcPr>
          <w:p w:rsidR="00550026" w:rsidRDefault="00A21860">
            <w:pPr>
              <w:spacing w:after="0"/>
              <w:ind w:left="135"/>
            </w:pPr>
            <w:hyperlink r:id="rId133">
              <w:r w:rsidR="009D4C8B">
                <w:rPr>
                  <w:rFonts w:ascii="Times New Roman" w:hAnsi="Times New Roman"/>
                  <w:color w:val="0000FF"/>
                  <w:u w:val="single"/>
                </w:rPr>
                <w:t>https://m.edsoo.ru/M1Z2R3Z1Q</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(семейные праздники)</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08.09.2026 </w:t>
            </w:r>
          </w:p>
        </w:tc>
        <w:tc>
          <w:tcPr>
            <w:tcW w:w="3315" w:type="dxa"/>
            <w:tcMar>
              <w:top w:w="50" w:type="dxa"/>
              <w:left w:w="100" w:type="dxa"/>
            </w:tcMar>
            <w:vAlign w:val="center"/>
          </w:tcPr>
          <w:p w:rsidR="00550026" w:rsidRDefault="00A21860">
            <w:pPr>
              <w:spacing w:after="0"/>
              <w:ind w:left="135"/>
            </w:pPr>
            <w:hyperlink r:id="rId134">
              <w:r w:rsidR="009D4C8B">
                <w:rPr>
                  <w:rFonts w:ascii="Times New Roman" w:hAnsi="Times New Roman"/>
                  <w:color w:val="0000FF"/>
                  <w:u w:val="single"/>
                </w:rPr>
                <w:t>https://m.edsoo.ru/F1N0C0P5W</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297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10.09.2026 </w:t>
            </w:r>
          </w:p>
        </w:tc>
        <w:tc>
          <w:tcPr>
            <w:tcW w:w="3315" w:type="dxa"/>
            <w:tcMar>
              <w:top w:w="50" w:type="dxa"/>
              <w:left w:w="100" w:type="dxa"/>
            </w:tcMar>
            <w:vAlign w:val="center"/>
          </w:tcPr>
          <w:p w:rsidR="00550026" w:rsidRDefault="00A21860">
            <w:pPr>
              <w:spacing w:after="0"/>
              <w:ind w:left="135"/>
            </w:pPr>
            <w:hyperlink r:id="rId135">
              <w:r w:rsidR="009D4C8B">
                <w:rPr>
                  <w:rFonts w:ascii="Times New Roman" w:hAnsi="Times New Roman"/>
                  <w:color w:val="0000FF"/>
                  <w:u w:val="single"/>
                </w:rPr>
                <w:t>https://m.edsoo.ru/D5S8S2L6B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(мой дом, квартира)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14.09.2026 </w:t>
            </w:r>
          </w:p>
        </w:tc>
        <w:tc>
          <w:tcPr>
            <w:tcW w:w="3315" w:type="dxa"/>
            <w:tcMar>
              <w:top w:w="50" w:type="dxa"/>
              <w:left w:w="100" w:type="dxa"/>
            </w:tcMar>
            <w:vAlign w:val="center"/>
          </w:tcPr>
          <w:p w:rsidR="00550026" w:rsidRDefault="00A21860">
            <w:pPr>
              <w:spacing w:after="0"/>
              <w:ind w:left="135"/>
            </w:pPr>
            <w:hyperlink r:id="rId136">
              <w:r w:rsidR="009D4C8B">
                <w:rPr>
                  <w:rFonts w:ascii="Times New Roman" w:hAnsi="Times New Roman"/>
                  <w:color w:val="0000FF"/>
                  <w:u w:val="single"/>
                </w:rPr>
                <w:t>https://m.edsoo.ru/R7A5M3A1J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2970" w:type="dxa"/>
            <w:tcMar>
              <w:top w:w="50" w:type="dxa"/>
              <w:left w:w="100" w:type="dxa"/>
            </w:tcMar>
            <w:vAlign w:val="center"/>
          </w:tcPr>
          <w:p w:rsidR="00550026" w:rsidRPr="00840B38" w:rsidRDefault="009D4C8B">
            <w:pPr>
              <w:spacing w:after="0"/>
              <w:ind w:left="135"/>
              <w:rPr>
                <w:b/>
              </w:rPr>
            </w:pPr>
            <w:r w:rsidRPr="00840B38">
              <w:rPr>
                <w:rFonts w:ascii="Times New Roman" w:hAnsi="Times New Roman"/>
                <w:b/>
                <w:color w:val="000000"/>
                <w:sz w:val="24"/>
              </w:rPr>
              <w:t>Входная контрольная работа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15.09.2026 </w:t>
            </w:r>
          </w:p>
        </w:tc>
        <w:tc>
          <w:tcPr>
            <w:tcW w:w="3315" w:type="dxa"/>
            <w:tcMar>
              <w:top w:w="50" w:type="dxa"/>
              <w:left w:w="100" w:type="dxa"/>
            </w:tcMar>
            <w:vAlign w:val="center"/>
          </w:tcPr>
          <w:p w:rsidR="00550026" w:rsidRDefault="00A21860">
            <w:pPr>
              <w:spacing w:after="0"/>
              <w:ind w:left="135"/>
            </w:pPr>
            <w:hyperlink r:id="rId137">
              <w:r w:rsidR="009D4C8B">
                <w:rPr>
                  <w:rFonts w:ascii="Times New Roman" w:hAnsi="Times New Roman"/>
                  <w:color w:val="0000FF"/>
                  <w:u w:val="single"/>
                </w:rPr>
                <w:t>https://m.edsoo.ru/M7H8L8U0P</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8</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(обустраиваем дом, квартиру)</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17.09.2026 </w:t>
            </w:r>
          </w:p>
        </w:tc>
        <w:tc>
          <w:tcPr>
            <w:tcW w:w="3315" w:type="dxa"/>
            <w:tcMar>
              <w:top w:w="50" w:type="dxa"/>
              <w:left w:w="100" w:type="dxa"/>
            </w:tcMar>
            <w:vAlign w:val="center"/>
          </w:tcPr>
          <w:p w:rsidR="00550026" w:rsidRDefault="00A21860">
            <w:pPr>
              <w:spacing w:after="0"/>
              <w:ind w:left="135"/>
            </w:pPr>
            <w:hyperlink r:id="rId138">
              <w:r w:rsidR="009D4C8B">
                <w:rPr>
                  <w:rFonts w:ascii="Times New Roman" w:hAnsi="Times New Roman"/>
                  <w:color w:val="0000FF"/>
                  <w:u w:val="single"/>
                </w:rPr>
                <w:t>https://m.edsoo.ru/W2Q4W6D7E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(готовимся к празднику)</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21.09.2026 </w:t>
            </w:r>
          </w:p>
        </w:tc>
        <w:tc>
          <w:tcPr>
            <w:tcW w:w="3315" w:type="dxa"/>
            <w:tcMar>
              <w:top w:w="50" w:type="dxa"/>
              <w:left w:w="100" w:type="dxa"/>
            </w:tcMar>
            <w:vAlign w:val="center"/>
          </w:tcPr>
          <w:p w:rsidR="00550026" w:rsidRDefault="00A21860">
            <w:pPr>
              <w:spacing w:after="0"/>
              <w:ind w:left="135"/>
            </w:pPr>
            <w:hyperlink r:id="rId139">
              <w:r w:rsidR="009D4C8B">
                <w:rPr>
                  <w:rFonts w:ascii="Times New Roman" w:hAnsi="Times New Roman"/>
                  <w:color w:val="0000FF"/>
                  <w:u w:val="single"/>
                </w:rPr>
                <w:t>https://m.edsoo.ru/A6R2Q4N2C</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(празднуем Новый год)</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22.09.2026 </w:t>
            </w:r>
          </w:p>
        </w:tc>
        <w:tc>
          <w:tcPr>
            <w:tcW w:w="3315" w:type="dxa"/>
            <w:tcMar>
              <w:top w:w="50" w:type="dxa"/>
              <w:left w:w="100" w:type="dxa"/>
            </w:tcMar>
            <w:vAlign w:val="center"/>
          </w:tcPr>
          <w:p w:rsidR="00550026" w:rsidRDefault="00A21860">
            <w:pPr>
              <w:spacing w:after="0"/>
              <w:ind w:left="135"/>
            </w:pPr>
            <w:hyperlink r:id="rId140">
              <w:r w:rsidR="009D4C8B">
                <w:rPr>
                  <w:rFonts w:ascii="Times New Roman" w:hAnsi="Times New Roman"/>
                  <w:color w:val="0000FF"/>
                  <w:u w:val="single"/>
                </w:rPr>
                <w:t>https://m.edsoo.ru/W0L5E8R2K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(покупаем подарок)</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24.09.2026 </w:t>
            </w:r>
          </w:p>
        </w:tc>
        <w:tc>
          <w:tcPr>
            <w:tcW w:w="3315" w:type="dxa"/>
            <w:tcMar>
              <w:top w:w="50" w:type="dxa"/>
              <w:left w:w="100" w:type="dxa"/>
            </w:tcMar>
            <w:vAlign w:val="center"/>
          </w:tcPr>
          <w:p w:rsidR="00550026" w:rsidRDefault="00A21860">
            <w:pPr>
              <w:spacing w:after="0"/>
              <w:ind w:left="135"/>
            </w:pPr>
            <w:hyperlink r:id="rId141">
              <w:r w:rsidR="009D4C8B">
                <w:rPr>
                  <w:rFonts w:ascii="Times New Roman" w:hAnsi="Times New Roman"/>
                  <w:color w:val="0000FF"/>
                  <w:u w:val="single"/>
                </w:rPr>
                <w:t>https://m.edsoo.ru/I9H0H6M2A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(праздничное настроение)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28.09.2026 </w:t>
            </w:r>
          </w:p>
        </w:tc>
        <w:tc>
          <w:tcPr>
            <w:tcW w:w="3315" w:type="dxa"/>
            <w:tcMar>
              <w:top w:w="50" w:type="dxa"/>
              <w:left w:w="100" w:type="dxa"/>
            </w:tcMar>
            <w:vAlign w:val="center"/>
          </w:tcPr>
          <w:p w:rsidR="00550026" w:rsidRDefault="00A21860">
            <w:pPr>
              <w:spacing w:after="0"/>
              <w:ind w:left="135"/>
            </w:pPr>
            <w:hyperlink r:id="rId142">
              <w:r w:rsidR="009D4C8B">
                <w:rPr>
                  <w:rFonts w:ascii="Times New Roman" w:hAnsi="Times New Roman"/>
                  <w:color w:val="0000FF"/>
                  <w:u w:val="single"/>
                </w:rPr>
                <w:t>https://m.edsoo.ru/N0K2E9U4F</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13</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(дорогие памяти игрушки)</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29.09.2026 </w:t>
            </w:r>
          </w:p>
        </w:tc>
        <w:tc>
          <w:tcPr>
            <w:tcW w:w="3315" w:type="dxa"/>
            <w:tcMar>
              <w:top w:w="50" w:type="dxa"/>
              <w:left w:w="100" w:type="dxa"/>
            </w:tcMar>
            <w:vAlign w:val="center"/>
          </w:tcPr>
          <w:p w:rsidR="00550026" w:rsidRDefault="00A21860">
            <w:pPr>
              <w:spacing w:after="0"/>
              <w:ind w:left="135"/>
            </w:pPr>
            <w:hyperlink r:id="rId143">
              <w:r w:rsidR="009D4C8B">
                <w:rPr>
                  <w:rFonts w:ascii="Times New Roman" w:hAnsi="Times New Roman"/>
                  <w:color w:val="0000FF"/>
                  <w:u w:val="single"/>
                </w:rPr>
                <w:t>https://m.edsoo.ru/C9E9S8M4K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14</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Взаимоотношения в семье и с друзьями (правила поведения)</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01.10.2026 </w:t>
            </w:r>
          </w:p>
        </w:tc>
        <w:tc>
          <w:tcPr>
            <w:tcW w:w="3315" w:type="dxa"/>
            <w:tcMar>
              <w:top w:w="50" w:type="dxa"/>
              <w:left w:w="100" w:type="dxa"/>
            </w:tcMar>
            <w:vAlign w:val="center"/>
          </w:tcPr>
          <w:p w:rsidR="00550026" w:rsidRDefault="00A21860">
            <w:pPr>
              <w:spacing w:after="0"/>
              <w:ind w:left="135"/>
            </w:pPr>
            <w:hyperlink r:id="rId144">
              <w:r w:rsidR="009D4C8B">
                <w:rPr>
                  <w:rFonts w:ascii="Times New Roman" w:hAnsi="Times New Roman"/>
                  <w:color w:val="0000FF"/>
                  <w:u w:val="single"/>
                </w:rPr>
                <w:t>https://m.edsoo.ru/A5Z6R8U8Q</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15</w:t>
            </w:r>
          </w:p>
        </w:tc>
        <w:tc>
          <w:tcPr>
            <w:tcW w:w="2970" w:type="dxa"/>
            <w:tcMar>
              <w:top w:w="50" w:type="dxa"/>
              <w:left w:w="100" w:type="dxa"/>
            </w:tcMar>
            <w:vAlign w:val="center"/>
          </w:tcPr>
          <w:p w:rsidR="00550026" w:rsidRDefault="009D4C8B">
            <w:pPr>
              <w:spacing w:after="0"/>
              <w:ind w:left="135"/>
            </w:pPr>
            <w:r w:rsidRPr="00CF423A">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12.10.2026 </w:t>
            </w:r>
          </w:p>
        </w:tc>
        <w:tc>
          <w:tcPr>
            <w:tcW w:w="3315" w:type="dxa"/>
            <w:tcMar>
              <w:top w:w="50" w:type="dxa"/>
              <w:left w:w="100" w:type="dxa"/>
            </w:tcMar>
            <w:vAlign w:val="center"/>
          </w:tcPr>
          <w:p w:rsidR="00550026" w:rsidRDefault="00A21860">
            <w:pPr>
              <w:spacing w:after="0"/>
              <w:ind w:left="135"/>
            </w:pPr>
            <w:hyperlink r:id="rId145">
              <w:r w:rsidR="009D4C8B">
                <w:rPr>
                  <w:rFonts w:ascii="Times New Roman" w:hAnsi="Times New Roman"/>
                  <w:color w:val="0000FF"/>
                  <w:u w:val="single"/>
                </w:rPr>
                <w:t>https://m.edsoo.ru/K8C8R9I4E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16</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Внешность и характер человека (литературного персонажа) (описание)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13.10.2026 </w:t>
            </w:r>
          </w:p>
        </w:tc>
        <w:tc>
          <w:tcPr>
            <w:tcW w:w="3315" w:type="dxa"/>
            <w:tcMar>
              <w:top w:w="50" w:type="dxa"/>
              <w:left w:w="100" w:type="dxa"/>
            </w:tcMar>
            <w:vAlign w:val="center"/>
          </w:tcPr>
          <w:p w:rsidR="00550026" w:rsidRDefault="00A21860">
            <w:pPr>
              <w:spacing w:after="0"/>
              <w:ind w:left="135"/>
            </w:pPr>
            <w:hyperlink r:id="rId146">
              <w:r w:rsidR="009D4C8B">
                <w:rPr>
                  <w:rFonts w:ascii="Times New Roman" w:hAnsi="Times New Roman"/>
                  <w:color w:val="0000FF"/>
                  <w:u w:val="single"/>
                </w:rPr>
                <w:t>https://m.edsoo.ru/U5P7X7S4O</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17</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Мой любимый герой (описание)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15.10.2026 </w:t>
            </w:r>
          </w:p>
        </w:tc>
        <w:tc>
          <w:tcPr>
            <w:tcW w:w="3315" w:type="dxa"/>
            <w:tcMar>
              <w:top w:w="50" w:type="dxa"/>
              <w:left w:w="100" w:type="dxa"/>
            </w:tcMar>
            <w:vAlign w:val="center"/>
          </w:tcPr>
          <w:p w:rsidR="00550026" w:rsidRDefault="00A21860">
            <w:pPr>
              <w:spacing w:after="0"/>
              <w:ind w:left="135"/>
            </w:pPr>
            <w:hyperlink r:id="rId147">
              <w:r w:rsidR="009D4C8B">
                <w:rPr>
                  <w:rFonts w:ascii="Times New Roman" w:hAnsi="Times New Roman"/>
                  <w:color w:val="0000FF"/>
                  <w:u w:val="single"/>
                </w:rPr>
                <w:t>https://m.edsoo.ru/W8H0Y0X4J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18</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Обобщение по теме "Внешность и характер человека (литературного персонажа)"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19.10.2026 </w:t>
            </w:r>
          </w:p>
        </w:tc>
        <w:tc>
          <w:tcPr>
            <w:tcW w:w="3315" w:type="dxa"/>
            <w:tcMar>
              <w:top w:w="50" w:type="dxa"/>
              <w:left w:w="100" w:type="dxa"/>
            </w:tcMar>
            <w:vAlign w:val="center"/>
          </w:tcPr>
          <w:p w:rsidR="00550026" w:rsidRDefault="00A21860">
            <w:pPr>
              <w:spacing w:after="0"/>
              <w:ind w:left="135"/>
            </w:pPr>
            <w:hyperlink r:id="rId148">
              <w:r w:rsidR="009D4C8B">
                <w:rPr>
                  <w:rFonts w:ascii="Times New Roman" w:hAnsi="Times New Roman"/>
                  <w:color w:val="0000FF"/>
                  <w:u w:val="single"/>
                </w:rPr>
                <w:t>https://m.edsoo.ru/G5C4O5Z4V</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19</w:t>
            </w:r>
          </w:p>
        </w:tc>
        <w:tc>
          <w:tcPr>
            <w:tcW w:w="2970" w:type="dxa"/>
            <w:tcMar>
              <w:top w:w="50" w:type="dxa"/>
              <w:left w:w="100" w:type="dxa"/>
            </w:tcMar>
            <w:vAlign w:val="center"/>
          </w:tcPr>
          <w:p w:rsidR="00550026" w:rsidRPr="00CF423A" w:rsidRDefault="00840B38" w:rsidP="00840B38">
            <w:pPr>
              <w:spacing w:after="0"/>
              <w:ind w:left="135"/>
              <w:rPr>
                <w:lang w:val="ru-RU"/>
              </w:rPr>
            </w:pPr>
            <w:r w:rsidRPr="00840B38">
              <w:rPr>
                <w:rFonts w:ascii="Times New Roman" w:hAnsi="Times New Roman"/>
                <w:b/>
                <w:color w:val="000000"/>
                <w:sz w:val="24"/>
                <w:lang w:val="ru-RU"/>
              </w:rPr>
              <w:t>Контрольная работа</w:t>
            </w:r>
            <w:r w:rsidRPr="00CF423A">
              <w:rPr>
                <w:rFonts w:ascii="Times New Roman" w:hAnsi="Times New Roman"/>
                <w:color w:val="000000"/>
                <w:sz w:val="24"/>
                <w:lang w:val="ru-RU"/>
              </w:rPr>
              <w:t xml:space="preserve"> </w:t>
            </w:r>
            <w:r>
              <w:rPr>
                <w:rFonts w:ascii="Times New Roman" w:hAnsi="Times New Roman"/>
                <w:color w:val="000000"/>
                <w:sz w:val="24"/>
                <w:lang w:val="ru-RU"/>
              </w:rPr>
              <w:t xml:space="preserve"> по теме: </w:t>
            </w:r>
            <w:r w:rsidR="009D4C8B" w:rsidRPr="00CF423A">
              <w:rPr>
                <w:rFonts w:ascii="Times New Roman" w:hAnsi="Times New Roman"/>
                <w:color w:val="000000"/>
                <w:sz w:val="24"/>
                <w:lang w:val="ru-RU"/>
              </w:rPr>
              <w:t>"Внешность и характер человека (литературного персонажа)"</w:t>
            </w:r>
            <w:r>
              <w:rPr>
                <w:rFonts w:ascii="Times New Roman" w:hAnsi="Times New Roman"/>
                <w:color w:val="000000"/>
                <w:sz w:val="24"/>
                <w:lang w:val="ru-RU"/>
              </w:rPr>
              <w:t xml:space="preserve"> </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20.10.2026 </w:t>
            </w:r>
          </w:p>
        </w:tc>
        <w:tc>
          <w:tcPr>
            <w:tcW w:w="3315" w:type="dxa"/>
            <w:tcMar>
              <w:top w:w="50" w:type="dxa"/>
              <w:left w:w="100" w:type="dxa"/>
            </w:tcMar>
            <w:vAlign w:val="center"/>
          </w:tcPr>
          <w:p w:rsidR="00550026" w:rsidRDefault="00A21860">
            <w:pPr>
              <w:spacing w:after="0"/>
              <w:ind w:left="135"/>
            </w:pPr>
            <w:hyperlink r:id="rId149">
              <w:r w:rsidR="009D4C8B">
                <w:rPr>
                  <w:rFonts w:ascii="Times New Roman" w:hAnsi="Times New Roman"/>
                  <w:color w:val="0000FF"/>
                  <w:u w:val="single"/>
                </w:rPr>
                <w:t>https://m.edsoo.ru/N9U0O0L2Y</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20</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(выбор занятий)</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22.10.2026 </w:t>
            </w:r>
          </w:p>
        </w:tc>
        <w:tc>
          <w:tcPr>
            <w:tcW w:w="3315" w:type="dxa"/>
            <w:tcMar>
              <w:top w:w="50" w:type="dxa"/>
              <w:left w:w="100" w:type="dxa"/>
            </w:tcMar>
            <w:vAlign w:val="center"/>
          </w:tcPr>
          <w:p w:rsidR="00550026" w:rsidRDefault="00A21860">
            <w:pPr>
              <w:spacing w:after="0"/>
              <w:ind w:left="135"/>
            </w:pPr>
            <w:hyperlink r:id="rId150">
              <w:r w:rsidR="009D4C8B">
                <w:rPr>
                  <w:rFonts w:ascii="Times New Roman" w:hAnsi="Times New Roman"/>
                  <w:color w:val="0000FF"/>
                  <w:u w:val="single"/>
                </w:rPr>
                <w:t>https://m.edsoo.ru/X6M5Z3M0E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21</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(любимые занятия)</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26.10.2026 </w:t>
            </w:r>
          </w:p>
        </w:tc>
        <w:tc>
          <w:tcPr>
            <w:tcW w:w="3315" w:type="dxa"/>
            <w:tcMar>
              <w:top w:w="50" w:type="dxa"/>
              <w:left w:w="100" w:type="dxa"/>
            </w:tcMar>
            <w:vAlign w:val="center"/>
          </w:tcPr>
          <w:p w:rsidR="00550026" w:rsidRDefault="00A21860">
            <w:pPr>
              <w:spacing w:after="0"/>
              <w:ind w:left="135"/>
            </w:pPr>
            <w:hyperlink r:id="rId151">
              <w:r w:rsidR="009D4C8B">
                <w:rPr>
                  <w:rFonts w:ascii="Times New Roman" w:hAnsi="Times New Roman"/>
                  <w:color w:val="0000FF"/>
                  <w:u w:val="single"/>
                </w:rPr>
                <w:t>https://m.edsoo.ru/X8L4Q9D9F</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22</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(мой выходной день)</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27.10.2026 </w:t>
            </w:r>
          </w:p>
        </w:tc>
        <w:tc>
          <w:tcPr>
            <w:tcW w:w="3315" w:type="dxa"/>
            <w:tcMar>
              <w:top w:w="50" w:type="dxa"/>
              <w:left w:w="100" w:type="dxa"/>
            </w:tcMar>
            <w:vAlign w:val="center"/>
          </w:tcPr>
          <w:p w:rsidR="00550026" w:rsidRDefault="00A21860">
            <w:pPr>
              <w:spacing w:after="0"/>
              <w:ind w:left="135"/>
            </w:pPr>
            <w:hyperlink r:id="rId152">
              <w:r w:rsidR="009D4C8B">
                <w:rPr>
                  <w:rFonts w:ascii="Times New Roman" w:hAnsi="Times New Roman"/>
                  <w:color w:val="0000FF"/>
                  <w:u w:val="single"/>
                </w:rPr>
                <w:t>https://m.edsoo.ru/H1K1V8T0J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23</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(свободное время моего друга)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29.10.2026 </w:t>
            </w:r>
          </w:p>
        </w:tc>
        <w:tc>
          <w:tcPr>
            <w:tcW w:w="3315" w:type="dxa"/>
            <w:tcMar>
              <w:top w:w="50" w:type="dxa"/>
              <w:left w:w="100" w:type="dxa"/>
            </w:tcMar>
            <w:vAlign w:val="center"/>
          </w:tcPr>
          <w:p w:rsidR="00550026" w:rsidRDefault="00A21860">
            <w:pPr>
              <w:spacing w:after="0"/>
              <w:ind w:left="135"/>
            </w:pPr>
            <w:hyperlink r:id="rId153">
              <w:r w:rsidR="009D4C8B">
                <w:rPr>
                  <w:rFonts w:ascii="Times New Roman" w:hAnsi="Times New Roman"/>
                  <w:color w:val="0000FF"/>
                  <w:u w:val="single"/>
                </w:rPr>
                <w:t>https://m.edsoo.ru/C8W7W6H1E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24</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 xml:space="preserve">Досуг и развлечения </w:t>
            </w:r>
            <w:r w:rsidRPr="00CF423A">
              <w:rPr>
                <w:rFonts w:ascii="Times New Roman" w:hAnsi="Times New Roman"/>
                <w:color w:val="000000"/>
                <w:sz w:val="24"/>
                <w:lang w:val="ru-RU"/>
              </w:rPr>
              <w:lastRenderedPageBreak/>
              <w:t>современного подростка (активности в свободное время)</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02.11.2026 </w:t>
            </w:r>
          </w:p>
        </w:tc>
        <w:tc>
          <w:tcPr>
            <w:tcW w:w="3315" w:type="dxa"/>
            <w:tcMar>
              <w:top w:w="50" w:type="dxa"/>
              <w:left w:w="100" w:type="dxa"/>
            </w:tcMar>
            <w:vAlign w:val="center"/>
          </w:tcPr>
          <w:p w:rsidR="00550026" w:rsidRDefault="00A21860">
            <w:pPr>
              <w:spacing w:after="0"/>
              <w:ind w:left="135"/>
            </w:pPr>
            <w:hyperlink r:id="rId154">
              <w:r w:rsidR="009D4C8B">
                <w:rPr>
                  <w:rFonts w:ascii="Times New Roman" w:hAnsi="Times New Roman"/>
                  <w:color w:val="0000FF"/>
                  <w:u w:val="single"/>
                </w:rPr>
                <w:t>https://m.edsoo.ru/U0G6X0H5U</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25</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(увлечения и хобби)</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03.11.2026 </w:t>
            </w:r>
          </w:p>
        </w:tc>
        <w:tc>
          <w:tcPr>
            <w:tcW w:w="3315" w:type="dxa"/>
            <w:tcMar>
              <w:top w:w="50" w:type="dxa"/>
              <w:left w:w="100" w:type="dxa"/>
            </w:tcMar>
            <w:vAlign w:val="center"/>
          </w:tcPr>
          <w:p w:rsidR="00550026" w:rsidRDefault="00A21860">
            <w:pPr>
              <w:spacing w:after="0"/>
              <w:ind w:left="135"/>
            </w:pPr>
            <w:hyperlink r:id="rId155">
              <w:r w:rsidR="009D4C8B">
                <w:rPr>
                  <w:rFonts w:ascii="Times New Roman" w:hAnsi="Times New Roman"/>
                  <w:color w:val="0000FF"/>
                  <w:u w:val="single"/>
                </w:rPr>
                <w:t>https://m.edsoo.ru/M5X9R8X0E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26</w:t>
            </w:r>
          </w:p>
        </w:tc>
        <w:tc>
          <w:tcPr>
            <w:tcW w:w="2970" w:type="dxa"/>
            <w:tcMar>
              <w:top w:w="50" w:type="dxa"/>
              <w:left w:w="100" w:type="dxa"/>
            </w:tcMar>
            <w:vAlign w:val="center"/>
          </w:tcPr>
          <w:p w:rsidR="00550026" w:rsidRPr="00840B38" w:rsidRDefault="009D4C8B">
            <w:pPr>
              <w:spacing w:after="0"/>
              <w:ind w:left="135"/>
              <w:rPr>
                <w:b/>
              </w:rPr>
            </w:pPr>
            <w:r w:rsidRPr="00840B38">
              <w:rPr>
                <w:rFonts w:ascii="Times New Roman" w:hAnsi="Times New Roman"/>
                <w:b/>
                <w:color w:val="000000"/>
                <w:sz w:val="24"/>
              </w:rPr>
              <w:t>Контрольная работа за 1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05.11.2026 </w:t>
            </w:r>
          </w:p>
        </w:tc>
        <w:tc>
          <w:tcPr>
            <w:tcW w:w="3315" w:type="dxa"/>
            <w:tcMar>
              <w:top w:w="50" w:type="dxa"/>
              <w:left w:w="100" w:type="dxa"/>
            </w:tcMar>
            <w:vAlign w:val="center"/>
          </w:tcPr>
          <w:p w:rsidR="00550026" w:rsidRDefault="00A21860">
            <w:pPr>
              <w:spacing w:after="0"/>
              <w:ind w:left="135"/>
            </w:pPr>
            <w:hyperlink r:id="rId156">
              <w:r w:rsidR="009D4C8B">
                <w:rPr>
                  <w:rFonts w:ascii="Times New Roman" w:hAnsi="Times New Roman"/>
                  <w:color w:val="0000FF"/>
                  <w:u w:val="single"/>
                </w:rPr>
                <w:t>https://m.edsoo.ru/C7O1J0V3O</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27</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(проводим время вместе)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09.11.2026 </w:t>
            </w:r>
          </w:p>
        </w:tc>
        <w:tc>
          <w:tcPr>
            <w:tcW w:w="3315" w:type="dxa"/>
            <w:tcMar>
              <w:top w:w="50" w:type="dxa"/>
              <w:left w:w="100" w:type="dxa"/>
            </w:tcMar>
            <w:vAlign w:val="center"/>
          </w:tcPr>
          <w:p w:rsidR="00550026" w:rsidRDefault="00A21860">
            <w:pPr>
              <w:spacing w:after="0"/>
              <w:ind w:left="135"/>
            </w:pPr>
            <w:hyperlink r:id="rId157">
              <w:r w:rsidR="009D4C8B">
                <w:rPr>
                  <w:rFonts w:ascii="Times New Roman" w:hAnsi="Times New Roman"/>
                  <w:color w:val="0000FF"/>
                  <w:u w:val="single"/>
                </w:rPr>
                <w:t>https://m.edsoo.ru/Q8S4E9U4H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28</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(игры в прошлом и настоящем)</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10.11.2026 </w:t>
            </w:r>
          </w:p>
        </w:tc>
        <w:tc>
          <w:tcPr>
            <w:tcW w:w="3315" w:type="dxa"/>
            <w:tcMar>
              <w:top w:w="50" w:type="dxa"/>
              <w:left w:w="100" w:type="dxa"/>
            </w:tcMar>
            <w:vAlign w:val="center"/>
          </w:tcPr>
          <w:p w:rsidR="00550026" w:rsidRDefault="00A21860">
            <w:pPr>
              <w:spacing w:after="0"/>
              <w:ind w:left="135"/>
            </w:pPr>
            <w:hyperlink r:id="rId158">
              <w:r w:rsidR="009D4C8B">
                <w:rPr>
                  <w:rFonts w:ascii="Times New Roman" w:hAnsi="Times New Roman"/>
                  <w:color w:val="0000FF"/>
                  <w:u w:val="single"/>
                </w:rPr>
                <w:t>https://m.edsoo.ru/C5Q5A4K2H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29</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(играем в настольные игры)</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12.11.2026 </w:t>
            </w:r>
          </w:p>
        </w:tc>
        <w:tc>
          <w:tcPr>
            <w:tcW w:w="3315" w:type="dxa"/>
            <w:tcMar>
              <w:top w:w="50" w:type="dxa"/>
              <w:left w:w="100" w:type="dxa"/>
            </w:tcMar>
            <w:vAlign w:val="center"/>
          </w:tcPr>
          <w:p w:rsidR="00550026" w:rsidRDefault="00A21860">
            <w:pPr>
              <w:spacing w:after="0"/>
              <w:ind w:left="135"/>
            </w:pPr>
            <w:hyperlink r:id="rId159">
              <w:r w:rsidR="009D4C8B">
                <w:rPr>
                  <w:rFonts w:ascii="Times New Roman" w:hAnsi="Times New Roman"/>
                  <w:color w:val="0000FF"/>
                  <w:u w:val="single"/>
                </w:rPr>
                <w:t>https://m.edsoo.ru/T6J3S2Z4T</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30</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(делаем игры своими руками)</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23.11.2026 </w:t>
            </w:r>
          </w:p>
        </w:tc>
        <w:tc>
          <w:tcPr>
            <w:tcW w:w="3315" w:type="dxa"/>
            <w:tcMar>
              <w:top w:w="50" w:type="dxa"/>
              <w:left w:w="100" w:type="dxa"/>
            </w:tcMar>
            <w:vAlign w:val="center"/>
          </w:tcPr>
          <w:p w:rsidR="00550026" w:rsidRDefault="00A21860">
            <w:pPr>
              <w:spacing w:after="0"/>
              <w:ind w:left="135"/>
            </w:pPr>
            <w:hyperlink r:id="rId160">
              <w:r w:rsidR="009D4C8B">
                <w:rPr>
                  <w:rFonts w:ascii="Times New Roman" w:hAnsi="Times New Roman"/>
                  <w:color w:val="0000FF"/>
                  <w:u w:val="single"/>
                </w:rPr>
                <w:t>https://m.edsoo.ru/J5O6I2J3C</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31</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развлечения современного подростка (заказываем билеты в кино, театр)</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24.11.2026 </w:t>
            </w:r>
          </w:p>
        </w:tc>
        <w:tc>
          <w:tcPr>
            <w:tcW w:w="3315" w:type="dxa"/>
            <w:tcMar>
              <w:top w:w="50" w:type="dxa"/>
              <w:left w:w="100" w:type="dxa"/>
            </w:tcMar>
            <w:vAlign w:val="center"/>
          </w:tcPr>
          <w:p w:rsidR="00550026" w:rsidRDefault="00A21860">
            <w:pPr>
              <w:spacing w:after="0"/>
              <w:ind w:left="135"/>
            </w:pPr>
            <w:hyperlink r:id="rId161">
              <w:r w:rsidR="009D4C8B">
                <w:rPr>
                  <w:rFonts w:ascii="Times New Roman" w:hAnsi="Times New Roman"/>
                  <w:color w:val="0000FF"/>
                  <w:u w:val="single"/>
                </w:rPr>
                <w:t>https://m.edsoo.ru/A6Z0V4X1S</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32</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 xml:space="preserve">Досуг и увлечения </w:t>
            </w:r>
            <w:r w:rsidRPr="00CF423A">
              <w:rPr>
                <w:rFonts w:ascii="Times New Roman" w:hAnsi="Times New Roman"/>
                <w:color w:val="000000"/>
                <w:sz w:val="24"/>
                <w:lang w:val="ru-RU"/>
              </w:rPr>
              <w:lastRenderedPageBreak/>
              <w:t>современного подростка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3315" w:type="dxa"/>
            <w:tcMar>
              <w:top w:w="50" w:type="dxa"/>
              <w:left w:w="100" w:type="dxa"/>
            </w:tcMar>
            <w:vAlign w:val="center"/>
          </w:tcPr>
          <w:p w:rsidR="00550026" w:rsidRDefault="00A21860">
            <w:pPr>
              <w:spacing w:after="0"/>
              <w:ind w:left="135"/>
            </w:pPr>
            <w:hyperlink r:id="rId162">
              <w:r w:rsidR="009D4C8B">
                <w:rPr>
                  <w:rFonts w:ascii="Times New Roman" w:hAnsi="Times New Roman"/>
                  <w:color w:val="0000FF"/>
                  <w:u w:val="single"/>
                </w:rPr>
                <w:t>https://m.edsoo.ru/A7P2S4Z7A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33</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Досуг и увлечения (хобби) современного подростка (чтение, кино, театр, спорт)"</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30.11.2026 </w:t>
            </w:r>
          </w:p>
        </w:tc>
        <w:tc>
          <w:tcPr>
            <w:tcW w:w="3315" w:type="dxa"/>
            <w:tcMar>
              <w:top w:w="50" w:type="dxa"/>
              <w:left w:w="100" w:type="dxa"/>
            </w:tcMar>
            <w:vAlign w:val="center"/>
          </w:tcPr>
          <w:p w:rsidR="00550026" w:rsidRDefault="00A21860">
            <w:pPr>
              <w:spacing w:after="0"/>
              <w:ind w:left="135"/>
            </w:pPr>
            <w:hyperlink r:id="rId163">
              <w:r w:rsidR="009D4C8B">
                <w:rPr>
                  <w:rFonts w:ascii="Times New Roman" w:hAnsi="Times New Roman"/>
                  <w:color w:val="0000FF"/>
                  <w:u w:val="single"/>
                </w:rPr>
                <w:t>https://m.edsoo.ru/B1I8M9N2S</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34</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01.12.2026 </w:t>
            </w:r>
          </w:p>
        </w:tc>
        <w:tc>
          <w:tcPr>
            <w:tcW w:w="3315" w:type="dxa"/>
            <w:tcMar>
              <w:top w:w="50" w:type="dxa"/>
              <w:left w:w="100" w:type="dxa"/>
            </w:tcMar>
            <w:vAlign w:val="center"/>
          </w:tcPr>
          <w:p w:rsidR="00550026" w:rsidRDefault="00A21860">
            <w:pPr>
              <w:spacing w:after="0"/>
              <w:ind w:left="135"/>
            </w:pPr>
            <w:hyperlink r:id="rId164">
              <w:r w:rsidR="009D4C8B">
                <w:rPr>
                  <w:rFonts w:ascii="Times New Roman" w:hAnsi="Times New Roman"/>
                  <w:color w:val="0000FF"/>
                  <w:u w:val="single"/>
                </w:rPr>
                <w:t>https://m.edsoo.ru/S3U8U9M6C</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35</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(распорядок дня)</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03.12.2026 </w:t>
            </w:r>
          </w:p>
        </w:tc>
        <w:tc>
          <w:tcPr>
            <w:tcW w:w="3315" w:type="dxa"/>
            <w:tcMar>
              <w:top w:w="50" w:type="dxa"/>
              <w:left w:w="100" w:type="dxa"/>
            </w:tcMar>
            <w:vAlign w:val="center"/>
          </w:tcPr>
          <w:p w:rsidR="00550026" w:rsidRDefault="00A21860">
            <w:pPr>
              <w:spacing w:after="0"/>
              <w:ind w:left="135"/>
            </w:pPr>
            <w:hyperlink r:id="rId165">
              <w:r w:rsidR="009D4C8B">
                <w:rPr>
                  <w:rFonts w:ascii="Times New Roman" w:hAnsi="Times New Roman"/>
                  <w:color w:val="0000FF"/>
                  <w:u w:val="single"/>
                </w:rPr>
                <w:t>https://m.edsoo.ru/O1V4K1H6A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36</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(распорядок дня моего друга)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07.12.2026 </w:t>
            </w:r>
          </w:p>
        </w:tc>
        <w:tc>
          <w:tcPr>
            <w:tcW w:w="3315" w:type="dxa"/>
            <w:tcMar>
              <w:top w:w="50" w:type="dxa"/>
              <w:left w:w="100" w:type="dxa"/>
            </w:tcMar>
            <w:vAlign w:val="center"/>
          </w:tcPr>
          <w:p w:rsidR="00550026" w:rsidRDefault="00A21860">
            <w:pPr>
              <w:spacing w:after="0"/>
              <w:ind w:left="135"/>
            </w:pPr>
            <w:hyperlink r:id="rId166">
              <w:r w:rsidR="009D4C8B">
                <w:rPr>
                  <w:rFonts w:ascii="Times New Roman" w:hAnsi="Times New Roman"/>
                  <w:color w:val="0000FF"/>
                  <w:u w:val="single"/>
                </w:rPr>
                <w:t>https://m.edsoo.ru/Q2N3H2W6K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37</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(сбалансированное питание)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08.12.2026 </w:t>
            </w:r>
          </w:p>
        </w:tc>
        <w:tc>
          <w:tcPr>
            <w:tcW w:w="3315" w:type="dxa"/>
            <w:tcMar>
              <w:top w:w="50" w:type="dxa"/>
              <w:left w:w="100" w:type="dxa"/>
            </w:tcMar>
            <w:vAlign w:val="center"/>
          </w:tcPr>
          <w:p w:rsidR="00550026" w:rsidRDefault="00A21860">
            <w:pPr>
              <w:spacing w:after="0"/>
              <w:ind w:left="135"/>
            </w:pPr>
            <w:hyperlink r:id="rId167">
              <w:r w:rsidR="009D4C8B">
                <w:rPr>
                  <w:rFonts w:ascii="Times New Roman" w:hAnsi="Times New Roman"/>
                  <w:color w:val="0000FF"/>
                  <w:u w:val="single"/>
                </w:rPr>
                <w:t>https://m.edsoo.ru/P7M5G8M9K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38</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10.12.2026 </w:t>
            </w:r>
          </w:p>
        </w:tc>
        <w:tc>
          <w:tcPr>
            <w:tcW w:w="3315" w:type="dxa"/>
            <w:tcMar>
              <w:top w:w="50" w:type="dxa"/>
              <w:left w:w="100" w:type="dxa"/>
            </w:tcMar>
            <w:vAlign w:val="center"/>
          </w:tcPr>
          <w:p w:rsidR="00550026" w:rsidRDefault="00A21860">
            <w:pPr>
              <w:spacing w:after="0"/>
              <w:ind w:left="135"/>
            </w:pPr>
            <w:hyperlink r:id="rId168">
              <w:r w:rsidR="009D4C8B">
                <w:rPr>
                  <w:rFonts w:ascii="Times New Roman" w:hAnsi="Times New Roman"/>
                  <w:color w:val="0000FF"/>
                  <w:u w:val="single"/>
                </w:rPr>
                <w:t>https://m.edsoo.ru/B7D1U1C3J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39</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Здоровый образ жизни: режим труда и отдыха, фитнес, сбалансированное питание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14.12.2026 </w:t>
            </w:r>
          </w:p>
        </w:tc>
        <w:tc>
          <w:tcPr>
            <w:tcW w:w="3315" w:type="dxa"/>
            <w:tcMar>
              <w:top w:w="50" w:type="dxa"/>
              <w:left w:w="100" w:type="dxa"/>
            </w:tcMar>
            <w:vAlign w:val="center"/>
          </w:tcPr>
          <w:p w:rsidR="00550026" w:rsidRDefault="00A21860">
            <w:pPr>
              <w:spacing w:after="0"/>
              <w:ind w:left="135"/>
            </w:pPr>
            <w:hyperlink r:id="rId169">
              <w:r w:rsidR="009D4C8B">
                <w:rPr>
                  <w:rFonts w:ascii="Times New Roman" w:hAnsi="Times New Roman"/>
                  <w:color w:val="0000FF"/>
                  <w:u w:val="single"/>
                </w:rPr>
                <w:t>https://m.edsoo.ru/C1F1R3O8V</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(продукты питания)</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15.12.2026 </w:t>
            </w:r>
          </w:p>
        </w:tc>
        <w:tc>
          <w:tcPr>
            <w:tcW w:w="3315" w:type="dxa"/>
            <w:tcMar>
              <w:top w:w="50" w:type="dxa"/>
              <w:left w:w="100" w:type="dxa"/>
            </w:tcMar>
            <w:vAlign w:val="center"/>
          </w:tcPr>
          <w:p w:rsidR="00550026" w:rsidRDefault="00A21860">
            <w:pPr>
              <w:spacing w:after="0"/>
              <w:ind w:left="135"/>
            </w:pPr>
            <w:hyperlink r:id="rId170">
              <w:r w:rsidR="009D4C8B">
                <w:rPr>
                  <w:rFonts w:ascii="Times New Roman" w:hAnsi="Times New Roman"/>
                  <w:color w:val="0000FF"/>
                  <w:u w:val="single"/>
                </w:rPr>
                <w:t>https://m.edsoo.ru/G9J3O0R0Y</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41</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(список покупок)</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17.12.2026 </w:t>
            </w:r>
          </w:p>
        </w:tc>
        <w:tc>
          <w:tcPr>
            <w:tcW w:w="3315" w:type="dxa"/>
            <w:tcMar>
              <w:top w:w="50" w:type="dxa"/>
              <w:left w:w="100" w:type="dxa"/>
            </w:tcMar>
            <w:vAlign w:val="center"/>
          </w:tcPr>
          <w:p w:rsidR="00550026" w:rsidRDefault="00A21860">
            <w:pPr>
              <w:spacing w:after="0"/>
              <w:ind w:left="135"/>
            </w:pPr>
            <w:hyperlink r:id="rId171">
              <w:r w:rsidR="009D4C8B">
                <w:rPr>
                  <w:rFonts w:ascii="Times New Roman" w:hAnsi="Times New Roman"/>
                  <w:color w:val="0000FF"/>
                  <w:u w:val="single"/>
                </w:rPr>
                <w:t>https://m.edsoo.ru/J5W5C8H5I</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42</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(меню)</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21.12.2026 </w:t>
            </w:r>
          </w:p>
        </w:tc>
        <w:tc>
          <w:tcPr>
            <w:tcW w:w="3315" w:type="dxa"/>
            <w:tcMar>
              <w:top w:w="50" w:type="dxa"/>
              <w:left w:w="100" w:type="dxa"/>
            </w:tcMar>
            <w:vAlign w:val="center"/>
          </w:tcPr>
          <w:p w:rsidR="00550026" w:rsidRDefault="00A21860">
            <w:pPr>
              <w:spacing w:after="0"/>
              <w:ind w:left="135"/>
            </w:pPr>
            <w:hyperlink r:id="rId172">
              <w:r w:rsidR="009D4C8B">
                <w:rPr>
                  <w:rFonts w:ascii="Times New Roman" w:hAnsi="Times New Roman"/>
                  <w:color w:val="0000FF"/>
                  <w:u w:val="single"/>
                </w:rPr>
                <w:t>https://m.edsoo.ru/H5C9B3N7O</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43</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(ингредиенты любимого блюда)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22.12.2026 </w:t>
            </w:r>
          </w:p>
        </w:tc>
        <w:tc>
          <w:tcPr>
            <w:tcW w:w="3315" w:type="dxa"/>
            <w:tcMar>
              <w:top w:w="50" w:type="dxa"/>
              <w:left w:w="100" w:type="dxa"/>
            </w:tcMar>
            <w:vAlign w:val="center"/>
          </w:tcPr>
          <w:p w:rsidR="00550026" w:rsidRDefault="00A21860">
            <w:pPr>
              <w:spacing w:after="0"/>
              <w:ind w:left="135"/>
            </w:pPr>
            <w:hyperlink r:id="rId173">
              <w:r w:rsidR="009D4C8B">
                <w:rPr>
                  <w:rFonts w:ascii="Times New Roman" w:hAnsi="Times New Roman"/>
                  <w:color w:val="0000FF"/>
                  <w:u w:val="single"/>
                </w:rPr>
                <w:t>https://m.edsoo.ru/V6U0U8Q2B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44</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(одежда)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24.12.2026 </w:t>
            </w:r>
          </w:p>
        </w:tc>
        <w:tc>
          <w:tcPr>
            <w:tcW w:w="3315" w:type="dxa"/>
            <w:tcMar>
              <w:top w:w="50" w:type="dxa"/>
              <w:left w:w="100" w:type="dxa"/>
            </w:tcMar>
            <w:vAlign w:val="center"/>
          </w:tcPr>
          <w:p w:rsidR="00550026" w:rsidRDefault="00A21860">
            <w:pPr>
              <w:spacing w:after="0"/>
              <w:ind w:left="135"/>
            </w:pPr>
            <w:hyperlink r:id="rId174">
              <w:r w:rsidR="009D4C8B">
                <w:rPr>
                  <w:rFonts w:ascii="Times New Roman" w:hAnsi="Times New Roman"/>
                  <w:color w:val="0000FF"/>
                  <w:u w:val="single"/>
                </w:rPr>
                <w:t>https://m.edsoo.ru/P0E7I4W1L</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45</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(обувь)</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28.12.2026 </w:t>
            </w:r>
          </w:p>
        </w:tc>
        <w:tc>
          <w:tcPr>
            <w:tcW w:w="3315" w:type="dxa"/>
            <w:tcMar>
              <w:top w:w="50" w:type="dxa"/>
              <w:left w:w="100" w:type="dxa"/>
            </w:tcMar>
            <w:vAlign w:val="center"/>
          </w:tcPr>
          <w:p w:rsidR="00550026" w:rsidRDefault="00A21860">
            <w:pPr>
              <w:spacing w:after="0"/>
              <w:ind w:left="135"/>
            </w:pPr>
            <w:hyperlink r:id="rId175">
              <w:r w:rsidR="009D4C8B">
                <w:rPr>
                  <w:rFonts w:ascii="Times New Roman" w:hAnsi="Times New Roman"/>
                  <w:color w:val="0000FF"/>
                  <w:u w:val="single"/>
                </w:rPr>
                <w:t>https://m.edsoo.ru/Y1T2M4J3B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46</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Школа (любимый предмет)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29.12.2026 </w:t>
            </w:r>
          </w:p>
        </w:tc>
        <w:tc>
          <w:tcPr>
            <w:tcW w:w="3315" w:type="dxa"/>
            <w:tcMar>
              <w:top w:w="50" w:type="dxa"/>
              <w:left w:w="100" w:type="dxa"/>
            </w:tcMar>
            <w:vAlign w:val="center"/>
          </w:tcPr>
          <w:p w:rsidR="00550026" w:rsidRDefault="00A21860">
            <w:pPr>
              <w:spacing w:after="0"/>
              <w:ind w:left="135"/>
            </w:pPr>
            <w:hyperlink r:id="rId176">
              <w:r w:rsidR="009D4C8B">
                <w:rPr>
                  <w:rFonts w:ascii="Times New Roman" w:hAnsi="Times New Roman"/>
                  <w:color w:val="0000FF"/>
                  <w:u w:val="single"/>
                </w:rPr>
                <w:t>https://m.edsoo.ru/D3A0L8X0B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47</w:t>
            </w:r>
          </w:p>
        </w:tc>
        <w:tc>
          <w:tcPr>
            <w:tcW w:w="2970" w:type="dxa"/>
            <w:tcMar>
              <w:top w:w="50" w:type="dxa"/>
              <w:left w:w="100" w:type="dxa"/>
            </w:tcMar>
            <w:vAlign w:val="center"/>
          </w:tcPr>
          <w:p w:rsidR="00550026" w:rsidRPr="00CF423A" w:rsidRDefault="009D4C8B">
            <w:pPr>
              <w:spacing w:after="0"/>
              <w:ind w:left="135"/>
              <w:rPr>
                <w:lang w:val="ru-RU"/>
              </w:rPr>
            </w:pPr>
            <w:r w:rsidRPr="00CF423A">
              <w:rPr>
                <w:rFonts w:ascii="Times New Roman" w:hAnsi="Times New Roman"/>
                <w:color w:val="000000"/>
                <w:sz w:val="24"/>
                <w:lang w:val="ru-RU"/>
              </w:rPr>
              <w:t>Школа. Школьная жизнь (правила поведения в школе)</w:t>
            </w:r>
          </w:p>
        </w:tc>
        <w:tc>
          <w:tcPr>
            <w:tcW w:w="948" w:type="dxa"/>
            <w:tcMar>
              <w:top w:w="50" w:type="dxa"/>
              <w:left w:w="100" w:type="dxa"/>
            </w:tcMar>
            <w:vAlign w:val="center"/>
          </w:tcPr>
          <w:p w:rsidR="00550026" w:rsidRDefault="009D4C8B">
            <w:pPr>
              <w:spacing w:after="0"/>
              <w:ind w:left="135"/>
              <w:jc w:val="center"/>
            </w:pPr>
            <w:r w:rsidRPr="00CF423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11.01.2027 </w:t>
            </w:r>
          </w:p>
        </w:tc>
        <w:tc>
          <w:tcPr>
            <w:tcW w:w="3315" w:type="dxa"/>
            <w:tcMar>
              <w:top w:w="50" w:type="dxa"/>
              <w:left w:w="100" w:type="dxa"/>
            </w:tcMar>
            <w:vAlign w:val="center"/>
          </w:tcPr>
          <w:p w:rsidR="00550026" w:rsidRDefault="00A21860">
            <w:pPr>
              <w:spacing w:after="0"/>
              <w:ind w:left="135"/>
            </w:pPr>
            <w:hyperlink r:id="rId177">
              <w:r w:rsidR="009D4C8B">
                <w:rPr>
                  <w:rFonts w:ascii="Times New Roman" w:hAnsi="Times New Roman"/>
                  <w:color w:val="0000FF"/>
                  <w:u w:val="single"/>
                </w:rPr>
                <w:t>https://m.edsoo.ru/X6O4J5W0B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48</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Переписка с иностранными сверстниками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12.01.2027 </w:t>
            </w:r>
          </w:p>
        </w:tc>
        <w:tc>
          <w:tcPr>
            <w:tcW w:w="3315" w:type="dxa"/>
            <w:tcMar>
              <w:top w:w="50" w:type="dxa"/>
              <w:left w:w="100" w:type="dxa"/>
            </w:tcMar>
            <w:vAlign w:val="center"/>
          </w:tcPr>
          <w:p w:rsidR="00550026" w:rsidRDefault="00A21860">
            <w:pPr>
              <w:spacing w:after="0"/>
              <w:ind w:left="135"/>
            </w:pPr>
            <w:hyperlink r:id="rId178">
              <w:r w:rsidR="009D4C8B">
                <w:rPr>
                  <w:rFonts w:ascii="Times New Roman" w:hAnsi="Times New Roman"/>
                  <w:color w:val="0000FF"/>
                  <w:u w:val="single"/>
                </w:rPr>
                <w:t>https://m.edsoo.ru/P1G5W9Y8T</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49</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Каникулы в различное время годы (планы на отдых)</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14.01.2027 </w:t>
            </w:r>
          </w:p>
        </w:tc>
        <w:tc>
          <w:tcPr>
            <w:tcW w:w="3315" w:type="dxa"/>
            <w:tcMar>
              <w:top w:w="50" w:type="dxa"/>
              <w:left w:w="100" w:type="dxa"/>
            </w:tcMar>
            <w:vAlign w:val="center"/>
          </w:tcPr>
          <w:p w:rsidR="00550026" w:rsidRDefault="00A21860">
            <w:pPr>
              <w:spacing w:after="0"/>
              <w:ind w:left="135"/>
            </w:pPr>
            <w:hyperlink r:id="rId179">
              <w:r w:rsidR="009D4C8B">
                <w:rPr>
                  <w:rFonts w:ascii="Times New Roman" w:hAnsi="Times New Roman"/>
                  <w:color w:val="0000FF"/>
                  <w:u w:val="single"/>
                </w:rPr>
                <w:t>https://m.edsoo.ru/G4B8V7T8I</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50</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Обобщение по теме "Покупки: одежда, обувь и продукты питания"</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18.01.2027 </w:t>
            </w:r>
          </w:p>
        </w:tc>
        <w:tc>
          <w:tcPr>
            <w:tcW w:w="3315" w:type="dxa"/>
            <w:tcMar>
              <w:top w:w="50" w:type="dxa"/>
              <w:left w:w="100" w:type="dxa"/>
            </w:tcMar>
            <w:vAlign w:val="center"/>
          </w:tcPr>
          <w:p w:rsidR="00550026" w:rsidRDefault="00A21860">
            <w:pPr>
              <w:spacing w:after="0"/>
              <w:ind w:left="135"/>
            </w:pPr>
            <w:hyperlink r:id="rId180">
              <w:r w:rsidR="009D4C8B">
                <w:rPr>
                  <w:rFonts w:ascii="Times New Roman" w:hAnsi="Times New Roman"/>
                  <w:color w:val="0000FF"/>
                  <w:u w:val="single"/>
                </w:rPr>
                <w:t>https://m.edsoo.ru/O0U6F5P7E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51</w:t>
            </w:r>
          </w:p>
        </w:tc>
        <w:tc>
          <w:tcPr>
            <w:tcW w:w="2970" w:type="dxa"/>
            <w:tcMar>
              <w:top w:w="50" w:type="dxa"/>
              <w:left w:w="100" w:type="dxa"/>
            </w:tcMar>
            <w:vAlign w:val="center"/>
          </w:tcPr>
          <w:p w:rsidR="00550026" w:rsidRPr="00840B38" w:rsidRDefault="009D4C8B">
            <w:pPr>
              <w:spacing w:after="0"/>
              <w:ind w:left="135"/>
              <w:rPr>
                <w:b/>
              </w:rPr>
            </w:pPr>
            <w:r w:rsidRPr="00840B38">
              <w:rPr>
                <w:rFonts w:ascii="Times New Roman" w:hAnsi="Times New Roman"/>
                <w:b/>
                <w:color w:val="000000"/>
                <w:sz w:val="24"/>
              </w:rPr>
              <w:t>Контрольная работа за 2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19.01.2027 </w:t>
            </w:r>
          </w:p>
        </w:tc>
        <w:tc>
          <w:tcPr>
            <w:tcW w:w="3315" w:type="dxa"/>
            <w:tcMar>
              <w:top w:w="50" w:type="dxa"/>
              <w:left w:w="100" w:type="dxa"/>
            </w:tcMar>
            <w:vAlign w:val="center"/>
          </w:tcPr>
          <w:p w:rsidR="00550026" w:rsidRDefault="00A21860">
            <w:pPr>
              <w:spacing w:after="0"/>
              <w:ind w:left="135"/>
            </w:pPr>
            <w:hyperlink r:id="rId181">
              <w:r w:rsidR="009D4C8B">
                <w:rPr>
                  <w:rFonts w:ascii="Times New Roman" w:hAnsi="Times New Roman"/>
                  <w:color w:val="0000FF"/>
                  <w:u w:val="single"/>
                </w:rPr>
                <w:t>https://m.edsoo.ru/S0J5H3C7H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52</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Каникулы в различное время годы (активности на отдыхе)</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21.01.2027 </w:t>
            </w:r>
          </w:p>
        </w:tc>
        <w:tc>
          <w:tcPr>
            <w:tcW w:w="3315" w:type="dxa"/>
            <w:tcMar>
              <w:top w:w="50" w:type="dxa"/>
              <w:left w:w="100" w:type="dxa"/>
            </w:tcMar>
            <w:vAlign w:val="center"/>
          </w:tcPr>
          <w:p w:rsidR="00550026" w:rsidRDefault="00A21860">
            <w:pPr>
              <w:spacing w:after="0"/>
              <w:ind w:left="135"/>
            </w:pPr>
            <w:hyperlink r:id="rId182">
              <w:r w:rsidR="009D4C8B">
                <w:rPr>
                  <w:rFonts w:ascii="Times New Roman" w:hAnsi="Times New Roman"/>
                  <w:color w:val="0000FF"/>
                  <w:u w:val="single"/>
                </w:rPr>
                <w:t>https://m.edsoo.ru/H7N7X7B3A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53</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Каникулы в различное время годы (в гостинице)</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25.01.2027 </w:t>
            </w:r>
          </w:p>
        </w:tc>
        <w:tc>
          <w:tcPr>
            <w:tcW w:w="3315" w:type="dxa"/>
            <w:tcMar>
              <w:top w:w="50" w:type="dxa"/>
              <w:left w:w="100" w:type="dxa"/>
            </w:tcMar>
            <w:vAlign w:val="center"/>
          </w:tcPr>
          <w:p w:rsidR="00550026" w:rsidRDefault="00A21860">
            <w:pPr>
              <w:spacing w:after="0"/>
              <w:ind w:left="135"/>
            </w:pPr>
            <w:hyperlink r:id="rId183">
              <w:r w:rsidR="009D4C8B">
                <w:rPr>
                  <w:rFonts w:ascii="Times New Roman" w:hAnsi="Times New Roman"/>
                  <w:color w:val="0000FF"/>
                  <w:u w:val="single"/>
                </w:rPr>
                <w:t>https://m.edsoo.ru/K3M8S0C3E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54</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 xml:space="preserve">Каникулы в различное </w:t>
            </w:r>
            <w:r w:rsidRPr="00212594">
              <w:rPr>
                <w:rFonts w:ascii="Times New Roman" w:hAnsi="Times New Roman"/>
                <w:color w:val="000000"/>
                <w:sz w:val="24"/>
                <w:lang w:val="ru-RU"/>
              </w:rPr>
              <w:lastRenderedPageBreak/>
              <w:t>время годы (отдых на море)</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3315" w:type="dxa"/>
            <w:tcMar>
              <w:top w:w="50" w:type="dxa"/>
              <w:left w:w="100" w:type="dxa"/>
            </w:tcMar>
            <w:vAlign w:val="center"/>
          </w:tcPr>
          <w:p w:rsidR="00550026" w:rsidRDefault="00A21860">
            <w:pPr>
              <w:spacing w:after="0"/>
              <w:ind w:left="135"/>
            </w:pPr>
            <w:hyperlink r:id="rId184">
              <w:r w:rsidR="009D4C8B">
                <w:rPr>
                  <w:rFonts w:ascii="Times New Roman" w:hAnsi="Times New Roman"/>
                  <w:color w:val="0000FF"/>
                  <w:u w:val="single"/>
                </w:rPr>
                <w:t>https://m.edsoo.ru/J8V0F1J3A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55</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Виды отдыха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28.01.2027 </w:t>
            </w:r>
          </w:p>
        </w:tc>
        <w:tc>
          <w:tcPr>
            <w:tcW w:w="3315" w:type="dxa"/>
            <w:tcMar>
              <w:top w:w="50" w:type="dxa"/>
              <w:left w:w="100" w:type="dxa"/>
            </w:tcMar>
            <w:vAlign w:val="center"/>
          </w:tcPr>
          <w:p w:rsidR="00550026" w:rsidRDefault="00A21860">
            <w:pPr>
              <w:spacing w:after="0"/>
              <w:ind w:left="135"/>
            </w:pPr>
            <w:hyperlink r:id="rId185">
              <w:r w:rsidR="009D4C8B">
                <w:rPr>
                  <w:rFonts w:ascii="Times New Roman" w:hAnsi="Times New Roman"/>
                  <w:color w:val="0000FF"/>
                  <w:u w:val="single"/>
                </w:rPr>
                <w:t>https://m.edsoo.ru/C8R6S3V9T</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56</w:t>
            </w:r>
          </w:p>
        </w:tc>
        <w:tc>
          <w:tcPr>
            <w:tcW w:w="2970" w:type="dxa"/>
            <w:tcMar>
              <w:top w:w="50" w:type="dxa"/>
              <w:left w:w="100" w:type="dxa"/>
            </w:tcMar>
            <w:vAlign w:val="center"/>
          </w:tcPr>
          <w:p w:rsidR="00550026" w:rsidRDefault="009D4C8B">
            <w:pPr>
              <w:spacing w:after="0"/>
              <w:ind w:left="135"/>
            </w:pPr>
            <w:r w:rsidRPr="00212594">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01.02.2027 </w:t>
            </w:r>
          </w:p>
        </w:tc>
        <w:tc>
          <w:tcPr>
            <w:tcW w:w="3315" w:type="dxa"/>
            <w:tcMar>
              <w:top w:w="50" w:type="dxa"/>
              <w:left w:w="100" w:type="dxa"/>
            </w:tcMar>
            <w:vAlign w:val="center"/>
          </w:tcPr>
          <w:p w:rsidR="00550026" w:rsidRDefault="00A21860">
            <w:pPr>
              <w:spacing w:after="0"/>
              <w:ind w:left="135"/>
            </w:pPr>
            <w:hyperlink r:id="rId186">
              <w:r w:rsidR="009D4C8B">
                <w:rPr>
                  <w:rFonts w:ascii="Times New Roman" w:hAnsi="Times New Roman"/>
                  <w:color w:val="0000FF"/>
                  <w:u w:val="single"/>
                </w:rPr>
                <w:t>https://m.edsoo.ru/L2O9H8S2C</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57</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Любимый вид отдыха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02.02.2027 </w:t>
            </w:r>
          </w:p>
        </w:tc>
        <w:tc>
          <w:tcPr>
            <w:tcW w:w="3315" w:type="dxa"/>
            <w:tcMar>
              <w:top w:w="50" w:type="dxa"/>
              <w:left w:w="100" w:type="dxa"/>
            </w:tcMar>
            <w:vAlign w:val="center"/>
          </w:tcPr>
          <w:p w:rsidR="00550026" w:rsidRDefault="00A21860">
            <w:pPr>
              <w:spacing w:after="0"/>
              <w:ind w:left="135"/>
            </w:pPr>
            <w:hyperlink r:id="rId187">
              <w:r w:rsidR="009D4C8B">
                <w:rPr>
                  <w:rFonts w:ascii="Times New Roman" w:hAnsi="Times New Roman"/>
                  <w:color w:val="0000FF"/>
                  <w:u w:val="single"/>
                </w:rPr>
                <w:t>https://m.edsoo.ru/S2N1Z2J6M</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58</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Климат, погода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04.02.2027 </w:t>
            </w:r>
          </w:p>
        </w:tc>
        <w:tc>
          <w:tcPr>
            <w:tcW w:w="3315" w:type="dxa"/>
            <w:tcMar>
              <w:top w:w="50" w:type="dxa"/>
              <w:left w:w="100" w:type="dxa"/>
            </w:tcMar>
            <w:vAlign w:val="center"/>
          </w:tcPr>
          <w:p w:rsidR="00550026" w:rsidRDefault="00A21860">
            <w:pPr>
              <w:spacing w:after="0"/>
              <w:ind w:left="135"/>
            </w:pPr>
            <w:hyperlink r:id="rId188">
              <w:r w:rsidR="009D4C8B">
                <w:rPr>
                  <w:rFonts w:ascii="Times New Roman" w:hAnsi="Times New Roman"/>
                  <w:color w:val="0000FF"/>
                  <w:u w:val="single"/>
                </w:rPr>
                <w:t>https://m.edsoo.ru/E3S2J9P4R</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59</w:t>
            </w:r>
          </w:p>
        </w:tc>
        <w:tc>
          <w:tcPr>
            <w:tcW w:w="2970" w:type="dxa"/>
            <w:tcMar>
              <w:top w:w="50" w:type="dxa"/>
              <w:left w:w="100" w:type="dxa"/>
            </w:tcMar>
            <w:vAlign w:val="center"/>
          </w:tcPr>
          <w:p w:rsidR="00550026" w:rsidRPr="00212594" w:rsidRDefault="009D4C8B">
            <w:pPr>
              <w:spacing w:after="0"/>
              <w:ind w:left="135"/>
              <w:rPr>
                <w:lang w:val="ru-RU"/>
              </w:rPr>
            </w:pPr>
            <w:r w:rsidRPr="00212594">
              <w:rPr>
                <w:rFonts w:ascii="Times New Roman" w:hAnsi="Times New Roman"/>
                <w:color w:val="000000"/>
                <w:sz w:val="24"/>
                <w:lang w:val="ru-RU"/>
              </w:rPr>
              <w:t>Климат, погода (одеваемся по погоде)</w:t>
            </w:r>
          </w:p>
        </w:tc>
        <w:tc>
          <w:tcPr>
            <w:tcW w:w="948" w:type="dxa"/>
            <w:tcMar>
              <w:top w:w="50" w:type="dxa"/>
              <w:left w:w="100" w:type="dxa"/>
            </w:tcMar>
            <w:vAlign w:val="center"/>
          </w:tcPr>
          <w:p w:rsidR="00550026" w:rsidRDefault="009D4C8B">
            <w:pPr>
              <w:spacing w:after="0"/>
              <w:ind w:left="135"/>
              <w:jc w:val="center"/>
            </w:pPr>
            <w:r w:rsidRPr="002125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08.02.2027 </w:t>
            </w:r>
          </w:p>
        </w:tc>
        <w:tc>
          <w:tcPr>
            <w:tcW w:w="3315" w:type="dxa"/>
            <w:tcMar>
              <w:top w:w="50" w:type="dxa"/>
              <w:left w:w="100" w:type="dxa"/>
            </w:tcMar>
            <w:vAlign w:val="center"/>
          </w:tcPr>
          <w:p w:rsidR="00550026" w:rsidRDefault="00A21860">
            <w:pPr>
              <w:spacing w:after="0"/>
              <w:ind w:left="135"/>
            </w:pPr>
            <w:hyperlink r:id="rId189">
              <w:r w:rsidR="009D4C8B">
                <w:rPr>
                  <w:rFonts w:ascii="Times New Roman" w:hAnsi="Times New Roman"/>
                  <w:color w:val="0000FF"/>
                  <w:u w:val="single"/>
                </w:rPr>
                <w:t>https://m.edsoo.ru/G3U4Q1V4X</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(дикие и домашние животные, в зоопарке)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09.02.2027 </w:t>
            </w:r>
          </w:p>
        </w:tc>
        <w:tc>
          <w:tcPr>
            <w:tcW w:w="3315" w:type="dxa"/>
            <w:tcMar>
              <w:top w:w="50" w:type="dxa"/>
              <w:left w:w="100" w:type="dxa"/>
            </w:tcMar>
            <w:vAlign w:val="center"/>
          </w:tcPr>
          <w:p w:rsidR="00550026" w:rsidRDefault="00A21860">
            <w:pPr>
              <w:spacing w:after="0"/>
              <w:ind w:left="135"/>
            </w:pPr>
            <w:hyperlink r:id="rId190">
              <w:r w:rsidR="009D4C8B">
                <w:rPr>
                  <w:rFonts w:ascii="Times New Roman" w:hAnsi="Times New Roman"/>
                  <w:color w:val="0000FF"/>
                  <w:u w:val="single"/>
                </w:rPr>
                <w:t>https://m.edsoo.ru/M1C3S9T5J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61</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11.02.2027 </w:t>
            </w:r>
          </w:p>
        </w:tc>
        <w:tc>
          <w:tcPr>
            <w:tcW w:w="3315" w:type="dxa"/>
            <w:tcMar>
              <w:top w:w="50" w:type="dxa"/>
              <w:left w:w="100" w:type="dxa"/>
            </w:tcMar>
            <w:vAlign w:val="center"/>
          </w:tcPr>
          <w:p w:rsidR="00550026" w:rsidRDefault="00A21860">
            <w:pPr>
              <w:spacing w:after="0"/>
              <w:ind w:left="135"/>
            </w:pPr>
            <w:hyperlink r:id="rId191">
              <w:r w:rsidR="009D4C8B">
                <w:rPr>
                  <w:rFonts w:ascii="Times New Roman" w:hAnsi="Times New Roman"/>
                  <w:color w:val="0000FF"/>
                  <w:u w:val="single"/>
                </w:rPr>
                <w:t>https://m.edsoo.ru/Y2F9W8X9P</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(мой район)</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15.02.2027 </w:t>
            </w:r>
          </w:p>
        </w:tc>
        <w:tc>
          <w:tcPr>
            <w:tcW w:w="3315" w:type="dxa"/>
            <w:tcMar>
              <w:top w:w="50" w:type="dxa"/>
              <w:left w:w="100" w:type="dxa"/>
            </w:tcMar>
            <w:vAlign w:val="center"/>
          </w:tcPr>
          <w:p w:rsidR="00550026" w:rsidRDefault="00A21860">
            <w:pPr>
              <w:spacing w:after="0"/>
              <w:ind w:left="135"/>
            </w:pPr>
            <w:hyperlink r:id="rId192">
              <w:r w:rsidR="009D4C8B">
                <w:rPr>
                  <w:rFonts w:ascii="Times New Roman" w:hAnsi="Times New Roman"/>
                  <w:color w:val="0000FF"/>
                  <w:u w:val="single"/>
                </w:rPr>
                <w:t>https://m.edsoo.ru/H0D9Y8W3Q</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(городские службы)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16.02.2027 </w:t>
            </w:r>
          </w:p>
        </w:tc>
        <w:tc>
          <w:tcPr>
            <w:tcW w:w="3315" w:type="dxa"/>
            <w:tcMar>
              <w:top w:w="50" w:type="dxa"/>
              <w:left w:w="100" w:type="dxa"/>
            </w:tcMar>
            <w:vAlign w:val="center"/>
          </w:tcPr>
          <w:p w:rsidR="00550026" w:rsidRDefault="00A21860">
            <w:pPr>
              <w:spacing w:after="0"/>
              <w:ind w:left="135"/>
            </w:pPr>
            <w:hyperlink r:id="rId193">
              <w:r w:rsidR="009D4C8B">
                <w:rPr>
                  <w:rFonts w:ascii="Times New Roman" w:hAnsi="Times New Roman"/>
                  <w:color w:val="0000FF"/>
                  <w:u w:val="single"/>
                </w:rPr>
                <w:t>https://m.edsoo.ru/L1H1F8K2H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(безопасность на дорогах)</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18.02.2027 </w:t>
            </w:r>
          </w:p>
        </w:tc>
        <w:tc>
          <w:tcPr>
            <w:tcW w:w="3315" w:type="dxa"/>
            <w:tcMar>
              <w:top w:w="50" w:type="dxa"/>
              <w:left w:w="100" w:type="dxa"/>
            </w:tcMar>
            <w:vAlign w:val="center"/>
          </w:tcPr>
          <w:p w:rsidR="00550026" w:rsidRDefault="00A21860">
            <w:pPr>
              <w:spacing w:after="0"/>
              <w:ind w:left="135"/>
            </w:pPr>
            <w:hyperlink r:id="rId194">
              <w:r w:rsidR="009D4C8B">
                <w:rPr>
                  <w:rFonts w:ascii="Times New Roman" w:hAnsi="Times New Roman"/>
                  <w:color w:val="0000FF"/>
                  <w:u w:val="single"/>
                </w:rPr>
                <w:t>https://m.edsoo.ru/Q5P7C8U1K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65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(на улицах города)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20.02.2027 </w:t>
            </w:r>
          </w:p>
        </w:tc>
        <w:tc>
          <w:tcPr>
            <w:tcW w:w="3315" w:type="dxa"/>
            <w:tcMar>
              <w:top w:w="50" w:type="dxa"/>
              <w:left w:w="100" w:type="dxa"/>
            </w:tcMar>
            <w:vAlign w:val="center"/>
          </w:tcPr>
          <w:p w:rsidR="00550026" w:rsidRDefault="00A21860">
            <w:pPr>
              <w:spacing w:after="0"/>
              <w:ind w:left="135"/>
            </w:pPr>
            <w:hyperlink r:id="rId195">
              <w:r w:rsidR="009D4C8B">
                <w:rPr>
                  <w:rFonts w:ascii="Times New Roman" w:hAnsi="Times New Roman"/>
                  <w:color w:val="0000FF"/>
                  <w:u w:val="single"/>
                </w:rPr>
                <w:t>https://m.edsoo.ru/S3Y4A4Q1J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(виды транспорта)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01.03.2027 </w:t>
            </w:r>
          </w:p>
        </w:tc>
        <w:tc>
          <w:tcPr>
            <w:tcW w:w="3315" w:type="dxa"/>
            <w:tcMar>
              <w:top w:w="50" w:type="dxa"/>
              <w:left w:w="100" w:type="dxa"/>
            </w:tcMar>
            <w:vAlign w:val="center"/>
          </w:tcPr>
          <w:p w:rsidR="00550026" w:rsidRDefault="00A21860">
            <w:pPr>
              <w:spacing w:after="0"/>
              <w:ind w:left="135"/>
            </w:pPr>
            <w:hyperlink r:id="rId196">
              <w:r w:rsidR="009D4C8B">
                <w:rPr>
                  <w:rFonts w:ascii="Times New Roman" w:hAnsi="Times New Roman"/>
                  <w:color w:val="0000FF"/>
                  <w:u w:val="single"/>
                </w:rPr>
                <w:t>https://m.edsoo.ru/I2E6N4Z5Y</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67</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Описание родного города (села)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02.03.2027 </w:t>
            </w:r>
          </w:p>
        </w:tc>
        <w:tc>
          <w:tcPr>
            <w:tcW w:w="3315" w:type="dxa"/>
            <w:tcMar>
              <w:top w:w="50" w:type="dxa"/>
              <w:left w:w="100" w:type="dxa"/>
            </w:tcMar>
            <w:vAlign w:val="center"/>
          </w:tcPr>
          <w:p w:rsidR="00550026" w:rsidRDefault="00A21860">
            <w:pPr>
              <w:spacing w:after="0"/>
              <w:ind w:left="135"/>
            </w:pPr>
            <w:hyperlink r:id="rId197">
              <w:r w:rsidR="009D4C8B">
                <w:rPr>
                  <w:rFonts w:ascii="Times New Roman" w:hAnsi="Times New Roman"/>
                  <w:color w:val="0000FF"/>
                  <w:u w:val="single"/>
                </w:rPr>
                <w:t>https://m.edsoo.ru/A7L4R5Z4Q</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(ориентируемся по карте)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04.03.2027 </w:t>
            </w:r>
          </w:p>
        </w:tc>
        <w:tc>
          <w:tcPr>
            <w:tcW w:w="3315" w:type="dxa"/>
            <w:tcMar>
              <w:top w:w="50" w:type="dxa"/>
              <w:left w:w="100" w:type="dxa"/>
            </w:tcMar>
            <w:vAlign w:val="center"/>
          </w:tcPr>
          <w:p w:rsidR="00550026" w:rsidRDefault="00A21860">
            <w:pPr>
              <w:spacing w:after="0"/>
              <w:ind w:left="135"/>
            </w:pPr>
            <w:hyperlink r:id="rId198">
              <w:r w:rsidR="009D4C8B">
                <w:rPr>
                  <w:rFonts w:ascii="Times New Roman" w:hAnsi="Times New Roman"/>
                  <w:color w:val="0000FF"/>
                  <w:u w:val="single"/>
                </w:rPr>
                <w:t>https://m.edsoo.ru/U4Y1U2W4K</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(договариваемся о встрече)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09.03.2027 </w:t>
            </w:r>
          </w:p>
        </w:tc>
        <w:tc>
          <w:tcPr>
            <w:tcW w:w="3315" w:type="dxa"/>
            <w:tcMar>
              <w:top w:w="50" w:type="dxa"/>
              <w:left w:w="100" w:type="dxa"/>
            </w:tcMar>
            <w:vAlign w:val="center"/>
          </w:tcPr>
          <w:p w:rsidR="00550026" w:rsidRDefault="00A21860">
            <w:pPr>
              <w:spacing w:after="0"/>
              <w:ind w:left="135"/>
            </w:pPr>
            <w:hyperlink r:id="rId199">
              <w:r w:rsidR="009D4C8B">
                <w:rPr>
                  <w:rFonts w:ascii="Times New Roman" w:hAnsi="Times New Roman"/>
                  <w:color w:val="0000FF"/>
                  <w:u w:val="single"/>
                </w:rPr>
                <w:t>https://m.edsoo.ru/H9G0J3O9O</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(договариваемся о встрече)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11.03.2027 </w:t>
            </w:r>
          </w:p>
        </w:tc>
        <w:tc>
          <w:tcPr>
            <w:tcW w:w="3315" w:type="dxa"/>
            <w:tcMar>
              <w:top w:w="50" w:type="dxa"/>
              <w:left w:w="100" w:type="dxa"/>
            </w:tcMar>
            <w:vAlign w:val="center"/>
          </w:tcPr>
          <w:p w:rsidR="00550026" w:rsidRDefault="00A21860">
            <w:pPr>
              <w:spacing w:after="0"/>
              <w:ind w:left="135"/>
            </w:pPr>
            <w:hyperlink r:id="rId200">
              <w:r w:rsidR="009D4C8B">
                <w:rPr>
                  <w:rFonts w:ascii="Times New Roman" w:hAnsi="Times New Roman"/>
                  <w:color w:val="0000FF"/>
                  <w:u w:val="single"/>
                </w:rPr>
                <w:t>https://m.edsoo.ru/B2Y1Y5H7F</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(заказ по телефону, через интернет)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15.03.2027 </w:t>
            </w:r>
          </w:p>
        </w:tc>
        <w:tc>
          <w:tcPr>
            <w:tcW w:w="3315" w:type="dxa"/>
            <w:tcMar>
              <w:top w:w="50" w:type="dxa"/>
              <w:left w:w="100" w:type="dxa"/>
            </w:tcMar>
            <w:vAlign w:val="center"/>
          </w:tcPr>
          <w:p w:rsidR="00550026" w:rsidRDefault="00A21860">
            <w:pPr>
              <w:spacing w:after="0"/>
              <w:ind w:left="135"/>
            </w:pPr>
            <w:hyperlink r:id="rId201">
              <w:r w:rsidR="009D4C8B">
                <w:rPr>
                  <w:rFonts w:ascii="Times New Roman" w:hAnsi="Times New Roman"/>
                  <w:color w:val="0000FF"/>
                  <w:u w:val="single"/>
                </w:rPr>
                <w:t>https://m.edsoo.ru/C6U4M5Q0A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(прошлое)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16.03.2027 </w:t>
            </w:r>
          </w:p>
        </w:tc>
        <w:tc>
          <w:tcPr>
            <w:tcW w:w="3315" w:type="dxa"/>
            <w:tcMar>
              <w:top w:w="50" w:type="dxa"/>
              <w:left w:w="100" w:type="dxa"/>
            </w:tcMar>
            <w:vAlign w:val="center"/>
          </w:tcPr>
          <w:p w:rsidR="00550026" w:rsidRDefault="00A21860">
            <w:pPr>
              <w:spacing w:after="0"/>
              <w:ind w:left="135"/>
            </w:pPr>
            <w:hyperlink r:id="rId202">
              <w:r w:rsidR="009D4C8B">
                <w:rPr>
                  <w:rFonts w:ascii="Times New Roman" w:hAnsi="Times New Roman"/>
                  <w:color w:val="0000FF"/>
                  <w:u w:val="single"/>
                </w:rPr>
                <w:t>https://m.edsoo.ru/I7M2Y2L1T</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(учреждения и здания)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18.03.2027 </w:t>
            </w:r>
          </w:p>
        </w:tc>
        <w:tc>
          <w:tcPr>
            <w:tcW w:w="3315" w:type="dxa"/>
            <w:tcMar>
              <w:top w:w="50" w:type="dxa"/>
              <w:left w:w="100" w:type="dxa"/>
            </w:tcMar>
            <w:vAlign w:val="center"/>
          </w:tcPr>
          <w:p w:rsidR="00550026" w:rsidRDefault="00A21860">
            <w:pPr>
              <w:spacing w:after="0"/>
              <w:ind w:left="135"/>
            </w:pPr>
            <w:hyperlink r:id="rId203">
              <w:r w:rsidR="009D4C8B">
                <w:rPr>
                  <w:rFonts w:ascii="Times New Roman" w:hAnsi="Times New Roman"/>
                  <w:color w:val="0000FF"/>
                  <w:u w:val="single"/>
                </w:rPr>
                <w:t>https://m.edsoo.ru/V6M1C7F7L</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Описание родного города (села). (служба </w:t>
            </w:r>
            <w:r w:rsidRPr="00141EF1">
              <w:rPr>
                <w:rFonts w:ascii="Times New Roman" w:hAnsi="Times New Roman"/>
                <w:color w:val="000000"/>
                <w:sz w:val="24"/>
                <w:lang w:val="ru-RU"/>
              </w:rPr>
              <w:lastRenderedPageBreak/>
              <w:t>потерянных вещей)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22.03.2027 </w:t>
            </w:r>
          </w:p>
        </w:tc>
        <w:tc>
          <w:tcPr>
            <w:tcW w:w="3315" w:type="dxa"/>
            <w:tcMar>
              <w:top w:w="50" w:type="dxa"/>
              <w:left w:w="100" w:type="dxa"/>
            </w:tcMar>
            <w:vAlign w:val="center"/>
          </w:tcPr>
          <w:p w:rsidR="00550026" w:rsidRDefault="00A21860">
            <w:pPr>
              <w:spacing w:after="0"/>
              <w:ind w:left="135"/>
            </w:pPr>
            <w:hyperlink r:id="rId204">
              <w:r w:rsidR="009D4C8B">
                <w:rPr>
                  <w:rFonts w:ascii="Times New Roman" w:hAnsi="Times New Roman"/>
                  <w:color w:val="0000FF"/>
                  <w:u w:val="single"/>
                </w:rPr>
                <w:t>https://m.edsoo.ru/Z5U4A3F9T</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75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(куда пойти?)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23.03.2027 </w:t>
            </w:r>
          </w:p>
        </w:tc>
        <w:tc>
          <w:tcPr>
            <w:tcW w:w="3315" w:type="dxa"/>
            <w:tcMar>
              <w:top w:w="50" w:type="dxa"/>
              <w:left w:w="100" w:type="dxa"/>
            </w:tcMar>
            <w:vAlign w:val="center"/>
          </w:tcPr>
          <w:p w:rsidR="00550026" w:rsidRDefault="00A21860">
            <w:pPr>
              <w:spacing w:after="0"/>
              <w:ind w:left="135"/>
            </w:pPr>
            <w:hyperlink r:id="rId205">
              <w:r w:rsidR="009D4C8B">
                <w:rPr>
                  <w:rFonts w:ascii="Times New Roman" w:hAnsi="Times New Roman"/>
                  <w:color w:val="0000FF"/>
                  <w:u w:val="single"/>
                </w:rPr>
                <w:t>https://m.edsoo.ru/X8B8Q4B9J</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(правила поведения)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25.03.2027 </w:t>
            </w:r>
          </w:p>
        </w:tc>
        <w:tc>
          <w:tcPr>
            <w:tcW w:w="3315" w:type="dxa"/>
            <w:tcMar>
              <w:top w:w="50" w:type="dxa"/>
              <w:left w:w="100" w:type="dxa"/>
            </w:tcMar>
            <w:vAlign w:val="center"/>
          </w:tcPr>
          <w:p w:rsidR="00550026" w:rsidRDefault="00A21860">
            <w:pPr>
              <w:spacing w:after="0"/>
              <w:ind w:left="135"/>
            </w:pPr>
            <w:hyperlink r:id="rId206">
              <w:r w:rsidR="009D4C8B">
                <w:rPr>
                  <w:rFonts w:ascii="Times New Roman" w:hAnsi="Times New Roman"/>
                  <w:color w:val="0000FF"/>
                  <w:u w:val="single"/>
                </w:rPr>
                <w:t>https://m.edsoo.ru/E1P4S3U3H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(следим за чистотой и порядком)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29.03.2027 </w:t>
            </w:r>
          </w:p>
        </w:tc>
        <w:tc>
          <w:tcPr>
            <w:tcW w:w="3315" w:type="dxa"/>
            <w:tcMar>
              <w:top w:w="50" w:type="dxa"/>
              <w:left w:w="100" w:type="dxa"/>
            </w:tcMar>
            <w:vAlign w:val="center"/>
          </w:tcPr>
          <w:p w:rsidR="00550026" w:rsidRDefault="00A21860">
            <w:pPr>
              <w:spacing w:after="0"/>
              <w:ind w:left="135"/>
            </w:pPr>
            <w:hyperlink r:id="rId207">
              <w:r w:rsidR="009D4C8B">
                <w:rPr>
                  <w:rFonts w:ascii="Times New Roman" w:hAnsi="Times New Roman"/>
                  <w:color w:val="0000FF"/>
                  <w:u w:val="single"/>
                </w:rPr>
                <w:t>https://m.edsoo.ru/E8W2E0V9Y</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(моя дача, дом в деревне)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30.03.2027 </w:t>
            </w:r>
          </w:p>
        </w:tc>
        <w:tc>
          <w:tcPr>
            <w:tcW w:w="3315" w:type="dxa"/>
            <w:tcMar>
              <w:top w:w="50" w:type="dxa"/>
              <w:left w:w="100" w:type="dxa"/>
            </w:tcMar>
            <w:vAlign w:val="center"/>
          </w:tcPr>
          <w:p w:rsidR="00550026" w:rsidRDefault="00A21860">
            <w:pPr>
              <w:spacing w:after="0"/>
              <w:ind w:left="135"/>
            </w:pPr>
            <w:hyperlink r:id="rId208">
              <w:r w:rsidR="009D4C8B">
                <w:rPr>
                  <w:rFonts w:ascii="Times New Roman" w:hAnsi="Times New Roman"/>
                  <w:color w:val="0000FF"/>
                  <w:u w:val="single"/>
                </w:rPr>
                <w:t>https://m.edsoo.ru/K3M7Z3T3L</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01.04.2027 </w:t>
            </w:r>
          </w:p>
        </w:tc>
        <w:tc>
          <w:tcPr>
            <w:tcW w:w="3315" w:type="dxa"/>
            <w:tcMar>
              <w:top w:w="50" w:type="dxa"/>
              <w:left w:w="100" w:type="dxa"/>
            </w:tcMar>
            <w:vAlign w:val="center"/>
          </w:tcPr>
          <w:p w:rsidR="00550026" w:rsidRDefault="00A21860">
            <w:pPr>
              <w:spacing w:after="0"/>
              <w:ind w:left="135"/>
            </w:pPr>
            <w:hyperlink r:id="rId209">
              <w:r w:rsidR="009D4C8B">
                <w:rPr>
                  <w:rFonts w:ascii="Times New Roman" w:hAnsi="Times New Roman"/>
                  <w:color w:val="0000FF"/>
                  <w:u w:val="single"/>
                </w:rPr>
                <w:t>https://m.edsoo.ru/S3C3V6P4F</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80</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12.04.2027 </w:t>
            </w:r>
          </w:p>
        </w:tc>
        <w:tc>
          <w:tcPr>
            <w:tcW w:w="3315" w:type="dxa"/>
            <w:tcMar>
              <w:top w:w="50" w:type="dxa"/>
              <w:left w:w="100" w:type="dxa"/>
            </w:tcMar>
            <w:vAlign w:val="center"/>
          </w:tcPr>
          <w:p w:rsidR="00550026" w:rsidRDefault="00A21860">
            <w:pPr>
              <w:spacing w:after="0"/>
              <w:ind w:left="135"/>
            </w:pPr>
            <w:hyperlink r:id="rId210">
              <w:r w:rsidR="009D4C8B">
                <w:rPr>
                  <w:rFonts w:ascii="Times New Roman" w:hAnsi="Times New Roman"/>
                  <w:color w:val="0000FF"/>
                  <w:u w:val="single"/>
                </w:rPr>
                <w:t>https://m.edsoo.ru/T1X9O7P9B</w:t>
              </w:r>
            </w:hyperlink>
          </w:p>
        </w:tc>
      </w:tr>
      <w:tr w:rsidR="003A5AE5" w:rsidTr="003A5AE5">
        <w:trPr>
          <w:trHeight w:val="144"/>
          <w:tblCellSpacing w:w="0" w:type="dxa"/>
        </w:trPr>
        <w:tc>
          <w:tcPr>
            <w:tcW w:w="689" w:type="dxa"/>
            <w:tcMar>
              <w:top w:w="50" w:type="dxa"/>
              <w:left w:w="100" w:type="dxa"/>
            </w:tcMar>
            <w:vAlign w:val="center"/>
          </w:tcPr>
          <w:p w:rsidR="003A5AE5" w:rsidRDefault="003A5AE5">
            <w:pPr>
              <w:spacing w:after="0"/>
            </w:pPr>
            <w:r>
              <w:rPr>
                <w:rFonts w:ascii="Times New Roman" w:hAnsi="Times New Roman"/>
                <w:color w:val="000000"/>
                <w:sz w:val="24"/>
              </w:rPr>
              <w:t>81</w:t>
            </w:r>
          </w:p>
          <w:p w:rsidR="003A5AE5" w:rsidRDefault="003A5AE5" w:rsidP="00BB327C">
            <w:pPr>
              <w:spacing w:after="0"/>
            </w:pPr>
          </w:p>
        </w:tc>
        <w:tc>
          <w:tcPr>
            <w:tcW w:w="2970" w:type="dxa"/>
            <w:tcMar>
              <w:top w:w="50" w:type="dxa"/>
              <w:left w:w="100" w:type="dxa"/>
            </w:tcMar>
            <w:vAlign w:val="center"/>
          </w:tcPr>
          <w:p w:rsidR="003A5AE5" w:rsidRDefault="003A5AE5">
            <w:pPr>
              <w:spacing w:after="0"/>
              <w:ind w:left="135"/>
            </w:pPr>
            <w:r w:rsidRPr="00141EF1">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948" w:type="dxa"/>
            <w:tcMar>
              <w:top w:w="50" w:type="dxa"/>
              <w:left w:w="100" w:type="dxa"/>
            </w:tcMar>
            <w:vAlign w:val="center"/>
          </w:tcPr>
          <w:p w:rsidR="003A5AE5" w:rsidRDefault="003A5AE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A5AE5" w:rsidRDefault="003A5AE5">
            <w:pPr>
              <w:spacing w:after="0"/>
              <w:ind w:left="135"/>
              <w:jc w:val="center"/>
            </w:pPr>
          </w:p>
        </w:tc>
        <w:tc>
          <w:tcPr>
            <w:tcW w:w="1912" w:type="dxa"/>
            <w:tcMar>
              <w:top w:w="50" w:type="dxa"/>
              <w:left w:w="100" w:type="dxa"/>
            </w:tcMar>
            <w:vAlign w:val="center"/>
          </w:tcPr>
          <w:p w:rsidR="003A5AE5" w:rsidRDefault="003A5AE5">
            <w:pPr>
              <w:spacing w:after="0"/>
              <w:ind w:left="135"/>
              <w:jc w:val="center"/>
            </w:pPr>
          </w:p>
        </w:tc>
        <w:tc>
          <w:tcPr>
            <w:tcW w:w="1425" w:type="dxa"/>
            <w:tcMar>
              <w:top w:w="50" w:type="dxa"/>
              <w:left w:w="100" w:type="dxa"/>
            </w:tcMar>
            <w:vAlign w:val="center"/>
          </w:tcPr>
          <w:p w:rsidR="003A5AE5" w:rsidRDefault="003A5AE5">
            <w:pPr>
              <w:spacing w:after="0"/>
              <w:ind w:left="135"/>
            </w:pPr>
            <w:r>
              <w:rPr>
                <w:rFonts w:ascii="Times New Roman" w:hAnsi="Times New Roman"/>
                <w:color w:val="000000"/>
                <w:sz w:val="24"/>
              </w:rPr>
              <w:t xml:space="preserve"> 13.04.2027 </w:t>
            </w:r>
          </w:p>
        </w:tc>
        <w:tc>
          <w:tcPr>
            <w:tcW w:w="3315" w:type="dxa"/>
            <w:tcMar>
              <w:top w:w="50" w:type="dxa"/>
              <w:left w:w="100" w:type="dxa"/>
            </w:tcMar>
            <w:vAlign w:val="center"/>
          </w:tcPr>
          <w:p w:rsidR="003A5AE5" w:rsidRDefault="00A21860">
            <w:pPr>
              <w:spacing w:after="0"/>
              <w:ind w:left="135"/>
            </w:pPr>
            <w:hyperlink r:id="rId211">
              <w:r w:rsidR="003A5AE5">
                <w:rPr>
                  <w:rFonts w:ascii="Times New Roman" w:hAnsi="Times New Roman"/>
                  <w:color w:val="0000FF"/>
                  <w:u w:val="single"/>
                </w:rPr>
                <w:t>https://m.edsoo.ru/C9N8I2O3H</w:t>
              </w:r>
            </w:hyperlink>
          </w:p>
        </w:tc>
      </w:tr>
      <w:tr w:rsidR="003A5AE5" w:rsidTr="003A5AE5">
        <w:trPr>
          <w:trHeight w:val="144"/>
          <w:tblCellSpacing w:w="0" w:type="dxa"/>
        </w:trPr>
        <w:tc>
          <w:tcPr>
            <w:tcW w:w="689" w:type="dxa"/>
            <w:tcMar>
              <w:top w:w="50" w:type="dxa"/>
              <w:left w:w="100" w:type="dxa"/>
            </w:tcMar>
            <w:vAlign w:val="center"/>
          </w:tcPr>
          <w:p w:rsidR="003A5AE5" w:rsidRDefault="003A5AE5">
            <w:pPr>
              <w:spacing w:after="0"/>
            </w:pPr>
            <w:r>
              <w:rPr>
                <w:rFonts w:ascii="Times New Roman" w:hAnsi="Times New Roman"/>
                <w:color w:val="000000"/>
                <w:sz w:val="24"/>
              </w:rPr>
              <w:t>82</w:t>
            </w:r>
          </w:p>
        </w:tc>
        <w:tc>
          <w:tcPr>
            <w:tcW w:w="2970" w:type="dxa"/>
            <w:tcMar>
              <w:top w:w="50" w:type="dxa"/>
              <w:left w:w="100" w:type="dxa"/>
            </w:tcMar>
            <w:vAlign w:val="center"/>
          </w:tcPr>
          <w:p w:rsidR="003A5AE5" w:rsidRPr="00840B38" w:rsidRDefault="003A5AE5">
            <w:pPr>
              <w:spacing w:after="0"/>
              <w:ind w:left="135"/>
              <w:rPr>
                <w:b/>
              </w:rPr>
            </w:pPr>
            <w:r w:rsidRPr="00840B38">
              <w:rPr>
                <w:rFonts w:ascii="Times New Roman" w:hAnsi="Times New Roman"/>
                <w:b/>
                <w:color w:val="000000"/>
                <w:sz w:val="24"/>
              </w:rPr>
              <w:t xml:space="preserve">Контрольная работа за </w:t>
            </w:r>
            <w:r w:rsidRPr="00840B38">
              <w:rPr>
                <w:rFonts w:ascii="Times New Roman" w:hAnsi="Times New Roman"/>
                <w:b/>
                <w:color w:val="000000"/>
                <w:sz w:val="24"/>
              </w:rPr>
              <w:lastRenderedPageBreak/>
              <w:t>3 триместр</w:t>
            </w:r>
          </w:p>
        </w:tc>
        <w:tc>
          <w:tcPr>
            <w:tcW w:w="948" w:type="dxa"/>
            <w:tcMar>
              <w:top w:w="50" w:type="dxa"/>
              <w:left w:w="100" w:type="dxa"/>
            </w:tcMar>
            <w:vAlign w:val="center"/>
          </w:tcPr>
          <w:p w:rsidR="003A5AE5" w:rsidRDefault="003A5AE5">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3A5AE5" w:rsidRDefault="003A5AE5">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3A5AE5" w:rsidRDefault="003A5AE5">
            <w:pPr>
              <w:spacing w:after="0"/>
              <w:ind w:left="135"/>
              <w:jc w:val="center"/>
            </w:pPr>
          </w:p>
        </w:tc>
        <w:tc>
          <w:tcPr>
            <w:tcW w:w="1425" w:type="dxa"/>
            <w:tcMar>
              <w:top w:w="50" w:type="dxa"/>
              <w:left w:w="100" w:type="dxa"/>
            </w:tcMar>
            <w:vAlign w:val="center"/>
          </w:tcPr>
          <w:p w:rsidR="003A5AE5" w:rsidRDefault="003A5AE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15.04.2027 </w:t>
            </w:r>
          </w:p>
        </w:tc>
        <w:tc>
          <w:tcPr>
            <w:tcW w:w="3315" w:type="dxa"/>
            <w:tcMar>
              <w:top w:w="50" w:type="dxa"/>
              <w:left w:w="100" w:type="dxa"/>
            </w:tcMar>
            <w:vAlign w:val="center"/>
          </w:tcPr>
          <w:p w:rsidR="003A5AE5" w:rsidRDefault="00A21860">
            <w:pPr>
              <w:spacing w:after="0"/>
              <w:ind w:left="135"/>
            </w:pPr>
            <w:hyperlink r:id="rId212">
              <w:r w:rsidR="003A5AE5">
                <w:rPr>
                  <w:rFonts w:ascii="Times New Roman" w:hAnsi="Times New Roman"/>
                  <w:color w:val="0000FF"/>
                  <w:u w:val="single"/>
                </w:rPr>
                <w:t>https://m.edsoo.ru/C8T5C4B2A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83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(флаги)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19.04.2027 </w:t>
            </w:r>
          </w:p>
        </w:tc>
        <w:tc>
          <w:tcPr>
            <w:tcW w:w="3315" w:type="dxa"/>
            <w:tcMar>
              <w:top w:w="50" w:type="dxa"/>
              <w:left w:w="100" w:type="dxa"/>
            </w:tcMar>
            <w:vAlign w:val="center"/>
          </w:tcPr>
          <w:p w:rsidR="00550026" w:rsidRDefault="00A21860">
            <w:pPr>
              <w:spacing w:after="0"/>
              <w:ind w:left="135"/>
            </w:pPr>
            <w:hyperlink r:id="rId213">
              <w:r w:rsidR="009D4C8B">
                <w:rPr>
                  <w:rFonts w:ascii="Times New Roman" w:hAnsi="Times New Roman"/>
                  <w:color w:val="0000FF"/>
                  <w:u w:val="single"/>
                </w:rPr>
                <w:t>https://m.edsoo.ru/N9S0W7J4S</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 (страны) изучаемого языка (достопримечательности)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20.04.2027 </w:t>
            </w:r>
          </w:p>
        </w:tc>
        <w:tc>
          <w:tcPr>
            <w:tcW w:w="3315" w:type="dxa"/>
            <w:tcMar>
              <w:top w:w="50" w:type="dxa"/>
              <w:left w:w="100" w:type="dxa"/>
            </w:tcMar>
            <w:vAlign w:val="center"/>
          </w:tcPr>
          <w:p w:rsidR="00550026" w:rsidRDefault="00A21860">
            <w:pPr>
              <w:spacing w:after="0"/>
              <w:ind w:left="135"/>
            </w:pPr>
            <w:hyperlink r:id="rId214">
              <w:r w:rsidR="009D4C8B">
                <w:rPr>
                  <w:rFonts w:ascii="Times New Roman" w:hAnsi="Times New Roman"/>
                  <w:color w:val="0000FF"/>
                  <w:u w:val="single"/>
                </w:rPr>
                <w:t>https://m.edsoo.ru/B9I2R8Z8S</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 (страны) изучаемого языка (тур по столице)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22.04.2027 </w:t>
            </w:r>
          </w:p>
        </w:tc>
        <w:tc>
          <w:tcPr>
            <w:tcW w:w="3315" w:type="dxa"/>
            <w:tcMar>
              <w:top w:w="50" w:type="dxa"/>
              <w:left w:w="100" w:type="dxa"/>
            </w:tcMar>
            <w:vAlign w:val="center"/>
          </w:tcPr>
          <w:p w:rsidR="00550026" w:rsidRDefault="00A21860">
            <w:pPr>
              <w:spacing w:after="0"/>
              <w:ind w:left="135"/>
            </w:pPr>
            <w:hyperlink r:id="rId215">
              <w:r w:rsidR="009D4C8B">
                <w:rPr>
                  <w:rFonts w:ascii="Times New Roman" w:hAnsi="Times New Roman"/>
                  <w:color w:val="0000FF"/>
                  <w:u w:val="single"/>
                </w:rPr>
                <w:t>https://m.edsoo.ru/J6T9A9L5A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Страна/страны изучаемого языка (национальные особенности)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26.04.2027 </w:t>
            </w:r>
          </w:p>
        </w:tc>
        <w:tc>
          <w:tcPr>
            <w:tcW w:w="3315" w:type="dxa"/>
            <w:tcMar>
              <w:top w:w="50" w:type="dxa"/>
              <w:left w:w="100" w:type="dxa"/>
            </w:tcMar>
            <w:vAlign w:val="center"/>
          </w:tcPr>
          <w:p w:rsidR="00550026" w:rsidRDefault="00A21860">
            <w:pPr>
              <w:spacing w:after="0"/>
              <w:ind w:left="135"/>
            </w:pPr>
            <w:hyperlink r:id="rId216">
              <w:r w:rsidR="009D4C8B">
                <w:rPr>
                  <w:rFonts w:ascii="Times New Roman" w:hAnsi="Times New Roman"/>
                  <w:color w:val="0000FF"/>
                  <w:u w:val="single"/>
                </w:rPr>
                <w:t>https://m.edsoo.ru/M3K6O8N0W</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(праздники)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27.04.2027 </w:t>
            </w:r>
          </w:p>
        </w:tc>
        <w:tc>
          <w:tcPr>
            <w:tcW w:w="3315" w:type="dxa"/>
            <w:tcMar>
              <w:top w:w="50" w:type="dxa"/>
              <w:left w:w="100" w:type="dxa"/>
            </w:tcMar>
            <w:vAlign w:val="center"/>
          </w:tcPr>
          <w:p w:rsidR="00550026" w:rsidRDefault="00A21860">
            <w:pPr>
              <w:spacing w:after="0"/>
              <w:ind w:left="135"/>
            </w:pPr>
            <w:hyperlink r:id="rId217">
              <w:r w:rsidR="009D4C8B">
                <w:rPr>
                  <w:rFonts w:ascii="Times New Roman" w:hAnsi="Times New Roman"/>
                  <w:color w:val="0000FF"/>
                  <w:u w:val="single"/>
                </w:rPr>
                <w:t>https://m.edsoo.ru/F4O9E9P3Y</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(празднуем вместе)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29.04.2027 </w:t>
            </w:r>
          </w:p>
        </w:tc>
        <w:tc>
          <w:tcPr>
            <w:tcW w:w="3315" w:type="dxa"/>
            <w:tcMar>
              <w:top w:w="50" w:type="dxa"/>
              <w:left w:w="100" w:type="dxa"/>
            </w:tcMar>
            <w:vAlign w:val="center"/>
          </w:tcPr>
          <w:p w:rsidR="00550026" w:rsidRDefault="00A21860">
            <w:pPr>
              <w:spacing w:after="0"/>
              <w:ind w:left="135"/>
            </w:pPr>
            <w:hyperlink r:id="rId218">
              <w:r w:rsidR="009D4C8B">
                <w:rPr>
                  <w:rFonts w:ascii="Times New Roman" w:hAnsi="Times New Roman"/>
                  <w:color w:val="0000FF"/>
                  <w:u w:val="single"/>
                </w:rPr>
                <w:t>https://m.edsoo.ru/C1P7S7U8B</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(фестивали)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04.05.2027 </w:t>
            </w:r>
          </w:p>
        </w:tc>
        <w:tc>
          <w:tcPr>
            <w:tcW w:w="3315" w:type="dxa"/>
            <w:tcMar>
              <w:top w:w="50" w:type="dxa"/>
              <w:left w:w="100" w:type="dxa"/>
            </w:tcMar>
            <w:vAlign w:val="center"/>
          </w:tcPr>
          <w:p w:rsidR="00550026" w:rsidRDefault="00A21860">
            <w:pPr>
              <w:spacing w:after="0"/>
              <w:ind w:left="135"/>
            </w:pPr>
            <w:hyperlink r:id="rId219">
              <w:r w:rsidR="009D4C8B">
                <w:rPr>
                  <w:rFonts w:ascii="Times New Roman" w:hAnsi="Times New Roman"/>
                  <w:color w:val="0000FF"/>
                  <w:u w:val="single"/>
                </w:rPr>
                <w:t>https://m.edsoo.ru/Z1O6M1F1D</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Страна/страны изучаемого языка (архитектурные объекты)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06.05.2027 </w:t>
            </w:r>
          </w:p>
        </w:tc>
        <w:tc>
          <w:tcPr>
            <w:tcW w:w="3315" w:type="dxa"/>
            <w:tcMar>
              <w:top w:w="50" w:type="dxa"/>
              <w:left w:w="100" w:type="dxa"/>
            </w:tcMar>
            <w:vAlign w:val="center"/>
          </w:tcPr>
          <w:p w:rsidR="00550026" w:rsidRDefault="00A21860">
            <w:pPr>
              <w:spacing w:after="0"/>
              <w:ind w:left="135"/>
            </w:pPr>
            <w:hyperlink r:id="rId220">
              <w:r w:rsidR="009D4C8B">
                <w:rPr>
                  <w:rFonts w:ascii="Times New Roman" w:hAnsi="Times New Roman"/>
                  <w:color w:val="0000FF"/>
                  <w:u w:val="single"/>
                </w:rPr>
                <w:t>https://m.edsoo.ru/P1J5C9L1A</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Страна (страны) </w:t>
            </w:r>
            <w:r w:rsidRPr="00141EF1">
              <w:rPr>
                <w:rFonts w:ascii="Times New Roman" w:hAnsi="Times New Roman"/>
                <w:color w:val="000000"/>
                <w:sz w:val="24"/>
                <w:lang w:val="ru-RU"/>
              </w:rPr>
              <w:lastRenderedPageBreak/>
              <w:t>изучаемого языка (знаменитые исторические места)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11.05.2027 </w:t>
            </w:r>
          </w:p>
        </w:tc>
        <w:tc>
          <w:tcPr>
            <w:tcW w:w="3315" w:type="dxa"/>
            <w:tcMar>
              <w:top w:w="50" w:type="dxa"/>
              <w:left w:w="100" w:type="dxa"/>
            </w:tcMar>
            <w:vAlign w:val="center"/>
          </w:tcPr>
          <w:p w:rsidR="00550026" w:rsidRDefault="00A21860">
            <w:pPr>
              <w:spacing w:after="0"/>
              <w:ind w:left="135"/>
            </w:pPr>
            <w:hyperlink r:id="rId221">
              <w:r w:rsidR="009D4C8B">
                <w:rPr>
                  <w:rFonts w:ascii="Times New Roman" w:hAnsi="Times New Roman"/>
                  <w:color w:val="0000FF"/>
                  <w:u w:val="single"/>
                </w:rPr>
                <w:t>https://m.edsoo.ru/B8S2K8Y7H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92</w:t>
            </w:r>
          </w:p>
        </w:tc>
        <w:tc>
          <w:tcPr>
            <w:tcW w:w="2970" w:type="dxa"/>
            <w:tcMar>
              <w:top w:w="50" w:type="dxa"/>
              <w:left w:w="100" w:type="dxa"/>
            </w:tcMar>
            <w:vAlign w:val="center"/>
          </w:tcPr>
          <w:p w:rsidR="00550026" w:rsidRPr="00840B38" w:rsidRDefault="009D4C8B">
            <w:pPr>
              <w:spacing w:after="0"/>
              <w:ind w:left="135"/>
              <w:rPr>
                <w:b/>
              </w:rPr>
            </w:pPr>
            <w:r w:rsidRPr="00840B38">
              <w:rPr>
                <w:rFonts w:ascii="Times New Roman" w:hAnsi="Times New Roman"/>
                <w:b/>
                <w:color w:val="000000"/>
                <w:sz w:val="24"/>
              </w:rPr>
              <w:t>Итоговая контрольная работа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13.05.2027 </w:t>
            </w:r>
          </w:p>
        </w:tc>
        <w:tc>
          <w:tcPr>
            <w:tcW w:w="3315" w:type="dxa"/>
            <w:tcMar>
              <w:top w:w="50" w:type="dxa"/>
              <w:left w:w="100" w:type="dxa"/>
            </w:tcMar>
            <w:vAlign w:val="center"/>
          </w:tcPr>
          <w:p w:rsidR="00550026" w:rsidRDefault="00A21860">
            <w:pPr>
              <w:spacing w:after="0"/>
              <w:ind w:left="135"/>
            </w:pPr>
            <w:hyperlink r:id="rId222">
              <w:r w:rsidR="009D4C8B">
                <w:rPr>
                  <w:rFonts w:ascii="Times New Roman" w:hAnsi="Times New Roman"/>
                  <w:color w:val="0000FF"/>
                  <w:u w:val="single"/>
                </w:rPr>
                <w:t>https://m.edsoo.ru/A1R4T4Z3Z</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93</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Родная страна (достопримечательности)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17.05.2027 </w:t>
            </w:r>
          </w:p>
        </w:tc>
        <w:tc>
          <w:tcPr>
            <w:tcW w:w="3315" w:type="dxa"/>
            <w:tcMar>
              <w:top w:w="50" w:type="dxa"/>
              <w:left w:w="100" w:type="dxa"/>
            </w:tcMar>
            <w:vAlign w:val="center"/>
          </w:tcPr>
          <w:p w:rsidR="00550026" w:rsidRDefault="00A21860">
            <w:pPr>
              <w:spacing w:after="0"/>
              <w:ind w:left="135"/>
            </w:pPr>
            <w:hyperlink r:id="rId223">
              <w:r w:rsidR="009D4C8B">
                <w:rPr>
                  <w:rFonts w:ascii="Times New Roman" w:hAnsi="Times New Roman"/>
                  <w:color w:val="0000FF"/>
                  <w:u w:val="single"/>
                </w:rPr>
                <w:t>https://m.edsoo.ru/Q4J8V7G2U</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(традиции и обычаи)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18.05.2027 </w:t>
            </w:r>
          </w:p>
        </w:tc>
        <w:tc>
          <w:tcPr>
            <w:tcW w:w="3315" w:type="dxa"/>
            <w:tcMar>
              <w:top w:w="50" w:type="dxa"/>
              <w:left w:w="100" w:type="dxa"/>
            </w:tcMar>
            <w:vAlign w:val="center"/>
          </w:tcPr>
          <w:p w:rsidR="00550026" w:rsidRDefault="00A21860">
            <w:pPr>
              <w:spacing w:after="0"/>
              <w:ind w:left="135"/>
            </w:pPr>
            <w:hyperlink r:id="rId224">
              <w:r w:rsidR="009D4C8B">
                <w:rPr>
                  <w:rFonts w:ascii="Times New Roman" w:hAnsi="Times New Roman"/>
                  <w:color w:val="0000FF"/>
                  <w:u w:val="single"/>
                </w:rPr>
                <w:t>https://m.edsoo.ru/F8W9U9H8L</w:t>
              </w:r>
            </w:hyperlink>
          </w:p>
        </w:tc>
      </w:tr>
      <w:tr w:rsidR="00E55D9A" w:rsidTr="003A5AE5">
        <w:trPr>
          <w:trHeight w:val="144"/>
          <w:tblCellSpacing w:w="0" w:type="dxa"/>
        </w:trPr>
        <w:tc>
          <w:tcPr>
            <w:tcW w:w="689" w:type="dxa"/>
            <w:tcMar>
              <w:top w:w="50" w:type="dxa"/>
              <w:left w:w="100" w:type="dxa"/>
            </w:tcMar>
            <w:vAlign w:val="center"/>
          </w:tcPr>
          <w:p w:rsidR="00E55D9A" w:rsidRDefault="00E55D9A">
            <w:pPr>
              <w:spacing w:after="0"/>
            </w:pPr>
            <w:r>
              <w:rPr>
                <w:rFonts w:ascii="Times New Roman" w:hAnsi="Times New Roman"/>
                <w:color w:val="000000"/>
                <w:sz w:val="24"/>
              </w:rPr>
              <w:t>95</w:t>
            </w:r>
          </w:p>
          <w:p w:rsidR="00E55D9A" w:rsidRDefault="00E55D9A" w:rsidP="00BB327C">
            <w:pPr>
              <w:spacing w:after="0"/>
            </w:pPr>
          </w:p>
        </w:tc>
        <w:tc>
          <w:tcPr>
            <w:tcW w:w="2970" w:type="dxa"/>
            <w:tcMar>
              <w:top w:w="50" w:type="dxa"/>
              <w:left w:w="100" w:type="dxa"/>
            </w:tcMar>
            <w:vAlign w:val="center"/>
          </w:tcPr>
          <w:p w:rsidR="00E55D9A" w:rsidRPr="00141EF1" w:rsidRDefault="00E55D9A">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(писатели, поэты, учёные)</w:t>
            </w:r>
          </w:p>
        </w:tc>
        <w:tc>
          <w:tcPr>
            <w:tcW w:w="948" w:type="dxa"/>
            <w:tcMar>
              <w:top w:w="50" w:type="dxa"/>
              <w:left w:w="100" w:type="dxa"/>
            </w:tcMar>
            <w:vAlign w:val="center"/>
          </w:tcPr>
          <w:p w:rsidR="00E55D9A" w:rsidRDefault="00E55D9A">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E55D9A" w:rsidRDefault="00E55D9A">
            <w:pPr>
              <w:spacing w:after="0"/>
              <w:ind w:left="135"/>
              <w:jc w:val="center"/>
            </w:pPr>
          </w:p>
        </w:tc>
        <w:tc>
          <w:tcPr>
            <w:tcW w:w="1912" w:type="dxa"/>
            <w:tcMar>
              <w:top w:w="50" w:type="dxa"/>
              <w:left w:w="100" w:type="dxa"/>
            </w:tcMar>
            <w:vAlign w:val="center"/>
          </w:tcPr>
          <w:p w:rsidR="00E55D9A" w:rsidRDefault="00E55D9A">
            <w:pPr>
              <w:spacing w:after="0"/>
              <w:ind w:left="135"/>
              <w:jc w:val="center"/>
            </w:pPr>
          </w:p>
        </w:tc>
        <w:tc>
          <w:tcPr>
            <w:tcW w:w="1425" w:type="dxa"/>
            <w:tcMar>
              <w:top w:w="50" w:type="dxa"/>
              <w:left w:w="100" w:type="dxa"/>
            </w:tcMar>
            <w:vAlign w:val="center"/>
          </w:tcPr>
          <w:p w:rsidR="00E55D9A" w:rsidRDefault="00E55D9A">
            <w:pPr>
              <w:spacing w:after="0"/>
              <w:ind w:left="135"/>
            </w:pPr>
            <w:r>
              <w:rPr>
                <w:rFonts w:ascii="Times New Roman" w:hAnsi="Times New Roman"/>
                <w:color w:val="000000"/>
                <w:sz w:val="24"/>
              </w:rPr>
              <w:t xml:space="preserve"> 20.05.2027 </w:t>
            </w:r>
          </w:p>
        </w:tc>
        <w:tc>
          <w:tcPr>
            <w:tcW w:w="3315" w:type="dxa"/>
            <w:tcMar>
              <w:top w:w="50" w:type="dxa"/>
              <w:left w:w="100" w:type="dxa"/>
            </w:tcMar>
            <w:vAlign w:val="center"/>
          </w:tcPr>
          <w:p w:rsidR="00E55D9A" w:rsidRDefault="00A21860">
            <w:pPr>
              <w:spacing w:after="0"/>
              <w:ind w:left="135"/>
            </w:pPr>
            <w:hyperlink r:id="rId225">
              <w:r w:rsidR="00E55D9A">
                <w:rPr>
                  <w:rFonts w:ascii="Times New Roman" w:hAnsi="Times New Roman"/>
                  <w:color w:val="0000FF"/>
                  <w:u w:val="single"/>
                </w:rPr>
                <w:t>https://m.edsoo.ru/K8C4C5W9P</w:t>
              </w:r>
            </w:hyperlink>
          </w:p>
        </w:tc>
      </w:tr>
      <w:tr w:rsidR="00E55D9A" w:rsidTr="003A5AE5">
        <w:trPr>
          <w:trHeight w:val="144"/>
          <w:tblCellSpacing w:w="0" w:type="dxa"/>
        </w:trPr>
        <w:tc>
          <w:tcPr>
            <w:tcW w:w="689" w:type="dxa"/>
            <w:tcMar>
              <w:top w:w="50" w:type="dxa"/>
              <w:left w:w="100" w:type="dxa"/>
            </w:tcMar>
            <w:vAlign w:val="center"/>
          </w:tcPr>
          <w:p w:rsidR="00E55D9A" w:rsidRDefault="00E55D9A">
            <w:pPr>
              <w:spacing w:after="0"/>
            </w:pPr>
            <w:r>
              <w:rPr>
                <w:rFonts w:ascii="Times New Roman" w:hAnsi="Times New Roman"/>
                <w:color w:val="000000"/>
                <w:sz w:val="24"/>
              </w:rPr>
              <w:t>96</w:t>
            </w:r>
          </w:p>
        </w:tc>
        <w:tc>
          <w:tcPr>
            <w:tcW w:w="2970" w:type="dxa"/>
            <w:tcMar>
              <w:top w:w="50" w:type="dxa"/>
              <w:left w:w="100" w:type="dxa"/>
            </w:tcMar>
            <w:vAlign w:val="center"/>
          </w:tcPr>
          <w:p w:rsidR="00E55D9A" w:rsidRPr="00141EF1" w:rsidRDefault="00E55D9A">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(деятели культуры, спортсмены)</w:t>
            </w:r>
          </w:p>
        </w:tc>
        <w:tc>
          <w:tcPr>
            <w:tcW w:w="948" w:type="dxa"/>
            <w:tcMar>
              <w:top w:w="50" w:type="dxa"/>
              <w:left w:w="100" w:type="dxa"/>
            </w:tcMar>
            <w:vAlign w:val="center"/>
          </w:tcPr>
          <w:p w:rsidR="00E55D9A" w:rsidRDefault="00E55D9A">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E55D9A" w:rsidRDefault="00E55D9A">
            <w:pPr>
              <w:spacing w:after="0"/>
              <w:ind w:left="135"/>
              <w:jc w:val="center"/>
            </w:pPr>
          </w:p>
        </w:tc>
        <w:tc>
          <w:tcPr>
            <w:tcW w:w="1912" w:type="dxa"/>
            <w:tcMar>
              <w:top w:w="50" w:type="dxa"/>
              <w:left w:w="100" w:type="dxa"/>
            </w:tcMar>
            <w:vAlign w:val="center"/>
          </w:tcPr>
          <w:p w:rsidR="00E55D9A" w:rsidRDefault="00E55D9A">
            <w:pPr>
              <w:spacing w:after="0"/>
              <w:ind w:left="135"/>
              <w:jc w:val="center"/>
            </w:pPr>
          </w:p>
        </w:tc>
        <w:tc>
          <w:tcPr>
            <w:tcW w:w="1425" w:type="dxa"/>
            <w:tcMar>
              <w:top w:w="50" w:type="dxa"/>
              <w:left w:w="100" w:type="dxa"/>
            </w:tcMar>
            <w:vAlign w:val="center"/>
          </w:tcPr>
          <w:p w:rsidR="00E55D9A" w:rsidRDefault="00E55D9A">
            <w:pPr>
              <w:spacing w:after="0"/>
              <w:ind w:left="135"/>
            </w:pPr>
            <w:r>
              <w:rPr>
                <w:rFonts w:ascii="Times New Roman" w:hAnsi="Times New Roman"/>
                <w:color w:val="000000"/>
                <w:sz w:val="24"/>
              </w:rPr>
              <w:t xml:space="preserve"> 24.05.2027 </w:t>
            </w:r>
          </w:p>
        </w:tc>
        <w:tc>
          <w:tcPr>
            <w:tcW w:w="3315" w:type="dxa"/>
            <w:tcMar>
              <w:top w:w="50" w:type="dxa"/>
              <w:left w:w="100" w:type="dxa"/>
            </w:tcMar>
            <w:vAlign w:val="center"/>
          </w:tcPr>
          <w:p w:rsidR="00E55D9A" w:rsidRDefault="00A21860">
            <w:pPr>
              <w:spacing w:after="0"/>
              <w:ind w:left="135"/>
            </w:pPr>
            <w:hyperlink r:id="rId226">
              <w:r w:rsidR="00E55D9A">
                <w:rPr>
                  <w:rFonts w:ascii="Times New Roman" w:hAnsi="Times New Roman"/>
                  <w:color w:val="0000FF"/>
                  <w:u w:val="single"/>
                </w:rPr>
                <w:t>https://m.edsoo.ru/Y2P3I1R2E</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(писатели, поэты, учёные)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25.05.2027 </w:t>
            </w:r>
          </w:p>
        </w:tc>
        <w:tc>
          <w:tcPr>
            <w:tcW w:w="3315" w:type="dxa"/>
            <w:tcMar>
              <w:top w:w="50" w:type="dxa"/>
              <w:left w:w="100" w:type="dxa"/>
            </w:tcMar>
            <w:vAlign w:val="center"/>
          </w:tcPr>
          <w:p w:rsidR="00550026" w:rsidRDefault="00A21860">
            <w:pPr>
              <w:spacing w:after="0"/>
              <w:ind w:left="135"/>
            </w:pPr>
            <w:hyperlink r:id="rId227">
              <w:r w:rsidR="009D4C8B">
                <w:rPr>
                  <w:rFonts w:ascii="Times New Roman" w:hAnsi="Times New Roman"/>
                  <w:color w:val="0000FF"/>
                  <w:u w:val="single"/>
                </w:rPr>
                <w:t>https://m.edsoo.ru/O5F7W2U7H</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27.05.2027 </w:t>
            </w:r>
          </w:p>
        </w:tc>
        <w:tc>
          <w:tcPr>
            <w:tcW w:w="3315" w:type="dxa"/>
            <w:tcMar>
              <w:top w:w="50" w:type="dxa"/>
              <w:left w:w="100" w:type="dxa"/>
            </w:tcMar>
            <w:vAlign w:val="center"/>
          </w:tcPr>
          <w:p w:rsidR="00550026" w:rsidRDefault="00A21860">
            <w:pPr>
              <w:spacing w:after="0"/>
              <w:ind w:left="135"/>
            </w:pPr>
            <w:hyperlink r:id="rId228">
              <w:r w:rsidR="009D4C8B">
                <w:rPr>
                  <w:rFonts w:ascii="Times New Roman" w:hAnsi="Times New Roman"/>
                  <w:color w:val="0000FF"/>
                  <w:u w:val="single"/>
                </w:rPr>
                <w:t>https://m.edsoo.ru/L8C1W2F9G</w:t>
              </w:r>
            </w:hyperlink>
          </w:p>
        </w:tc>
      </w:tr>
      <w:tr w:rsidR="00550026" w:rsidTr="003A5AE5">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Географическое положение, столицы, </w:t>
            </w:r>
            <w:r w:rsidRPr="00141EF1">
              <w:rPr>
                <w:rFonts w:ascii="Times New Roman" w:hAnsi="Times New Roman"/>
                <w:color w:val="000000"/>
                <w:sz w:val="24"/>
                <w:lang w:val="ru-RU"/>
              </w:rPr>
              <w:lastRenderedPageBreak/>
              <w:t>население, официальные языки, достопримечательности, культурные особенности (национальные праздники, традиции, обычаи)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31.05.2027 </w:t>
            </w:r>
          </w:p>
        </w:tc>
        <w:tc>
          <w:tcPr>
            <w:tcW w:w="3315" w:type="dxa"/>
            <w:tcMar>
              <w:top w:w="50" w:type="dxa"/>
              <w:left w:w="100" w:type="dxa"/>
            </w:tcMar>
            <w:vAlign w:val="center"/>
          </w:tcPr>
          <w:p w:rsidR="00550026" w:rsidRDefault="00A21860">
            <w:pPr>
              <w:spacing w:after="0"/>
              <w:ind w:left="135"/>
            </w:pPr>
            <w:hyperlink r:id="rId229">
              <w:r w:rsidR="009D4C8B">
                <w:rPr>
                  <w:rFonts w:ascii="Times New Roman" w:hAnsi="Times New Roman"/>
                  <w:color w:val="0000FF"/>
                  <w:u w:val="single"/>
                </w:rPr>
                <w:t>https://m.edsoo.ru/I6P9E3H1C</w:t>
              </w:r>
            </w:hyperlink>
          </w:p>
        </w:tc>
      </w:tr>
      <w:tr w:rsidR="00550026" w:rsidTr="003A5AE5">
        <w:trPr>
          <w:trHeight w:val="144"/>
          <w:tblCellSpacing w:w="0" w:type="dxa"/>
        </w:trPr>
        <w:tc>
          <w:tcPr>
            <w:tcW w:w="0" w:type="auto"/>
            <w:gridSpan w:val="2"/>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lastRenderedPageBreak/>
              <w:t>ОБЩЕЕ КОЛИЧЕСТВО ЧАСОВ ПО ПРОГРАММЕ</w:t>
            </w:r>
          </w:p>
        </w:tc>
        <w:tc>
          <w:tcPr>
            <w:tcW w:w="948" w:type="dxa"/>
            <w:tcMar>
              <w:top w:w="50" w:type="dxa"/>
              <w:left w:w="100" w:type="dxa"/>
            </w:tcMar>
            <w:vAlign w:val="center"/>
          </w:tcPr>
          <w:p w:rsidR="00550026" w:rsidRDefault="009D4C8B">
            <w:pPr>
              <w:spacing w:after="0"/>
              <w:ind w:left="135"/>
              <w:jc w:val="center"/>
              <w:rPr>
                <w:lang w:val="ru-RU"/>
              </w:rPr>
            </w:pPr>
            <w:r w:rsidRPr="00141EF1">
              <w:rPr>
                <w:rFonts w:ascii="Times New Roman" w:hAnsi="Times New Roman"/>
                <w:color w:val="000000"/>
                <w:sz w:val="24"/>
                <w:lang w:val="ru-RU"/>
              </w:rPr>
              <w:t xml:space="preserve"> </w:t>
            </w:r>
            <w:r>
              <w:rPr>
                <w:rFonts w:ascii="Times New Roman" w:hAnsi="Times New Roman"/>
                <w:color w:val="000000"/>
                <w:sz w:val="24"/>
                <w:lang w:val="ru-RU"/>
              </w:rPr>
              <w:t>99</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rPr>
          <w:rFonts w:ascii="Times New Roman" w:hAnsi="Times New Roman"/>
          <w:b/>
          <w:color w:val="000000"/>
          <w:sz w:val="28"/>
        </w:rPr>
      </w:pPr>
      <w:r>
        <w:rPr>
          <w:rFonts w:ascii="Times New Roman" w:hAnsi="Times New Roman"/>
          <w:b/>
          <w:color w:val="000000"/>
          <w:sz w:val="28"/>
        </w:rPr>
        <w:lastRenderedPageBreak/>
        <w:t xml:space="preserve"> 7 КЛАСС </w:t>
      </w:r>
    </w:p>
    <w:p w:rsidR="00397938" w:rsidRDefault="00397938">
      <w:pPr>
        <w:spacing w:after="0"/>
        <w:ind w:left="120"/>
      </w:pPr>
    </w:p>
    <w:tbl>
      <w:tblPr>
        <w:tblW w:w="1310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9"/>
        <w:gridCol w:w="2970"/>
        <w:gridCol w:w="948"/>
        <w:gridCol w:w="1843"/>
        <w:gridCol w:w="1912"/>
        <w:gridCol w:w="1425"/>
        <w:gridCol w:w="3315"/>
      </w:tblGrid>
      <w:tr w:rsidR="00550026" w:rsidTr="009D4C8B">
        <w:trPr>
          <w:trHeight w:val="144"/>
          <w:tblCellSpacing w:w="0" w:type="dxa"/>
        </w:trPr>
        <w:tc>
          <w:tcPr>
            <w:tcW w:w="689"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297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Тема урока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Дата изучения </w:t>
            </w:r>
          </w:p>
          <w:p w:rsidR="00550026" w:rsidRDefault="00550026">
            <w:pPr>
              <w:spacing w:after="0"/>
              <w:ind w:left="135"/>
            </w:pPr>
          </w:p>
        </w:tc>
        <w:tc>
          <w:tcPr>
            <w:tcW w:w="331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rsidTr="009D4C8B">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94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843"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91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(общение с друзьями)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01.09.2026 </w:t>
            </w:r>
          </w:p>
        </w:tc>
        <w:tc>
          <w:tcPr>
            <w:tcW w:w="3315" w:type="dxa"/>
            <w:tcMar>
              <w:top w:w="50" w:type="dxa"/>
              <w:left w:w="100" w:type="dxa"/>
            </w:tcMar>
            <w:vAlign w:val="center"/>
          </w:tcPr>
          <w:p w:rsidR="00550026" w:rsidRDefault="00A21860">
            <w:pPr>
              <w:spacing w:after="0"/>
              <w:ind w:left="135"/>
            </w:pPr>
            <w:hyperlink r:id="rId230">
              <w:r w:rsidR="009D4C8B">
                <w:rPr>
                  <w:rFonts w:ascii="Times New Roman" w:hAnsi="Times New Roman"/>
                  <w:color w:val="0000FF"/>
                  <w:u w:val="single"/>
                </w:rPr>
                <w:t>https://m.edsoo.ru/H3C9F7X8Z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(проводим время вместе)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03.09.2026 </w:t>
            </w:r>
          </w:p>
        </w:tc>
        <w:tc>
          <w:tcPr>
            <w:tcW w:w="3315" w:type="dxa"/>
            <w:tcMar>
              <w:top w:w="50" w:type="dxa"/>
              <w:left w:w="100" w:type="dxa"/>
            </w:tcMar>
            <w:vAlign w:val="center"/>
          </w:tcPr>
          <w:p w:rsidR="00550026" w:rsidRDefault="00A21860">
            <w:pPr>
              <w:spacing w:after="0"/>
              <w:ind w:left="135"/>
            </w:pPr>
            <w:hyperlink r:id="rId231">
              <w:r w:rsidR="009D4C8B">
                <w:rPr>
                  <w:rFonts w:ascii="Times New Roman" w:hAnsi="Times New Roman"/>
                  <w:color w:val="0000FF"/>
                  <w:u w:val="single"/>
                </w:rPr>
                <w:t>https://m.edsoo.ru/U5R6I3J3O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(делимся новостями)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07.09.2026 </w:t>
            </w:r>
          </w:p>
        </w:tc>
        <w:tc>
          <w:tcPr>
            <w:tcW w:w="3315" w:type="dxa"/>
            <w:tcMar>
              <w:top w:w="50" w:type="dxa"/>
              <w:left w:w="100" w:type="dxa"/>
            </w:tcMar>
            <w:vAlign w:val="center"/>
          </w:tcPr>
          <w:p w:rsidR="00550026" w:rsidRDefault="00A21860">
            <w:pPr>
              <w:spacing w:after="0"/>
              <w:ind w:left="135"/>
            </w:pPr>
            <w:hyperlink r:id="rId232">
              <w:r w:rsidR="009D4C8B">
                <w:rPr>
                  <w:rFonts w:ascii="Times New Roman" w:hAnsi="Times New Roman"/>
                  <w:color w:val="0000FF"/>
                  <w:u w:val="single"/>
                </w:rPr>
                <w:t>https://m.edsoo.ru/J0F3J0P1U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Семейные праздники. (подарки)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08.09.2026 </w:t>
            </w:r>
          </w:p>
        </w:tc>
        <w:tc>
          <w:tcPr>
            <w:tcW w:w="3315" w:type="dxa"/>
            <w:tcMar>
              <w:top w:w="50" w:type="dxa"/>
              <w:left w:w="100" w:type="dxa"/>
            </w:tcMar>
            <w:vAlign w:val="center"/>
          </w:tcPr>
          <w:p w:rsidR="00550026" w:rsidRDefault="00A21860">
            <w:pPr>
              <w:spacing w:after="0"/>
              <w:ind w:left="135"/>
            </w:pPr>
            <w:hyperlink r:id="rId233">
              <w:r w:rsidR="009D4C8B">
                <w:rPr>
                  <w:rFonts w:ascii="Times New Roman" w:hAnsi="Times New Roman"/>
                  <w:color w:val="0000FF"/>
                  <w:u w:val="single"/>
                </w:rPr>
                <w:t>https://m.edsoo.ru/L9W6T5H9W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(обязанности по дому)</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10.09.2026 </w:t>
            </w:r>
          </w:p>
        </w:tc>
        <w:tc>
          <w:tcPr>
            <w:tcW w:w="3315" w:type="dxa"/>
            <w:tcMar>
              <w:top w:w="50" w:type="dxa"/>
              <w:left w:w="100" w:type="dxa"/>
            </w:tcMar>
            <w:vAlign w:val="center"/>
          </w:tcPr>
          <w:p w:rsidR="00550026" w:rsidRDefault="00A21860">
            <w:pPr>
              <w:spacing w:after="0"/>
              <w:ind w:left="135"/>
            </w:pPr>
            <w:hyperlink r:id="rId234">
              <w:r w:rsidR="009D4C8B">
                <w:rPr>
                  <w:rFonts w:ascii="Times New Roman" w:hAnsi="Times New Roman"/>
                  <w:color w:val="0000FF"/>
                  <w:u w:val="single"/>
                </w:rPr>
                <w:t>https://m.edsoo.ru/M0R3M3G7Y</w:t>
              </w:r>
            </w:hyperlink>
          </w:p>
        </w:tc>
      </w:tr>
      <w:tr w:rsidR="009D4C8B" w:rsidTr="009D4C8B">
        <w:trPr>
          <w:trHeight w:val="144"/>
          <w:tblCellSpacing w:w="0" w:type="dxa"/>
        </w:trPr>
        <w:tc>
          <w:tcPr>
            <w:tcW w:w="689" w:type="dxa"/>
            <w:tcMar>
              <w:top w:w="50" w:type="dxa"/>
              <w:left w:w="100" w:type="dxa"/>
            </w:tcMar>
            <w:vAlign w:val="center"/>
          </w:tcPr>
          <w:p w:rsidR="009D4C8B" w:rsidRDefault="009D4C8B">
            <w:pPr>
              <w:spacing w:after="0"/>
            </w:pPr>
            <w:r>
              <w:rPr>
                <w:rFonts w:ascii="Times New Roman" w:hAnsi="Times New Roman"/>
                <w:color w:val="000000"/>
                <w:sz w:val="24"/>
              </w:rPr>
              <w:t>6</w:t>
            </w:r>
          </w:p>
          <w:p w:rsidR="009D4C8B" w:rsidRDefault="009D4C8B" w:rsidP="009D4C8B">
            <w:pPr>
              <w:spacing w:after="0"/>
            </w:pPr>
          </w:p>
        </w:tc>
        <w:tc>
          <w:tcPr>
            <w:tcW w:w="2970" w:type="dxa"/>
            <w:tcMar>
              <w:top w:w="50" w:type="dxa"/>
              <w:left w:w="100" w:type="dxa"/>
            </w:tcMar>
            <w:vAlign w:val="center"/>
          </w:tcPr>
          <w:p w:rsidR="009D4C8B" w:rsidRPr="00141EF1" w:rsidRDefault="009D4C8B">
            <w:pPr>
              <w:spacing w:after="0"/>
              <w:ind w:left="135"/>
              <w:rPr>
                <w:lang w:val="ru-RU"/>
              </w:rPr>
            </w:pPr>
            <w:r w:rsidRPr="00141EF1">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948" w:type="dxa"/>
            <w:tcMar>
              <w:top w:w="50" w:type="dxa"/>
              <w:left w:w="100" w:type="dxa"/>
            </w:tcMar>
            <w:vAlign w:val="center"/>
          </w:tcPr>
          <w:p w:rsidR="009D4C8B"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D4C8B" w:rsidRDefault="009D4C8B">
            <w:pPr>
              <w:spacing w:after="0"/>
              <w:ind w:left="135"/>
              <w:jc w:val="center"/>
            </w:pPr>
          </w:p>
        </w:tc>
        <w:tc>
          <w:tcPr>
            <w:tcW w:w="1912" w:type="dxa"/>
            <w:tcMar>
              <w:top w:w="50" w:type="dxa"/>
              <w:left w:w="100" w:type="dxa"/>
            </w:tcMar>
            <w:vAlign w:val="center"/>
          </w:tcPr>
          <w:p w:rsidR="009D4C8B" w:rsidRDefault="009D4C8B">
            <w:pPr>
              <w:spacing w:after="0"/>
              <w:ind w:left="135"/>
              <w:jc w:val="center"/>
            </w:pPr>
          </w:p>
        </w:tc>
        <w:tc>
          <w:tcPr>
            <w:tcW w:w="1425" w:type="dxa"/>
            <w:tcMar>
              <w:top w:w="50" w:type="dxa"/>
              <w:left w:w="100" w:type="dxa"/>
            </w:tcMar>
            <w:vAlign w:val="center"/>
          </w:tcPr>
          <w:p w:rsidR="009D4C8B" w:rsidRDefault="009D4C8B">
            <w:pPr>
              <w:spacing w:after="0"/>
              <w:ind w:left="135"/>
            </w:pPr>
            <w:r>
              <w:rPr>
                <w:rFonts w:ascii="Times New Roman" w:hAnsi="Times New Roman"/>
                <w:color w:val="000000"/>
                <w:sz w:val="24"/>
              </w:rPr>
              <w:t xml:space="preserve"> 14.09.2026 </w:t>
            </w:r>
          </w:p>
        </w:tc>
        <w:tc>
          <w:tcPr>
            <w:tcW w:w="3315" w:type="dxa"/>
            <w:tcMar>
              <w:top w:w="50" w:type="dxa"/>
              <w:left w:w="100" w:type="dxa"/>
            </w:tcMar>
            <w:vAlign w:val="center"/>
          </w:tcPr>
          <w:p w:rsidR="009D4C8B" w:rsidRDefault="00A21860">
            <w:pPr>
              <w:spacing w:after="0"/>
              <w:ind w:left="135"/>
            </w:pPr>
            <w:hyperlink r:id="rId235">
              <w:r w:rsidR="009D4C8B">
                <w:rPr>
                  <w:rFonts w:ascii="Times New Roman" w:hAnsi="Times New Roman"/>
                  <w:color w:val="0000FF"/>
                  <w:u w:val="single"/>
                </w:rPr>
                <w:t>https://m.edsoo.ru/Q1T9N1X7O</w:t>
              </w:r>
            </w:hyperlink>
          </w:p>
        </w:tc>
      </w:tr>
      <w:tr w:rsidR="009D4C8B" w:rsidTr="009D4C8B">
        <w:trPr>
          <w:trHeight w:val="144"/>
          <w:tblCellSpacing w:w="0" w:type="dxa"/>
        </w:trPr>
        <w:tc>
          <w:tcPr>
            <w:tcW w:w="689" w:type="dxa"/>
            <w:tcMar>
              <w:top w:w="50" w:type="dxa"/>
              <w:left w:w="100" w:type="dxa"/>
            </w:tcMar>
            <w:vAlign w:val="center"/>
          </w:tcPr>
          <w:p w:rsidR="009D4C8B" w:rsidRPr="009D4C8B" w:rsidRDefault="009D4C8B">
            <w:pPr>
              <w:spacing w:after="0"/>
              <w:rPr>
                <w:lang w:val="ru-RU"/>
              </w:rPr>
            </w:pPr>
            <w:r>
              <w:rPr>
                <w:lang w:val="ru-RU"/>
              </w:rPr>
              <w:t>7</w:t>
            </w:r>
          </w:p>
        </w:tc>
        <w:tc>
          <w:tcPr>
            <w:tcW w:w="2970" w:type="dxa"/>
            <w:tcMar>
              <w:top w:w="50" w:type="dxa"/>
              <w:left w:w="100" w:type="dxa"/>
            </w:tcMar>
            <w:vAlign w:val="center"/>
          </w:tcPr>
          <w:p w:rsidR="009D4C8B" w:rsidRPr="009D4C8B" w:rsidRDefault="009D4C8B">
            <w:pPr>
              <w:spacing w:after="0"/>
              <w:ind w:left="135"/>
              <w:rPr>
                <w:rFonts w:ascii="Times New Roman" w:hAnsi="Times New Roman" w:cs="Times New Roman"/>
                <w:b/>
                <w:sz w:val="24"/>
                <w:lang w:val="ru-RU"/>
              </w:rPr>
            </w:pPr>
            <w:r w:rsidRPr="009D4C8B">
              <w:rPr>
                <w:rFonts w:ascii="Times New Roman" w:hAnsi="Times New Roman" w:cs="Times New Roman"/>
                <w:b/>
                <w:sz w:val="24"/>
                <w:lang w:val="ru-RU"/>
              </w:rPr>
              <w:t>Входная контрольная работа</w:t>
            </w:r>
          </w:p>
        </w:tc>
        <w:tc>
          <w:tcPr>
            <w:tcW w:w="948" w:type="dxa"/>
            <w:tcMar>
              <w:top w:w="50" w:type="dxa"/>
              <w:left w:w="100" w:type="dxa"/>
            </w:tcMar>
            <w:vAlign w:val="center"/>
          </w:tcPr>
          <w:p w:rsidR="009D4C8B"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D4C8B"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9D4C8B" w:rsidRDefault="009D4C8B">
            <w:pPr>
              <w:spacing w:after="0"/>
              <w:ind w:left="135"/>
              <w:jc w:val="center"/>
            </w:pPr>
          </w:p>
        </w:tc>
        <w:tc>
          <w:tcPr>
            <w:tcW w:w="1425" w:type="dxa"/>
            <w:tcMar>
              <w:top w:w="50" w:type="dxa"/>
              <w:left w:w="100" w:type="dxa"/>
            </w:tcMar>
            <w:vAlign w:val="center"/>
          </w:tcPr>
          <w:p w:rsidR="009D4C8B" w:rsidRDefault="009D4C8B">
            <w:pPr>
              <w:spacing w:after="0"/>
              <w:ind w:left="135"/>
            </w:pPr>
            <w:r>
              <w:rPr>
                <w:rFonts w:ascii="Times New Roman" w:hAnsi="Times New Roman"/>
                <w:color w:val="000000"/>
                <w:sz w:val="24"/>
              </w:rPr>
              <w:t xml:space="preserve"> 15.09.2026 </w:t>
            </w:r>
          </w:p>
        </w:tc>
        <w:tc>
          <w:tcPr>
            <w:tcW w:w="3315" w:type="dxa"/>
            <w:tcMar>
              <w:top w:w="50" w:type="dxa"/>
              <w:left w:w="100" w:type="dxa"/>
            </w:tcMar>
            <w:vAlign w:val="center"/>
          </w:tcPr>
          <w:p w:rsidR="009D4C8B" w:rsidRDefault="00A21860">
            <w:pPr>
              <w:spacing w:after="0"/>
              <w:ind w:left="135"/>
            </w:pPr>
            <w:hyperlink r:id="rId236">
              <w:r w:rsidR="009D4C8B">
                <w:rPr>
                  <w:rFonts w:ascii="Times New Roman" w:hAnsi="Times New Roman"/>
                  <w:color w:val="0000FF"/>
                  <w:u w:val="single"/>
                </w:rPr>
                <w:t>https://m.edsoo.ru/L8Y7U4V8X</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w:t>
            </w:r>
            <w:r w:rsidRPr="00141EF1">
              <w:rPr>
                <w:rFonts w:ascii="Times New Roman" w:hAnsi="Times New Roman"/>
                <w:color w:val="000000"/>
                <w:sz w:val="24"/>
                <w:lang w:val="ru-RU"/>
              </w:rPr>
              <w:lastRenderedPageBreak/>
              <w:t xml:space="preserve">человека (литературного персонажа). </w:t>
            </w:r>
            <w:r>
              <w:rPr>
                <w:rFonts w:ascii="Times New Roman" w:hAnsi="Times New Roman"/>
                <w:color w:val="000000"/>
                <w:sz w:val="24"/>
              </w:rPr>
              <w:t>(описание внешности)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17.09.2026 </w:t>
            </w:r>
          </w:p>
        </w:tc>
        <w:tc>
          <w:tcPr>
            <w:tcW w:w="3315" w:type="dxa"/>
            <w:tcMar>
              <w:top w:w="50" w:type="dxa"/>
              <w:left w:w="100" w:type="dxa"/>
            </w:tcMar>
            <w:vAlign w:val="center"/>
          </w:tcPr>
          <w:p w:rsidR="00550026" w:rsidRDefault="00A21860">
            <w:pPr>
              <w:spacing w:after="0"/>
              <w:ind w:left="135"/>
            </w:pPr>
            <w:hyperlink r:id="rId237">
              <w:r w:rsidR="009D4C8B">
                <w:rPr>
                  <w:rFonts w:ascii="Times New Roman" w:hAnsi="Times New Roman"/>
                  <w:color w:val="0000FF"/>
                  <w:u w:val="single"/>
                </w:rPr>
                <w:t>https://m.edsoo.ru/W4M7N7D4V</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9</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21.09.2026 </w:t>
            </w:r>
          </w:p>
        </w:tc>
        <w:tc>
          <w:tcPr>
            <w:tcW w:w="3315" w:type="dxa"/>
            <w:tcMar>
              <w:top w:w="50" w:type="dxa"/>
              <w:left w:w="100" w:type="dxa"/>
            </w:tcMar>
            <w:vAlign w:val="center"/>
          </w:tcPr>
          <w:p w:rsidR="00550026" w:rsidRDefault="00A21860">
            <w:pPr>
              <w:spacing w:after="0"/>
              <w:ind w:left="135"/>
            </w:pPr>
            <w:hyperlink r:id="rId238">
              <w:r w:rsidR="009D4C8B">
                <w:rPr>
                  <w:rFonts w:ascii="Times New Roman" w:hAnsi="Times New Roman"/>
                  <w:color w:val="0000FF"/>
                  <w:u w:val="single"/>
                </w:rPr>
                <w:t>https://m.edsoo.ru/B4R8S8D3W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Внешность и характер человека (литературного персонажа). </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22.09.2026 </w:t>
            </w:r>
          </w:p>
        </w:tc>
        <w:tc>
          <w:tcPr>
            <w:tcW w:w="3315" w:type="dxa"/>
            <w:tcMar>
              <w:top w:w="50" w:type="dxa"/>
              <w:left w:w="100" w:type="dxa"/>
            </w:tcMar>
            <w:vAlign w:val="center"/>
          </w:tcPr>
          <w:p w:rsidR="00550026" w:rsidRDefault="00A21860">
            <w:pPr>
              <w:spacing w:after="0"/>
              <w:ind w:left="135"/>
            </w:pPr>
            <w:hyperlink r:id="rId239">
              <w:r w:rsidR="009D4C8B">
                <w:rPr>
                  <w:rFonts w:ascii="Times New Roman" w:hAnsi="Times New Roman"/>
                  <w:color w:val="0000FF"/>
                  <w:u w:val="single"/>
                </w:rPr>
                <w:t>https://m.edsoo.ru/L0T1G9U0F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(описание литературного персонажа)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24.09.2026 </w:t>
            </w:r>
          </w:p>
        </w:tc>
        <w:tc>
          <w:tcPr>
            <w:tcW w:w="3315" w:type="dxa"/>
            <w:tcMar>
              <w:top w:w="50" w:type="dxa"/>
              <w:left w:w="100" w:type="dxa"/>
            </w:tcMar>
            <w:vAlign w:val="center"/>
          </w:tcPr>
          <w:p w:rsidR="00550026" w:rsidRDefault="00A21860">
            <w:pPr>
              <w:spacing w:after="0"/>
              <w:ind w:left="135"/>
            </w:pPr>
            <w:hyperlink r:id="rId240">
              <w:r w:rsidR="009D4C8B">
                <w:rPr>
                  <w:rFonts w:ascii="Times New Roman" w:hAnsi="Times New Roman"/>
                  <w:color w:val="0000FF"/>
                  <w:u w:val="single"/>
                </w:rPr>
                <w:t>https://m.edsoo.ru/M6H5S3N3R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"Внешность и характер человека (литературного персонажа)"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28.09.2026 </w:t>
            </w:r>
          </w:p>
        </w:tc>
        <w:tc>
          <w:tcPr>
            <w:tcW w:w="3315" w:type="dxa"/>
            <w:tcMar>
              <w:top w:w="50" w:type="dxa"/>
              <w:left w:w="100" w:type="dxa"/>
            </w:tcMar>
            <w:vAlign w:val="center"/>
          </w:tcPr>
          <w:p w:rsidR="00550026" w:rsidRDefault="00A21860">
            <w:pPr>
              <w:spacing w:after="0"/>
              <w:ind w:left="135"/>
            </w:pPr>
            <w:hyperlink r:id="rId241">
              <w:r w:rsidR="009D4C8B">
                <w:rPr>
                  <w:rFonts w:ascii="Times New Roman" w:hAnsi="Times New Roman"/>
                  <w:color w:val="0000FF"/>
                  <w:u w:val="single"/>
                </w:rPr>
                <w:t>https://m.edsoo.ru/Q1D7Q1J1Y</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(свободное время)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29.09.2026 </w:t>
            </w:r>
          </w:p>
        </w:tc>
        <w:tc>
          <w:tcPr>
            <w:tcW w:w="3315" w:type="dxa"/>
            <w:tcMar>
              <w:top w:w="50" w:type="dxa"/>
              <w:left w:w="100" w:type="dxa"/>
            </w:tcMar>
            <w:vAlign w:val="center"/>
          </w:tcPr>
          <w:p w:rsidR="00550026" w:rsidRDefault="00A21860">
            <w:pPr>
              <w:spacing w:after="0"/>
              <w:ind w:left="135"/>
            </w:pPr>
            <w:hyperlink r:id="rId242">
              <w:r w:rsidR="009D4C8B">
                <w:rPr>
                  <w:rFonts w:ascii="Times New Roman" w:hAnsi="Times New Roman"/>
                  <w:color w:val="0000FF"/>
                  <w:u w:val="single"/>
                </w:rPr>
                <w:t>https://m.edsoo.ru/N9Y4K9U4K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(популярные увлечения)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01.10.2026 </w:t>
            </w:r>
          </w:p>
        </w:tc>
        <w:tc>
          <w:tcPr>
            <w:tcW w:w="3315" w:type="dxa"/>
            <w:tcMar>
              <w:top w:w="50" w:type="dxa"/>
              <w:left w:w="100" w:type="dxa"/>
            </w:tcMar>
            <w:vAlign w:val="center"/>
          </w:tcPr>
          <w:p w:rsidR="00550026" w:rsidRDefault="00A21860">
            <w:pPr>
              <w:spacing w:after="0"/>
              <w:ind w:left="135"/>
            </w:pPr>
            <w:hyperlink r:id="rId243">
              <w:r w:rsidR="009D4C8B">
                <w:rPr>
                  <w:rFonts w:ascii="Times New Roman" w:hAnsi="Times New Roman"/>
                  <w:color w:val="0000FF"/>
                  <w:u w:val="single"/>
                </w:rPr>
                <w:t>https://m.edsoo.ru/J7E4L8I2C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Досуг и увлечения (хобби) современного подростка (любимые </w:t>
            </w:r>
            <w:r w:rsidRPr="00141EF1">
              <w:rPr>
                <w:rFonts w:ascii="Times New Roman" w:hAnsi="Times New Roman"/>
                <w:color w:val="000000"/>
                <w:sz w:val="24"/>
                <w:lang w:val="ru-RU"/>
              </w:rPr>
              <w:lastRenderedPageBreak/>
              <w:t>занятия)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12.10.2026 </w:t>
            </w:r>
          </w:p>
        </w:tc>
        <w:tc>
          <w:tcPr>
            <w:tcW w:w="3315" w:type="dxa"/>
            <w:tcMar>
              <w:top w:w="50" w:type="dxa"/>
              <w:left w:w="100" w:type="dxa"/>
            </w:tcMar>
            <w:vAlign w:val="center"/>
          </w:tcPr>
          <w:p w:rsidR="00550026" w:rsidRDefault="00A21860">
            <w:pPr>
              <w:spacing w:after="0"/>
              <w:ind w:left="135"/>
            </w:pPr>
            <w:hyperlink r:id="rId244">
              <w:r w:rsidR="009D4C8B">
                <w:rPr>
                  <w:rFonts w:ascii="Times New Roman" w:hAnsi="Times New Roman"/>
                  <w:color w:val="0000FF"/>
                  <w:u w:val="single"/>
                </w:rPr>
                <w:t>https://m.edsoo.ru/S9M1B0D2D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16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13.10.2026 </w:t>
            </w:r>
          </w:p>
        </w:tc>
        <w:tc>
          <w:tcPr>
            <w:tcW w:w="3315" w:type="dxa"/>
            <w:tcMar>
              <w:top w:w="50" w:type="dxa"/>
              <w:left w:w="100" w:type="dxa"/>
            </w:tcMar>
            <w:vAlign w:val="center"/>
          </w:tcPr>
          <w:p w:rsidR="00550026" w:rsidRDefault="00A21860">
            <w:pPr>
              <w:spacing w:after="0"/>
              <w:ind w:left="135"/>
            </w:pPr>
            <w:hyperlink r:id="rId245">
              <w:r w:rsidR="009D4C8B">
                <w:rPr>
                  <w:rFonts w:ascii="Times New Roman" w:hAnsi="Times New Roman"/>
                  <w:color w:val="0000FF"/>
                  <w:u w:val="single"/>
                </w:rPr>
                <w:t>https://m.edsoo.ru/J7N1J3U6E</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(современные хобби)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15.10.2026 </w:t>
            </w:r>
          </w:p>
        </w:tc>
        <w:tc>
          <w:tcPr>
            <w:tcW w:w="3315" w:type="dxa"/>
            <w:tcMar>
              <w:top w:w="50" w:type="dxa"/>
              <w:left w:w="100" w:type="dxa"/>
            </w:tcMar>
            <w:vAlign w:val="center"/>
          </w:tcPr>
          <w:p w:rsidR="00550026" w:rsidRDefault="00A21860">
            <w:pPr>
              <w:spacing w:after="0"/>
              <w:ind w:left="135"/>
            </w:pPr>
            <w:hyperlink r:id="rId246">
              <w:r w:rsidR="009D4C8B">
                <w:rPr>
                  <w:rFonts w:ascii="Times New Roman" w:hAnsi="Times New Roman"/>
                  <w:color w:val="0000FF"/>
                  <w:u w:val="single"/>
                </w:rPr>
                <w:t>https://m.edsoo.ru/W5G2M9X8A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(чтение)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19.10.2026 </w:t>
            </w:r>
          </w:p>
        </w:tc>
        <w:tc>
          <w:tcPr>
            <w:tcW w:w="3315" w:type="dxa"/>
            <w:tcMar>
              <w:top w:w="50" w:type="dxa"/>
              <w:left w:w="100" w:type="dxa"/>
            </w:tcMar>
            <w:vAlign w:val="center"/>
          </w:tcPr>
          <w:p w:rsidR="00550026" w:rsidRDefault="00A21860">
            <w:pPr>
              <w:spacing w:after="0"/>
              <w:ind w:left="135"/>
            </w:pPr>
            <w:hyperlink r:id="rId247">
              <w:r w:rsidR="009D4C8B">
                <w:rPr>
                  <w:rFonts w:ascii="Times New Roman" w:hAnsi="Times New Roman"/>
                  <w:color w:val="0000FF"/>
                  <w:u w:val="single"/>
                </w:rPr>
                <w:t>https://m.edsoo.ru/C6A8W0K8B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20.10.2026 </w:t>
            </w:r>
          </w:p>
        </w:tc>
        <w:tc>
          <w:tcPr>
            <w:tcW w:w="3315" w:type="dxa"/>
            <w:tcMar>
              <w:top w:w="50" w:type="dxa"/>
              <w:left w:w="100" w:type="dxa"/>
            </w:tcMar>
            <w:vAlign w:val="center"/>
          </w:tcPr>
          <w:p w:rsidR="00550026" w:rsidRDefault="00A21860">
            <w:pPr>
              <w:spacing w:after="0"/>
              <w:ind w:left="135"/>
            </w:pPr>
            <w:hyperlink r:id="rId248">
              <w:r w:rsidR="009D4C8B">
                <w:rPr>
                  <w:rFonts w:ascii="Times New Roman" w:hAnsi="Times New Roman"/>
                  <w:color w:val="0000FF"/>
                  <w:u w:val="single"/>
                </w:rPr>
                <w:t>https://m.edsoo.ru/X0I2L7I8N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22.10.2026 </w:t>
            </w:r>
          </w:p>
        </w:tc>
        <w:tc>
          <w:tcPr>
            <w:tcW w:w="3315" w:type="dxa"/>
            <w:tcMar>
              <w:top w:w="50" w:type="dxa"/>
              <w:left w:w="100" w:type="dxa"/>
            </w:tcMar>
            <w:vAlign w:val="center"/>
          </w:tcPr>
          <w:p w:rsidR="00550026" w:rsidRDefault="00A21860">
            <w:pPr>
              <w:spacing w:after="0"/>
              <w:ind w:left="135"/>
            </w:pPr>
            <w:hyperlink r:id="rId249">
              <w:r w:rsidR="009D4C8B">
                <w:rPr>
                  <w:rFonts w:ascii="Times New Roman" w:hAnsi="Times New Roman"/>
                  <w:color w:val="0000FF"/>
                  <w:u w:val="single"/>
                </w:rPr>
                <w:t>https://m.edsoo.ru/M7Q7C7P7K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(компьютер)</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26.10.2026 </w:t>
            </w:r>
          </w:p>
        </w:tc>
        <w:tc>
          <w:tcPr>
            <w:tcW w:w="3315" w:type="dxa"/>
            <w:tcMar>
              <w:top w:w="50" w:type="dxa"/>
              <w:left w:w="100" w:type="dxa"/>
            </w:tcMar>
            <w:vAlign w:val="center"/>
          </w:tcPr>
          <w:p w:rsidR="00550026" w:rsidRDefault="00A21860">
            <w:pPr>
              <w:spacing w:after="0"/>
              <w:ind w:left="135"/>
            </w:pPr>
            <w:hyperlink r:id="rId250">
              <w:r w:rsidR="009D4C8B">
                <w:rPr>
                  <w:rFonts w:ascii="Times New Roman" w:hAnsi="Times New Roman"/>
                  <w:color w:val="0000FF"/>
                  <w:u w:val="single"/>
                </w:rPr>
                <w:t>https://m.edsoo.ru/P7N9I2M7P</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(фильмы и сериалы)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27.10.2026 </w:t>
            </w:r>
          </w:p>
        </w:tc>
        <w:tc>
          <w:tcPr>
            <w:tcW w:w="3315" w:type="dxa"/>
            <w:tcMar>
              <w:top w:w="50" w:type="dxa"/>
              <w:left w:w="100" w:type="dxa"/>
            </w:tcMar>
            <w:vAlign w:val="center"/>
          </w:tcPr>
          <w:p w:rsidR="00550026" w:rsidRDefault="00A21860">
            <w:pPr>
              <w:spacing w:after="0"/>
              <w:ind w:left="135"/>
            </w:pPr>
            <w:hyperlink r:id="rId251">
              <w:r w:rsidR="009D4C8B">
                <w:rPr>
                  <w:rFonts w:ascii="Times New Roman" w:hAnsi="Times New Roman"/>
                  <w:color w:val="0000FF"/>
                  <w:u w:val="single"/>
                </w:rPr>
                <w:t>https://m.edsoo.ru/C3G9C1Q7I</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23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(музыка)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29.10.2026 </w:t>
            </w:r>
          </w:p>
        </w:tc>
        <w:tc>
          <w:tcPr>
            <w:tcW w:w="3315" w:type="dxa"/>
            <w:tcMar>
              <w:top w:w="50" w:type="dxa"/>
              <w:left w:w="100" w:type="dxa"/>
            </w:tcMar>
            <w:vAlign w:val="center"/>
          </w:tcPr>
          <w:p w:rsidR="00550026" w:rsidRDefault="00A21860">
            <w:pPr>
              <w:spacing w:after="0"/>
              <w:ind w:left="135"/>
            </w:pPr>
            <w:hyperlink r:id="rId252">
              <w:r w:rsidR="009D4C8B">
                <w:rPr>
                  <w:rFonts w:ascii="Times New Roman" w:hAnsi="Times New Roman"/>
                  <w:color w:val="0000FF"/>
                  <w:u w:val="single"/>
                </w:rPr>
                <w:t>https://m.edsoo.ru/M7W3F2H8V</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(поход в кино)</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02.11.2026 </w:t>
            </w:r>
          </w:p>
        </w:tc>
        <w:tc>
          <w:tcPr>
            <w:tcW w:w="3315" w:type="dxa"/>
            <w:tcMar>
              <w:top w:w="50" w:type="dxa"/>
              <w:left w:w="100" w:type="dxa"/>
            </w:tcMar>
            <w:vAlign w:val="center"/>
          </w:tcPr>
          <w:p w:rsidR="00550026" w:rsidRDefault="00A21860">
            <w:pPr>
              <w:spacing w:after="0"/>
              <w:ind w:left="135"/>
            </w:pPr>
            <w:hyperlink r:id="rId253">
              <w:r w:rsidR="009D4C8B">
                <w:rPr>
                  <w:rFonts w:ascii="Times New Roman" w:hAnsi="Times New Roman"/>
                  <w:color w:val="0000FF"/>
                  <w:u w:val="single"/>
                </w:rPr>
                <w:t>https://m.edsoo.ru/B4T8S6E2J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03.11.2026 </w:t>
            </w:r>
          </w:p>
        </w:tc>
        <w:tc>
          <w:tcPr>
            <w:tcW w:w="3315" w:type="dxa"/>
            <w:tcMar>
              <w:top w:w="50" w:type="dxa"/>
              <w:left w:w="100" w:type="dxa"/>
            </w:tcMar>
            <w:vAlign w:val="center"/>
          </w:tcPr>
          <w:p w:rsidR="00550026" w:rsidRDefault="00A21860">
            <w:pPr>
              <w:spacing w:after="0"/>
              <w:ind w:left="135"/>
            </w:pPr>
            <w:hyperlink r:id="rId254">
              <w:r w:rsidR="009D4C8B">
                <w:rPr>
                  <w:rFonts w:ascii="Times New Roman" w:hAnsi="Times New Roman"/>
                  <w:color w:val="0000FF"/>
                  <w:u w:val="single"/>
                </w:rPr>
                <w:t>https://m.edsoo.ru/Z3B6K6M4J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(кружки и клубы по интересам)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05.11.2026 </w:t>
            </w:r>
          </w:p>
        </w:tc>
        <w:tc>
          <w:tcPr>
            <w:tcW w:w="3315" w:type="dxa"/>
            <w:tcMar>
              <w:top w:w="50" w:type="dxa"/>
              <w:left w:w="100" w:type="dxa"/>
            </w:tcMar>
            <w:vAlign w:val="center"/>
          </w:tcPr>
          <w:p w:rsidR="00550026" w:rsidRDefault="00A21860">
            <w:pPr>
              <w:spacing w:after="0"/>
              <w:ind w:left="135"/>
            </w:pPr>
            <w:hyperlink r:id="rId255">
              <w:r w:rsidR="009D4C8B">
                <w:rPr>
                  <w:rFonts w:ascii="Times New Roman" w:hAnsi="Times New Roman"/>
                  <w:color w:val="0000FF"/>
                  <w:u w:val="single"/>
                </w:rPr>
                <w:t>https://m.edsoo.ru/P7B9F0S4R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09.11.2026 </w:t>
            </w:r>
          </w:p>
        </w:tc>
        <w:tc>
          <w:tcPr>
            <w:tcW w:w="3315" w:type="dxa"/>
            <w:tcMar>
              <w:top w:w="50" w:type="dxa"/>
              <w:left w:w="100" w:type="dxa"/>
            </w:tcMar>
            <w:vAlign w:val="center"/>
          </w:tcPr>
          <w:p w:rsidR="00550026" w:rsidRDefault="00A21860">
            <w:pPr>
              <w:spacing w:after="0"/>
              <w:ind w:left="135"/>
            </w:pPr>
            <w:hyperlink r:id="rId256">
              <w:r w:rsidR="009D4C8B">
                <w:rPr>
                  <w:rFonts w:ascii="Times New Roman" w:hAnsi="Times New Roman"/>
                  <w:color w:val="0000FF"/>
                  <w:u w:val="single"/>
                </w:rPr>
                <w:t>https://m.edsoo.ru/C7S8Y5C1A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28</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1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10.11.2026 </w:t>
            </w:r>
          </w:p>
        </w:tc>
        <w:tc>
          <w:tcPr>
            <w:tcW w:w="3315" w:type="dxa"/>
            <w:tcMar>
              <w:top w:w="50" w:type="dxa"/>
              <w:left w:w="100" w:type="dxa"/>
            </w:tcMar>
            <w:vAlign w:val="center"/>
          </w:tcPr>
          <w:p w:rsidR="00550026" w:rsidRDefault="00A21860">
            <w:pPr>
              <w:spacing w:after="0"/>
              <w:ind w:left="135"/>
            </w:pPr>
            <w:hyperlink r:id="rId257">
              <w:r w:rsidR="009D4C8B">
                <w:rPr>
                  <w:rFonts w:ascii="Times New Roman" w:hAnsi="Times New Roman"/>
                  <w:color w:val="0000FF"/>
                  <w:u w:val="single"/>
                </w:rPr>
                <w:t>https://m.edsoo.ru/F8Z7T6E1H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(режим труда и отдыха)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12.11.2026 </w:t>
            </w:r>
          </w:p>
        </w:tc>
        <w:tc>
          <w:tcPr>
            <w:tcW w:w="3315" w:type="dxa"/>
            <w:tcMar>
              <w:top w:w="50" w:type="dxa"/>
              <w:left w:w="100" w:type="dxa"/>
            </w:tcMar>
            <w:vAlign w:val="center"/>
          </w:tcPr>
          <w:p w:rsidR="00550026" w:rsidRDefault="00A21860">
            <w:pPr>
              <w:spacing w:after="0"/>
              <w:ind w:left="135"/>
            </w:pPr>
            <w:hyperlink r:id="rId258">
              <w:r w:rsidR="009D4C8B">
                <w:rPr>
                  <w:rFonts w:ascii="Times New Roman" w:hAnsi="Times New Roman"/>
                  <w:color w:val="0000FF"/>
                  <w:u w:val="single"/>
                </w:rPr>
                <w:t>https://m.edsoo.ru/S2D7X9V7Z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(справляемся со стрессом)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23.11.2026 </w:t>
            </w:r>
          </w:p>
        </w:tc>
        <w:tc>
          <w:tcPr>
            <w:tcW w:w="3315" w:type="dxa"/>
            <w:tcMar>
              <w:top w:w="50" w:type="dxa"/>
              <w:left w:w="100" w:type="dxa"/>
            </w:tcMar>
            <w:vAlign w:val="center"/>
          </w:tcPr>
          <w:p w:rsidR="00550026" w:rsidRDefault="00A21860">
            <w:pPr>
              <w:spacing w:after="0"/>
              <w:ind w:left="135"/>
            </w:pPr>
            <w:hyperlink r:id="rId259">
              <w:r w:rsidR="009D4C8B">
                <w:rPr>
                  <w:rFonts w:ascii="Times New Roman" w:hAnsi="Times New Roman"/>
                  <w:color w:val="0000FF"/>
                  <w:u w:val="single"/>
                </w:rPr>
                <w:t>https://m.edsoo.ru/Z6A8G7N9Q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(фитнес, 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24.11.2026 </w:t>
            </w:r>
          </w:p>
        </w:tc>
        <w:tc>
          <w:tcPr>
            <w:tcW w:w="3315" w:type="dxa"/>
            <w:tcMar>
              <w:top w:w="50" w:type="dxa"/>
              <w:left w:w="100" w:type="dxa"/>
            </w:tcMar>
            <w:vAlign w:val="center"/>
          </w:tcPr>
          <w:p w:rsidR="00550026" w:rsidRDefault="00A21860">
            <w:pPr>
              <w:spacing w:after="0"/>
              <w:ind w:left="135"/>
            </w:pPr>
            <w:hyperlink r:id="rId260">
              <w:r w:rsidR="009D4C8B">
                <w:rPr>
                  <w:rFonts w:ascii="Times New Roman" w:hAnsi="Times New Roman"/>
                  <w:color w:val="0000FF"/>
                  <w:u w:val="single"/>
                </w:rPr>
                <w:t>https://m.edsoo.ru/P3M3H0T6H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32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(сбалансированное питание)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26.11.2026 </w:t>
            </w:r>
          </w:p>
        </w:tc>
        <w:tc>
          <w:tcPr>
            <w:tcW w:w="3315" w:type="dxa"/>
            <w:tcMar>
              <w:top w:w="50" w:type="dxa"/>
              <w:left w:w="100" w:type="dxa"/>
            </w:tcMar>
            <w:vAlign w:val="center"/>
          </w:tcPr>
          <w:p w:rsidR="00550026" w:rsidRDefault="00A21860">
            <w:pPr>
              <w:spacing w:after="0"/>
              <w:ind w:left="135"/>
            </w:pPr>
            <w:hyperlink r:id="rId261">
              <w:r w:rsidR="009D4C8B">
                <w:rPr>
                  <w:rFonts w:ascii="Times New Roman" w:hAnsi="Times New Roman"/>
                  <w:color w:val="0000FF"/>
                  <w:u w:val="single"/>
                </w:rPr>
                <w:t>https://m.edsoo.ru/Q0J1T5Y9W</w:t>
              </w:r>
            </w:hyperlink>
          </w:p>
        </w:tc>
      </w:tr>
      <w:tr w:rsidR="003A5AE5" w:rsidTr="009D4C8B">
        <w:trPr>
          <w:trHeight w:val="144"/>
          <w:tblCellSpacing w:w="0" w:type="dxa"/>
        </w:trPr>
        <w:tc>
          <w:tcPr>
            <w:tcW w:w="689" w:type="dxa"/>
            <w:tcMar>
              <w:top w:w="50" w:type="dxa"/>
              <w:left w:w="100" w:type="dxa"/>
            </w:tcMar>
            <w:vAlign w:val="center"/>
          </w:tcPr>
          <w:p w:rsidR="003A5AE5" w:rsidRDefault="003A5AE5">
            <w:pPr>
              <w:spacing w:after="0"/>
            </w:pPr>
            <w:r>
              <w:rPr>
                <w:rFonts w:ascii="Times New Roman" w:hAnsi="Times New Roman"/>
                <w:color w:val="000000"/>
                <w:sz w:val="24"/>
              </w:rPr>
              <w:t>33</w:t>
            </w:r>
          </w:p>
          <w:p w:rsidR="003A5AE5" w:rsidRDefault="003A5AE5" w:rsidP="00BB327C">
            <w:pPr>
              <w:spacing w:after="0"/>
            </w:pPr>
          </w:p>
        </w:tc>
        <w:tc>
          <w:tcPr>
            <w:tcW w:w="2970" w:type="dxa"/>
            <w:tcMar>
              <w:top w:w="50" w:type="dxa"/>
              <w:left w:w="100" w:type="dxa"/>
            </w:tcMar>
            <w:vAlign w:val="center"/>
          </w:tcPr>
          <w:p w:rsidR="003A5AE5" w:rsidRPr="00141EF1" w:rsidRDefault="003A5AE5">
            <w:pPr>
              <w:spacing w:after="0"/>
              <w:ind w:left="135"/>
              <w:rPr>
                <w:lang w:val="ru-RU"/>
              </w:rPr>
            </w:pPr>
            <w:r w:rsidRPr="00141EF1">
              <w:rPr>
                <w:rFonts w:ascii="Times New Roman" w:hAnsi="Times New Roman"/>
                <w:color w:val="000000"/>
                <w:sz w:val="24"/>
                <w:lang w:val="ru-RU"/>
              </w:rPr>
              <w:t>Здоровый образ жизни (здоровое питание)</w:t>
            </w:r>
          </w:p>
        </w:tc>
        <w:tc>
          <w:tcPr>
            <w:tcW w:w="948" w:type="dxa"/>
            <w:tcMar>
              <w:top w:w="50" w:type="dxa"/>
              <w:left w:w="100" w:type="dxa"/>
            </w:tcMar>
            <w:vAlign w:val="center"/>
          </w:tcPr>
          <w:p w:rsidR="003A5AE5" w:rsidRDefault="003A5AE5">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3A5AE5" w:rsidRDefault="003A5AE5">
            <w:pPr>
              <w:spacing w:after="0"/>
              <w:ind w:left="135"/>
              <w:jc w:val="center"/>
            </w:pPr>
          </w:p>
        </w:tc>
        <w:tc>
          <w:tcPr>
            <w:tcW w:w="1912" w:type="dxa"/>
            <w:tcMar>
              <w:top w:w="50" w:type="dxa"/>
              <w:left w:w="100" w:type="dxa"/>
            </w:tcMar>
            <w:vAlign w:val="center"/>
          </w:tcPr>
          <w:p w:rsidR="003A5AE5" w:rsidRDefault="003A5AE5">
            <w:pPr>
              <w:spacing w:after="0"/>
              <w:ind w:left="135"/>
              <w:jc w:val="center"/>
            </w:pPr>
          </w:p>
        </w:tc>
        <w:tc>
          <w:tcPr>
            <w:tcW w:w="1425" w:type="dxa"/>
            <w:tcMar>
              <w:top w:w="50" w:type="dxa"/>
              <w:left w:w="100" w:type="dxa"/>
            </w:tcMar>
            <w:vAlign w:val="center"/>
          </w:tcPr>
          <w:p w:rsidR="003A5AE5" w:rsidRDefault="003A5AE5">
            <w:pPr>
              <w:spacing w:after="0"/>
              <w:ind w:left="135"/>
            </w:pPr>
            <w:r>
              <w:rPr>
                <w:rFonts w:ascii="Times New Roman" w:hAnsi="Times New Roman"/>
                <w:color w:val="000000"/>
                <w:sz w:val="24"/>
              </w:rPr>
              <w:t xml:space="preserve"> 30.11.2026 </w:t>
            </w:r>
          </w:p>
        </w:tc>
        <w:tc>
          <w:tcPr>
            <w:tcW w:w="3315" w:type="dxa"/>
            <w:tcMar>
              <w:top w:w="50" w:type="dxa"/>
              <w:left w:w="100" w:type="dxa"/>
            </w:tcMar>
            <w:vAlign w:val="center"/>
          </w:tcPr>
          <w:p w:rsidR="003A5AE5" w:rsidRDefault="00A21860">
            <w:pPr>
              <w:spacing w:after="0"/>
              <w:ind w:left="135"/>
            </w:pPr>
            <w:hyperlink r:id="rId262">
              <w:r w:rsidR="003A5AE5">
                <w:rPr>
                  <w:rFonts w:ascii="Times New Roman" w:hAnsi="Times New Roman"/>
                  <w:color w:val="0000FF"/>
                  <w:u w:val="single"/>
                </w:rPr>
                <w:t>https://m.edsoo.ru/B9H3A9I7X</w:t>
              </w:r>
            </w:hyperlink>
          </w:p>
        </w:tc>
      </w:tr>
      <w:tr w:rsidR="003A5AE5" w:rsidTr="009D4C8B">
        <w:trPr>
          <w:trHeight w:val="144"/>
          <w:tblCellSpacing w:w="0" w:type="dxa"/>
        </w:trPr>
        <w:tc>
          <w:tcPr>
            <w:tcW w:w="689" w:type="dxa"/>
            <w:tcMar>
              <w:top w:w="50" w:type="dxa"/>
              <w:left w:w="100" w:type="dxa"/>
            </w:tcMar>
            <w:vAlign w:val="center"/>
          </w:tcPr>
          <w:p w:rsidR="003A5AE5" w:rsidRDefault="003A5AE5">
            <w:pPr>
              <w:spacing w:after="0"/>
            </w:pPr>
            <w:r>
              <w:rPr>
                <w:rFonts w:ascii="Times New Roman" w:hAnsi="Times New Roman"/>
                <w:color w:val="000000"/>
                <w:sz w:val="24"/>
              </w:rPr>
              <w:t>34</w:t>
            </w:r>
          </w:p>
        </w:tc>
        <w:tc>
          <w:tcPr>
            <w:tcW w:w="2970" w:type="dxa"/>
            <w:tcMar>
              <w:top w:w="50" w:type="dxa"/>
              <w:left w:w="100" w:type="dxa"/>
            </w:tcMar>
            <w:vAlign w:val="center"/>
          </w:tcPr>
          <w:p w:rsidR="003A5AE5" w:rsidRPr="00141EF1" w:rsidRDefault="003A5AE5">
            <w:pPr>
              <w:spacing w:after="0"/>
              <w:ind w:left="135"/>
              <w:rPr>
                <w:lang w:val="ru-RU"/>
              </w:rPr>
            </w:pPr>
            <w:r w:rsidRPr="00141EF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948" w:type="dxa"/>
            <w:tcMar>
              <w:top w:w="50" w:type="dxa"/>
              <w:left w:w="100" w:type="dxa"/>
            </w:tcMar>
            <w:vAlign w:val="center"/>
          </w:tcPr>
          <w:p w:rsidR="003A5AE5" w:rsidRDefault="003A5AE5">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3A5AE5" w:rsidRDefault="003A5AE5">
            <w:pPr>
              <w:spacing w:after="0"/>
              <w:ind w:left="135"/>
              <w:jc w:val="center"/>
            </w:pPr>
          </w:p>
        </w:tc>
        <w:tc>
          <w:tcPr>
            <w:tcW w:w="1912" w:type="dxa"/>
            <w:tcMar>
              <w:top w:w="50" w:type="dxa"/>
              <w:left w:w="100" w:type="dxa"/>
            </w:tcMar>
            <w:vAlign w:val="center"/>
          </w:tcPr>
          <w:p w:rsidR="003A5AE5" w:rsidRDefault="003A5AE5">
            <w:pPr>
              <w:spacing w:after="0"/>
              <w:ind w:left="135"/>
              <w:jc w:val="center"/>
            </w:pPr>
          </w:p>
        </w:tc>
        <w:tc>
          <w:tcPr>
            <w:tcW w:w="1425" w:type="dxa"/>
            <w:tcMar>
              <w:top w:w="50" w:type="dxa"/>
              <w:left w:w="100" w:type="dxa"/>
            </w:tcMar>
            <w:vAlign w:val="center"/>
          </w:tcPr>
          <w:p w:rsidR="003A5AE5" w:rsidRDefault="003A5AE5">
            <w:pPr>
              <w:spacing w:after="0"/>
              <w:ind w:left="135"/>
            </w:pPr>
            <w:r>
              <w:rPr>
                <w:rFonts w:ascii="Times New Roman" w:hAnsi="Times New Roman"/>
                <w:color w:val="000000"/>
                <w:sz w:val="24"/>
              </w:rPr>
              <w:t xml:space="preserve"> 01.12.2026 </w:t>
            </w:r>
          </w:p>
        </w:tc>
        <w:tc>
          <w:tcPr>
            <w:tcW w:w="3315" w:type="dxa"/>
            <w:tcMar>
              <w:top w:w="50" w:type="dxa"/>
              <w:left w:w="100" w:type="dxa"/>
            </w:tcMar>
            <w:vAlign w:val="center"/>
          </w:tcPr>
          <w:p w:rsidR="003A5AE5" w:rsidRDefault="00A21860">
            <w:pPr>
              <w:spacing w:after="0"/>
              <w:ind w:left="135"/>
            </w:pPr>
            <w:hyperlink r:id="rId263">
              <w:r w:rsidR="003A5AE5">
                <w:rPr>
                  <w:rFonts w:ascii="Times New Roman" w:hAnsi="Times New Roman"/>
                  <w:color w:val="0000FF"/>
                  <w:u w:val="single"/>
                </w:rPr>
                <w:t>https://m.edsoo.ru/D9E8M1K2Q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35</w:t>
            </w:r>
          </w:p>
        </w:tc>
        <w:tc>
          <w:tcPr>
            <w:tcW w:w="2970" w:type="dxa"/>
            <w:tcMar>
              <w:top w:w="50" w:type="dxa"/>
              <w:left w:w="100" w:type="dxa"/>
            </w:tcMar>
            <w:vAlign w:val="center"/>
          </w:tcPr>
          <w:p w:rsidR="00550026" w:rsidRDefault="009D4C8B">
            <w:pPr>
              <w:spacing w:after="0"/>
              <w:ind w:left="135"/>
              <w:rPr>
                <w:lang w:val="ru-RU"/>
              </w:rPr>
            </w:pPr>
            <w:r>
              <w:rPr>
                <w:rFonts w:ascii="Times New Roman" w:hAnsi="Times New Roman"/>
                <w:color w:val="000000"/>
                <w:sz w:val="24"/>
                <w:lang w:val="ru-RU"/>
              </w:rPr>
              <w:t>Покупки (</w:t>
            </w:r>
            <w:r>
              <w:rPr>
                <w:rFonts w:ascii="Times New Roman" w:hAnsi="Times New Roman"/>
                <w:color w:val="000000"/>
                <w:sz w:val="24"/>
              </w:rPr>
              <w:t>одежда</w:t>
            </w:r>
            <w:r>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03.12.2026 </w:t>
            </w:r>
          </w:p>
        </w:tc>
        <w:tc>
          <w:tcPr>
            <w:tcW w:w="3315" w:type="dxa"/>
            <w:tcMar>
              <w:top w:w="50" w:type="dxa"/>
              <w:left w:w="100" w:type="dxa"/>
            </w:tcMar>
            <w:vAlign w:val="center"/>
          </w:tcPr>
          <w:p w:rsidR="00550026" w:rsidRDefault="00A21860">
            <w:pPr>
              <w:spacing w:after="0"/>
              <w:ind w:left="135"/>
            </w:pPr>
            <w:hyperlink r:id="rId264">
              <w:r w:rsidR="009D4C8B">
                <w:rPr>
                  <w:rFonts w:ascii="Times New Roman" w:hAnsi="Times New Roman"/>
                  <w:color w:val="0000FF"/>
                  <w:u w:val="single"/>
                </w:rPr>
                <w:t>https://m.edsoo.ru/D7X3K9Z5F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36</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(обувь)</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07.12.2026 </w:t>
            </w:r>
          </w:p>
        </w:tc>
        <w:tc>
          <w:tcPr>
            <w:tcW w:w="3315" w:type="dxa"/>
            <w:tcMar>
              <w:top w:w="50" w:type="dxa"/>
              <w:left w:w="100" w:type="dxa"/>
            </w:tcMar>
            <w:vAlign w:val="center"/>
          </w:tcPr>
          <w:p w:rsidR="00550026" w:rsidRDefault="00A21860">
            <w:pPr>
              <w:spacing w:after="0"/>
              <w:ind w:left="135"/>
            </w:pPr>
            <w:hyperlink r:id="rId265">
              <w:r w:rsidR="009D4C8B">
                <w:rPr>
                  <w:rFonts w:ascii="Times New Roman" w:hAnsi="Times New Roman"/>
                  <w:color w:val="0000FF"/>
                  <w:u w:val="single"/>
                </w:rPr>
                <w:t>https://m.edsoo.ru/S6U9S5A4O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37</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(продукты питания)</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08.12.2026 </w:t>
            </w:r>
          </w:p>
        </w:tc>
        <w:tc>
          <w:tcPr>
            <w:tcW w:w="3315" w:type="dxa"/>
            <w:tcMar>
              <w:top w:w="50" w:type="dxa"/>
              <w:left w:w="100" w:type="dxa"/>
            </w:tcMar>
            <w:vAlign w:val="center"/>
          </w:tcPr>
          <w:p w:rsidR="00550026" w:rsidRDefault="00A21860">
            <w:pPr>
              <w:spacing w:after="0"/>
              <w:ind w:left="135"/>
            </w:pPr>
            <w:hyperlink r:id="rId266">
              <w:r w:rsidR="009D4C8B">
                <w:rPr>
                  <w:rFonts w:ascii="Times New Roman" w:hAnsi="Times New Roman"/>
                  <w:color w:val="0000FF"/>
                  <w:u w:val="single"/>
                </w:rPr>
                <w:t>https://m.edsoo.ru/G7M5T7C2C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38</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(подарки)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10.12.2026 </w:t>
            </w:r>
          </w:p>
        </w:tc>
        <w:tc>
          <w:tcPr>
            <w:tcW w:w="3315" w:type="dxa"/>
            <w:tcMar>
              <w:top w:w="50" w:type="dxa"/>
              <w:left w:w="100" w:type="dxa"/>
            </w:tcMar>
            <w:vAlign w:val="center"/>
          </w:tcPr>
          <w:p w:rsidR="00550026" w:rsidRDefault="00A21860">
            <w:pPr>
              <w:spacing w:after="0"/>
              <w:ind w:left="135"/>
            </w:pPr>
            <w:hyperlink r:id="rId267">
              <w:r w:rsidR="009D4C8B">
                <w:rPr>
                  <w:rFonts w:ascii="Times New Roman" w:hAnsi="Times New Roman"/>
                  <w:color w:val="0000FF"/>
                  <w:u w:val="single"/>
                </w:rPr>
                <w:t>https://m.edsoo.ru/Q2U8H3H4R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39</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(поход по магазинам)</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14.12.2026 </w:t>
            </w:r>
          </w:p>
        </w:tc>
        <w:tc>
          <w:tcPr>
            <w:tcW w:w="3315" w:type="dxa"/>
            <w:tcMar>
              <w:top w:w="50" w:type="dxa"/>
              <w:left w:w="100" w:type="dxa"/>
            </w:tcMar>
            <w:vAlign w:val="center"/>
          </w:tcPr>
          <w:p w:rsidR="00550026" w:rsidRDefault="00A21860">
            <w:pPr>
              <w:spacing w:after="0"/>
              <w:ind w:left="135"/>
            </w:pPr>
            <w:hyperlink r:id="rId268">
              <w:r w:rsidR="009D4C8B">
                <w:rPr>
                  <w:rFonts w:ascii="Times New Roman" w:hAnsi="Times New Roman"/>
                  <w:color w:val="0000FF"/>
                  <w:u w:val="single"/>
                </w:rPr>
                <w:t>https://m.edsoo.ru/H0L9L9H2V</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(ответственное потребление)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15.12.2026 </w:t>
            </w:r>
          </w:p>
        </w:tc>
        <w:tc>
          <w:tcPr>
            <w:tcW w:w="3315" w:type="dxa"/>
            <w:tcMar>
              <w:top w:w="50" w:type="dxa"/>
              <w:left w:w="100" w:type="dxa"/>
            </w:tcMar>
            <w:vAlign w:val="center"/>
          </w:tcPr>
          <w:p w:rsidR="00550026" w:rsidRDefault="00A21860">
            <w:pPr>
              <w:spacing w:after="0"/>
              <w:ind w:left="135"/>
            </w:pPr>
            <w:hyperlink r:id="rId269">
              <w:r w:rsidR="009D4C8B">
                <w:rPr>
                  <w:rFonts w:ascii="Times New Roman" w:hAnsi="Times New Roman"/>
                  <w:color w:val="0000FF"/>
                  <w:u w:val="single"/>
                </w:rPr>
                <w:t>https://m.edsoo.ru/J9Q1P8Q4Q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"Покупки: одежда, обувь и продукты питания"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17.12.2026 </w:t>
            </w:r>
          </w:p>
        </w:tc>
        <w:tc>
          <w:tcPr>
            <w:tcW w:w="3315" w:type="dxa"/>
            <w:tcMar>
              <w:top w:w="50" w:type="dxa"/>
              <w:left w:w="100" w:type="dxa"/>
            </w:tcMar>
            <w:vAlign w:val="center"/>
          </w:tcPr>
          <w:p w:rsidR="00550026" w:rsidRDefault="00A21860">
            <w:pPr>
              <w:spacing w:after="0"/>
              <w:ind w:left="135"/>
            </w:pPr>
            <w:hyperlink r:id="rId270">
              <w:r w:rsidR="009D4C8B">
                <w:rPr>
                  <w:rFonts w:ascii="Times New Roman" w:hAnsi="Times New Roman"/>
                  <w:color w:val="0000FF"/>
                  <w:u w:val="single"/>
                </w:rPr>
                <w:t>https://m.edsoo.ru/E5Y5Q6Z9K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42</w:t>
            </w:r>
          </w:p>
        </w:tc>
        <w:tc>
          <w:tcPr>
            <w:tcW w:w="2970" w:type="dxa"/>
            <w:tcMar>
              <w:top w:w="50" w:type="dxa"/>
              <w:left w:w="100" w:type="dxa"/>
            </w:tcMar>
            <w:vAlign w:val="center"/>
          </w:tcPr>
          <w:p w:rsidR="00550026" w:rsidRPr="00141EF1" w:rsidRDefault="009D4C8B">
            <w:pPr>
              <w:spacing w:after="0"/>
              <w:ind w:left="135"/>
              <w:rPr>
                <w:lang w:val="ru-RU"/>
              </w:rPr>
            </w:pPr>
            <w:r w:rsidRPr="009D4C8B">
              <w:rPr>
                <w:rFonts w:ascii="Times New Roman" w:hAnsi="Times New Roman"/>
                <w:b/>
                <w:color w:val="000000"/>
                <w:sz w:val="24"/>
                <w:lang w:val="ru-RU"/>
              </w:rPr>
              <w:t>Контрольная работа</w:t>
            </w:r>
            <w:r>
              <w:rPr>
                <w:rFonts w:ascii="Times New Roman" w:hAnsi="Times New Roman"/>
                <w:color w:val="000000"/>
                <w:sz w:val="24"/>
                <w:lang w:val="ru-RU"/>
              </w:rPr>
              <w:t xml:space="preserve"> </w:t>
            </w:r>
            <w:r w:rsidRPr="00141EF1">
              <w:rPr>
                <w:rFonts w:ascii="Times New Roman" w:hAnsi="Times New Roman"/>
                <w:color w:val="000000"/>
                <w:sz w:val="24"/>
                <w:lang w:val="ru-RU"/>
              </w:rPr>
              <w:t xml:space="preserve"> по теме "Покупки: одежда, </w:t>
            </w:r>
            <w:r w:rsidRPr="00141EF1">
              <w:rPr>
                <w:rFonts w:ascii="Times New Roman" w:hAnsi="Times New Roman"/>
                <w:color w:val="000000"/>
                <w:sz w:val="24"/>
                <w:lang w:val="ru-RU"/>
              </w:rPr>
              <w:lastRenderedPageBreak/>
              <w:t>обувь и продукты питания"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21.12.2026 </w:t>
            </w:r>
          </w:p>
        </w:tc>
        <w:tc>
          <w:tcPr>
            <w:tcW w:w="3315" w:type="dxa"/>
            <w:tcMar>
              <w:top w:w="50" w:type="dxa"/>
              <w:left w:w="100" w:type="dxa"/>
            </w:tcMar>
            <w:vAlign w:val="center"/>
          </w:tcPr>
          <w:p w:rsidR="00550026" w:rsidRDefault="00A21860">
            <w:pPr>
              <w:spacing w:after="0"/>
              <w:ind w:left="135"/>
            </w:pPr>
            <w:hyperlink r:id="rId271">
              <w:r w:rsidR="009D4C8B">
                <w:rPr>
                  <w:rFonts w:ascii="Times New Roman" w:hAnsi="Times New Roman"/>
                  <w:color w:val="0000FF"/>
                  <w:u w:val="single"/>
                </w:rPr>
                <w:t>https://m.edsoo.ru/P1O9X7K8T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43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(школьные клубы и внеурочные занятия)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22.12.2026 </w:t>
            </w:r>
          </w:p>
        </w:tc>
        <w:tc>
          <w:tcPr>
            <w:tcW w:w="3315" w:type="dxa"/>
            <w:tcMar>
              <w:top w:w="50" w:type="dxa"/>
              <w:left w:w="100" w:type="dxa"/>
            </w:tcMar>
            <w:vAlign w:val="center"/>
          </w:tcPr>
          <w:p w:rsidR="00550026" w:rsidRDefault="00A21860">
            <w:pPr>
              <w:spacing w:after="0"/>
              <w:ind w:left="135"/>
            </w:pPr>
            <w:hyperlink r:id="rId272">
              <w:r w:rsidR="009D4C8B">
                <w:rPr>
                  <w:rFonts w:ascii="Times New Roman" w:hAnsi="Times New Roman"/>
                  <w:color w:val="0000FF"/>
                  <w:u w:val="single"/>
                </w:rPr>
                <w:t>https://m.edsoo.ru/G8A2F6X6M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(современное обучение)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24.12.2026 </w:t>
            </w:r>
          </w:p>
        </w:tc>
        <w:tc>
          <w:tcPr>
            <w:tcW w:w="3315" w:type="dxa"/>
            <w:tcMar>
              <w:top w:w="50" w:type="dxa"/>
              <w:left w:w="100" w:type="dxa"/>
            </w:tcMar>
            <w:vAlign w:val="center"/>
          </w:tcPr>
          <w:p w:rsidR="00550026" w:rsidRDefault="00A21860">
            <w:pPr>
              <w:spacing w:after="0"/>
              <w:ind w:left="135"/>
            </w:pPr>
            <w:hyperlink r:id="rId273">
              <w:r w:rsidR="009D4C8B">
                <w:rPr>
                  <w:rFonts w:ascii="Times New Roman" w:hAnsi="Times New Roman"/>
                  <w:color w:val="0000FF"/>
                  <w:u w:val="single"/>
                </w:rPr>
                <w:t>https://m.edsoo.ru/H3J4W3F2A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(школьные активности)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28.12.2026 </w:t>
            </w:r>
          </w:p>
        </w:tc>
        <w:tc>
          <w:tcPr>
            <w:tcW w:w="3315" w:type="dxa"/>
            <w:tcMar>
              <w:top w:w="50" w:type="dxa"/>
              <w:left w:w="100" w:type="dxa"/>
            </w:tcMar>
            <w:vAlign w:val="center"/>
          </w:tcPr>
          <w:p w:rsidR="00550026" w:rsidRDefault="00A21860">
            <w:pPr>
              <w:spacing w:after="0"/>
              <w:ind w:left="135"/>
            </w:pPr>
            <w:hyperlink r:id="rId274">
              <w:r w:rsidR="009D4C8B">
                <w:rPr>
                  <w:rFonts w:ascii="Times New Roman" w:hAnsi="Times New Roman"/>
                  <w:color w:val="0000FF"/>
                  <w:u w:val="single"/>
                </w:rPr>
                <w:t>https://m.edsoo.ru/K2P6P3Z4W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(переписка с зарубежными сверстниками)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29.12.2026 </w:t>
            </w:r>
          </w:p>
        </w:tc>
        <w:tc>
          <w:tcPr>
            <w:tcW w:w="3315" w:type="dxa"/>
            <w:tcMar>
              <w:top w:w="50" w:type="dxa"/>
              <w:left w:w="100" w:type="dxa"/>
            </w:tcMar>
            <w:vAlign w:val="center"/>
          </w:tcPr>
          <w:p w:rsidR="00550026" w:rsidRDefault="00A21860">
            <w:pPr>
              <w:spacing w:after="0"/>
              <w:ind w:left="135"/>
            </w:pPr>
            <w:hyperlink r:id="rId275">
              <w:r w:rsidR="009D4C8B">
                <w:rPr>
                  <w:rFonts w:ascii="Times New Roman" w:hAnsi="Times New Roman"/>
                  <w:color w:val="0000FF"/>
                  <w:u w:val="single"/>
                </w:rPr>
                <w:t>https://m.edsoo.ru/P0Q8E0X0J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(посещение библиотеки)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11.01.2027 </w:t>
            </w:r>
          </w:p>
        </w:tc>
        <w:tc>
          <w:tcPr>
            <w:tcW w:w="3315" w:type="dxa"/>
            <w:tcMar>
              <w:top w:w="50" w:type="dxa"/>
              <w:left w:w="100" w:type="dxa"/>
            </w:tcMar>
            <w:vAlign w:val="center"/>
          </w:tcPr>
          <w:p w:rsidR="00550026" w:rsidRDefault="00A21860">
            <w:pPr>
              <w:spacing w:after="0"/>
              <w:ind w:left="135"/>
            </w:pPr>
            <w:hyperlink r:id="rId276">
              <w:r w:rsidR="009D4C8B">
                <w:rPr>
                  <w:rFonts w:ascii="Times New Roman" w:hAnsi="Times New Roman"/>
                  <w:color w:val="0000FF"/>
                  <w:u w:val="single"/>
                </w:rPr>
                <w:t>https://m.edsoo.ru/E9V3C2Z8U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(школьный журнал)</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12.01.2027 </w:t>
            </w:r>
          </w:p>
        </w:tc>
        <w:tc>
          <w:tcPr>
            <w:tcW w:w="3315" w:type="dxa"/>
            <w:tcMar>
              <w:top w:w="50" w:type="dxa"/>
              <w:left w:w="100" w:type="dxa"/>
            </w:tcMar>
            <w:vAlign w:val="center"/>
          </w:tcPr>
          <w:p w:rsidR="00550026" w:rsidRDefault="00A21860">
            <w:pPr>
              <w:spacing w:after="0"/>
              <w:ind w:left="135"/>
            </w:pPr>
            <w:hyperlink r:id="rId277">
              <w:r w:rsidR="009D4C8B">
                <w:rPr>
                  <w:rFonts w:ascii="Times New Roman" w:hAnsi="Times New Roman"/>
                  <w:color w:val="0000FF"/>
                  <w:u w:val="single"/>
                </w:rPr>
                <w:t>https://m.edsoo.ru/J0K4Q7D1S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49</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14.01.2027 </w:t>
            </w:r>
          </w:p>
        </w:tc>
        <w:tc>
          <w:tcPr>
            <w:tcW w:w="3315" w:type="dxa"/>
            <w:tcMar>
              <w:top w:w="50" w:type="dxa"/>
              <w:left w:w="100" w:type="dxa"/>
            </w:tcMar>
            <w:vAlign w:val="center"/>
          </w:tcPr>
          <w:p w:rsidR="00550026" w:rsidRDefault="00A21860">
            <w:pPr>
              <w:spacing w:after="0"/>
              <w:ind w:left="135"/>
            </w:pPr>
            <w:hyperlink r:id="rId278">
              <w:r w:rsidR="009D4C8B">
                <w:rPr>
                  <w:rFonts w:ascii="Times New Roman" w:hAnsi="Times New Roman"/>
                  <w:color w:val="0000FF"/>
                  <w:u w:val="single"/>
                </w:rPr>
                <w:t>https://m.edsoo.ru/J9F3E0S1M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50</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2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18.01.2027 </w:t>
            </w:r>
          </w:p>
        </w:tc>
        <w:tc>
          <w:tcPr>
            <w:tcW w:w="3315" w:type="dxa"/>
            <w:tcMar>
              <w:top w:w="50" w:type="dxa"/>
              <w:left w:w="100" w:type="dxa"/>
            </w:tcMar>
            <w:vAlign w:val="center"/>
          </w:tcPr>
          <w:p w:rsidR="00550026" w:rsidRDefault="00A21860">
            <w:pPr>
              <w:spacing w:after="0"/>
              <w:ind w:left="135"/>
            </w:pPr>
            <w:hyperlink r:id="rId279">
              <w:r w:rsidR="009D4C8B">
                <w:rPr>
                  <w:rFonts w:ascii="Times New Roman" w:hAnsi="Times New Roman"/>
                  <w:color w:val="0000FF"/>
                  <w:u w:val="single"/>
                </w:rPr>
                <w:t>https://m.edsoo.ru/W3D4S4Z6G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(поездка в летний лагерь)</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19.01.2027 </w:t>
            </w:r>
          </w:p>
        </w:tc>
        <w:tc>
          <w:tcPr>
            <w:tcW w:w="3315" w:type="dxa"/>
            <w:tcMar>
              <w:top w:w="50" w:type="dxa"/>
              <w:left w:w="100" w:type="dxa"/>
            </w:tcMar>
            <w:vAlign w:val="center"/>
          </w:tcPr>
          <w:p w:rsidR="00550026" w:rsidRDefault="00A21860">
            <w:pPr>
              <w:spacing w:after="0"/>
              <w:ind w:left="135"/>
            </w:pPr>
            <w:hyperlink r:id="rId280">
              <w:r w:rsidR="009D4C8B">
                <w:rPr>
                  <w:rFonts w:ascii="Times New Roman" w:hAnsi="Times New Roman"/>
                  <w:color w:val="0000FF"/>
                  <w:u w:val="single"/>
                </w:rPr>
                <w:t>https://m.edsoo.ru/Y9H8V8Y4D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(активности в летнем лагере)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21.01.2027 </w:t>
            </w:r>
          </w:p>
        </w:tc>
        <w:tc>
          <w:tcPr>
            <w:tcW w:w="3315" w:type="dxa"/>
            <w:tcMar>
              <w:top w:w="50" w:type="dxa"/>
              <w:left w:w="100" w:type="dxa"/>
            </w:tcMar>
            <w:vAlign w:val="center"/>
          </w:tcPr>
          <w:p w:rsidR="00550026" w:rsidRDefault="00A21860">
            <w:pPr>
              <w:spacing w:after="0"/>
              <w:ind w:left="135"/>
            </w:pPr>
            <w:hyperlink r:id="rId281">
              <w:r w:rsidR="009D4C8B">
                <w:rPr>
                  <w:rFonts w:ascii="Times New Roman" w:hAnsi="Times New Roman"/>
                  <w:color w:val="0000FF"/>
                  <w:u w:val="single"/>
                </w:rPr>
                <w:t>https://m.edsoo.ru/Y5U8P2Y0O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Путешествия по России и зарубежным странам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25.01.2027 </w:t>
            </w:r>
          </w:p>
        </w:tc>
        <w:tc>
          <w:tcPr>
            <w:tcW w:w="3315" w:type="dxa"/>
            <w:tcMar>
              <w:top w:w="50" w:type="dxa"/>
              <w:left w:w="100" w:type="dxa"/>
            </w:tcMar>
            <w:vAlign w:val="center"/>
          </w:tcPr>
          <w:p w:rsidR="00550026" w:rsidRDefault="00A21860">
            <w:pPr>
              <w:spacing w:after="0"/>
              <w:ind w:left="135"/>
            </w:pPr>
            <w:hyperlink r:id="rId282">
              <w:r w:rsidR="009D4C8B">
                <w:rPr>
                  <w:rFonts w:ascii="Times New Roman" w:hAnsi="Times New Roman"/>
                  <w:color w:val="0000FF"/>
                  <w:u w:val="single"/>
                </w:rPr>
                <w:t>https://m.edsoo.ru/T3D3C0P8W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Путешествия по России и зарубежным странам (открытка с отдыха)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26.01.2027 </w:t>
            </w:r>
          </w:p>
        </w:tc>
        <w:tc>
          <w:tcPr>
            <w:tcW w:w="3315" w:type="dxa"/>
            <w:tcMar>
              <w:top w:w="50" w:type="dxa"/>
              <w:left w:w="100" w:type="dxa"/>
            </w:tcMar>
            <w:vAlign w:val="center"/>
          </w:tcPr>
          <w:p w:rsidR="00550026" w:rsidRDefault="00A21860">
            <w:pPr>
              <w:spacing w:after="0"/>
              <w:ind w:left="135"/>
            </w:pPr>
            <w:hyperlink r:id="rId283">
              <w:r w:rsidR="009D4C8B">
                <w:rPr>
                  <w:rFonts w:ascii="Times New Roman" w:hAnsi="Times New Roman"/>
                  <w:color w:val="0000FF"/>
                  <w:u w:val="single"/>
                </w:rPr>
                <w:t>https://m.edsoo.ru/A4Y1Y2D6U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(парки развлечений)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28.01.2027 </w:t>
            </w:r>
          </w:p>
        </w:tc>
        <w:tc>
          <w:tcPr>
            <w:tcW w:w="3315" w:type="dxa"/>
            <w:tcMar>
              <w:top w:w="50" w:type="dxa"/>
              <w:left w:w="100" w:type="dxa"/>
            </w:tcMar>
            <w:vAlign w:val="center"/>
          </w:tcPr>
          <w:p w:rsidR="00550026" w:rsidRDefault="00A21860">
            <w:pPr>
              <w:spacing w:after="0"/>
              <w:ind w:left="135"/>
            </w:pPr>
            <w:hyperlink r:id="rId284">
              <w:r w:rsidR="009D4C8B">
                <w:rPr>
                  <w:rFonts w:ascii="Times New Roman" w:hAnsi="Times New Roman"/>
                  <w:color w:val="0000FF"/>
                  <w:u w:val="single"/>
                </w:rPr>
                <w:t>https://m.edsoo.ru/J6M6H6E2L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(тематический парк)</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01.02.2027 </w:t>
            </w:r>
          </w:p>
        </w:tc>
        <w:tc>
          <w:tcPr>
            <w:tcW w:w="3315" w:type="dxa"/>
            <w:tcMar>
              <w:top w:w="50" w:type="dxa"/>
              <w:left w:w="100" w:type="dxa"/>
            </w:tcMar>
            <w:vAlign w:val="center"/>
          </w:tcPr>
          <w:p w:rsidR="00550026" w:rsidRDefault="00A21860">
            <w:pPr>
              <w:spacing w:after="0"/>
              <w:ind w:left="135"/>
            </w:pPr>
            <w:hyperlink r:id="rId285">
              <w:r w:rsidR="009D4C8B">
                <w:rPr>
                  <w:rFonts w:ascii="Times New Roman" w:hAnsi="Times New Roman"/>
                  <w:color w:val="0000FF"/>
                  <w:u w:val="single"/>
                </w:rPr>
                <w:t>https://m.edsoo.ru/J1E7T9Z5B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(поездка в образовательный лагерь)</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02.02.2027 </w:t>
            </w:r>
          </w:p>
        </w:tc>
        <w:tc>
          <w:tcPr>
            <w:tcW w:w="3315" w:type="dxa"/>
            <w:tcMar>
              <w:top w:w="50" w:type="dxa"/>
              <w:left w:w="100" w:type="dxa"/>
            </w:tcMar>
            <w:vAlign w:val="center"/>
          </w:tcPr>
          <w:p w:rsidR="00550026" w:rsidRDefault="00A21860">
            <w:pPr>
              <w:spacing w:after="0"/>
              <w:ind w:left="135"/>
            </w:pPr>
            <w:hyperlink r:id="rId286">
              <w:r w:rsidR="009D4C8B">
                <w:rPr>
                  <w:rFonts w:ascii="Times New Roman" w:hAnsi="Times New Roman"/>
                  <w:color w:val="0000FF"/>
                  <w:u w:val="single"/>
                </w:rPr>
                <w:t>https://m.edsoo.ru/H8X1I4J3M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Каникулы в различное время года (правила безопасности на отдыхе)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04.02.2027 </w:t>
            </w:r>
          </w:p>
        </w:tc>
        <w:tc>
          <w:tcPr>
            <w:tcW w:w="3315" w:type="dxa"/>
            <w:tcMar>
              <w:top w:w="50" w:type="dxa"/>
              <w:left w:w="100" w:type="dxa"/>
            </w:tcMar>
            <w:vAlign w:val="center"/>
          </w:tcPr>
          <w:p w:rsidR="00550026" w:rsidRDefault="00A21860">
            <w:pPr>
              <w:spacing w:after="0"/>
              <w:ind w:left="135"/>
            </w:pPr>
            <w:hyperlink r:id="rId287">
              <w:r w:rsidR="009D4C8B">
                <w:rPr>
                  <w:rFonts w:ascii="Times New Roman" w:hAnsi="Times New Roman"/>
                  <w:color w:val="0000FF"/>
                  <w:u w:val="single"/>
                </w:rPr>
                <w:t>https://m.edsoo.ru/D3B9U1R9Q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59</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 Каникулы в различное время года. </w:t>
            </w:r>
            <w:r>
              <w:rPr>
                <w:rFonts w:ascii="Times New Roman" w:hAnsi="Times New Roman"/>
                <w:color w:val="000000"/>
                <w:sz w:val="24"/>
              </w:rPr>
              <w:t xml:space="preserve">Виды отдыха. </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08.02.2027 </w:t>
            </w:r>
          </w:p>
        </w:tc>
        <w:tc>
          <w:tcPr>
            <w:tcW w:w="3315" w:type="dxa"/>
            <w:tcMar>
              <w:top w:w="50" w:type="dxa"/>
              <w:left w:w="100" w:type="dxa"/>
            </w:tcMar>
            <w:vAlign w:val="center"/>
          </w:tcPr>
          <w:p w:rsidR="00550026" w:rsidRDefault="00A21860">
            <w:pPr>
              <w:spacing w:after="0"/>
              <w:ind w:left="135"/>
            </w:pPr>
            <w:hyperlink r:id="rId288">
              <w:r w:rsidR="009D4C8B">
                <w:rPr>
                  <w:rFonts w:ascii="Times New Roman" w:hAnsi="Times New Roman"/>
                  <w:color w:val="0000FF"/>
                  <w:u w:val="single"/>
                </w:rPr>
                <w:t>https://m.edsoo.ru/S5Q7Z8Z9W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60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09.02.2027 </w:t>
            </w:r>
          </w:p>
        </w:tc>
        <w:tc>
          <w:tcPr>
            <w:tcW w:w="3315" w:type="dxa"/>
            <w:tcMar>
              <w:top w:w="50" w:type="dxa"/>
              <w:left w:w="100" w:type="dxa"/>
            </w:tcMar>
            <w:vAlign w:val="center"/>
          </w:tcPr>
          <w:p w:rsidR="00550026" w:rsidRDefault="00A21860">
            <w:pPr>
              <w:spacing w:after="0"/>
              <w:ind w:left="135"/>
            </w:pPr>
            <w:hyperlink r:id="rId289">
              <w:r w:rsidR="009D4C8B">
                <w:rPr>
                  <w:rFonts w:ascii="Times New Roman" w:hAnsi="Times New Roman"/>
                  <w:color w:val="0000FF"/>
                  <w:u w:val="single"/>
                </w:rPr>
                <w:t>https://m.edsoo.ru/N0G2X3A8B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61</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(загрязнение окружающей среды)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11.02.2027 </w:t>
            </w:r>
          </w:p>
        </w:tc>
        <w:tc>
          <w:tcPr>
            <w:tcW w:w="3315" w:type="dxa"/>
            <w:tcMar>
              <w:top w:w="50" w:type="dxa"/>
              <w:left w:w="100" w:type="dxa"/>
            </w:tcMar>
            <w:vAlign w:val="center"/>
          </w:tcPr>
          <w:p w:rsidR="00550026" w:rsidRDefault="00A21860">
            <w:pPr>
              <w:spacing w:after="0"/>
              <w:ind w:left="135"/>
            </w:pPr>
            <w:hyperlink r:id="rId290">
              <w:r w:rsidR="009D4C8B">
                <w:rPr>
                  <w:rFonts w:ascii="Times New Roman" w:hAnsi="Times New Roman"/>
                  <w:color w:val="0000FF"/>
                  <w:u w:val="single"/>
                </w:rPr>
                <w:t>https://m.edsoo.ru/K8I2E1J1U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62</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(важные проблемы экологии)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15.02.2027 </w:t>
            </w:r>
          </w:p>
        </w:tc>
        <w:tc>
          <w:tcPr>
            <w:tcW w:w="3315" w:type="dxa"/>
            <w:tcMar>
              <w:top w:w="50" w:type="dxa"/>
              <w:left w:w="100" w:type="dxa"/>
            </w:tcMar>
            <w:vAlign w:val="center"/>
          </w:tcPr>
          <w:p w:rsidR="00550026" w:rsidRDefault="00A21860">
            <w:pPr>
              <w:spacing w:after="0"/>
              <w:ind w:left="135"/>
            </w:pPr>
            <w:hyperlink r:id="rId291">
              <w:r w:rsidR="009D4C8B">
                <w:rPr>
                  <w:rFonts w:ascii="Times New Roman" w:hAnsi="Times New Roman"/>
                  <w:color w:val="0000FF"/>
                  <w:u w:val="single"/>
                </w:rPr>
                <w:t>https://m.edsoo.ru/L5J4A0K7E</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(заботимся об окружающей среде)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16.02.2027 </w:t>
            </w:r>
          </w:p>
        </w:tc>
        <w:tc>
          <w:tcPr>
            <w:tcW w:w="3315" w:type="dxa"/>
            <w:tcMar>
              <w:top w:w="50" w:type="dxa"/>
              <w:left w:w="100" w:type="dxa"/>
            </w:tcMar>
            <w:vAlign w:val="center"/>
          </w:tcPr>
          <w:p w:rsidR="00550026" w:rsidRDefault="00A21860">
            <w:pPr>
              <w:spacing w:after="0"/>
              <w:ind w:left="135"/>
            </w:pPr>
            <w:hyperlink r:id="rId292">
              <w:r w:rsidR="009D4C8B">
                <w:rPr>
                  <w:rFonts w:ascii="Times New Roman" w:hAnsi="Times New Roman"/>
                  <w:color w:val="0000FF"/>
                  <w:u w:val="single"/>
                </w:rPr>
                <w:t>https://m.edsoo.ru/V6B4I9U7O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дикие и домашние животные (в зоопарке и заповеднике)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18.02.2027 </w:t>
            </w:r>
          </w:p>
        </w:tc>
        <w:tc>
          <w:tcPr>
            <w:tcW w:w="3315" w:type="dxa"/>
            <w:tcMar>
              <w:top w:w="50" w:type="dxa"/>
              <w:left w:w="100" w:type="dxa"/>
            </w:tcMar>
            <w:vAlign w:val="center"/>
          </w:tcPr>
          <w:p w:rsidR="00550026" w:rsidRDefault="00A21860">
            <w:pPr>
              <w:spacing w:after="0"/>
              <w:ind w:left="135"/>
            </w:pPr>
            <w:hyperlink r:id="rId293">
              <w:r w:rsidR="009D4C8B">
                <w:rPr>
                  <w:rFonts w:ascii="Times New Roman" w:hAnsi="Times New Roman"/>
                  <w:color w:val="0000FF"/>
                  <w:u w:val="single"/>
                </w:rPr>
                <w:t>https://m.edsoo.ru/F8L4Y2B9W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дикие и домашние животные (национальные парки)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20.02.2027 </w:t>
            </w:r>
          </w:p>
        </w:tc>
        <w:tc>
          <w:tcPr>
            <w:tcW w:w="3315" w:type="dxa"/>
            <w:tcMar>
              <w:top w:w="50" w:type="dxa"/>
              <w:left w:w="100" w:type="dxa"/>
            </w:tcMar>
            <w:vAlign w:val="center"/>
          </w:tcPr>
          <w:p w:rsidR="00550026" w:rsidRDefault="00A21860">
            <w:pPr>
              <w:spacing w:after="0"/>
              <w:ind w:left="135"/>
            </w:pPr>
            <w:hyperlink r:id="rId294">
              <w:r w:rsidR="009D4C8B">
                <w:rPr>
                  <w:rFonts w:ascii="Times New Roman" w:hAnsi="Times New Roman"/>
                  <w:color w:val="0000FF"/>
                  <w:u w:val="single"/>
                </w:rPr>
                <w:t>https://m.edsoo.ru/X3U5Z7B3L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66</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(помощь окружающей среде)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01.03.2027 </w:t>
            </w:r>
          </w:p>
        </w:tc>
        <w:tc>
          <w:tcPr>
            <w:tcW w:w="3315" w:type="dxa"/>
            <w:tcMar>
              <w:top w:w="50" w:type="dxa"/>
              <w:left w:w="100" w:type="dxa"/>
            </w:tcMar>
            <w:vAlign w:val="center"/>
          </w:tcPr>
          <w:p w:rsidR="00550026" w:rsidRDefault="00A21860">
            <w:pPr>
              <w:spacing w:after="0"/>
              <w:ind w:left="135"/>
            </w:pPr>
            <w:hyperlink r:id="rId295">
              <w:r w:rsidR="009D4C8B">
                <w:rPr>
                  <w:rFonts w:ascii="Times New Roman" w:hAnsi="Times New Roman"/>
                  <w:color w:val="0000FF"/>
                  <w:u w:val="single"/>
                </w:rPr>
                <w:t>https://m.edsoo.ru/U9R2T7M2L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67</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(флора и фауна)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02.03.2027 </w:t>
            </w:r>
          </w:p>
        </w:tc>
        <w:tc>
          <w:tcPr>
            <w:tcW w:w="3315" w:type="dxa"/>
            <w:tcMar>
              <w:top w:w="50" w:type="dxa"/>
              <w:left w:w="100" w:type="dxa"/>
            </w:tcMar>
            <w:vAlign w:val="center"/>
          </w:tcPr>
          <w:p w:rsidR="00550026" w:rsidRDefault="00A21860">
            <w:pPr>
              <w:spacing w:after="0"/>
              <w:ind w:left="135"/>
            </w:pPr>
            <w:hyperlink r:id="rId296">
              <w:r w:rsidR="009D4C8B">
                <w:rPr>
                  <w:rFonts w:ascii="Times New Roman" w:hAnsi="Times New Roman"/>
                  <w:color w:val="0000FF"/>
                  <w:u w:val="single"/>
                </w:rPr>
                <w:t>https://m.edsoo.ru/K1M8A3M4L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68</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04.03.2027 </w:t>
            </w:r>
          </w:p>
        </w:tc>
        <w:tc>
          <w:tcPr>
            <w:tcW w:w="3315" w:type="dxa"/>
            <w:tcMar>
              <w:top w:w="50" w:type="dxa"/>
              <w:left w:w="100" w:type="dxa"/>
            </w:tcMar>
            <w:vAlign w:val="center"/>
          </w:tcPr>
          <w:p w:rsidR="00550026" w:rsidRDefault="00A21860">
            <w:pPr>
              <w:spacing w:after="0"/>
              <w:ind w:left="135"/>
            </w:pPr>
            <w:hyperlink r:id="rId297">
              <w:r w:rsidR="009D4C8B">
                <w:rPr>
                  <w:rFonts w:ascii="Times New Roman" w:hAnsi="Times New Roman"/>
                  <w:color w:val="0000FF"/>
                  <w:u w:val="single"/>
                </w:rPr>
                <w:t>https://m.edsoo.ru/W7U7R6T9G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Жизнь в городе и сельской местности </w:t>
            </w:r>
            <w:r w:rsidRPr="00141EF1">
              <w:rPr>
                <w:rFonts w:ascii="Times New Roman" w:hAnsi="Times New Roman"/>
                <w:color w:val="000000"/>
                <w:sz w:val="24"/>
                <w:lang w:val="ru-RU"/>
              </w:rPr>
              <w:lastRenderedPageBreak/>
              <w:t>(особенности)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09.03.2027 </w:t>
            </w:r>
          </w:p>
        </w:tc>
        <w:tc>
          <w:tcPr>
            <w:tcW w:w="3315" w:type="dxa"/>
            <w:tcMar>
              <w:top w:w="50" w:type="dxa"/>
              <w:left w:w="100" w:type="dxa"/>
            </w:tcMar>
            <w:vAlign w:val="center"/>
          </w:tcPr>
          <w:p w:rsidR="00550026" w:rsidRDefault="00A21860">
            <w:pPr>
              <w:spacing w:after="0"/>
              <w:ind w:left="135"/>
            </w:pPr>
            <w:hyperlink r:id="rId298">
              <w:r w:rsidR="009D4C8B">
                <w:rPr>
                  <w:rFonts w:ascii="Times New Roman" w:hAnsi="Times New Roman"/>
                  <w:color w:val="0000FF"/>
                  <w:u w:val="single"/>
                </w:rPr>
                <w:t>https://m.edsoo.ru/A9C3K9A0U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70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(плюсы и минусы)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11.03.2027 </w:t>
            </w:r>
          </w:p>
        </w:tc>
        <w:tc>
          <w:tcPr>
            <w:tcW w:w="3315" w:type="dxa"/>
            <w:tcMar>
              <w:top w:w="50" w:type="dxa"/>
              <w:left w:w="100" w:type="dxa"/>
            </w:tcMar>
            <w:vAlign w:val="center"/>
          </w:tcPr>
          <w:p w:rsidR="00550026" w:rsidRDefault="00A21860">
            <w:pPr>
              <w:spacing w:after="0"/>
              <w:ind w:left="135"/>
            </w:pPr>
            <w:hyperlink r:id="rId299">
              <w:r w:rsidR="009D4C8B">
                <w:rPr>
                  <w:rFonts w:ascii="Times New Roman" w:hAnsi="Times New Roman"/>
                  <w:color w:val="0000FF"/>
                  <w:u w:val="single"/>
                </w:rPr>
                <w:t>https://m.edsoo.ru/T2N2L7A0N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(проблемы безопасности)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15.03.2027 </w:t>
            </w:r>
          </w:p>
        </w:tc>
        <w:tc>
          <w:tcPr>
            <w:tcW w:w="3315" w:type="dxa"/>
            <w:tcMar>
              <w:top w:w="50" w:type="dxa"/>
              <w:left w:w="100" w:type="dxa"/>
            </w:tcMar>
            <w:vAlign w:val="center"/>
          </w:tcPr>
          <w:p w:rsidR="00550026" w:rsidRDefault="00A21860">
            <w:pPr>
              <w:spacing w:after="0"/>
              <w:ind w:left="135"/>
            </w:pPr>
            <w:hyperlink r:id="rId300">
              <w:r w:rsidR="009D4C8B">
                <w:rPr>
                  <w:rFonts w:ascii="Times New Roman" w:hAnsi="Times New Roman"/>
                  <w:color w:val="0000FF"/>
                  <w:u w:val="single"/>
                </w:rPr>
                <w:t>https://m.edsoo.ru/U5Q1A3N7C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(правила безопасности)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16.03.2027 </w:t>
            </w:r>
          </w:p>
        </w:tc>
        <w:tc>
          <w:tcPr>
            <w:tcW w:w="3315" w:type="dxa"/>
            <w:tcMar>
              <w:top w:w="50" w:type="dxa"/>
              <w:left w:w="100" w:type="dxa"/>
            </w:tcMar>
            <w:vAlign w:val="center"/>
          </w:tcPr>
          <w:p w:rsidR="00550026" w:rsidRDefault="00A21860">
            <w:pPr>
              <w:spacing w:after="0"/>
              <w:ind w:left="135"/>
            </w:pPr>
            <w:hyperlink r:id="rId301">
              <w:r w:rsidR="009D4C8B">
                <w:rPr>
                  <w:rFonts w:ascii="Times New Roman" w:hAnsi="Times New Roman"/>
                  <w:color w:val="0000FF"/>
                  <w:u w:val="single"/>
                </w:rPr>
                <w:t>https://m.edsoo.ru/X0Q0O0R1P</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(городской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18.03.2027 </w:t>
            </w:r>
          </w:p>
        </w:tc>
        <w:tc>
          <w:tcPr>
            <w:tcW w:w="3315" w:type="dxa"/>
            <w:tcMar>
              <w:top w:w="50" w:type="dxa"/>
              <w:left w:w="100" w:type="dxa"/>
            </w:tcMar>
            <w:vAlign w:val="center"/>
          </w:tcPr>
          <w:p w:rsidR="00550026" w:rsidRDefault="00A21860">
            <w:pPr>
              <w:spacing w:after="0"/>
              <w:ind w:left="135"/>
            </w:pPr>
            <w:hyperlink r:id="rId302">
              <w:r w:rsidR="009D4C8B">
                <w:rPr>
                  <w:rFonts w:ascii="Times New Roman" w:hAnsi="Times New Roman"/>
                  <w:color w:val="0000FF"/>
                  <w:u w:val="single"/>
                </w:rPr>
                <w:t>https://m.edsoo.ru/N2K5Y7Y3K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Жизнь в городе и сельской местности (настоящее и будущее)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22.03.2027 </w:t>
            </w:r>
          </w:p>
        </w:tc>
        <w:tc>
          <w:tcPr>
            <w:tcW w:w="3315" w:type="dxa"/>
            <w:tcMar>
              <w:top w:w="50" w:type="dxa"/>
              <w:left w:w="100" w:type="dxa"/>
            </w:tcMar>
            <w:vAlign w:val="center"/>
          </w:tcPr>
          <w:p w:rsidR="00550026" w:rsidRDefault="00A21860">
            <w:pPr>
              <w:spacing w:after="0"/>
              <w:ind w:left="135"/>
            </w:pPr>
            <w:hyperlink r:id="rId303">
              <w:r w:rsidR="009D4C8B">
                <w:rPr>
                  <w:rFonts w:ascii="Times New Roman" w:hAnsi="Times New Roman"/>
                  <w:color w:val="0000FF"/>
                  <w:u w:val="single"/>
                </w:rPr>
                <w:t>https://m.edsoo.ru/B2S7C7M4O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Описание родного города (села). (приводим наш район в порядок)</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23.03.2027 </w:t>
            </w:r>
          </w:p>
        </w:tc>
        <w:tc>
          <w:tcPr>
            <w:tcW w:w="3315" w:type="dxa"/>
            <w:tcMar>
              <w:top w:w="50" w:type="dxa"/>
              <w:left w:w="100" w:type="dxa"/>
            </w:tcMar>
            <w:vAlign w:val="center"/>
          </w:tcPr>
          <w:p w:rsidR="00550026" w:rsidRDefault="00A21860">
            <w:pPr>
              <w:spacing w:after="0"/>
              <w:ind w:left="135"/>
            </w:pPr>
            <w:hyperlink r:id="rId304">
              <w:r w:rsidR="009D4C8B">
                <w:rPr>
                  <w:rFonts w:ascii="Times New Roman" w:hAnsi="Times New Roman"/>
                  <w:color w:val="0000FF"/>
                  <w:u w:val="single"/>
                </w:rPr>
                <w:t>https://m.edsoo.ru/Z3Z3O8H5O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25.03.2027 </w:t>
            </w:r>
          </w:p>
        </w:tc>
        <w:tc>
          <w:tcPr>
            <w:tcW w:w="3315" w:type="dxa"/>
            <w:tcMar>
              <w:top w:w="50" w:type="dxa"/>
              <w:left w:w="100" w:type="dxa"/>
            </w:tcMar>
            <w:vAlign w:val="center"/>
          </w:tcPr>
          <w:p w:rsidR="00550026" w:rsidRDefault="00A21860">
            <w:pPr>
              <w:spacing w:after="0"/>
              <w:ind w:left="135"/>
            </w:pPr>
            <w:hyperlink r:id="rId305">
              <w:r w:rsidR="009D4C8B">
                <w:rPr>
                  <w:rFonts w:ascii="Times New Roman" w:hAnsi="Times New Roman"/>
                  <w:color w:val="0000FF"/>
                  <w:u w:val="single"/>
                </w:rPr>
                <w:t>https://m.edsoo.ru/G5N8A4D6C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77</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3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29.03.2027 </w:t>
            </w:r>
          </w:p>
        </w:tc>
        <w:tc>
          <w:tcPr>
            <w:tcW w:w="3315" w:type="dxa"/>
            <w:tcMar>
              <w:top w:w="50" w:type="dxa"/>
              <w:left w:w="100" w:type="dxa"/>
            </w:tcMar>
            <w:vAlign w:val="center"/>
          </w:tcPr>
          <w:p w:rsidR="00550026" w:rsidRDefault="00A21860">
            <w:pPr>
              <w:spacing w:after="0"/>
              <w:ind w:left="135"/>
            </w:pPr>
            <w:hyperlink r:id="rId306">
              <w:r w:rsidR="009D4C8B">
                <w:rPr>
                  <w:rFonts w:ascii="Times New Roman" w:hAnsi="Times New Roman"/>
                  <w:color w:val="0000FF"/>
                  <w:u w:val="single"/>
                </w:rPr>
                <w:t>https://m.edsoo.ru/U9C9X3J1A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Средства массовой </w:t>
            </w:r>
            <w:r w:rsidRPr="00141EF1">
              <w:rPr>
                <w:rFonts w:ascii="Times New Roman" w:hAnsi="Times New Roman"/>
                <w:color w:val="000000"/>
                <w:sz w:val="24"/>
                <w:lang w:val="ru-RU"/>
              </w:rPr>
              <w:lastRenderedPageBreak/>
              <w:t>информации (новостные ресурсы)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30.03.2027 </w:t>
            </w:r>
          </w:p>
        </w:tc>
        <w:tc>
          <w:tcPr>
            <w:tcW w:w="3315" w:type="dxa"/>
            <w:tcMar>
              <w:top w:w="50" w:type="dxa"/>
              <w:left w:w="100" w:type="dxa"/>
            </w:tcMar>
            <w:vAlign w:val="center"/>
          </w:tcPr>
          <w:p w:rsidR="00550026" w:rsidRDefault="00A21860">
            <w:pPr>
              <w:spacing w:after="0"/>
              <w:ind w:left="135"/>
            </w:pPr>
            <w:hyperlink r:id="rId307">
              <w:r w:rsidR="009D4C8B">
                <w:rPr>
                  <w:rFonts w:ascii="Times New Roman" w:hAnsi="Times New Roman"/>
                  <w:color w:val="0000FF"/>
                  <w:u w:val="single"/>
                </w:rPr>
                <w:t>https://m.edsoo.ru/Y1R3I5H1S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79</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(газеты)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01.04.2027 </w:t>
            </w:r>
          </w:p>
        </w:tc>
        <w:tc>
          <w:tcPr>
            <w:tcW w:w="3315" w:type="dxa"/>
            <w:tcMar>
              <w:top w:w="50" w:type="dxa"/>
              <w:left w:w="100" w:type="dxa"/>
            </w:tcMar>
            <w:vAlign w:val="center"/>
          </w:tcPr>
          <w:p w:rsidR="00550026" w:rsidRDefault="00A21860">
            <w:pPr>
              <w:spacing w:after="0"/>
              <w:ind w:left="135"/>
            </w:pPr>
            <w:hyperlink r:id="rId308">
              <w:r w:rsidR="009D4C8B">
                <w:rPr>
                  <w:rFonts w:ascii="Times New Roman" w:hAnsi="Times New Roman"/>
                  <w:color w:val="0000FF"/>
                  <w:u w:val="single"/>
                </w:rPr>
                <w:t>https://m.edsoo.ru/B9S1D0P9N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(журналы)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12.04.2027 </w:t>
            </w:r>
          </w:p>
        </w:tc>
        <w:tc>
          <w:tcPr>
            <w:tcW w:w="3315" w:type="dxa"/>
            <w:tcMar>
              <w:top w:w="50" w:type="dxa"/>
              <w:left w:w="100" w:type="dxa"/>
            </w:tcMar>
            <w:vAlign w:val="center"/>
          </w:tcPr>
          <w:p w:rsidR="00550026" w:rsidRDefault="00A21860">
            <w:pPr>
              <w:spacing w:after="0"/>
              <w:ind w:left="135"/>
            </w:pPr>
            <w:hyperlink r:id="rId309">
              <w:r w:rsidR="009D4C8B">
                <w:rPr>
                  <w:rFonts w:ascii="Times New Roman" w:hAnsi="Times New Roman"/>
                  <w:color w:val="0000FF"/>
                  <w:u w:val="single"/>
                </w:rPr>
                <w:t>https://m.edsoo.ru/Q5D4Y7K2S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81</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(телевидение)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13.04.2027 </w:t>
            </w:r>
          </w:p>
        </w:tc>
        <w:tc>
          <w:tcPr>
            <w:tcW w:w="3315" w:type="dxa"/>
            <w:tcMar>
              <w:top w:w="50" w:type="dxa"/>
              <w:left w:w="100" w:type="dxa"/>
            </w:tcMar>
            <w:vAlign w:val="center"/>
          </w:tcPr>
          <w:p w:rsidR="00550026" w:rsidRDefault="00A21860">
            <w:pPr>
              <w:spacing w:after="0"/>
              <w:ind w:left="135"/>
            </w:pPr>
            <w:hyperlink r:id="rId310">
              <w:r w:rsidR="009D4C8B">
                <w:rPr>
                  <w:rFonts w:ascii="Times New Roman" w:hAnsi="Times New Roman"/>
                  <w:color w:val="0000FF"/>
                  <w:u w:val="single"/>
                </w:rPr>
                <w:t>https://m.edsoo.ru/U0C0I6M4M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82</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(радио)</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15.04.2027 </w:t>
            </w:r>
          </w:p>
        </w:tc>
        <w:tc>
          <w:tcPr>
            <w:tcW w:w="3315" w:type="dxa"/>
            <w:tcMar>
              <w:top w:w="50" w:type="dxa"/>
              <w:left w:w="100" w:type="dxa"/>
            </w:tcMar>
            <w:vAlign w:val="center"/>
          </w:tcPr>
          <w:p w:rsidR="00550026" w:rsidRDefault="00A21860">
            <w:pPr>
              <w:spacing w:after="0"/>
              <w:ind w:left="135"/>
            </w:pPr>
            <w:hyperlink r:id="rId311">
              <w:r w:rsidR="009D4C8B">
                <w:rPr>
                  <w:rFonts w:ascii="Times New Roman" w:hAnsi="Times New Roman"/>
                  <w:color w:val="0000FF"/>
                  <w:u w:val="single"/>
                </w:rPr>
                <w:t>https://m.edsoo.ru/P1I6Q6C7C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83</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(интернет)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19.04.2027 </w:t>
            </w:r>
          </w:p>
        </w:tc>
        <w:tc>
          <w:tcPr>
            <w:tcW w:w="3315" w:type="dxa"/>
            <w:tcMar>
              <w:top w:w="50" w:type="dxa"/>
              <w:left w:w="100" w:type="dxa"/>
            </w:tcMar>
            <w:vAlign w:val="center"/>
          </w:tcPr>
          <w:p w:rsidR="00550026" w:rsidRDefault="00A21860">
            <w:pPr>
              <w:spacing w:after="0"/>
              <w:ind w:left="135"/>
            </w:pPr>
            <w:hyperlink r:id="rId312">
              <w:r w:rsidR="009D4C8B">
                <w:rPr>
                  <w:rFonts w:ascii="Times New Roman" w:hAnsi="Times New Roman"/>
                  <w:color w:val="0000FF"/>
                  <w:u w:val="single"/>
                </w:rPr>
                <w:t>https://m.edsoo.ru/R9H7K1B3U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Средства массовой информации (</w:t>
            </w:r>
            <w:r>
              <w:rPr>
                <w:rFonts w:ascii="Times New Roman" w:hAnsi="Times New Roman"/>
                <w:color w:val="000000"/>
                <w:sz w:val="24"/>
                <w:lang w:val="ru-RU"/>
              </w:rPr>
              <w:t>плюсы и минусы</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20.04.2027 </w:t>
            </w:r>
          </w:p>
        </w:tc>
        <w:tc>
          <w:tcPr>
            <w:tcW w:w="3315" w:type="dxa"/>
            <w:tcMar>
              <w:top w:w="50" w:type="dxa"/>
              <w:left w:w="100" w:type="dxa"/>
            </w:tcMar>
            <w:vAlign w:val="center"/>
          </w:tcPr>
          <w:p w:rsidR="00550026" w:rsidRDefault="00A21860">
            <w:pPr>
              <w:spacing w:after="0"/>
              <w:ind w:left="135"/>
            </w:pPr>
            <w:hyperlink r:id="rId313">
              <w:r w:rsidR="009D4C8B">
                <w:rPr>
                  <w:rFonts w:ascii="Times New Roman" w:hAnsi="Times New Roman"/>
                  <w:color w:val="0000FF"/>
                  <w:u w:val="single"/>
                </w:rPr>
                <w:t>https://m.edsoo.ru/T5P0U7M8M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Обобщение по теме  "Средства массовой информации (телевидение, журналы, Интернет)" / </w:t>
            </w:r>
            <w:r w:rsidRPr="009D4C8B">
              <w:rPr>
                <w:rFonts w:ascii="Times New Roman" w:hAnsi="Times New Roman"/>
                <w:b/>
                <w:color w:val="000000"/>
                <w:sz w:val="24"/>
                <w:lang w:val="ru-RU"/>
              </w:rPr>
              <w:t>Всероссийская проверочная работа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22.04.2027 </w:t>
            </w:r>
          </w:p>
        </w:tc>
        <w:tc>
          <w:tcPr>
            <w:tcW w:w="3315" w:type="dxa"/>
            <w:tcMar>
              <w:top w:w="50" w:type="dxa"/>
              <w:left w:w="100" w:type="dxa"/>
            </w:tcMar>
            <w:vAlign w:val="center"/>
          </w:tcPr>
          <w:p w:rsidR="00550026" w:rsidRDefault="00A21860">
            <w:pPr>
              <w:spacing w:after="0"/>
              <w:ind w:left="135"/>
            </w:pPr>
            <w:hyperlink r:id="rId314">
              <w:r w:rsidR="009D4C8B">
                <w:rPr>
                  <w:rFonts w:ascii="Times New Roman" w:hAnsi="Times New Roman"/>
                  <w:color w:val="0000FF"/>
                  <w:u w:val="single"/>
                </w:rPr>
                <w:t>https://m.edsoo.ru/B2G4H4U5T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 (страны) изучаемого языка (географическое положение, столицы, население)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26.04.2027 </w:t>
            </w:r>
          </w:p>
        </w:tc>
        <w:tc>
          <w:tcPr>
            <w:tcW w:w="3315" w:type="dxa"/>
            <w:tcMar>
              <w:top w:w="50" w:type="dxa"/>
              <w:left w:w="100" w:type="dxa"/>
            </w:tcMar>
            <w:vAlign w:val="center"/>
          </w:tcPr>
          <w:p w:rsidR="00550026" w:rsidRDefault="00A21860">
            <w:pPr>
              <w:spacing w:after="0"/>
              <w:ind w:left="135"/>
            </w:pPr>
            <w:hyperlink r:id="rId315">
              <w:r w:rsidR="009D4C8B">
                <w:rPr>
                  <w:rFonts w:ascii="Times New Roman" w:hAnsi="Times New Roman"/>
                  <w:color w:val="0000FF"/>
                  <w:u w:val="single"/>
                </w:rPr>
                <w:t>https://m.edsoo.ru/B8V4E9A9D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87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(географическое положение, столицы, население)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27.04.2027 </w:t>
            </w:r>
          </w:p>
        </w:tc>
        <w:tc>
          <w:tcPr>
            <w:tcW w:w="3315" w:type="dxa"/>
            <w:tcMar>
              <w:top w:w="50" w:type="dxa"/>
              <w:left w:w="100" w:type="dxa"/>
            </w:tcMar>
            <w:vAlign w:val="center"/>
          </w:tcPr>
          <w:p w:rsidR="00550026" w:rsidRDefault="00A21860">
            <w:pPr>
              <w:spacing w:after="0"/>
              <w:ind w:left="135"/>
            </w:pPr>
            <w:hyperlink r:id="rId316">
              <w:r w:rsidR="009D4C8B">
                <w:rPr>
                  <w:rFonts w:ascii="Times New Roman" w:hAnsi="Times New Roman"/>
                  <w:color w:val="0000FF"/>
                  <w:u w:val="single"/>
                </w:rPr>
                <w:t>https://m.edsoo.ru/U0C5F6F7P</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 (страны) изучаемого языка (традиции, обычаи)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29.04.2027 </w:t>
            </w:r>
          </w:p>
        </w:tc>
        <w:tc>
          <w:tcPr>
            <w:tcW w:w="3315" w:type="dxa"/>
            <w:tcMar>
              <w:top w:w="50" w:type="dxa"/>
              <w:left w:w="100" w:type="dxa"/>
            </w:tcMar>
            <w:vAlign w:val="center"/>
          </w:tcPr>
          <w:p w:rsidR="00550026" w:rsidRDefault="00A21860">
            <w:pPr>
              <w:spacing w:after="0"/>
              <w:ind w:left="135"/>
            </w:pPr>
            <w:hyperlink r:id="rId317">
              <w:r w:rsidR="009D4C8B">
                <w:rPr>
                  <w:rFonts w:ascii="Times New Roman" w:hAnsi="Times New Roman"/>
                  <w:color w:val="0000FF"/>
                  <w:u w:val="single"/>
                </w:rPr>
                <w:t>https://m.edsoo.ru/L8I8N5Q7R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89</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Родная страна (традиции, обычаи)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04.05.2027 </w:t>
            </w:r>
          </w:p>
        </w:tc>
        <w:tc>
          <w:tcPr>
            <w:tcW w:w="3315" w:type="dxa"/>
            <w:tcMar>
              <w:top w:w="50" w:type="dxa"/>
              <w:left w:w="100" w:type="dxa"/>
            </w:tcMar>
            <w:vAlign w:val="center"/>
          </w:tcPr>
          <w:p w:rsidR="00550026" w:rsidRDefault="00A21860">
            <w:pPr>
              <w:spacing w:after="0"/>
              <w:ind w:left="135"/>
            </w:pPr>
            <w:hyperlink r:id="rId318">
              <w:r w:rsidR="009D4C8B">
                <w:rPr>
                  <w:rFonts w:ascii="Times New Roman" w:hAnsi="Times New Roman"/>
                  <w:color w:val="0000FF"/>
                  <w:u w:val="single"/>
                </w:rPr>
                <w:t>https://m.edsoo.ru/M1V1D5A8X</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(страницы истории)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06.05.2027 </w:t>
            </w:r>
          </w:p>
        </w:tc>
        <w:tc>
          <w:tcPr>
            <w:tcW w:w="3315" w:type="dxa"/>
            <w:tcMar>
              <w:top w:w="50" w:type="dxa"/>
              <w:left w:w="100" w:type="dxa"/>
            </w:tcMar>
            <w:vAlign w:val="center"/>
          </w:tcPr>
          <w:p w:rsidR="00550026" w:rsidRDefault="00A21860">
            <w:pPr>
              <w:spacing w:after="0"/>
              <w:ind w:left="135"/>
            </w:pPr>
            <w:hyperlink r:id="rId319">
              <w:r w:rsidR="009D4C8B">
                <w:rPr>
                  <w:rFonts w:ascii="Times New Roman" w:hAnsi="Times New Roman"/>
                  <w:color w:val="0000FF"/>
                  <w:u w:val="single"/>
                </w:rPr>
                <w:t>https://m.edsoo.ru/S3J2O3O1K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(языковые особенности)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11.05.2027 </w:t>
            </w:r>
          </w:p>
        </w:tc>
        <w:tc>
          <w:tcPr>
            <w:tcW w:w="3315" w:type="dxa"/>
            <w:tcMar>
              <w:top w:w="50" w:type="dxa"/>
              <w:left w:w="100" w:type="dxa"/>
            </w:tcMar>
            <w:vAlign w:val="center"/>
          </w:tcPr>
          <w:p w:rsidR="00550026" w:rsidRDefault="00A21860">
            <w:pPr>
              <w:spacing w:after="0"/>
              <w:ind w:left="135"/>
            </w:pPr>
            <w:hyperlink r:id="rId320">
              <w:r w:rsidR="009D4C8B">
                <w:rPr>
                  <w:rFonts w:ascii="Times New Roman" w:hAnsi="Times New Roman"/>
                  <w:color w:val="0000FF"/>
                  <w:u w:val="single"/>
                </w:rPr>
                <w:t>https://m.edsoo.ru/Z0V4U2D7Z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(достопримечательности)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13.05.2027 </w:t>
            </w:r>
          </w:p>
        </w:tc>
        <w:tc>
          <w:tcPr>
            <w:tcW w:w="3315" w:type="dxa"/>
            <w:tcMar>
              <w:top w:w="50" w:type="dxa"/>
              <w:left w:w="100" w:type="dxa"/>
            </w:tcMar>
            <w:vAlign w:val="center"/>
          </w:tcPr>
          <w:p w:rsidR="00550026" w:rsidRDefault="00A21860">
            <w:pPr>
              <w:spacing w:after="0"/>
              <w:ind w:left="135"/>
            </w:pPr>
            <w:hyperlink r:id="rId321">
              <w:r w:rsidR="009D4C8B">
                <w:rPr>
                  <w:rFonts w:ascii="Times New Roman" w:hAnsi="Times New Roman"/>
                  <w:color w:val="0000FF"/>
                  <w:u w:val="single"/>
                </w:rPr>
                <w:t>https://m.edsoo.ru/V8U8I8M7I</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93</w:t>
            </w:r>
          </w:p>
        </w:tc>
        <w:tc>
          <w:tcPr>
            <w:tcW w:w="2970" w:type="dxa"/>
            <w:tcMar>
              <w:top w:w="50" w:type="dxa"/>
              <w:left w:w="100" w:type="dxa"/>
            </w:tcMar>
            <w:vAlign w:val="center"/>
          </w:tcPr>
          <w:p w:rsidR="00550026" w:rsidRPr="003A5AE5" w:rsidRDefault="003A5AE5">
            <w:pPr>
              <w:spacing w:after="0"/>
              <w:ind w:left="135"/>
              <w:rPr>
                <w:color w:val="000000" w:themeColor="text1"/>
                <w:lang w:val="ru-RU"/>
              </w:rPr>
            </w:pPr>
            <w:r w:rsidRPr="003A5AE5">
              <w:rPr>
                <w:rFonts w:ascii="Times New Roman" w:hAnsi="Times New Roman"/>
                <w:color w:val="000000" w:themeColor="text1"/>
                <w:sz w:val="24"/>
                <w:lang w:val="ru-RU"/>
              </w:rPr>
              <w:t xml:space="preserve">Выдающиеся люди страны (стран) изучаемого языка. </w:t>
            </w:r>
            <w:r w:rsidRPr="003A5AE5">
              <w:rPr>
                <w:rFonts w:ascii="Times New Roman" w:hAnsi="Times New Roman"/>
                <w:color w:val="000000" w:themeColor="text1"/>
                <w:sz w:val="24"/>
              </w:rPr>
              <w:t>(писатели)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rPr>
                <w:lang w:val="ru-RU"/>
              </w:rP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17.05.2027 </w:t>
            </w:r>
          </w:p>
        </w:tc>
        <w:tc>
          <w:tcPr>
            <w:tcW w:w="3315" w:type="dxa"/>
            <w:tcMar>
              <w:top w:w="50" w:type="dxa"/>
              <w:left w:w="100" w:type="dxa"/>
            </w:tcMar>
            <w:vAlign w:val="center"/>
          </w:tcPr>
          <w:p w:rsidR="00550026" w:rsidRDefault="00A21860">
            <w:pPr>
              <w:spacing w:after="0"/>
              <w:ind w:left="135"/>
            </w:pPr>
            <w:hyperlink r:id="rId322">
              <w:r w:rsidR="009D4C8B">
                <w:rPr>
                  <w:rFonts w:ascii="Times New Roman" w:hAnsi="Times New Roman"/>
                  <w:color w:val="0000FF"/>
                  <w:u w:val="single"/>
                </w:rPr>
                <w:t>https://m.edsoo.ru/Y5V9E0C2F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94</w:t>
            </w:r>
          </w:p>
        </w:tc>
        <w:tc>
          <w:tcPr>
            <w:tcW w:w="2970" w:type="dxa"/>
            <w:tcMar>
              <w:top w:w="50" w:type="dxa"/>
              <w:left w:w="100" w:type="dxa"/>
            </w:tcMar>
            <w:vAlign w:val="center"/>
          </w:tcPr>
          <w:p w:rsidR="00550026" w:rsidRPr="003A5AE5" w:rsidRDefault="009D4C8B">
            <w:pPr>
              <w:spacing w:after="0"/>
              <w:ind w:left="135"/>
              <w:rPr>
                <w:color w:val="000000" w:themeColor="text1"/>
              </w:rPr>
            </w:pPr>
            <w:r w:rsidRPr="003A5AE5">
              <w:rPr>
                <w:rFonts w:ascii="Times New Roman" w:hAnsi="Times New Roman"/>
                <w:color w:val="000000" w:themeColor="text1"/>
                <w:sz w:val="24"/>
                <w:lang w:val="ru-RU"/>
              </w:rPr>
              <w:t xml:space="preserve">Выдающиеся люди страны (стран) изучаемого языка. </w:t>
            </w:r>
            <w:r w:rsidRPr="003A5AE5">
              <w:rPr>
                <w:rFonts w:ascii="Times New Roman" w:hAnsi="Times New Roman"/>
                <w:color w:val="000000" w:themeColor="text1"/>
                <w:sz w:val="24"/>
              </w:rPr>
              <w:t>(писатели)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18.05.2027 </w:t>
            </w:r>
          </w:p>
        </w:tc>
        <w:tc>
          <w:tcPr>
            <w:tcW w:w="3315" w:type="dxa"/>
            <w:tcMar>
              <w:top w:w="50" w:type="dxa"/>
              <w:left w:w="100" w:type="dxa"/>
            </w:tcMar>
            <w:vAlign w:val="center"/>
          </w:tcPr>
          <w:p w:rsidR="00550026" w:rsidRDefault="00A21860">
            <w:pPr>
              <w:spacing w:after="0"/>
              <w:ind w:left="135"/>
            </w:pPr>
            <w:hyperlink r:id="rId323">
              <w:r w:rsidR="009D4C8B">
                <w:rPr>
                  <w:rFonts w:ascii="Times New Roman" w:hAnsi="Times New Roman"/>
                  <w:color w:val="0000FF"/>
                  <w:u w:val="single"/>
                </w:rPr>
                <w:t>https://m.edsoo.ru/M4D8G1Y4Y</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95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20.05.2027 </w:t>
            </w:r>
          </w:p>
        </w:tc>
        <w:tc>
          <w:tcPr>
            <w:tcW w:w="3315" w:type="dxa"/>
            <w:tcMar>
              <w:top w:w="50" w:type="dxa"/>
              <w:left w:w="100" w:type="dxa"/>
            </w:tcMar>
            <w:vAlign w:val="center"/>
          </w:tcPr>
          <w:p w:rsidR="00550026" w:rsidRDefault="00A21860">
            <w:pPr>
              <w:spacing w:after="0"/>
              <w:ind w:left="135"/>
            </w:pPr>
            <w:hyperlink r:id="rId324">
              <w:r w:rsidR="009D4C8B">
                <w:rPr>
                  <w:rFonts w:ascii="Times New Roman" w:hAnsi="Times New Roman"/>
                  <w:color w:val="0000FF"/>
                  <w:u w:val="single"/>
                </w:rPr>
                <w:t>https://m.edsoo.ru/G6K6O8O6T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(поэты)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24.05.2027 </w:t>
            </w:r>
          </w:p>
        </w:tc>
        <w:tc>
          <w:tcPr>
            <w:tcW w:w="3315" w:type="dxa"/>
            <w:tcMar>
              <w:top w:w="50" w:type="dxa"/>
              <w:left w:w="100" w:type="dxa"/>
            </w:tcMar>
            <w:vAlign w:val="center"/>
          </w:tcPr>
          <w:p w:rsidR="00550026" w:rsidRDefault="00A21860">
            <w:pPr>
              <w:spacing w:after="0"/>
              <w:ind w:left="135"/>
            </w:pPr>
            <w:hyperlink r:id="rId325">
              <w:r w:rsidR="009D4C8B">
                <w:rPr>
                  <w:rFonts w:ascii="Times New Roman" w:hAnsi="Times New Roman"/>
                  <w:color w:val="0000FF"/>
                  <w:u w:val="single"/>
                </w:rPr>
                <w:t>https://m.edsoo.ru/H4B0T0N0Z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(учёные)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25.05.2027 </w:t>
            </w:r>
          </w:p>
        </w:tc>
        <w:tc>
          <w:tcPr>
            <w:tcW w:w="3315" w:type="dxa"/>
            <w:tcMar>
              <w:top w:w="50" w:type="dxa"/>
              <w:left w:w="100" w:type="dxa"/>
            </w:tcMar>
            <w:vAlign w:val="center"/>
          </w:tcPr>
          <w:p w:rsidR="00550026" w:rsidRDefault="00A21860">
            <w:pPr>
              <w:spacing w:after="0"/>
              <w:ind w:left="135"/>
            </w:pPr>
            <w:hyperlink r:id="rId326">
              <w:r w:rsidR="009D4C8B">
                <w:rPr>
                  <w:rFonts w:ascii="Times New Roman" w:hAnsi="Times New Roman"/>
                  <w:color w:val="0000FF"/>
                  <w:u w:val="single"/>
                </w:rPr>
                <w:t>https://m.edsoo.ru/T3V8X8Q8U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(спортсмены, актёры)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27.05.2027 </w:t>
            </w:r>
          </w:p>
        </w:tc>
        <w:tc>
          <w:tcPr>
            <w:tcW w:w="3315" w:type="dxa"/>
            <w:tcMar>
              <w:top w:w="50" w:type="dxa"/>
              <w:left w:w="100" w:type="dxa"/>
            </w:tcMar>
            <w:vAlign w:val="center"/>
          </w:tcPr>
          <w:p w:rsidR="00550026" w:rsidRDefault="00A21860">
            <w:pPr>
              <w:spacing w:after="0"/>
              <w:ind w:left="135"/>
            </w:pPr>
            <w:hyperlink r:id="rId327">
              <w:r w:rsidR="009D4C8B">
                <w:rPr>
                  <w:rFonts w:ascii="Times New Roman" w:hAnsi="Times New Roman"/>
                  <w:color w:val="0000FF"/>
                  <w:u w:val="single"/>
                </w:rPr>
                <w:t>https://m.edsoo.ru/G5W7W0F8K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(спортсмены, актёры)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31.05.2027 </w:t>
            </w:r>
          </w:p>
        </w:tc>
        <w:tc>
          <w:tcPr>
            <w:tcW w:w="3315" w:type="dxa"/>
            <w:tcMar>
              <w:top w:w="50" w:type="dxa"/>
              <w:left w:w="100" w:type="dxa"/>
            </w:tcMar>
            <w:vAlign w:val="center"/>
          </w:tcPr>
          <w:p w:rsidR="00550026" w:rsidRDefault="00A21860">
            <w:pPr>
              <w:spacing w:after="0"/>
              <w:ind w:left="135"/>
            </w:pPr>
            <w:hyperlink r:id="rId328">
              <w:r w:rsidR="009D4C8B">
                <w:rPr>
                  <w:rFonts w:ascii="Times New Roman" w:hAnsi="Times New Roman"/>
                  <w:color w:val="0000FF"/>
                  <w:u w:val="single"/>
                </w:rPr>
                <w:t>https://m.edsoo.ru/X1J3N0C1D</w:t>
              </w:r>
            </w:hyperlink>
          </w:p>
        </w:tc>
      </w:tr>
      <w:tr w:rsidR="00550026" w:rsidTr="009D4C8B">
        <w:trPr>
          <w:trHeight w:val="144"/>
          <w:tblCellSpacing w:w="0" w:type="dxa"/>
        </w:trPr>
        <w:tc>
          <w:tcPr>
            <w:tcW w:w="0" w:type="auto"/>
            <w:gridSpan w:val="2"/>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550026" w:rsidRDefault="009D4C8B">
            <w:pPr>
              <w:spacing w:after="0"/>
              <w:ind w:left="135"/>
              <w:jc w:val="center"/>
              <w:rPr>
                <w:lang w:val="ru-RU"/>
              </w:rPr>
            </w:pPr>
            <w:r w:rsidRPr="00141EF1">
              <w:rPr>
                <w:rFonts w:ascii="Times New Roman" w:hAnsi="Times New Roman"/>
                <w:color w:val="000000"/>
                <w:sz w:val="24"/>
                <w:lang w:val="ru-RU"/>
              </w:rPr>
              <w:t xml:space="preserve"> </w:t>
            </w:r>
            <w:r>
              <w:rPr>
                <w:rFonts w:ascii="Times New Roman" w:hAnsi="Times New Roman"/>
                <w:color w:val="000000"/>
                <w:sz w:val="24"/>
                <w:lang w:val="ru-RU"/>
              </w:rPr>
              <w:t>99</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91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rPr>
          <w:rFonts w:ascii="Times New Roman" w:hAnsi="Times New Roman"/>
          <w:b/>
          <w:color w:val="000000"/>
          <w:sz w:val="28"/>
        </w:rPr>
      </w:pPr>
      <w:r>
        <w:rPr>
          <w:rFonts w:ascii="Times New Roman" w:hAnsi="Times New Roman"/>
          <w:b/>
          <w:color w:val="000000"/>
          <w:sz w:val="28"/>
        </w:rPr>
        <w:lastRenderedPageBreak/>
        <w:t xml:space="preserve"> 8 КЛАСС </w:t>
      </w:r>
    </w:p>
    <w:p w:rsidR="00397938" w:rsidRDefault="00397938">
      <w:pPr>
        <w:spacing w:after="0"/>
        <w:ind w:left="120"/>
      </w:pPr>
    </w:p>
    <w:tbl>
      <w:tblPr>
        <w:tblW w:w="13090"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9"/>
        <w:gridCol w:w="2970"/>
        <w:gridCol w:w="948"/>
        <w:gridCol w:w="1843"/>
        <w:gridCol w:w="1912"/>
        <w:gridCol w:w="1425"/>
        <w:gridCol w:w="3303"/>
      </w:tblGrid>
      <w:tr w:rsidR="00550026" w:rsidTr="00443F9D">
        <w:trPr>
          <w:trHeight w:val="144"/>
          <w:tblCellSpacing w:w="0" w:type="dxa"/>
        </w:trPr>
        <w:tc>
          <w:tcPr>
            <w:tcW w:w="689"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2970"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Тема урока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Дата изучения </w:t>
            </w:r>
          </w:p>
          <w:p w:rsidR="00550026" w:rsidRDefault="00550026">
            <w:pPr>
              <w:spacing w:after="0"/>
              <w:ind w:left="135"/>
            </w:pPr>
          </w:p>
        </w:tc>
        <w:tc>
          <w:tcPr>
            <w:tcW w:w="3303"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rsidTr="00443F9D">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94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843"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91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(общение с друзьями)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01.09.2026 </w:t>
            </w:r>
          </w:p>
        </w:tc>
        <w:tc>
          <w:tcPr>
            <w:tcW w:w="3303" w:type="dxa"/>
            <w:tcMar>
              <w:top w:w="50" w:type="dxa"/>
              <w:left w:w="100" w:type="dxa"/>
            </w:tcMar>
            <w:vAlign w:val="center"/>
          </w:tcPr>
          <w:p w:rsidR="00550026" w:rsidRDefault="00A21860">
            <w:pPr>
              <w:spacing w:after="0"/>
              <w:ind w:left="135"/>
            </w:pPr>
            <w:hyperlink r:id="rId329">
              <w:r w:rsidR="009D4C8B">
                <w:rPr>
                  <w:rFonts w:ascii="Times New Roman" w:hAnsi="Times New Roman"/>
                  <w:color w:val="0000FF"/>
                  <w:u w:val="single"/>
                </w:rPr>
                <w:t>https://m.edsoo.ru/X5N0Y2E9D</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(знакомство со сверстниками)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03.09.2026 </w:t>
            </w:r>
          </w:p>
        </w:tc>
        <w:tc>
          <w:tcPr>
            <w:tcW w:w="3303" w:type="dxa"/>
            <w:tcMar>
              <w:top w:w="50" w:type="dxa"/>
              <w:left w:w="100" w:type="dxa"/>
            </w:tcMar>
            <w:vAlign w:val="center"/>
          </w:tcPr>
          <w:p w:rsidR="00550026" w:rsidRDefault="00A21860">
            <w:pPr>
              <w:spacing w:after="0"/>
              <w:ind w:left="135"/>
            </w:pPr>
            <w:hyperlink r:id="rId330">
              <w:r w:rsidR="009D4C8B">
                <w:rPr>
                  <w:rFonts w:ascii="Times New Roman" w:hAnsi="Times New Roman"/>
                  <w:color w:val="0000FF"/>
                  <w:u w:val="single"/>
                </w:rPr>
                <w:t>https://m.edsoo.ru/R7E5Y2F8O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(вежливое общение)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07.09.2026 </w:t>
            </w:r>
          </w:p>
        </w:tc>
        <w:tc>
          <w:tcPr>
            <w:tcW w:w="3303" w:type="dxa"/>
            <w:tcMar>
              <w:top w:w="50" w:type="dxa"/>
              <w:left w:w="100" w:type="dxa"/>
            </w:tcMar>
            <w:vAlign w:val="center"/>
          </w:tcPr>
          <w:p w:rsidR="00550026" w:rsidRDefault="00A21860">
            <w:pPr>
              <w:spacing w:after="0"/>
              <w:ind w:left="135"/>
            </w:pPr>
            <w:hyperlink r:id="rId331">
              <w:r w:rsidR="009D4C8B">
                <w:rPr>
                  <w:rFonts w:ascii="Times New Roman" w:hAnsi="Times New Roman"/>
                  <w:color w:val="0000FF"/>
                  <w:u w:val="single"/>
                </w:rPr>
                <w:t>https://m.edsoo.ru/K0O9V9F9O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(семейные праздники)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08.09.2026 </w:t>
            </w:r>
          </w:p>
        </w:tc>
        <w:tc>
          <w:tcPr>
            <w:tcW w:w="3303" w:type="dxa"/>
            <w:tcMar>
              <w:top w:w="50" w:type="dxa"/>
              <w:left w:w="100" w:type="dxa"/>
            </w:tcMar>
            <w:vAlign w:val="center"/>
          </w:tcPr>
          <w:p w:rsidR="00550026" w:rsidRDefault="00A21860">
            <w:pPr>
              <w:spacing w:after="0"/>
              <w:ind w:left="135"/>
            </w:pPr>
            <w:hyperlink r:id="rId332">
              <w:r w:rsidR="009D4C8B">
                <w:rPr>
                  <w:rFonts w:ascii="Times New Roman" w:hAnsi="Times New Roman"/>
                  <w:color w:val="0000FF"/>
                  <w:u w:val="single"/>
                </w:rPr>
                <w:t>https://m.edsoo.ru/G8H3Z6T5V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(поздравление с праздниками)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10.09.2026 </w:t>
            </w:r>
          </w:p>
        </w:tc>
        <w:tc>
          <w:tcPr>
            <w:tcW w:w="3303" w:type="dxa"/>
            <w:tcMar>
              <w:top w:w="50" w:type="dxa"/>
              <w:left w:w="100" w:type="dxa"/>
            </w:tcMar>
            <w:vAlign w:val="center"/>
          </w:tcPr>
          <w:p w:rsidR="00550026" w:rsidRDefault="00A21860">
            <w:pPr>
              <w:spacing w:after="0"/>
              <w:ind w:left="135"/>
            </w:pPr>
            <w:hyperlink r:id="rId333">
              <w:r w:rsidR="009D4C8B">
                <w:rPr>
                  <w:rFonts w:ascii="Times New Roman" w:hAnsi="Times New Roman"/>
                  <w:color w:val="0000FF"/>
                  <w:u w:val="single"/>
                </w:rPr>
                <w:t>https://m.edsoo.ru/H0S9U4T6F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(возникновение</w:t>
            </w:r>
            <w:r>
              <w:rPr>
                <w:rFonts w:ascii="Times New Roman" w:hAnsi="Times New Roman"/>
                <w:color w:val="000000"/>
                <w:sz w:val="24"/>
                <w:lang w:val="ru-RU"/>
              </w:rPr>
              <w:t xml:space="preserve">  </w:t>
            </w:r>
            <w:r w:rsidRPr="00141EF1">
              <w:rPr>
                <w:rFonts w:ascii="Times New Roman" w:hAnsi="Times New Roman"/>
                <w:color w:val="000000"/>
                <w:sz w:val="24"/>
                <w:lang w:val="ru-RU"/>
              </w:rPr>
              <w:t>конфликтов)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14.09.2026 </w:t>
            </w:r>
          </w:p>
        </w:tc>
        <w:tc>
          <w:tcPr>
            <w:tcW w:w="3303" w:type="dxa"/>
            <w:tcMar>
              <w:top w:w="50" w:type="dxa"/>
              <w:left w:w="100" w:type="dxa"/>
            </w:tcMar>
            <w:vAlign w:val="center"/>
          </w:tcPr>
          <w:p w:rsidR="00550026" w:rsidRDefault="00A21860">
            <w:pPr>
              <w:spacing w:after="0"/>
              <w:ind w:left="135"/>
            </w:pPr>
            <w:hyperlink r:id="rId334">
              <w:r w:rsidR="009D4C8B">
                <w:rPr>
                  <w:rFonts w:ascii="Times New Roman" w:hAnsi="Times New Roman"/>
                  <w:color w:val="0000FF"/>
                  <w:u w:val="single"/>
                </w:rPr>
                <w:t>https://m.edsoo.ru/P7H6M4C1C</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 xml:space="preserve">Входная контрольная </w:t>
            </w:r>
            <w:r w:rsidRPr="009D4C8B">
              <w:rPr>
                <w:rFonts w:ascii="Times New Roman" w:hAnsi="Times New Roman"/>
                <w:b/>
                <w:color w:val="000000"/>
                <w:sz w:val="24"/>
                <w:lang w:val="ru-RU"/>
              </w:rPr>
              <w:lastRenderedPageBreak/>
              <w:t>работа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550026" w:rsidRDefault="009D4C8B">
            <w:pPr>
              <w:spacing w:after="0"/>
              <w:ind w:left="135"/>
              <w:jc w:val="center"/>
              <w:rPr>
                <w:lang w:val="ru-RU"/>
              </w:rPr>
            </w:pPr>
            <w:r>
              <w:rPr>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15.09.2026 </w:t>
            </w:r>
          </w:p>
        </w:tc>
        <w:tc>
          <w:tcPr>
            <w:tcW w:w="3303" w:type="dxa"/>
            <w:tcMar>
              <w:top w:w="50" w:type="dxa"/>
              <w:left w:w="100" w:type="dxa"/>
            </w:tcMar>
            <w:vAlign w:val="center"/>
          </w:tcPr>
          <w:p w:rsidR="00550026" w:rsidRDefault="00A21860">
            <w:pPr>
              <w:spacing w:after="0"/>
              <w:ind w:left="135"/>
            </w:pPr>
            <w:hyperlink r:id="rId335">
              <w:r w:rsidR="009D4C8B">
                <w:rPr>
                  <w:rFonts w:ascii="Times New Roman" w:hAnsi="Times New Roman"/>
                  <w:color w:val="0000FF"/>
                  <w:u w:val="single"/>
                </w:rPr>
                <w:t>https://m.edsoo.ru/I1F0F0F5T</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8</w:t>
            </w:r>
          </w:p>
        </w:tc>
        <w:tc>
          <w:tcPr>
            <w:tcW w:w="2970" w:type="dxa"/>
            <w:tcMar>
              <w:top w:w="50" w:type="dxa"/>
              <w:left w:w="100" w:type="dxa"/>
            </w:tcMar>
            <w:vAlign w:val="center"/>
          </w:tcPr>
          <w:p w:rsidR="00550026" w:rsidRPr="00141EF1" w:rsidRDefault="009D4C8B">
            <w:pPr>
              <w:spacing w:after="0"/>
              <w:rPr>
                <w:lang w:val="ru-RU"/>
              </w:rPr>
            </w:pPr>
            <w:r w:rsidRPr="00141EF1">
              <w:rPr>
                <w:rFonts w:ascii="Times New Roman" w:hAnsi="Times New Roman"/>
                <w:color w:val="000000"/>
                <w:sz w:val="24"/>
                <w:lang w:val="ru-RU"/>
              </w:rPr>
              <w:t>Взаимоотношения в семье и с друзьями</w:t>
            </w:r>
            <w:r>
              <w:rPr>
                <w:rFonts w:ascii="Times New Roman" w:hAnsi="Times New Roman"/>
                <w:color w:val="000000"/>
                <w:sz w:val="24"/>
                <w:lang w:val="ru-RU"/>
              </w:rPr>
              <w:t xml:space="preserve"> (разрешение </w:t>
            </w:r>
            <w:r w:rsidRPr="00141EF1">
              <w:rPr>
                <w:rFonts w:ascii="Times New Roman" w:hAnsi="Times New Roman"/>
                <w:color w:val="000000"/>
                <w:sz w:val="24"/>
                <w:lang w:val="ru-RU"/>
              </w:rPr>
              <w:t>конфликтов)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17.09.2026 </w:t>
            </w:r>
          </w:p>
        </w:tc>
        <w:tc>
          <w:tcPr>
            <w:tcW w:w="3303" w:type="dxa"/>
            <w:tcMar>
              <w:top w:w="50" w:type="dxa"/>
              <w:left w:w="100" w:type="dxa"/>
            </w:tcMar>
            <w:vAlign w:val="center"/>
          </w:tcPr>
          <w:p w:rsidR="00550026" w:rsidRDefault="00A21860">
            <w:pPr>
              <w:spacing w:after="0"/>
              <w:ind w:left="135"/>
            </w:pPr>
            <w:hyperlink r:id="rId336">
              <w:r w:rsidR="009D4C8B">
                <w:rPr>
                  <w:rFonts w:ascii="Times New Roman" w:hAnsi="Times New Roman"/>
                  <w:color w:val="0000FF"/>
                  <w:u w:val="single"/>
                </w:rPr>
                <w:t>https://m.edsoo.ru/J8H2Z3X7Q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(литературного персонажа)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21.09.2026 </w:t>
            </w:r>
          </w:p>
        </w:tc>
        <w:tc>
          <w:tcPr>
            <w:tcW w:w="3303" w:type="dxa"/>
            <w:tcMar>
              <w:top w:w="50" w:type="dxa"/>
              <w:left w:w="100" w:type="dxa"/>
            </w:tcMar>
            <w:vAlign w:val="center"/>
          </w:tcPr>
          <w:p w:rsidR="00550026" w:rsidRDefault="00A21860">
            <w:pPr>
              <w:spacing w:after="0"/>
              <w:ind w:left="135"/>
            </w:pPr>
            <w:hyperlink r:id="rId337">
              <w:r w:rsidR="009D4C8B">
                <w:rPr>
                  <w:rFonts w:ascii="Times New Roman" w:hAnsi="Times New Roman"/>
                  <w:color w:val="0000FF"/>
                  <w:u w:val="single"/>
                </w:rPr>
                <w:t>https://m.edsoo.ru/K9X4G3R7B</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(черты характера)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22.09.2026 </w:t>
            </w:r>
          </w:p>
        </w:tc>
        <w:tc>
          <w:tcPr>
            <w:tcW w:w="3303" w:type="dxa"/>
            <w:tcMar>
              <w:top w:w="50" w:type="dxa"/>
              <w:left w:w="100" w:type="dxa"/>
            </w:tcMar>
            <w:vAlign w:val="center"/>
          </w:tcPr>
          <w:p w:rsidR="00550026" w:rsidRDefault="00A21860">
            <w:pPr>
              <w:spacing w:after="0"/>
              <w:ind w:left="135"/>
            </w:pPr>
            <w:hyperlink r:id="rId338">
              <w:r w:rsidR="009D4C8B">
                <w:rPr>
                  <w:rFonts w:ascii="Times New Roman" w:hAnsi="Times New Roman"/>
                  <w:color w:val="0000FF"/>
                  <w:u w:val="single"/>
                </w:rPr>
                <w:t>https://m.edsoo.ru/K5T1I9T1A</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24.09.2026 </w:t>
            </w:r>
          </w:p>
        </w:tc>
        <w:tc>
          <w:tcPr>
            <w:tcW w:w="3303" w:type="dxa"/>
            <w:tcMar>
              <w:top w:w="50" w:type="dxa"/>
              <w:left w:w="100" w:type="dxa"/>
            </w:tcMar>
            <w:vAlign w:val="center"/>
          </w:tcPr>
          <w:p w:rsidR="00550026" w:rsidRDefault="00A21860">
            <w:pPr>
              <w:spacing w:after="0"/>
              <w:ind w:left="135"/>
            </w:pPr>
            <w:hyperlink r:id="rId339">
              <w:r w:rsidR="009D4C8B">
                <w:rPr>
                  <w:rFonts w:ascii="Times New Roman" w:hAnsi="Times New Roman"/>
                  <w:color w:val="0000FF"/>
                  <w:u w:val="single"/>
                </w:rPr>
                <w:t>https://m.edsoo.ru/C1R7J1U5Q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28.09.2026 </w:t>
            </w:r>
          </w:p>
        </w:tc>
        <w:tc>
          <w:tcPr>
            <w:tcW w:w="3303" w:type="dxa"/>
            <w:tcMar>
              <w:top w:w="50" w:type="dxa"/>
              <w:left w:w="100" w:type="dxa"/>
            </w:tcMar>
            <w:vAlign w:val="center"/>
          </w:tcPr>
          <w:p w:rsidR="00550026" w:rsidRDefault="00A21860">
            <w:pPr>
              <w:spacing w:after="0"/>
              <w:ind w:left="135"/>
            </w:pPr>
            <w:hyperlink r:id="rId340">
              <w:r w:rsidR="009D4C8B">
                <w:rPr>
                  <w:rFonts w:ascii="Times New Roman" w:hAnsi="Times New Roman"/>
                  <w:color w:val="0000FF"/>
                  <w:u w:val="single"/>
                </w:rPr>
                <w:t>https://m.edsoo.ru/A1M7F0Q0A</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13</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29.09.2026 </w:t>
            </w:r>
          </w:p>
        </w:tc>
        <w:tc>
          <w:tcPr>
            <w:tcW w:w="3303" w:type="dxa"/>
            <w:tcMar>
              <w:top w:w="50" w:type="dxa"/>
              <w:left w:w="100" w:type="dxa"/>
            </w:tcMar>
            <w:vAlign w:val="center"/>
          </w:tcPr>
          <w:p w:rsidR="00550026" w:rsidRDefault="00A21860">
            <w:pPr>
              <w:spacing w:after="0"/>
              <w:ind w:left="135"/>
            </w:pPr>
            <w:hyperlink r:id="rId341">
              <w:r w:rsidR="009D4C8B">
                <w:rPr>
                  <w:rFonts w:ascii="Times New Roman" w:hAnsi="Times New Roman"/>
                  <w:color w:val="0000FF"/>
                  <w:u w:val="single"/>
                </w:rPr>
                <w:t>https://m.edsoo.ru/I6C6V5Y3R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14</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01.10.2026 </w:t>
            </w:r>
          </w:p>
        </w:tc>
        <w:tc>
          <w:tcPr>
            <w:tcW w:w="3303" w:type="dxa"/>
            <w:tcMar>
              <w:top w:w="50" w:type="dxa"/>
              <w:left w:w="100" w:type="dxa"/>
            </w:tcMar>
            <w:vAlign w:val="center"/>
          </w:tcPr>
          <w:p w:rsidR="00550026" w:rsidRDefault="00A21860">
            <w:pPr>
              <w:spacing w:after="0"/>
              <w:ind w:left="135"/>
            </w:pPr>
            <w:hyperlink r:id="rId342">
              <w:r w:rsidR="009D4C8B">
                <w:rPr>
                  <w:rFonts w:ascii="Times New Roman" w:hAnsi="Times New Roman"/>
                  <w:color w:val="0000FF"/>
                  <w:u w:val="single"/>
                </w:rPr>
                <w:t>https://m.edsoo.ru/M1E9P6W4U</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15</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 xml:space="preserve">(внешность </w:t>
            </w:r>
            <w:r>
              <w:rPr>
                <w:rFonts w:ascii="Times New Roman" w:hAnsi="Times New Roman"/>
                <w:color w:val="000000"/>
                <w:sz w:val="24"/>
              </w:rPr>
              <w:lastRenderedPageBreak/>
              <w:t>и внутренний мир)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12.10.2026 </w:t>
            </w:r>
          </w:p>
        </w:tc>
        <w:tc>
          <w:tcPr>
            <w:tcW w:w="3303" w:type="dxa"/>
            <w:tcMar>
              <w:top w:w="50" w:type="dxa"/>
              <w:left w:w="100" w:type="dxa"/>
            </w:tcMar>
            <w:vAlign w:val="center"/>
          </w:tcPr>
          <w:p w:rsidR="00550026" w:rsidRDefault="00A21860">
            <w:pPr>
              <w:spacing w:after="0"/>
              <w:ind w:left="135"/>
            </w:pPr>
            <w:hyperlink r:id="rId343">
              <w:r w:rsidR="009D4C8B">
                <w:rPr>
                  <w:rFonts w:ascii="Times New Roman" w:hAnsi="Times New Roman"/>
                  <w:color w:val="0000FF"/>
                  <w:u w:val="single"/>
                </w:rPr>
                <w:t>https://m.edsoo.ru/G3R9Z3H6V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16</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13.10.2026 </w:t>
            </w:r>
          </w:p>
        </w:tc>
        <w:tc>
          <w:tcPr>
            <w:tcW w:w="3303" w:type="dxa"/>
            <w:tcMar>
              <w:top w:w="50" w:type="dxa"/>
              <w:left w:w="100" w:type="dxa"/>
            </w:tcMar>
            <w:vAlign w:val="center"/>
          </w:tcPr>
          <w:p w:rsidR="00550026" w:rsidRDefault="00A21860">
            <w:pPr>
              <w:spacing w:after="0"/>
              <w:ind w:left="135"/>
            </w:pPr>
            <w:hyperlink r:id="rId344">
              <w:r w:rsidR="009D4C8B">
                <w:rPr>
                  <w:rFonts w:ascii="Times New Roman" w:hAnsi="Times New Roman"/>
                  <w:color w:val="0000FF"/>
                  <w:u w:val="single"/>
                </w:rPr>
                <w:t>https://m.edsoo.ru/R2Y2L8F3I</w:t>
              </w:r>
            </w:hyperlink>
          </w:p>
        </w:tc>
      </w:tr>
      <w:tr w:rsidR="00BF486D" w:rsidTr="00443F9D">
        <w:trPr>
          <w:trHeight w:val="144"/>
          <w:tblCellSpacing w:w="0" w:type="dxa"/>
        </w:trPr>
        <w:tc>
          <w:tcPr>
            <w:tcW w:w="689" w:type="dxa"/>
            <w:tcMar>
              <w:top w:w="50" w:type="dxa"/>
              <w:left w:w="100" w:type="dxa"/>
            </w:tcMar>
            <w:vAlign w:val="center"/>
          </w:tcPr>
          <w:p w:rsidR="00BF486D" w:rsidRDefault="00BF486D">
            <w:pPr>
              <w:spacing w:after="0"/>
            </w:pPr>
            <w:r>
              <w:rPr>
                <w:rFonts w:ascii="Times New Roman" w:hAnsi="Times New Roman"/>
                <w:color w:val="000000"/>
                <w:sz w:val="24"/>
              </w:rPr>
              <w:t>17</w:t>
            </w:r>
          </w:p>
          <w:p w:rsidR="00BF486D" w:rsidRDefault="00BF486D" w:rsidP="00BB327C">
            <w:pPr>
              <w:spacing w:after="0"/>
            </w:pPr>
          </w:p>
        </w:tc>
        <w:tc>
          <w:tcPr>
            <w:tcW w:w="2970" w:type="dxa"/>
            <w:tcMar>
              <w:top w:w="50" w:type="dxa"/>
              <w:left w:w="100" w:type="dxa"/>
            </w:tcMar>
            <w:vAlign w:val="center"/>
          </w:tcPr>
          <w:p w:rsidR="00BF486D" w:rsidRPr="00141EF1" w:rsidRDefault="00BF486D">
            <w:pPr>
              <w:spacing w:after="0"/>
              <w:ind w:left="135"/>
              <w:rPr>
                <w:lang w:val="ru-RU"/>
              </w:rPr>
            </w:pPr>
            <w:r w:rsidRPr="00141EF1">
              <w:rPr>
                <w:rFonts w:ascii="Times New Roman" w:hAnsi="Times New Roman"/>
                <w:color w:val="000000"/>
                <w:sz w:val="24"/>
                <w:lang w:val="ru-RU"/>
              </w:rPr>
              <w:t>Обобщение по теме "Внешность и характер человека (литературного персонажа)"</w:t>
            </w:r>
          </w:p>
        </w:tc>
        <w:tc>
          <w:tcPr>
            <w:tcW w:w="948" w:type="dxa"/>
            <w:tcMar>
              <w:top w:w="50" w:type="dxa"/>
              <w:left w:w="100" w:type="dxa"/>
            </w:tcMar>
            <w:vAlign w:val="center"/>
          </w:tcPr>
          <w:p w:rsidR="00BF486D" w:rsidRDefault="00BF486D">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486D" w:rsidRDefault="00BF486D">
            <w:pPr>
              <w:spacing w:after="0"/>
              <w:ind w:left="135"/>
              <w:jc w:val="center"/>
            </w:pPr>
          </w:p>
        </w:tc>
        <w:tc>
          <w:tcPr>
            <w:tcW w:w="1912" w:type="dxa"/>
            <w:tcMar>
              <w:top w:w="50" w:type="dxa"/>
              <w:left w:w="100" w:type="dxa"/>
            </w:tcMar>
            <w:vAlign w:val="center"/>
          </w:tcPr>
          <w:p w:rsidR="00BF486D" w:rsidRDefault="00BF486D">
            <w:pPr>
              <w:spacing w:after="0"/>
              <w:ind w:left="135"/>
              <w:jc w:val="center"/>
            </w:pPr>
          </w:p>
        </w:tc>
        <w:tc>
          <w:tcPr>
            <w:tcW w:w="1425" w:type="dxa"/>
            <w:tcMar>
              <w:top w:w="50" w:type="dxa"/>
              <w:left w:w="100" w:type="dxa"/>
            </w:tcMar>
            <w:vAlign w:val="center"/>
          </w:tcPr>
          <w:p w:rsidR="00BF486D" w:rsidRDefault="00BF486D">
            <w:pPr>
              <w:spacing w:after="0"/>
              <w:ind w:left="135"/>
            </w:pPr>
            <w:r>
              <w:rPr>
                <w:rFonts w:ascii="Times New Roman" w:hAnsi="Times New Roman"/>
                <w:color w:val="000000"/>
                <w:sz w:val="24"/>
              </w:rPr>
              <w:t xml:space="preserve"> 15.10.2026 </w:t>
            </w:r>
          </w:p>
        </w:tc>
        <w:tc>
          <w:tcPr>
            <w:tcW w:w="3303" w:type="dxa"/>
            <w:tcMar>
              <w:top w:w="50" w:type="dxa"/>
              <w:left w:w="100" w:type="dxa"/>
            </w:tcMar>
            <w:vAlign w:val="center"/>
          </w:tcPr>
          <w:p w:rsidR="00BF486D" w:rsidRDefault="00A21860">
            <w:pPr>
              <w:spacing w:after="0"/>
              <w:ind w:left="135"/>
            </w:pPr>
            <w:hyperlink r:id="rId345">
              <w:r w:rsidR="00BF486D">
                <w:rPr>
                  <w:rFonts w:ascii="Times New Roman" w:hAnsi="Times New Roman"/>
                  <w:color w:val="0000FF"/>
                  <w:u w:val="single"/>
                </w:rPr>
                <w:t>https://m.edsoo.ru/N8R1K8G9D</w:t>
              </w:r>
            </w:hyperlink>
          </w:p>
        </w:tc>
      </w:tr>
      <w:tr w:rsidR="00BF486D" w:rsidTr="00443F9D">
        <w:trPr>
          <w:trHeight w:val="144"/>
          <w:tblCellSpacing w:w="0" w:type="dxa"/>
        </w:trPr>
        <w:tc>
          <w:tcPr>
            <w:tcW w:w="689" w:type="dxa"/>
            <w:tcMar>
              <w:top w:w="50" w:type="dxa"/>
              <w:left w:w="100" w:type="dxa"/>
            </w:tcMar>
            <w:vAlign w:val="center"/>
          </w:tcPr>
          <w:p w:rsidR="00BF486D" w:rsidRDefault="00BF486D">
            <w:pPr>
              <w:spacing w:after="0"/>
            </w:pPr>
            <w:r>
              <w:rPr>
                <w:rFonts w:ascii="Times New Roman" w:hAnsi="Times New Roman"/>
                <w:color w:val="000000"/>
                <w:sz w:val="24"/>
              </w:rPr>
              <w:t>18</w:t>
            </w:r>
          </w:p>
        </w:tc>
        <w:tc>
          <w:tcPr>
            <w:tcW w:w="2970" w:type="dxa"/>
            <w:tcMar>
              <w:top w:w="50" w:type="dxa"/>
              <w:left w:w="100" w:type="dxa"/>
            </w:tcMar>
            <w:vAlign w:val="center"/>
          </w:tcPr>
          <w:p w:rsidR="00BF486D" w:rsidRPr="00141EF1" w:rsidRDefault="00BF486D">
            <w:pPr>
              <w:spacing w:after="0"/>
              <w:ind w:left="135"/>
              <w:rPr>
                <w:lang w:val="ru-RU"/>
              </w:rPr>
            </w:pPr>
            <w:r w:rsidRPr="009D4C8B">
              <w:rPr>
                <w:rFonts w:ascii="Times New Roman" w:hAnsi="Times New Roman"/>
                <w:b/>
                <w:color w:val="000000"/>
                <w:sz w:val="24"/>
                <w:lang w:val="ru-RU"/>
              </w:rPr>
              <w:t>Контрольая работа</w:t>
            </w:r>
            <w:r>
              <w:rPr>
                <w:rFonts w:ascii="Times New Roman" w:hAnsi="Times New Roman"/>
                <w:color w:val="000000"/>
                <w:sz w:val="24"/>
                <w:lang w:val="ru-RU"/>
              </w:rPr>
              <w:t xml:space="preserve"> </w:t>
            </w:r>
            <w:r w:rsidRPr="00141EF1">
              <w:rPr>
                <w:rFonts w:ascii="Times New Roman" w:hAnsi="Times New Roman"/>
                <w:color w:val="000000"/>
                <w:sz w:val="24"/>
                <w:lang w:val="ru-RU"/>
              </w:rPr>
              <w:t xml:space="preserve"> по теме "Внешность и характер человека (литературного персонажа)"</w:t>
            </w:r>
          </w:p>
        </w:tc>
        <w:tc>
          <w:tcPr>
            <w:tcW w:w="948" w:type="dxa"/>
            <w:tcMar>
              <w:top w:w="50" w:type="dxa"/>
              <w:left w:w="100" w:type="dxa"/>
            </w:tcMar>
            <w:vAlign w:val="center"/>
          </w:tcPr>
          <w:p w:rsidR="00BF486D" w:rsidRDefault="00BF486D">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486D" w:rsidRDefault="00BF486D">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BF486D" w:rsidRDefault="00BF486D">
            <w:pPr>
              <w:spacing w:after="0"/>
              <w:ind w:left="135"/>
              <w:jc w:val="center"/>
            </w:pPr>
          </w:p>
        </w:tc>
        <w:tc>
          <w:tcPr>
            <w:tcW w:w="1425" w:type="dxa"/>
            <w:tcMar>
              <w:top w:w="50" w:type="dxa"/>
              <w:left w:w="100" w:type="dxa"/>
            </w:tcMar>
            <w:vAlign w:val="center"/>
          </w:tcPr>
          <w:p w:rsidR="00BF486D" w:rsidRDefault="00BF486D">
            <w:pPr>
              <w:spacing w:after="0"/>
              <w:ind w:left="135"/>
            </w:pPr>
            <w:r>
              <w:rPr>
                <w:rFonts w:ascii="Times New Roman" w:hAnsi="Times New Roman"/>
                <w:color w:val="000000"/>
                <w:sz w:val="24"/>
              </w:rPr>
              <w:t xml:space="preserve"> 19.10.2026 </w:t>
            </w:r>
          </w:p>
        </w:tc>
        <w:tc>
          <w:tcPr>
            <w:tcW w:w="3303" w:type="dxa"/>
            <w:tcMar>
              <w:top w:w="50" w:type="dxa"/>
              <w:left w:w="100" w:type="dxa"/>
            </w:tcMar>
            <w:vAlign w:val="center"/>
          </w:tcPr>
          <w:p w:rsidR="00BF486D" w:rsidRDefault="00A21860">
            <w:pPr>
              <w:spacing w:after="0"/>
              <w:ind w:left="135"/>
            </w:pPr>
            <w:hyperlink r:id="rId346">
              <w:r w:rsidR="00BF486D">
                <w:rPr>
                  <w:rFonts w:ascii="Times New Roman" w:hAnsi="Times New Roman"/>
                  <w:color w:val="0000FF"/>
                  <w:u w:val="single"/>
                </w:rPr>
                <w:t>https://m.edsoo.ru/E1Y7Z2S6K</w:t>
              </w:r>
            </w:hyperlink>
          </w:p>
        </w:tc>
      </w:tr>
      <w:tr w:rsidR="00443F9D" w:rsidTr="00443F9D">
        <w:trPr>
          <w:trHeight w:val="144"/>
          <w:tblCellSpacing w:w="0" w:type="dxa"/>
        </w:trPr>
        <w:tc>
          <w:tcPr>
            <w:tcW w:w="689" w:type="dxa"/>
            <w:tcMar>
              <w:top w:w="50" w:type="dxa"/>
              <w:left w:w="100" w:type="dxa"/>
            </w:tcMar>
            <w:vAlign w:val="center"/>
          </w:tcPr>
          <w:p w:rsidR="00443F9D" w:rsidRDefault="00443F9D">
            <w:pPr>
              <w:spacing w:after="0"/>
            </w:pPr>
            <w:r>
              <w:rPr>
                <w:rFonts w:ascii="Times New Roman" w:hAnsi="Times New Roman"/>
                <w:color w:val="000000"/>
                <w:sz w:val="24"/>
              </w:rPr>
              <w:t>19</w:t>
            </w:r>
          </w:p>
          <w:p w:rsidR="00443F9D" w:rsidRDefault="00443F9D" w:rsidP="00BB327C">
            <w:pPr>
              <w:spacing w:after="0"/>
            </w:pPr>
          </w:p>
        </w:tc>
        <w:tc>
          <w:tcPr>
            <w:tcW w:w="2970" w:type="dxa"/>
            <w:tcMar>
              <w:top w:w="50" w:type="dxa"/>
              <w:left w:w="100" w:type="dxa"/>
            </w:tcMar>
            <w:vAlign w:val="center"/>
          </w:tcPr>
          <w:p w:rsidR="00443F9D" w:rsidRPr="00141EF1" w:rsidRDefault="00443F9D">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(мода)</w:t>
            </w:r>
          </w:p>
        </w:tc>
        <w:tc>
          <w:tcPr>
            <w:tcW w:w="948" w:type="dxa"/>
            <w:tcMar>
              <w:top w:w="50" w:type="dxa"/>
              <w:left w:w="100" w:type="dxa"/>
            </w:tcMar>
            <w:vAlign w:val="center"/>
          </w:tcPr>
          <w:p w:rsidR="00443F9D" w:rsidRDefault="00443F9D">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43F9D" w:rsidRDefault="00443F9D">
            <w:pPr>
              <w:spacing w:after="0"/>
              <w:ind w:left="135"/>
              <w:jc w:val="center"/>
            </w:pPr>
          </w:p>
        </w:tc>
        <w:tc>
          <w:tcPr>
            <w:tcW w:w="1912" w:type="dxa"/>
            <w:tcMar>
              <w:top w:w="50" w:type="dxa"/>
              <w:left w:w="100" w:type="dxa"/>
            </w:tcMar>
            <w:vAlign w:val="center"/>
          </w:tcPr>
          <w:p w:rsidR="00443F9D" w:rsidRDefault="00443F9D">
            <w:pPr>
              <w:spacing w:after="0"/>
              <w:ind w:left="135"/>
              <w:jc w:val="center"/>
            </w:pPr>
          </w:p>
        </w:tc>
        <w:tc>
          <w:tcPr>
            <w:tcW w:w="1425" w:type="dxa"/>
            <w:tcMar>
              <w:top w:w="50" w:type="dxa"/>
              <w:left w:w="100" w:type="dxa"/>
            </w:tcMar>
            <w:vAlign w:val="center"/>
          </w:tcPr>
          <w:p w:rsidR="00443F9D" w:rsidRDefault="00443F9D">
            <w:pPr>
              <w:spacing w:after="0"/>
              <w:ind w:left="135"/>
            </w:pPr>
            <w:r>
              <w:rPr>
                <w:rFonts w:ascii="Times New Roman" w:hAnsi="Times New Roman"/>
                <w:color w:val="000000"/>
                <w:sz w:val="24"/>
              </w:rPr>
              <w:t xml:space="preserve"> 20.10.2026 </w:t>
            </w:r>
          </w:p>
        </w:tc>
        <w:tc>
          <w:tcPr>
            <w:tcW w:w="3303" w:type="dxa"/>
            <w:tcMar>
              <w:top w:w="50" w:type="dxa"/>
              <w:left w:w="100" w:type="dxa"/>
            </w:tcMar>
            <w:vAlign w:val="center"/>
          </w:tcPr>
          <w:p w:rsidR="00443F9D" w:rsidRDefault="00A21860">
            <w:pPr>
              <w:spacing w:after="0"/>
              <w:ind w:left="135"/>
            </w:pPr>
            <w:hyperlink r:id="rId347">
              <w:r w:rsidR="00443F9D">
                <w:rPr>
                  <w:rFonts w:ascii="Times New Roman" w:hAnsi="Times New Roman"/>
                  <w:color w:val="0000FF"/>
                  <w:u w:val="single"/>
                </w:rPr>
                <w:t>https://m.edsoo.ru/Y9L5Y1Z2M</w:t>
              </w:r>
            </w:hyperlink>
          </w:p>
        </w:tc>
      </w:tr>
      <w:tr w:rsidR="00443F9D" w:rsidTr="00443F9D">
        <w:trPr>
          <w:trHeight w:val="144"/>
          <w:tblCellSpacing w:w="0" w:type="dxa"/>
        </w:trPr>
        <w:tc>
          <w:tcPr>
            <w:tcW w:w="689" w:type="dxa"/>
            <w:tcMar>
              <w:top w:w="50" w:type="dxa"/>
              <w:left w:w="100" w:type="dxa"/>
            </w:tcMar>
            <w:vAlign w:val="center"/>
          </w:tcPr>
          <w:p w:rsidR="00443F9D" w:rsidRDefault="00443F9D">
            <w:pPr>
              <w:spacing w:after="0"/>
            </w:pPr>
            <w:r>
              <w:rPr>
                <w:rFonts w:ascii="Times New Roman" w:hAnsi="Times New Roman"/>
                <w:color w:val="000000"/>
                <w:sz w:val="24"/>
              </w:rPr>
              <w:t>20</w:t>
            </w:r>
          </w:p>
        </w:tc>
        <w:tc>
          <w:tcPr>
            <w:tcW w:w="2970" w:type="dxa"/>
            <w:tcMar>
              <w:top w:w="50" w:type="dxa"/>
              <w:left w:w="100" w:type="dxa"/>
            </w:tcMar>
            <w:vAlign w:val="center"/>
          </w:tcPr>
          <w:p w:rsidR="00443F9D" w:rsidRPr="00141EF1" w:rsidRDefault="00443F9D">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(жизнь онлайн)</w:t>
            </w:r>
          </w:p>
        </w:tc>
        <w:tc>
          <w:tcPr>
            <w:tcW w:w="948" w:type="dxa"/>
            <w:tcMar>
              <w:top w:w="50" w:type="dxa"/>
              <w:left w:w="100" w:type="dxa"/>
            </w:tcMar>
            <w:vAlign w:val="center"/>
          </w:tcPr>
          <w:p w:rsidR="00443F9D" w:rsidRDefault="00443F9D">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43F9D" w:rsidRDefault="00443F9D">
            <w:pPr>
              <w:spacing w:after="0"/>
              <w:ind w:left="135"/>
              <w:jc w:val="center"/>
            </w:pPr>
          </w:p>
        </w:tc>
        <w:tc>
          <w:tcPr>
            <w:tcW w:w="1912" w:type="dxa"/>
            <w:tcMar>
              <w:top w:w="50" w:type="dxa"/>
              <w:left w:w="100" w:type="dxa"/>
            </w:tcMar>
            <w:vAlign w:val="center"/>
          </w:tcPr>
          <w:p w:rsidR="00443F9D" w:rsidRDefault="00443F9D">
            <w:pPr>
              <w:spacing w:after="0"/>
              <w:ind w:left="135"/>
              <w:jc w:val="center"/>
            </w:pPr>
          </w:p>
        </w:tc>
        <w:tc>
          <w:tcPr>
            <w:tcW w:w="1425" w:type="dxa"/>
            <w:tcMar>
              <w:top w:w="50" w:type="dxa"/>
              <w:left w:w="100" w:type="dxa"/>
            </w:tcMar>
            <w:vAlign w:val="center"/>
          </w:tcPr>
          <w:p w:rsidR="00443F9D" w:rsidRDefault="00443F9D">
            <w:pPr>
              <w:spacing w:after="0"/>
              <w:ind w:left="135"/>
            </w:pPr>
            <w:r>
              <w:rPr>
                <w:rFonts w:ascii="Times New Roman" w:hAnsi="Times New Roman"/>
                <w:color w:val="000000"/>
                <w:sz w:val="24"/>
              </w:rPr>
              <w:t xml:space="preserve"> 22.10.2026 </w:t>
            </w:r>
          </w:p>
        </w:tc>
        <w:tc>
          <w:tcPr>
            <w:tcW w:w="3303" w:type="dxa"/>
            <w:tcMar>
              <w:top w:w="50" w:type="dxa"/>
              <w:left w:w="100" w:type="dxa"/>
            </w:tcMar>
            <w:vAlign w:val="center"/>
          </w:tcPr>
          <w:p w:rsidR="00443F9D" w:rsidRDefault="00A21860">
            <w:pPr>
              <w:spacing w:after="0"/>
              <w:ind w:left="135"/>
            </w:pPr>
            <w:hyperlink r:id="rId348">
              <w:r w:rsidR="00443F9D">
                <w:rPr>
                  <w:rFonts w:ascii="Times New Roman" w:hAnsi="Times New Roman"/>
                  <w:color w:val="0000FF"/>
                  <w:u w:val="single"/>
                </w:rPr>
                <w:t>https://m.edsoo.ru/Z3X5W0H7J</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(необычные увлечения)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26.10.2026 </w:t>
            </w:r>
          </w:p>
        </w:tc>
        <w:tc>
          <w:tcPr>
            <w:tcW w:w="3303" w:type="dxa"/>
            <w:tcMar>
              <w:top w:w="50" w:type="dxa"/>
              <w:left w:w="100" w:type="dxa"/>
            </w:tcMar>
            <w:vAlign w:val="center"/>
          </w:tcPr>
          <w:p w:rsidR="00550026" w:rsidRDefault="00A21860">
            <w:pPr>
              <w:spacing w:after="0"/>
              <w:ind w:left="135"/>
            </w:pPr>
            <w:hyperlink r:id="rId349">
              <w:r w:rsidR="009D4C8B">
                <w:rPr>
                  <w:rFonts w:ascii="Times New Roman" w:hAnsi="Times New Roman"/>
                  <w:color w:val="0000FF"/>
                  <w:u w:val="single"/>
                </w:rPr>
                <w:t>https://m.edsoo.ru/B3Z3A1Y9Z</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(занятия в свободное время)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27.10.2026 </w:t>
            </w:r>
          </w:p>
        </w:tc>
        <w:tc>
          <w:tcPr>
            <w:tcW w:w="3303" w:type="dxa"/>
            <w:tcMar>
              <w:top w:w="50" w:type="dxa"/>
              <w:left w:w="100" w:type="dxa"/>
            </w:tcMar>
            <w:vAlign w:val="center"/>
          </w:tcPr>
          <w:p w:rsidR="00550026" w:rsidRDefault="00A21860">
            <w:pPr>
              <w:spacing w:after="0"/>
              <w:ind w:left="135"/>
            </w:pPr>
            <w:hyperlink r:id="rId350">
              <w:r w:rsidR="009D4C8B">
                <w:rPr>
                  <w:rFonts w:ascii="Times New Roman" w:hAnsi="Times New Roman"/>
                  <w:color w:val="0000FF"/>
                  <w:u w:val="single"/>
                </w:rPr>
                <w:t>https://m.edsoo.ru/A0K7C0E2D</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23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(компьютер</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29.10.2026 </w:t>
            </w:r>
          </w:p>
        </w:tc>
        <w:tc>
          <w:tcPr>
            <w:tcW w:w="3303" w:type="dxa"/>
            <w:tcMar>
              <w:top w:w="50" w:type="dxa"/>
              <w:left w:w="100" w:type="dxa"/>
            </w:tcMar>
            <w:vAlign w:val="center"/>
          </w:tcPr>
          <w:p w:rsidR="00550026" w:rsidRDefault="00A21860">
            <w:pPr>
              <w:spacing w:after="0"/>
              <w:ind w:left="135"/>
            </w:pPr>
            <w:hyperlink r:id="rId351">
              <w:r w:rsidR="009D4C8B">
                <w:rPr>
                  <w:rFonts w:ascii="Times New Roman" w:hAnsi="Times New Roman"/>
                  <w:color w:val="0000FF"/>
                  <w:u w:val="single"/>
                </w:rPr>
                <w:t>https://m.edsoo.ru/Q7Y7G9Q7D</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24</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1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Pr="00D50221" w:rsidRDefault="009D4C8B">
            <w:pPr>
              <w:spacing w:after="0"/>
              <w:ind w:left="135"/>
              <w:jc w:val="center"/>
              <w:rPr>
                <w:rFonts w:ascii="Times New Roman" w:hAnsi="Times New Roman" w:cs="Times New Roman"/>
                <w:lang w:val="ru-RU"/>
              </w:rPr>
            </w:pPr>
            <w:r w:rsidRPr="00D50221">
              <w:rPr>
                <w:rFonts w:ascii="Times New Roman" w:hAnsi="Times New Roman" w:cs="Times New Roman"/>
                <w:sz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02.11.2026 </w:t>
            </w:r>
          </w:p>
        </w:tc>
        <w:tc>
          <w:tcPr>
            <w:tcW w:w="3303" w:type="dxa"/>
            <w:tcMar>
              <w:top w:w="50" w:type="dxa"/>
              <w:left w:w="100" w:type="dxa"/>
            </w:tcMar>
            <w:vAlign w:val="center"/>
          </w:tcPr>
          <w:p w:rsidR="00550026" w:rsidRDefault="00A21860">
            <w:pPr>
              <w:spacing w:after="0"/>
              <w:ind w:left="135"/>
            </w:pPr>
            <w:hyperlink r:id="rId352">
              <w:r w:rsidR="009D4C8B">
                <w:rPr>
                  <w:rFonts w:ascii="Times New Roman" w:hAnsi="Times New Roman"/>
                  <w:color w:val="0000FF"/>
                  <w:u w:val="single"/>
                </w:rPr>
                <w:t>https://m.edsoo.ru/W0U9I3P7N</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(сбалансированное питание)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03.11.2026 </w:t>
            </w:r>
          </w:p>
        </w:tc>
        <w:tc>
          <w:tcPr>
            <w:tcW w:w="3303" w:type="dxa"/>
            <w:tcMar>
              <w:top w:w="50" w:type="dxa"/>
              <w:left w:w="100" w:type="dxa"/>
            </w:tcMar>
            <w:vAlign w:val="center"/>
          </w:tcPr>
          <w:p w:rsidR="00550026" w:rsidRDefault="00A21860">
            <w:pPr>
              <w:spacing w:after="0"/>
              <w:ind w:left="135"/>
            </w:pPr>
            <w:hyperlink r:id="rId353">
              <w:r w:rsidR="009D4C8B">
                <w:rPr>
                  <w:rFonts w:ascii="Times New Roman" w:hAnsi="Times New Roman"/>
                  <w:color w:val="0000FF"/>
                  <w:u w:val="single"/>
                </w:rPr>
                <w:t>https://m.edsoo.ru/V9X6U2G1O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(питание школьников)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05.11.2026 </w:t>
            </w:r>
          </w:p>
        </w:tc>
        <w:tc>
          <w:tcPr>
            <w:tcW w:w="3303" w:type="dxa"/>
            <w:tcMar>
              <w:top w:w="50" w:type="dxa"/>
              <w:left w:w="100" w:type="dxa"/>
            </w:tcMar>
            <w:vAlign w:val="center"/>
          </w:tcPr>
          <w:p w:rsidR="00550026" w:rsidRDefault="00A21860">
            <w:pPr>
              <w:spacing w:after="0"/>
              <w:ind w:left="135"/>
            </w:pPr>
            <w:hyperlink r:id="rId354">
              <w:r w:rsidR="009D4C8B">
                <w:rPr>
                  <w:rFonts w:ascii="Times New Roman" w:hAnsi="Times New Roman"/>
                  <w:color w:val="0000FF"/>
                  <w:u w:val="single"/>
                </w:rPr>
                <w:t>https://m.edsoo.ru/A1Q1J3U0E</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(рецепты здорового питания)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09.11.2026 </w:t>
            </w:r>
          </w:p>
        </w:tc>
        <w:tc>
          <w:tcPr>
            <w:tcW w:w="3303" w:type="dxa"/>
            <w:tcMar>
              <w:top w:w="50" w:type="dxa"/>
              <w:left w:w="100" w:type="dxa"/>
            </w:tcMar>
            <w:vAlign w:val="center"/>
          </w:tcPr>
          <w:p w:rsidR="00550026" w:rsidRDefault="00A21860">
            <w:pPr>
              <w:spacing w:after="0"/>
              <w:ind w:left="135"/>
            </w:pPr>
            <w:hyperlink r:id="rId355">
              <w:r w:rsidR="009D4C8B">
                <w:rPr>
                  <w:rFonts w:ascii="Times New Roman" w:hAnsi="Times New Roman"/>
                  <w:color w:val="0000FF"/>
                  <w:u w:val="single"/>
                </w:rPr>
                <w:t>https://m.edsoo.ru/T3G6O6V9F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28</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Здоровый образ жизни (спорт)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10.11.2026 </w:t>
            </w:r>
          </w:p>
        </w:tc>
        <w:tc>
          <w:tcPr>
            <w:tcW w:w="3303" w:type="dxa"/>
            <w:tcMar>
              <w:top w:w="50" w:type="dxa"/>
              <w:left w:w="100" w:type="dxa"/>
            </w:tcMar>
            <w:vAlign w:val="center"/>
          </w:tcPr>
          <w:p w:rsidR="00550026" w:rsidRDefault="00A21860">
            <w:pPr>
              <w:spacing w:after="0"/>
              <w:ind w:left="135"/>
            </w:pPr>
            <w:hyperlink r:id="rId356">
              <w:r w:rsidR="009D4C8B">
                <w:rPr>
                  <w:rFonts w:ascii="Times New Roman" w:hAnsi="Times New Roman"/>
                  <w:color w:val="0000FF"/>
                  <w:u w:val="single"/>
                </w:rPr>
                <w:t>https://m.edsoo.ru/K9T8K1A2M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(популярные виды спорта)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12.11.2026 </w:t>
            </w:r>
          </w:p>
        </w:tc>
        <w:tc>
          <w:tcPr>
            <w:tcW w:w="3303" w:type="dxa"/>
            <w:tcMar>
              <w:top w:w="50" w:type="dxa"/>
              <w:left w:w="100" w:type="dxa"/>
            </w:tcMar>
            <w:vAlign w:val="center"/>
          </w:tcPr>
          <w:p w:rsidR="00550026" w:rsidRDefault="00A21860">
            <w:pPr>
              <w:spacing w:after="0"/>
              <w:ind w:left="135"/>
            </w:pPr>
            <w:hyperlink r:id="rId357">
              <w:r w:rsidR="009D4C8B">
                <w:rPr>
                  <w:rFonts w:ascii="Times New Roman" w:hAnsi="Times New Roman"/>
                  <w:color w:val="0000FF"/>
                  <w:u w:val="single"/>
                </w:rPr>
                <w:t>https://m.edsoo.ru/A6U0K4T3M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Здоровый образ жизни (фитнес)</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23.11.2026 </w:t>
            </w:r>
          </w:p>
        </w:tc>
        <w:tc>
          <w:tcPr>
            <w:tcW w:w="3303" w:type="dxa"/>
            <w:tcMar>
              <w:top w:w="50" w:type="dxa"/>
              <w:left w:w="100" w:type="dxa"/>
            </w:tcMar>
            <w:vAlign w:val="center"/>
          </w:tcPr>
          <w:p w:rsidR="00550026" w:rsidRDefault="00A21860">
            <w:pPr>
              <w:spacing w:after="0"/>
              <w:ind w:left="135"/>
            </w:pPr>
            <w:hyperlink r:id="rId358">
              <w:r w:rsidR="009D4C8B">
                <w:rPr>
                  <w:rFonts w:ascii="Times New Roman" w:hAnsi="Times New Roman"/>
                  <w:color w:val="0000FF"/>
                  <w:u w:val="single"/>
                </w:rPr>
                <w:t>https://m.edsoo.ru/Z7V6M1S5Q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(мой любимый вид спорта)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24.11.2026 </w:t>
            </w:r>
          </w:p>
        </w:tc>
        <w:tc>
          <w:tcPr>
            <w:tcW w:w="3303" w:type="dxa"/>
            <w:tcMar>
              <w:top w:w="50" w:type="dxa"/>
              <w:left w:w="100" w:type="dxa"/>
            </w:tcMar>
            <w:vAlign w:val="center"/>
          </w:tcPr>
          <w:p w:rsidR="00550026" w:rsidRDefault="00A21860">
            <w:pPr>
              <w:spacing w:after="0"/>
              <w:ind w:left="135"/>
            </w:pPr>
            <w:hyperlink r:id="rId359">
              <w:r w:rsidR="009D4C8B">
                <w:rPr>
                  <w:rFonts w:ascii="Times New Roman" w:hAnsi="Times New Roman"/>
                  <w:color w:val="0000FF"/>
                  <w:u w:val="single"/>
                </w:rPr>
                <w:t>https://m.edsoo.ru/G5C4P6N5V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(спортивная символика)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26.11.2026 </w:t>
            </w:r>
          </w:p>
        </w:tc>
        <w:tc>
          <w:tcPr>
            <w:tcW w:w="3303" w:type="dxa"/>
            <w:tcMar>
              <w:top w:w="50" w:type="dxa"/>
              <w:left w:w="100" w:type="dxa"/>
            </w:tcMar>
            <w:vAlign w:val="center"/>
          </w:tcPr>
          <w:p w:rsidR="00550026" w:rsidRDefault="00A21860">
            <w:pPr>
              <w:spacing w:after="0"/>
              <w:ind w:left="135"/>
            </w:pPr>
            <w:hyperlink r:id="rId360">
              <w:r w:rsidR="009D4C8B">
                <w:rPr>
                  <w:rFonts w:ascii="Times New Roman" w:hAnsi="Times New Roman"/>
                  <w:color w:val="0000FF"/>
                  <w:u w:val="single"/>
                </w:rPr>
                <w:t>https://m.edsoo.ru/U4C2B6V7M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33</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"Здоровый образ жизни: режим труда и отдыха, </w:t>
            </w:r>
            <w:r w:rsidRPr="00141EF1">
              <w:rPr>
                <w:rFonts w:ascii="Times New Roman" w:hAnsi="Times New Roman"/>
                <w:color w:val="000000"/>
                <w:sz w:val="24"/>
                <w:lang w:val="ru-RU"/>
              </w:rPr>
              <w:lastRenderedPageBreak/>
              <w:t xml:space="preserve">фитнес, сбалансированное питание. </w:t>
            </w:r>
            <w:r>
              <w:rPr>
                <w:rFonts w:ascii="Times New Roman" w:hAnsi="Times New Roman"/>
                <w:color w:val="000000"/>
                <w:sz w:val="24"/>
              </w:rPr>
              <w:t>Посещение врача"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30.11.2026 </w:t>
            </w:r>
          </w:p>
        </w:tc>
        <w:tc>
          <w:tcPr>
            <w:tcW w:w="3303" w:type="dxa"/>
            <w:tcMar>
              <w:top w:w="50" w:type="dxa"/>
              <w:left w:w="100" w:type="dxa"/>
            </w:tcMar>
            <w:vAlign w:val="center"/>
          </w:tcPr>
          <w:p w:rsidR="00550026" w:rsidRDefault="00A21860">
            <w:pPr>
              <w:spacing w:after="0"/>
              <w:ind w:left="135"/>
            </w:pPr>
            <w:hyperlink r:id="rId361">
              <w:r w:rsidR="009D4C8B">
                <w:rPr>
                  <w:rFonts w:ascii="Times New Roman" w:hAnsi="Times New Roman"/>
                  <w:color w:val="0000FF"/>
                  <w:u w:val="single"/>
                </w:rPr>
                <w:t>https://m.edsoo.ru/K4T7M5A0U</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lastRenderedPageBreak/>
              <w:t>34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(виды магазинов)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01.12.2026 </w:t>
            </w:r>
          </w:p>
        </w:tc>
        <w:tc>
          <w:tcPr>
            <w:tcW w:w="3303" w:type="dxa"/>
            <w:tcMar>
              <w:top w:w="50" w:type="dxa"/>
              <w:left w:w="100" w:type="dxa"/>
            </w:tcMar>
            <w:vAlign w:val="center"/>
          </w:tcPr>
          <w:p w:rsidR="00550026" w:rsidRDefault="00A21860">
            <w:pPr>
              <w:spacing w:after="0"/>
              <w:ind w:left="135"/>
            </w:pPr>
            <w:hyperlink r:id="rId362">
              <w:r w:rsidR="009D4C8B">
                <w:rPr>
                  <w:rFonts w:ascii="Times New Roman" w:hAnsi="Times New Roman"/>
                  <w:color w:val="0000FF"/>
                  <w:u w:val="single"/>
                </w:rPr>
                <w:t>https://m.edsoo.ru/Z2R5O0K9L</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(в магазине)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03.12.2026 </w:t>
            </w:r>
          </w:p>
        </w:tc>
        <w:tc>
          <w:tcPr>
            <w:tcW w:w="3303" w:type="dxa"/>
            <w:tcMar>
              <w:top w:w="50" w:type="dxa"/>
              <w:left w:w="100" w:type="dxa"/>
            </w:tcMar>
            <w:vAlign w:val="center"/>
          </w:tcPr>
          <w:p w:rsidR="00550026" w:rsidRDefault="00A21860">
            <w:pPr>
              <w:spacing w:after="0"/>
              <w:ind w:left="135"/>
            </w:pPr>
            <w:hyperlink r:id="rId363">
              <w:r w:rsidR="009D4C8B">
                <w:rPr>
                  <w:rFonts w:ascii="Times New Roman" w:hAnsi="Times New Roman"/>
                  <w:color w:val="0000FF"/>
                  <w:u w:val="single"/>
                </w:rPr>
                <w:t>https://m.edsoo.ru/Q5L6C6W0N</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 xml:space="preserve">Покупки: одежда, обувь и продукты питания (покупки </w:t>
            </w:r>
            <w:r>
              <w:rPr>
                <w:rFonts w:ascii="Times New Roman" w:hAnsi="Times New Roman"/>
                <w:color w:val="000000"/>
                <w:sz w:val="24"/>
                <w:lang w:val="ru-RU"/>
              </w:rPr>
              <w:t>в интернете</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07.12.2026 </w:t>
            </w:r>
          </w:p>
        </w:tc>
        <w:tc>
          <w:tcPr>
            <w:tcW w:w="3303" w:type="dxa"/>
            <w:tcMar>
              <w:top w:w="50" w:type="dxa"/>
              <w:left w:w="100" w:type="dxa"/>
            </w:tcMar>
            <w:vAlign w:val="center"/>
          </w:tcPr>
          <w:p w:rsidR="00550026" w:rsidRDefault="00A21860">
            <w:pPr>
              <w:spacing w:after="0"/>
              <w:ind w:left="135"/>
            </w:pPr>
            <w:hyperlink r:id="rId364">
              <w:r w:rsidR="009D4C8B">
                <w:rPr>
                  <w:rFonts w:ascii="Times New Roman" w:hAnsi="Times New Roman"/>
                  <w:color w:val="0000FF"/>
                  <w:u w:val="single"/>
                </w:rPr>
                <w:t>https://m.edsoo.ru/V3M8V8Z7H</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(покупки на рынке)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08.12.2026 </w:t>
            </w:r>
          </w:p>
        </w:tc>
        <w:tc>
          <w:tcPr>
            <w:tcW w:w="3303" w:type="dxa"/>
            <w:tcMar>
              <w:top w:w="50" w:type="dxa"/>
              <w:left w:w="100" w:type="dxa"/>
            </w:tcMar>
            <w:vAlign w:val="center"/>
          </w:tcPr>
          <w:p w:rsidR="00550026" w:rsidRDefault="00A21860">
            <w:pPr>
              <w:spacing w:after="0"/>
              <w:ind w:left="135"/>
            </w:pPr>
            <w:hyperlink r:id="rId365">
              <w:r w:rsidR="009D4C8B">
                <w:rPr>
                  <w:rFonts w:ascii="Times New Roman" w:hAnsi="Times New Roman"/>
                  <w:color w:val="0000FF"/>
                  <w:u w:val="single"/>
                </w:rPr>
                <w:t>https://m.edsoo.ru/D3W5T4V0V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(описание покупок)</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10.12.2026 </w:t>
            </w:r>
          </w:p>
        </w:tc>
        <w:tc>
          <w:tcPr>
            <w:tcW w:w="3303" w:type="dxa"/>
            <w:tcMar>
              <w:top w:w="50" w:type="dxa"/>
              <w:left w:w="100" w:type="dxa"/>
            </w:tcMar>
            <w:vAlign w:val="center"/>
          </w:tcPr>
          <w:p w:rsidR="00550026" w:rsidRDefault="00A21860">
            <w:pPr>
              <w:spacing w:after="0"/>
              <w:ind w:left="135"/>
            </w:pPr>
            <w:hyperlink r:id="rId366">
              <w:r w:rsidR="009D4C8B">
                <w:rPr>
                  <w:rFonts w:ascii="Times New Roman" w:hAnsi="Times New Roman"/>
                  <w:color w:val="0000FF"/>
                  <w:u w:val="single"/>
                </w:rPr>
                <w:t>https://m.edsoo.ru/S8W0Y1B3X</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(покупка подарков)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14.12.2026 </w:t>
            </w:r>
          </w:p>
        </w:tc>
        <w:tc>
          <w:tcPr>
            <w:tcW w:w="3303" w:type="dxa"/>
            <w:tcMar>
              <w:top w:w="50" w:type="dxa"/>
              <w:left w:w="100" w:type="dxa"/>
            </w:tcMar>
            <w:vAlign w:val="center"/>
          </w:tcPr>
          <w:p w:rsidR="00550026" w:rsidRDefault="00A21860">
            <w:pPr>
              <w:spacing w:after="0"/>
              <w:ind w:left="135"/>
            </w:pPr>
            <w:hyperlink r:id="rId367">
              <w:r w:rsidR="009D4C8B">
                <w:rPr>
                  <w:rFonts w:ascii="Times New Roman" w:hAnsi="Times New Roman"/>
                  <w:color w:val="0000FF"/>
                  <w:u w:val="single"/>
                </w:rPr>
                <w:t>https://m.edsoo.ru/X7E8X6S3G</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Покупки: одежда, обувь и продукты питания (одежда и обувь)</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15.12.2026 </w:t>
            </w:r>
          </w:p>
        </w:tc>
        <w:tc>
          <w:tcPr>
            <w:tcW w:w="3303" w:type="dxa"/>
            <w:tcMar>
              <w:top w:w="50" w:type="dxa"/>
              <w:left w:w="100" w:type="dxa"/>
            </w:tcMar>
            <w:vAlign w:val="center"/>
          </w:tcPr>
          <w:p w:rsidR="00550026" w:rsidRDefault="00A21860">
            <w:pPr>
              <w:spacing w:after="0"/>
              <w:ind w:left="135"/>
            </w:pPr>
            <w:hyperlink r:id="rId368">
              <w:r w:rsidR="009D4C8B">
                <w:rPr>
                  <w:rFonts w:ascii="Times New Roman" w:hAnsi="Times New Roman"/>
                  <w:color w:val="0000FF"/>
                  <w:u w:val="single"/>
                </w:rPr>
                <w:t>https://m.edsoo.ru/T7J5Q7R3W</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41</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17.12.2026 </w:t>
            </w:r>
          </w:p>
        </w:tc>
        <w:tc>
          <w:tcPr>
            <w:tcW w:w="3303" w:type="dxa"/>
            <w:tcMar>
              <w:top w:w="50" w:type="dxa"/>
              <w:left w:w="100" w:type="dxa"/>
            </w:tcMar>
            <w:vAlign w:val="center"/>
          </w:tcPr>
          <w:p w:rsidR="00550026" w:rsidRDefault="00A21860">
            <w:pPr>
              <w:spacing w:after="0"/>
              <w:ind w:left="135"/>
            </w:pPr>
            <w:hyperlink r:id="rId369">
              <w:r w:rsidR="009D4C8B">
                <w:rPr>
                  <w:rFonts w:ascii="Times New Roman" w:hAnsi="Times New Roman"/>
                  <w:color w:val="0000FF"/>
                  <w:u w:val="single"/>
                </w:rPr>
                <w:t>https://m.edsoo.ru/X6U6A7C5W</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(любимые предметы)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21.12.2026 </w:t>
            </w:r>
          </w:p>
        </w:tc>
        <w:tc>
          <w:tcPr>
            <w:tcW w:w="3303" w:type="dxa"/>
            <w:tcMar>
              <w:top w:w="50" w:type="dxa"/>
              <w:left w:w="100" w:type="dxa"/>
            </w:tcMar>
            <w:vAlign w:val="center"/>
          </w:tcPr>
          <w:p w:rsidR="00550026" w:rsidRDefault="00A21860">
            <w:pPr>
              <w:spacing w:after="0"/>
              <w:ind w:left="135"/>
            </w:pPr>
            <w:hyperlink r:id="rId370">
              <w:r w:rsidR="009D4C8B">
                <w:rPr>
                  <w:rFonts w:ascii="Times New Roman" w:hAnsi="Times New Roman"/>
                  <w:color w:val="0000FF"/>
                  <w:u w:val="single"/>
                </w:rPr>
                <w:t>https://m.edsoo.ru/I3T0E0Q5Q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(взаимоотношения в школе)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22.12.2026 </w:t>
            </w:r>
          </w:p>
        </w:tc>
        <w:tc>
          <w:tcPr>
            <w:tcW w:w="3303" w:type="dxa"/>
            <w:tcMar>
              <w:top w:w="50" w:type="dxa"/>
              <w:left w:w="100" w:type="dxa"/>
            </w:tcMar>
            <w:vAlign w:val="center"/>
          </w:tcPr>
          <w:p w:rsidR="00550026" w:rsidRDefault="00A21860">
            <w:pPr>
              <w:spacing w:after="0"/>
              <w:ind w:left="135"/>
            </w:pPr>
            <w:hyperlink r:id="rId371">
              <w:r w:rsidR="009D4C8B">
                <w:rPr>
                  <w:rFonts w:ascii="Times New Roman" w:hAnsi="Times New Roman"/>
                  <w:color w:val="0000FF"/>
                  <w:u w:val="single"/>
                </w:rPr>
                <w:t>https://m.edsoo.ru/U0X4K9W3N</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w:t>
            </w:r>
            <w:r>
              <w:rPr>
                <w:rFonts w:ascii="Times New Roman" w:hAnsi="Times New Roman"/>
                <w:color w:val="000000"/>
                <w:sz w:val="24"/>
                <w:lang w:val="ru-RU"/>
              </w:rPr>
              <w:t>школьные праздники</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24.12.2026 </w:t>
            </w:r>
          </w:p>
        </w:tc>
        <w:tc>
          <w:tcPr>
            <w:tcW w:w="3303" w:type="dxa"/>
            <w:tcMar>
              <w:top w:w="50" w:type="dxa"/>
              <w:left w:w="100" w:type="dxa"/>
            </w:tcMar>
            <w:vAlign w:val="center"/>
          </w:tcPr>
          <w:p w:rsidR="00550026" w:rsidRDefault="00A21860">
            <w:pPr>
              <w:spacing w:after="0"/>
              <w:ind w:left="135"/>
            </w:pPr>
            <w:hyperlink r:id="rId372">
              <w:r w:rsidR="009D4C8B">
                <w:rPr>
                  <w:rFonts w:ascii="Times New Roman" w:hAnsi="Times New Roman"/>
                  <w:color w:val="0000FF"/>
                  <w:u w:val="single"/>
                </w:rPr>
                <w:t>https://m.edsoo.ru/O5F6U5Z9G</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(международные обмены для школьников)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28.12.2026 </w:t>
            </w:r>
          </w:p>
        </w:tc>
        <w:tc>
          <w:tcPr>
            <w:tcW w:w="3303" w:type="dxa"/>
            <w:tcMar>
              <w:top w:w="50" w:type="dxa"/>
              <w:left w:w="100" w:type="dxa"/>
            </w:tcMar>
            <w:vAlign w:val="center"/>
          </w:tcPr>
          <w:p w:rsidR="00550026" w:rsidRDefault="00A21860">
            <w:pPr>
              <w:spacing w:after="0"/>
              <w:ind w:left="135"/>
            </w:pPr>
            <w:hyperlink r:id="rId373">
              <w:r w:rsidR="009D4C8B">
                <w:rPr>
                  <w:rFonts w:ascii="Times New Roman" w:hAnsi="Times New Roman"/>
                  <w:color w:val="0000FF"/>
                  <w:u w:val="single"/>
                </w:rPr>
                <w:t>https://m.edsoo.ru/L4O5Q9W0M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(школьные будни)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29.12.2026 </w:t>
            </w:r>
          </w:p>
        </w:tc>
        <w:tc>
          <w:tcPr>
            <w:tcW w:w="3303" w:type="dxa"/>
            <w:tcMar>
              <w:top w:w="50" w:type="dxa"/>
              <w:left w:w="100" w:type="dxa"/>
            </w:tcMar>
            <w:vAlign w:val="center"/>
          </w:tcPr>
          <w:p w:rsidR="00550026" w:rsidRDefault="00A21860">
            <w:pPr>
              <w:spacing w:after="0"/>
              <w:ind w:left="135"/>
            </w:pPr>
            <w:hyperlink r:id="rId374">
              <w:r w:rsidR="009D4C8B">
                <w:rPr>
                  <w:rFonts w:ascii="Times New Roman" w:hAnsi="Times New Roman"/>
                  <w:color w:val="0000FF"/>
                  <w:u w:val="single"/>
                </w:rPr>
                <w:t>https://m.edsoo.ru/N0X1C7C7I</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(использование интернета)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11.01.2027 </w:t>
            </w:r>
          </w:p>
        </w:tc>
        <w:tc>
          <w:tcPr>
            <w:tcW w:w="3303" w:type="dxa"/>
            <w:tcMar>
              <w:top w:w="50" w:type="dxa"/>
              <w:left w:w="100" w:type="dxa"/>
            </w:tcMar>
            <w:vAlign w:val="center"/>
          </w:tcPr>
          <w:p w:rsidR="00550026" w:rsidRDefault="00A21860">
            <w:pPr>
              <w:spacing w:after="0"/>
              <w:ind w:left="135"/>
            </w:pPr>
            <w:hyperlink r:id="rId375">
              <w:r w:rsidR="009D4C8B">
                <w:rPr>
                  <w:rFonts w:ascii="Times New Roman" w:hAnsi="Times New Roman"/>
                  <w:color w:val="0000FF"/>
                  <w:u w:val="single"/>
                </w:rPr>
                <w:t>https://m.edsoo.ru/A1I8R2M5F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(онлайн-обучение)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12.01.2027 </w:t>
            </w:r>
          </w:p>
        </w:tc>
        <w:tc>
          <w:tcPr>
            <w:tcW w:w="3303" w:type="dxa"/>
            <w:tcMar>
              <w:top w:w="50" w:type="dxa"/>
              <w:left w:w="100" w:type="dxa"/>
            </w:tcMar>
            <w:vAlign w:val="center"/>
          </w:tcPr>
          <w:p w:rsidR="00550026" w:rsidRDefault="00A21860">
            <w:pPr>
              <w:spacing w:after="0"/>
              <w:ind w:left="135"/>
            </w:pPr>
            <w:hyperlink r:id="rId376">
              <w:r w:rsidR="009D4C8B">
                <w:rPr>
                  <w:rFonts w:ascii="Times New Roman" w:hAnsi="Times New Roman"/>
                  <w:color w:val="0000FF"/>
                  <w:u w:val="single"/>
                </w:rPr>
                <w:t>https://m.edsoo.ru/S9D9W8I9Y</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49</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Школа, школьная жизнь (экзамены)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14.01.2027 </w:t>
            </w:r>
          </w:p>
        </w:tc>
        <w:tc>
          <w:tcPr>
            <w:tcW w:w="3303" w:type="dxa"/>
            <w:tcMar>
              <w:top w:w="50" w:type="dxa"/>
              <w:left w:w="100" w:type="dxa"/>
            </w:tcMar>
            <w:vAlign w:val="center"/>
          </w:tcPr>
          <w:p w:rsidR="00550026" w:rsidRDefault="00A21860">
            <w:pPr>
              <w:spacing w:after="0"/>
              <w:ind w:left="135"/>
            </w:pPr>
            <w:hyperlink r:id="rId377">
              <w:r w:rsidR="009D4C8B">
                <w:rPr>
                  <w:rFonts w:ascii="Times New Roman" w:hAnsi="Times New Roman"/>
                  <w:color w:val="0000FF"/>
                  <w:u w:val="single"/>
                </w:rPr>
                <w:t>https://m.edsoo.ru/G5B5X8B2F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Школа, школьная жизнь (проект)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18.01.2027 </w:t>
            </w:r>
          </w:p>
        </w:tc>
        <w:tc>
          <w:tcPr>
            <w:tcW w:w="3303" w:type="dxa"/>
            <w:tcMar>
              <w:top w:w="50" w:type="dxa"/>
              <w:left w:w="100" w:type="dxa"/>
            </w:tcMar>
            <w:vAlign w:val="center"/>
          </w:tcPr>
          <w:p w:rsidR="00550026" w:rsidRDefault="00A21860">
            <w:pPr>
              <w:spacing w:after="0"/>
              <w:ind w:left="135"/>
            </w:pPr>
            <w:hyperlink r:id="rId378">
              <w:r w:rsidR="009D4C8B">
                <w:rPr>
                  <w:rFonts w:ascii="Times New Roman" w:hAnsi="Times New Roman"/>
                  <w:color w:val="0000FF"/>
                  <w:u w:val="single"/>
                </w:rPr>
                <w:t>https://m.edsoo.ru/G1B2F7P4O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51</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19.01.2027 </w:t>
            </w:r>
          </w:p>
        </w:tc>
        <w:tc>
          <w:tcPr>
            <w:tcW w:w="3303" w:type="dxa"/>
            <w:tcMar>
              <w:top w:w="50" w:type="dxa"/>
              <w:left w:w="100" w:type="dxa"/>
            </w:tcMar>
            <w:vAlign w:val="center"/>
          </w:tcPr>
          <w:p w:rsidR="00550026" w:rsidRDefault="00A21860">
            <w:pPr>
              <w:spacing w:after="0"/>
              <w:ind w:left="135"/>
            </w:pPr>
            <w:hyperlink r:id="rId379">
              <w:r w:rsidR="009D4C8B">
                <w:rPr>
                  <w:rFonts w:ascii="Times New Roman" w:hAnsi="Times New Roman"/>
                  <w:color w:val="0000FF"/>
                  <w:u w:val="single"/>
                </w:rPr>
                <w:t>https://m.edsoo.ru/E3C9W6K8D</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52</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2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21.01.2027 </w:t>
            </w:r>
          </w:p>
        </w:tc>
        <w:tc>
          <w:tcPr>
            <w:tcW w:w="3303" w:type="dxa"/>
            <w:tcMar>
              <w:top w:w="50" w:type="dxa"/>
              <w:left w:w="100" w:type="dxa"/>
            </w:tcMar>
            <w:vAlign w:val="center"/>
          </w:tcPr>
          <w:p w:rsidR="00550026" w:rsidRDefault="00A21860">
            <w:pPr>
              <w:spacing w:after="0"/>
              <w:ind w:left="135"/>
            </w:pPr>
            <w:hyperlink r:id="rId380">
              <w:r w:rsidR="009D4C8B">
                <w:rPr>
                  <w:rFonts w:ascii="Times New Roman" w:hAnsi="Times New Roman"/>
                  <w:color w:val="0000FF"/>
                  <w:u w:val="single"/>
                </w:rPr>
                <w:t>https://m.edsoo.ru/I4G3X9Q7K</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25.01.2027 </w:t>
            </w:r>
          </w:p>
        </w:tc>
        <w:tc>
          <w:tcPr>
            <w:tcW w:w="3303" w:type="dxa"/>
            <w:tcMar>
              <w:top w:w="50" w:type="dxa"/>
              <w:left w:w="100" w:type="dxa"/>
            </w:tcMar>
            <w:vAlign w:val="center"/>
          </w:tcPr>
          <w:p w:rsidR="00550026" w:rsidRDefault="00A21860">
            <w:pPr>
              <w:spacing w:after="0"/>
              <w:ind w:left="135"/>
            </w:pPr>
            <w:hyperlink r:id="rId381">
              <w:r w:rsidR="009D4C8B">
                <w:rPr>
                  <w:rFonts w:ascii="Times New Roman" w:hAnsi="Times New Roman"/>
                  <w:color w:val="0000FF"/>
                  <w:u w:val="single"/>
                </w:rPr>
                <w:t>https://m.edsoo.ru/M9K6U3O2I</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26.01.2027 </w:t>
            </w:r>
          </w:p>
        </w:tc>
        <w:tc>
          <w:tcPr>
            <w:tcW w:w="3303" w:type="dxa"/>
            <w:tcMar>
              <w:top w:w="50" w:type="dxa"/>
              <w:left w:w="100" w:type="dxa"/>
            </w:tcMar>
            <w:vAlign w:val="center"/>
          </w:tcPr>
          <w:p w:rsidR="00550026" w:rsidRDefault="00A21860">
            <w:pPr>
              <w:spacing w:after="0"/>
              <w:ind w:left="135"/>
            </w:pPr>
            <w:hyperlink r:id="rId382">
              <w:r w:rsidR="009D4C8B">
                <w:rPr>
                  <w:rFonts w:ascii="Times New Roman" w:hAnsi="Times New Roman"/>
                  <w:color w:val="0000FF"/>
                  <w:u w:val="single"/>
                </w:rPr>
                <w:t>https://m.edsoo.ru/Z9G4D0G6A</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28.01.2027 </w:t>
            </w:r>
          </w:p>
        </w:tc>
        <w:tc>
          <w:tcPr>
            <w:tcW w:w="3303" w:type="dxa"/>
            <w:tcMar>
              <w:top w:w="50" w:type="dxa"/>
              <w:left w:w="100" w:type="dxa"/>
            </w:tcMar>
            <w:vAlign w:val="center"/>
          </w:tcPr>
          <w:p w:rsidR="00550026" w:rsidRDefault="00A21860">
            <w:pPr>
              <w:spacing w:after="0"/>
              <w:ind w:left="135"/>
            </w:pPr>
            <w:hyperlink r:id="rId383">
              <w:r w:rsidR="009D4C8B">
                <w:rPr>
                  <w:rFonts w:ascii="Times New Roman" w:hAnsi="Times New Roman"/>
                  <w:color w:val="0000FF"/>
                  <w:u w:val="single"/>
                </w:rPr>
                <w:t>https://m.edsoo.ru/L6E4J8I3X</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01.02.2027 </w:t>
            </w:r>
          </w:p>
        </w:tc>
        <w:tc>
          <w:tcPr>
            <w:tcW w:w="3303" w:type="dxa"/>
            <w:tcMar>
              <w:top w:w="50" w:type="dxa"/>
              <w:left w:w="100" w:type="dxa"/>
            </w:tcMar>
            <w:vAlign w:val="center"/>
          </w:tcPr>
          <w:p w:rsidR="00550026" w:rsidRDefault="00A21860">
            <w:pPr>
              <w:spacing w:after="0"/>
              <w:ind w:left="135"/>
            </w:pPr>
            <w:hyperlink r:id="rId384">
              <w:r w:rsidR="009D4C8B">
                <w:rPr>
                  <w:rFonts w:ascii="Times New Roman" w:hAnsi="Times New Roman"/>
                  <w:color w:val="0000FF"/>
                  <w:u w:val="single"/>
                </w:rPr>
                <w:t>https://m.edsoo.ru/Y6L1R6Q2O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w:t>
            </w:r>
            <w:r>
              <w:rPr>
                <w:rFonts w:ascii="Times New Roman" w:hAnsi="Times New Roman"/>
                <w:color w:val="000000"/>
                <w:sz w:val="24"/>
                <w:lang w:val="ru-RU"/>
              </w:rPr>
              <w:t xml:space="preserve"> хобби</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02.02.2027 </w:t>
            </w:r>
          </w:p>
        </w:tc>
        <w:tc>
          <w:tcPr>
            <w:tcW w:w="3303" w:type="dxa"/>
            <w:tcMar>
              <w:top w:w="50" w:type="dxa"/>
              <w:left w:w="100" w:type="dxa"/>
            </w:tcMar>
            <w:vAlign w:val="center"/>
          </w:tcPr>
          <w:p w:rsidR="00550026" w:rsidRDefault="00A21860">
            <w:pPr>
              <w:spacing w:after="0"/>
              <w:ind w:left="135"/>
            </w:pPr>
            <w:hyperlink r:id="rId385">
              <w:r w:rsidR="009D4C8B">
                <w:rPr>
                  <w:rFonts w:ascii="Times New Roman" w:hAnsi="Times New Roman"/>
                  <w:color w:val="0000FF"/>
                  <w:u w:val="single"/>
                </w:rPr>
                <w:t>https://m.edsoo.ru/A3Z1S6R8P</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04.02.2027 </w:t>
            </w:r>
          </w:p>
        </w:tc>
        <w:tc>
          <w:tcPr>
            <w:tcW w:w="3303" w:type="dxa"/>
            <w:tcMar>
              <w:top w:w="50" w:type="dxa"/>
              <w:left w:w="100" w:type="dxa"/>
            </w:tcMar>
            <w:vAlign w:val="center"/>
          </w:tcPr>
          <w:p w:rsidR="00550026" w:rsidRDefault="00A21860">
            <w:pPr>
              <w:spacing w:after="0"/>
              <w:ind w:left="135"/>
            </w:pPr>
            <w:hyperlink r:id="rId386">
              <w:r w:rsidR="009D4C8B">
                <w:rPr>
                  <w:rFonts w:ascii="Times New Roman" w:hAnsi="Times New Roman"/>
                  <w:color w:val="0000FF"/>
                  <w:u w:val="single"/>
                </w:rPr>
                <w:t>https://m.edsoo.ru/H6U1G9N3W</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59</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Проблемы экологии (перерабатываемые материалы)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08.02.2027 </w:t>
            </w:r>
          </w:p>
        </w:tc>
        <w:tc>
          <w:tcPr>
            <w:tcW w:w="3303" w:type="dxa"/>
            <w:tcMar>
              <w:top w:w="50" w:type="dxa"/>
              <w:left w:w="100" w:type="dxa"/>
            </w:tcMar>
            <w:vAlign w:val="center"/>
          </w:tcPr>
          <w:p w:rsidR="00550026" w:rsidRDefault="00A21860">
            <w:pPr>
              <w:spacing w:after="0"/>
              <w:ind w:left="135"/>
            </w:pPr>
            <w:hyperlink r:id="rId387">
              <w:r w:rsidR="009D4C8B">
                <w:rPr>
                  <w:rFonts w:ascii="Times New Roman" w:hAnsi="Times New Roman"/>
                  <w:color w:val="0000FF"/>
                  <w:u w:val="single"/>
                </w:rPr>
                <w:t>https://m.edsoo.ru/E8C8M7P3M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Проблемы экологии (экологичные материалы)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09.02.2027 </w:t>
            </w:r>
          </w:p>
        </w:tc>
        <w:tc>
          <w:tcPr>
            <w:tcW w:w="3303" w:type="dxa"/>
            <w:tcMar>
              <w:top w:w="50" w:type="dxa"/>
              <w:left w:w="100" w:type="dxa"/>
            </w:tcMar>
            <w:vAlign w:val="center"/>
          </w:tcPr>
          <w:p w:rsidR="00550026" w:rsidRDefault="00A21860">
            <w:pPr>
              <w:spacing w:after="0"/>
              <w:ind w:left="135"/>
            </w:pPr>
            <w:hyperlink r:id="rId388">
              <w:r w:rsidR="009D4C8B">
                <w:rPr>
                  <w:rFonts w:ascii="Times New Roman" w:hAnsi="Times New Roman"/>
                  <w:color w:val="0000FF"/>
                  <w:u w:val="single"/>
                </w:rPr>
                <w:t>https://m.edsoo.ru/S6K5M6F1D</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Стихийные бедствия (виды природных катастроф)</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11.02.2027 </w:t>
            </w:r>
          </w:p>
        </w:tc>
        <w:tc>
          <w:tcPr>
            <w:tcW w:w="3303" w:type="dxa"/>
            <w:tcMar>
              <w:top w:w="50" w:type="dxa"/>
              <w:left w:w="100" w:type="dxa"/>
            </w:tcMar>
            <w:vAlign w:val="center"/>
          </w:tcPr>
          <w:p w:rsidR="00550026" w:rsidRDefault="00A21860">
            <w:pPr>
              <w:spacing w:after="0"/>
              <w:ind w:left="135"/>
            </w:pPr>
            <w:hyperlink r:id="rId389">
              <w:r w:rsidR="009D4C8B">
                <w:rPr>
                  <w:rFonts w:ascii="Times New Roman" w:hAnsi="Times New Roman"/>
                  <w:color w:val="0000FF"/>
                  <w:u w:val="single"/>
                </w:rPr>
                <w:t>https://m.edsoo.ru/O1E8S8F4P</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Стихийные бедствия (последствия природных катастроф)</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15.02.2027 </w:t>
            </w:r>
          </w:p>
        </w:tc>
        <w:tc>
          <w:tcPr>
            <w:tcW w:w="3303" w:type="dxa"/>
            <w:tcMar>
              <w:top w:w="50" w:type="dxa"/>
              <w:left w:w="100" w:type="dxa"/>
            </w:tcMar>
            <w:vAlign w:val="center"/>
          </w:tcPr>
          <w:p w:rsidR="00550026" w:rsidRDefault="00A21860">
            <w:pPr>
              <w:spacing w:after="0"/>
              <w:ind w:left="135"/>
            </w:pPr>
            <w:hyperlink r:id="rId390">
              <w:r w:rsidR="009D4C8B">
                <w:rPr>
                  <w:rFonts w:ascii="Times New Roman" w:hAnsi="Times New Roman"/>
                  <w:color w:val="0000FF"/>
                  <w:u w:val="single"/>
                </w:rPr>
                <w:t>https://m.edsoo.ru/L4M7G9B5R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Стихийные бедствия (причины возникновения)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16.02.2027 </w:t>
            </w:r>
          </w:p>
        </w:tc>
        <w:tc>
          <w:tcPr>
            <w:tcW w:w="3303" w:type="dxa"/>
            <w:tcMar>
              <w:top w:w="50" w:type="dxa"/>
              <w:left w:w="100" w:type="dxa"/>
            </w:tcMar>
            <w:vAlign w:val="center"/>
          </w:tcPr>
          <w:p w:rsidR="00550026" w:rsidRDefault="00A21860">
            <w:pPr>
              <w:spacing w:after="0"/>
              <w:ind w:left="135"/>
            </w:pPr>
            <w:hyperlink r:id="rId391">
              <w:r w:rsidR="009D4C8B">
                <w:rPr>
                  <w:rFonts w:ascii="Times New Roman" w:hAnsi="Times New Roman"/>
                  <w:color w:val="0000FF"/>
                  <w:u w:val="single"/>
                </w:rPr>
                <w:t>https://m.edsoo.ru/Z9E2S8B7I</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64</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(глобальные вызовы)</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18.02.2027 </w:t>
            </w:r>
          </w:p>
        </w:tc>
        <w:tc>
          <w:tcPr>
            <w:tcW w:w="3303" w:type="dxa"/>
            <w:tcMar>
              <w:top w:w="50" w:type="dxa"/>
              <w:left w:w="100" w:type="dxa"/>
            </w:tcMar>
            <w:vAlign w:val="center"/>
          </w:tcPr>
          <w:p w:rsidR="00550026" w:rsidRDefault="00A21860">
            <w:pPr>
              <w:spacing w:after="0"/>
              <w:ind w:left="135"/>
            </w:pPr>
            <w:hyperlink r:id="rId392">
              <w:r w:rsidR="009D4C8B">
                <w:rPr>
                  <w:rFonts w:ascii="Times New Roman" w:hAnsi="Times New Roman"/>
                  <w:color w:val="0000FF"/>
                  <w:u w:val="single"/>
                </w:rPr>
                <w:t>https://m.edsoo.ru/F5U3D9J9O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65</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(климат, погода)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20.02.2027 </w:t>
            </w:r>
          </w:p>
        </w:tc>
        <w:tc>
          <w:tcPr>
            <w:tcW w:w="3303" w:type="dxa"/>
            <w:tcMar>
              <w:top w:w="50" w:type="dxa"/>
              <w:left w:w="100" w:type="dxa"/>
            </w:tcMar>
            <w:vAlign w:val="center"/>
          </w:tcPr>
          <w:p w:rsidR="00550026" w:rsidRDefault="00A21860">
            <w:pPr>
              <w:spacing w:after="0"/>
              <w:ind w:left="135"/>
            </w:pPr>
            <w:hyperlink r:id="rId393">
              <w:r w:rsidR="009D4C8B">
                <w:rPr>
                  <w:rFonts w:ascii="Times New Roman" w:hAnsi="Times New Roman"/>
                  <w:color w:val="0000FF"/>
                  <w:u w:val="single"/>
                </w:rPr>
                <w:t>https://m.edsoo.ru/W6O8N3Z4I</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66</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(флора и фауна)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01.03.2027 </w:t>
            </w:r>
          </w:p>
        </w:tc>
        <w:tc>
          <w:tcPr>
            <w:tcW w:w="3303" w:type="dxa"/>
            <w:tcMar>
              <w:top w:w="50" w:type="dxa"/>
              <w:left w:w="100" w:type="dxa"/>
            </w:tcMar>
            <w:vAlign w:val="center"/>
          </w:tcPr>
          <w:p w:rsidR="00550026" w:rsidRDefault="00A21860">
            <w:pPr>
              <w:spacing w:after="0"/>
              <w:ind w:left="135"/>
            </w:pPr>
            <w:hyperlink r:id="rId394">
              <w:r w:rsidR="009D4C8B">
                <w:rPr>
                  <w:rFonts w:ascii="Times New Roman" w:hAnsi="Times New Roman"/>
                  <w:color w:val="0000FF"/>
                  <w:u w:val="single"/>
                </w:rPr>
                <w:t>https://m.edsoo.ru/O2H8F2P4S</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(природные памятники в опасности)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02.03.2027 </w:t>
            </w:r>
          </w:p>
        </w:tc>
        <w:tc>
          <w:tcPr>
            <w:tcW w:w="3303" w:type="dxa"/>
            <w:tcMar>
              <w:top w:w="50" w:type="dxa"/>
              <w:left w:w="100" w:type="dxa"/>
            </w:tcMar>
            <w:vAlign w:val="center"/>
          </w:tcPr>
          <w:p w:rsidR="00550026" w:rsidRDefault="00A21860">
            <w:pPr>
              <w:spacing w:after="0"/>
              <w:ind w:left="135"/>
            </w:pPr>
            <w:hyperlink r:id="rId395">
              <w:r w:rsidR="009D4C8B">
                <w:rPr>
                  <w:rFonts w:ascii="Times New Roman" w:hAnsi="Times New Roman"/>
                  <w:color w:val="0000FF"/>
                  <w:u w:val="single"/>
                </w:rPr>
                <w:t>https://m.edsoo.ru/M6P9S4I5R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68</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Природа (редкие животные)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04.03.2027 </w:t>
            </w:r>
          </w:p>
        </w:tc>
        <w:tc>
          <w:tcPr>
            <w:tcW w:w="3303" w:type="dxa"/>
            <w:tcMar>
              <w:top w:w="50" w:type="dxa"/>
              <w:left w:w="100" w:type="dxa"/>
            </w:tcMar>
            <w:vAlign w:val="center"/>
          </w:tcPr>
          <w:p w:rsidR="00550026" w:rsidRDefault="00A21860">
            <w:pPr>
              <w:spacing w:after="0"/>
              <w:ind w:left="135"/>
            </w:pPr>
            <w:hyperlink r:id="rId396">
              <w:r w:rsidR="009D4C8B">
                <w:rPr>
                  <w:rFonts w:ascii="Times New Roman" w:hAnsi="Times New Roman"/>
                  <w:color w:val="0000FF"/>
                  <w:u w:val="single"/>
                </w:rPr>
                <w:t>https://m.edsoo.ru/M5U8U1L6C</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Проблемы экологии (волонтерское экологическое движение)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09.03.2027 </w:t>
            </w:r>
          </w:p>
        </w:tc>
        <w:tc>
          <w:tcPr>
            <w:tcW w:w="3303" w:type="dxa"/>
            <w:tcMar>
              <w:top w:w="50" w:type="dxa"/>
              <w:left w:w="100" w:type="dxa"/>
            </w:tcMar>
            <w:vAlign w:val="center"/>
          </w:tcPr>
          <w:p w:rsidR="00550026" w:rsidRDefault="00A21860">
            <w:pPr>
              <w:spacing w:after="0"/>
              <w:ind w:left="135"/>
            </w:pPr>
            <w:hyperlink r:id="rId397">
              <w:r w:rsidR="009D4C8B">
                <w:rPr>
                  <w:rFonts w:ascii="Times New Roman" w:hAnsi="Times New Roman"/>
                  <w:color w:val="0000FF"/>
                  <w:u w:val="single"/>
                </w:rPr>
                <w:t>https://m.edsoo.ru/K4X1E9W1M</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70</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11.03.2027 </w:t>
            </w:r>
          </w:p>
        </w:tc>
        <w:tc>
          <w:tcPr>
            <w:tcW w:w="3303" w:type="dxa"/>
            <w:tcMar>
              <w:top w:w="50" w:type="dxa"/>
              <w:left w:w="100" w:type="dxa"/>
            </w:tcMar>
            <w:vAlign w:val="center"/>
          </w:tcPr>
          <w:p w:rsidR="00550026" w:rsidRDefault="00A21860">
            <w:pPr>
              <w:spacing w:after="0"/>
              <w:ind w:left="135"/>
            </w:pPr>
            <w:hyperlink r:id="rId398">
              <w:r w:rsidR="009D4C8B">
                <w:rPr>
                  <w:rFonts w:ascii="Times New Roman" w:hAnsi="Times New Roman"/>
                  <w:color w:val="0000FF"/>
                  <w:u w:val="single"/>
                </w:rPr>
                <w:t>https://m.edsoo.ru/V1L4R1Y2N</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71</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Условия проживания в городской/сельской местности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15.03.2027 </w:t>
            </w:r>
          </w:p>
        </w:tc>
        <w:tc>
          <w:tcPr>
            <w:tcW w:w="3303" w:type="dxa"/>
            <w:tcMar>
              <w:top w:w="50" w:type="dxa"/>
              <w:left w:w="100" w:type="dxa"/>
            </w:tcMar>
            <w:vAlign w:val="center"/>
          </w:tcPr>
          <w:p w:rsidR="00550026" w:rsidRDefault="00A21860">
            <w:pPr>
              <w:spacing w:after="0"/>
              <w:ind w:left="135"/>
            </w:pPr>
            <w:hyperlink r:id="rId399">
              <w:r w:rsidR="009D4C8B">
                <w:rPr>
                  <w:rFonts w:ascii="Times New Roman" w:hAnsi="Times New Roman"/>
                  <w:color w:val="0000FF"/>
                  <w:u w:val="single"/>
                </w:rPr>
                <w:t>https://m.edsoo.ru/U0F8J6V4V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Условия проживания в городской/сельской местности (</w:t>
            </w:r>
            <w:r>
              <w:rPr>
                <w:rFonts w:ascii="Times New Roman" w:hAnsi="Times New Roman"/>
                <w:color w:val="000000"/>
                <w:sz w:val="24"/>
                <w:lang w:val="ru-RU"/>
              </w:rPr>
              <w:t xml:space="preserve">виды </w:t>
            </w:r>
            <w:r w:rsidRPr="00141EF1">
              <w:rPr>
                <w:rFonts w:ascii="Times New Roman" w:hAnsi="Times New Roman"/>
                <w:color w:val="000000"/>
                <w:sz w:val="24"/>
                <w:lang w:val="ru-RU"/>
              </w:rPr>
              <w:t>транспорт</w:t>
            </w:r>
            <w:r>
              <w:rPr>
                <w:rFonts w:ascii="Times New Roman" w:hAnsi="Times New Roman"/>
                <w:color w:val="000000"/>
                <w:sz w:val="24"/>
                <w:lang w:val="ru-RU"/>
              </w:rPr>
              <w:t>а</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16.03.2027 </w:t>
            </w:r>
          </w:p>
        </w:tc>
        <w:tc>
          <w:tcPr>
            <w:tcW w:w="3303" w:type="dxa"/>
            <w:tcMar>
              <w:top w:w="50" w:type="dxa"/>
              <w:left w:w="100" w:type="dxa"/>
            </w:tcMar>
            <w:vAlign w:val="center"/>
          </w:tcPr>
          <w:p w:rsidR="00550026" w:rsidRDefault="00A21860">
            <w:pPr>
              <w:spacing w:after="0"/>
              <w:ind w:left="135"/>
            </w:pPr>
            <w:hyperlink r:id="rId400">
              <w:r w:rsidR="009D4C8B">
                <w:rPr>
                  <w:rFonts w:ascii="Times New Roman" w:hAnsi="Times New Roman"/>
                  <w:color w:val="0000FF"/>
                  <w:u w:val="single"/>
                </w:rPr>
                <w:t>https://m.edsoo.ru/V0X7R4R1F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Условия проживания в городской/сельской местности (история транспорта)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18.03.2027 </w:t>
            </w:r>
          </w:p>
        </w:tc>
        <w:tc>
          <w:tcPr>
            <w:tcW w:w="3303" w:type="dxa"/>
            <w:tcMar>
              <w:top w:w="50" w:type="dxa"/>
              <w:left w:w="100" w:type="dxa"/>
            </w:tcMar>
            <w:vAlign w:val="center"/>
          </w:tcPr>
          <w:p w:rsidR="00550026" w:rsidRDefault="00A21860">
            <w:pPr>
              <w:spacing w:after="0"/>
              <w:ind w:left="135"/>
            </w:pPr>
            <w:hyperlink r:id="rId401">
              <w:r w:rsidR="009D4C8B">
                <w:rPr>
                  <w:rFonts w:ascii="Times New Roman" w:hAnsi="Times New Roman"/>
                  <w:color w:val="0000FF"/>
                  <w:u w:val="single"/>
                </w:rPr>
                <w:t>https://m.edsoo.ru/A2F3M9D8R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Условия проживания в городской/сельской местности (современный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22.03.2027 </w:t>
            </w:r>
          </w:p>
        </w:tc>
        <w:tc>
          <w:tcPr>
            <w:tcW w:w="3303" w:type="dxa"/>
            <w:tcMar>
              <w:top w:w="50" w:type="dxa"/>
              <w:left w:w="100" w:type="dxa"/>
            </w:tcMar>
            <w:vAlign w:val="center"/>
          </w:tcPr>
          <w:p w:rsidR="00550026" w:rsidRDefault="00A21860">
            <w:pPr>
              <w:spacing w:after="0"/>
              <w:ind w:left="135"/>
            </w:pPr>
            <w:hyperlink r:id="rId402">
              <w:r w:rsidR="009D4C8B">
                <w:rPr>
                  <w:rFonts w:ascii="Times New Roman" w:hAnsi="Times New Roman"/>
                  <w:color w:val="0000FF"/>
                  <w:u w:val="single"/>
                </w:rPr>
                <w:t>https://m.edsoo.ru/I1V0H1O2A</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Условия проживания в городской/сельской местности (утилизация мусора)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23.03.2027 </w:t>
            </w:r>
          </w:p>
        </w:tc>
        <w:tc>
          <w:tcPr>
            <w:tcW w:w="3303" w:type="dxa"/>
            <w:tcMar>
              <w:top w:w="50" w:type="dxa"/>
              <w:left w:w="100" w:type="dxa"/>
            </w:tcMar>
            <w:vAlign w:val="center"/>
          </w:tcPr>
          <w:p w:rsidR="00550026" w:rsidRDefault="00A21860">
            <w:pPr>
              <w:spacing w:after="0"/>
              <w:ind w:left="135"/>
            </w:pPr>
            <w:hyperlink r:id="rId403">
              <w:r w:rsidR="009D4C8B">
                <w:rPr>
                  <w:rFonts w:ascii="Times New Roman" w:hAnsi="Times New Roman"/>
                  <w:color w:val="0000FF"/>
                  <w:u w:val="single"/>
                </w:rPr>
                <w:t>https://m.edsoo.ru/J8Z9Y2M4G</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76</w:t>
            </w:r>
          </w:p>
        </w:tc>
        <w:tc>
          <w:tcPr>
            <w:tcW w:w="2970"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25.03.2027 </w:t>
            </w:r>
          </w:p>
        </w:tc>
        <w:tc>
          <w:tcPr>
            <w:tcW w:w="3303" w:type="dxa"/>
            <w:tcMar>
              <w:top w:w="50" w:type="dxa"/>
              <w:left w:w="100" w:type="dxa"/>
            </w:tcMar>
            <w:vAlign w:val="center"/>
          </w:tcPr>
          <w:p w:rsidR="00550026" w:rsidRDefault="00A21860">
            <w:pPr>
              <w:spacing w:after="0"/>
              <w:ind w:left="135"/>
            </w:pPr>
            <w:hyperlink r:id="rId404">
              <w:r w:rsidR="009D4C8B">
                <w:rPr>
                  <w:rFonts w:ascii="Times New Roman" w:hAnsi="Times New Roman"/>
                  <w:color w:val="0000FF"/>
                  <w:u w:val="single"/>
                </w:rPr>
                <w:t>https://m.edsoo.ru/U6U7F9Z2V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77</w:t>
            </w:r>
          </w:p>
        </w:tc>
        <w:tc>
          <w:tcPr>
            <w:tcW w:w="2970" w:type="dxa"/>
            <w:tcMar>
              <w:top w:w="50" w:type="dxa"/>
              <w:left w:w="100" w:type="dxa"/>
            </w:tcMar>
            <w:vAlign w:val="center"/>
          </w:tcPr>
          <w:p w:rsidR="00550026" w:rsidRPr="009D4C8B" w:rsidRDefault="009D4C8B">
            <w:pPr>
              <w:spacing w:after="0"/>
              <w:ind w:left="135"/>
              <w:rPr>
                <w:b/>
                <w:lang w:val="ru-RU"/>
              </w:rPr>
            </w:pPr>
            <w:r w:rsidRPr="009D4C8B">
              <w:rPr>
                <w:rFonts w:ascii="Times New Roman" w:hAnsi="Times New Roman"/>
                <w:b/>
                <w:color w:val="000000"/>
                <w:sz w:val="24"/>
                <w:lang w:val="ru-RU"/>
              </w:rPr>
              <w:t>Контрольная работа за 3 триместр</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29.03.2027 </w:t>
            </w:r>
          </w:p>
        </w:tc>
        <w:tc>
          <w:tcPr>
            <w:tcW w:w="3303" w:type="dxa"/>
            <w:tcMar>
              <w:top w:w="50" w:type="dxa"/>
              <w:left w:w="100" w:type="dxa"/>
            </w:tcMar>
            <w:vAlign w:val="center"/>
          </w:tcPr>
          <w:p w:rsidR="00550026" w:rsidRDefault="00A21860">
            <w:pPr>
              <w:spacing w:after="0"/>
              <w:ind w:left="135"/>
            </w:pPr>
            <w:hyperlink r:id="rId405">
              <w:r w:rsidR="009D4C8B">
                <w:rPr>
                  <w:rFonts w:ascii="Times New Roman" w:hAnsi="Times New Roman"/>
                  <w:color w:val="0000FF"/>
                  <w:u w:val="single"/>
                </w:rPr>
                <w:t>https://m.edsoo.ru/B7Z7Z2O4P</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Средства массовой информации (влияние СМИ)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30.03.2027 </w:t>
            </w:r>
          </w:p>
        </w:tc>
        <w:tc>
          <w:tcPr>
            <w:tcW w:w="3303" w:type="dxa"/>
            <w:tcMar>
              <w:top w:w="50" w:type="dxa"/>
              <w:left w:w="100" w:type="dxa"/>
            </w:tcMar>
            <w:vAlign w:val="center"/>
          </w:tcPr>
          <w:p w:rsidR="00550026" w:rsidRDefault="00A21860">
            <w:pPr>
              <w:spacing w:after="0"/>
              <w:ind w:left="135"/>
            </w:pPr>
            <w:hyperlink r:id="rId406">
              <w:r w:rsidR="009D4C8B">
                <w:rPr>
                  <w:rFonts w:ascii="Times New Roman" w:hAnsi="Times New Roman"/>
                  <w:color w:val="0000FF"/>
                  <w:u w:val="single"/>
                </w:rPr>
                <w:t>https://m.edsoo.ru/Y0G5C2N7H</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Средства массовой информации (современные СМИ)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01.04.2027 </w:t>
            </w:r>
          </w:p>
        </w:tc>
        <w:tc>
          <w:tcPr>
            <w:tcW w:w="3303" w:type="dxa"/>
            <w:tcMar>
              <w:top w:w="50" w:type="dxa"/>
              <w:left w:w="100" w:type="dxa"/>
            </w:tcMar>
            <w:vAlign w:val="center"/>
          </w:tcPr>
          <w:p w:rsidR="00550026" w:rsidRDefault="00A21860">
            <w:pPr>
              <w:spacing w:after="0"/>
              <w:ind w:left="135"/>
            </w:pPr>
            <w:hyperlink r:id="rId407">
              <w:r w:rsidR="009D4C8B">
                <w:rPr>
                  <w:rFonts w:ascii="Times New Roman" w:hAnsi="Times New Roman"/>
                  <w:color w:val="0000FF"/>
                  <w:u w:val="single"/>
                </w:rPr>
                <w:t>https://m.edsoo.ru/X7U7Y5S3P</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80</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(медиаграмотность)</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12.04.2027 </w:t>
            </w:r>
          </w:p>
        </w:tc>
        <w:tc>
          <w:tcPr>
            <w:tcW w:w="3303" w:type="dxa"/>
            <w:tcMar>
              <w:top w:w="50" w:type="dxa"/>
              <w:left w:w="100" w:type="dxa"/>
            </w:tcMar>
            <w:vAlign w:val="center"/>
          </w:tcPr>
          <w:p w:rsidR="00550026" w:rsidRDefault="00A21860">
            <w:pPr>
              <w:spacing w:after="0"/>
              <w:ind w:left="135"/>
            </w:pPr>
            <w:hyperlink r:id="rId408">
              <w:r w:rsidR="009D4C8B">
                <w:rPr>
                  <w:rFonts w:ascii="Times New Roman" w:hAnsi="Times New Roman"/>
                  <w:color w:val="0000FF"/>
                  <w:u w:val="single"/>
                </w:rPr>
                <w:t>https://m.edsoo.ru/A8V9T9H4Q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81</w:t>
            </w:r>
          </w:p>
        </w:tc>
        <w:tc>
          <w:tcPr>
            <w:tcW w:w="2970" w:type="dxa"/>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(интернет)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13.04.2027 </w:t>
            </w:r>
          </w:p>
        </w:tc>
        <w:tc>
          <w:tcPr>
            <w:tcW w:w="3303" w:type="dxa"/>
            <w:tcMar>
              <w:top w:w="50" w:type="dxa"/>
              <w:left w:w="100" w:type="dxa"/>
            </w:tcMar>
            <w:vAlign w:val="center"/>
          </w:tcPr>
          <w:p w:rsidR="00550026" w:rsidRDefault="00A21860">
            <w:pPr>
              <w:spacing w:after="0"/>
              <w:ind w:left="135"/>
            </w:pPr>
            <w:hyperlink r:id="rId409">
              <w:r w:rsidR="009D4C8B">
                <w:rPr>
                  <w:rFonts w:ascii="Times New Roman" w:hAnsi="Times New Roman"/>
                  <w:color w:val="0000FF"/>
                  <w:u w:val="single"/>
                </w:rPr>
                <w:t>https://m.edsoo.ru/T9W2N4W1Q</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Средства массовой информации (сетевые ресурсы)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15.04.2027 </w:t>
            </w:r>
          </w:p>
        </w:tc>
        <w:tc>
          <w:tcPr>
            <w:tcW w:w="3303" w:type="dxa"/>
            <w:tcMar>
              <w:top w:w="50" w:type="dxa"/>
              <w:left w:w="100" w:type="dxa"/>
            </w:tcMar>
            <w:vAlign w:val="center"/>
          </w:tcPr>
          <w:p w:rsidR="00550026" w:rsidRDefault="00A21860">
            <w:pPr>
              <w:spacing w:after="0"/>
              <w:ind w:left="135"/>
            </w:pPr>
            <w:hyperlink r:id="rId410">
              <w:r w:rsidR="009D4C8B">
                <w:rPr>
                  <w:rFonts w:ascii="Times New Roman" w:hAnsi="Times New Roman"/>
                  <w:color w:val="0000FF"/>
                  <w:u w:val="single"/>
                </w:rPr>
                <w:t>https://m.edsoo.ru/T5X7X7O4K</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19.04.2027 </w:t>
            </w:r>
          </w:p>
        </w:tc>
        <w:tc>
          <w:tcPr>
            <w:tcW w:w="3303" w:type="dxa"/>
            <w:tcMar>
              <w:top w:w="50" w:type="dxa"/>
              <w:left w:w="100" w:type="dxa"/>
            </w:tcMar>
            <w:vAlign w:val="center"/>
          </w:tcPr>
          <w:p w:rsidR="00550026" w:rsidRDefault="00A21860">
            <w:pPr>
              <w:spacing w:after="0"/>
              <w:ind w:left="135"/>
            </w:pPr>
            <w:hyperlink r:id="rId411">
              <w:r w:rsidR="009D4C8B">
                <w:rPr>
                  <w:rFonts w:ascii="Times New Roman" w:hAnsi="Times New Roman"/>
                  <w:color w:val="0000FF"/>
                  <w:u w:val="single"/>
                </w:rPr>
                <w:t>https://m.edsoo.ru/I4Q2L7O1K</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84</w:t>
            </w:r>
          </w:p>
        </w:tc>
        <w:tc>
          <w:tcPr>
            <w:tcW w:w="2970"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Страна (страны) изучаемого языка (культурные особенности)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E81BB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20.04.2027 </w:t>
            </w:r>
          </w:p>
        </w:tc>
        <w:tc>
          <w:tcPr>
            <w:tcW w:w="3303" w:type="dxa"/>
            <w:tcMar>
              <w:top w:w="50" w:type="dxa"/>
              <w:left w:w="100" w:type="dxa"/>
            </w:tcMar>
            <w:vAlign w:val="center"/>
          </w:tcPr>
          <w:p w:rsidR="00550026" w:rsidRDefault="00A21860">
            <w:pPr>
              <w:spacing w:after="0"/>
              <w:ind w:left="135"/>
            </w:pPr>
            <w:hyperlink r:id="rId412">
              <w:r w:rsidR="009D4C8B">
                <w:rPr>
                  <w:rFonts w:ascii="Times New Roman" w:hAnsi="Times New Roman"/>
                  <w:color w:val="0000FF"/>
                  <w:u w:val="single"/>
                </w:rPr>
                <w:t>https://m.edsoo.ru/E0X2G6T3Z</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85</w:t>
            </w:r>
          </w:p>
        </w:tc>
        <w:tc>
          <w:tcPr>
            <w:tcW w:w="2970"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(деньги)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22.04.2027 </w:t>
            </w:r>
          </w:p>
        </w:tc>
        <w:tc>
          <w:tcPr>
            <w:tcW w:w="3303" w:type="dxa"/>
            <w:tcMar>
              <w:top w:w="50" w:type="dxa"/>
              <w:left w:w="100" w:type="dxa"/>
            </w:tcMar>
            <w:vAlign w:val="center"/>
          </w:tcPr>
          <w:p w:rsidR="00550026" w:rsidRDefault="00A21860">
            <w:pPr>
              <w:spacing w:after="0"/>
              <w:ind w:left="135"/>
            </w:pPr>
            <w:hyperlink r:id="rId413">
              <w:r w:rsidR="009D4C8B">
                <w:rPr>
                  <w:rFonts w:ascii="Times New Roman" w:hAnsi="Times New Roman"/>
                  <w:color w:val="0000FF"/>
                  <w:u w:val="single"/>
                </w:rPr>
                <w:t>https://m.edsoo.ru/Q8B3M5Z6K</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86</w:t>
            </w:r>
          </w:p>
        </w:tc>
        <w:tc>
          <w:tcPr>
            <w:tcW w:w="2970" w:type="dxa"/>
            <w:shd w:val="clear" w:color="auto" w:fill="auto"/>
            <w:tcMar>
              <w:top w:w="50" w:type="dxa"/>
              <w:left w:w="100" w:type="dxa"/>
            </w:tcMar>
            <w:vAlign w:val="center"/>
          </w:tcPr>
          <w:p w:rsidR="00550026" w:rsidRPr="00141EF1" w:rsidRDefault="009D4C8B">
            <w:pPr>
              <w:spacing w:after="0"/>
              <w:ind w:left="135"/>
              <w:rPr>
                <w:lang w:val="ru-RU"/>
              </w:rPr>
            </w:pPr>
            <w:r>
              <w:rPr>
                <w:rFonts w:ascii="Times New Roman" w:hAnsi="Times New Roman"/>
                <w:color w:val="000000"/>
                <w:sz w:val="24"/>
              </w:rPr>
              <w:t>C</w:t>
            </w:r>
            <w:r w:rsidRPr="00141EF1">
              <w:rPr>
                <w:rFonts w:ascii="Times New Roman" w:hAnsi="Times New Roman"/>
                <w:color w:val="000000"/>
                <w:sz w:val="24"/>
                <w:lang w:val="ru-RU"/>
              </w:rPr>
              <w:t>трана (страны) изучаемого языка (традиционная одежда)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26.04.2027 </w:t>
            </w:r>
          </w:p>
        </w:tc>
        <w:tc>
          <w:tcPr>
            <w:tcW w:w="3303" w:type="dxa"/>
            <w:tcMar>
              <w:top w:w="50" w:type="dxa"/>
              <w:left w:w="100" w:type="dxa"/>
            </w:tcMar>
            <w:vAlign w:val="center"/>
          </w:tcPr>
          <w:p w:rsidR="00550026" w:rsidRDefault="00A21860">
            <w:pPr>
              <w:spacing w:after="0"/>
              <w:ind w:left="135"/>
            </w:pPr>
            <w:hyperlink r:id="rId414">
              <w:r w:rsidR="009D4C8B">
                <w:rPr>
                  <w:rFonts w:ascii="Times New Roman" w:hAnsi="Times New Roman"/>
                  <w:color w:val="0000FF"/>
                  <w:u w:val="single"/>
                </w:rPr>
                <w:t>https://m.edsoo.ru/W3H2V7O9R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87</w:t>
            </w:r>
          </w:p>
        </w:tc>
        <w:tc>
          <w:tcPr>
            <w:tcW w:w="2970"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(достопримечательности)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27.04.2027 </w:t>
            </w:r>
          </w:p>
        </w:tc>
        <w:tc>
          <w:tcPr>
            <w:tcW w:w="3303" w:type="dxa"/>
            <w:tcMar>
              <w:top w:w="50" w:type="dxa"/>
              <w:left w:w="100" w:type="dxa"/>
            </w:tcMar>
            <w:vAlign w:val="center"/>
          </w:tcPr>
          <w:p w:rsidR="00550026" w:rsidRDefault="00A21860">
            <w:pPr>
              <w:spacing w:after="0"/>
              <w:ind w:left="135"/>
            </w:pPr>
            <w:hyperlink r:id="rId415">
              <w:r w:rsidR="009D4C8B">
                <w:rPr>
                  <w:rFonts w:ascii="Times New Roman" w:hAnsi="Times New Roman"/>
                  <w:color w:val="0000FF"/>
                  <w:u w:val="single"/>
                </w:rPr>
                <w:t>https://m.edsoo.ru/F0G0R6E7P</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88</w:t>
            </w:r>
          </w:p>
        </w:tc>
        <w:tc>
          <w:tcPr>
            <w:tcW w:w="2970"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Родная страна (культурные особенности)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29.04.2027 </w:t>
            </w:r>
          </w:p>
        </w:tc>
        <w:tc>
          <w:tcPr>
            <w:tcW w:w="3303" w:type="dxa"/>
            <w:tcMar>
              <w:top w:w="50" w:type="dxa"/>
              <w:left w:w="100" w:type="dxa"/>
            </w:tcMar>
            <w:vAlign w:val="center"/>
          </w:tcPr>
          <w:p w:rsidR="00550026" w:rsidRDefault="00A21860">
            <w:pPr>
              <w:spacing w:after="0"/>
              <w:ind w:left="135"/>
            </w:pPr>
            <w:hyperlink r:id="rId416">
              <w:r w:rsidR="009D4C8B">
                <w:rPr>
                  <w:rFonts w:ascii="Times New Roman" w:hAnsi="Times New Roman"/>
                  <w:color w:val="0000FF"/>
                  <w:u w:val="single"/>
                </w:rPr>
                <w:t>https://m.edsoo.ru/K5Z1S5T0F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89</w:t>
            </w:r>
          </w:p>
        </w:tc>
        <w:tc>
          <w:tcPr>
            <w:tcW w:w="2970"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(национальная кухня)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04.05.2027 </w:t>
            </w:r>
          </w:p>
        </w:tc>
        <w:tc>
          <w:tcPr>
            <w:tcW w:w="3303" w:type="dxa"/>
            <w:tcMar>
              <w:top w:w="50" w:type="dxa"/>
              <w:left w:w="100" w:type="dxa"/>
            </w:tcMar>
            <w:vAlign w:val="center"/>
          </w:tcPr>
          <w:p w:rsidR="00550026" w:rsidRDefault="00A21860">
            <w:pPr>
              <w:spacing w:after="0"/>
              <w:ind w:left="135"/>
            </w:pPr>
            <w:hyperlink r:id="rId417">
              <w:r w:rsidR="009D4C8B">
                <w:rPr>
                  <w:rFonts w:ascii="Times New Roman" w:hAnsi="Times New Roman"/>
                  <w:color w:val="0000FF"/>
                  <w:u w:val="single"/>
                </w:rPr>
                <w:t>https://m.edsoo.ru/H4Y3D9J6R</w:t>
              </w:r>
            </w:hyperlink>
          </w:p>
        </w:tc>
      </w:tr>
      <w:tr w:rsidR="0060542A" w:rsidTr="00443F9D">
        <w:trPr>
          <w:trHeight w:val="144"/>
          <w:tblCellSpacing w:w="0" w:type="dxa"/>
        </w:trPr>
        <w:tc>
          <w:tcPr>
            <w:tcW w:w="689" w:type="dxa"/>
            <w:tcMar>
              <w:top w:w="50" w:type="dxa"/>
              <w:left w:w="100" w:type="dxa"/>
            </w:tcMar>
            <w:vAlign w:val="center"/>
          </w:tcPr>
          <w:p w:rsidR="0060542A" w:rsidRDefault="0060542A">
            <w:pPr>
              <w:spacing w:after="0"/>
            </w:pPr>
            <w:r>
              <w:rPr>
                <w:rFonts w:ascii="Times New Roman" w:hAnsi="Times New Roman"/>
                <w:color w:val="000000"/>
                <w:sz w:val="24"/>
              </w:rPr>
              <w:t>90</w:t>
            </w:r>
          </w:p>
          <w:p w:rsidR="0060542A" w:rsidRDefault="0060542A" w:rsidP="00BB327C">
            <w:pPr>
              <w:spacing w:after="0"/>
            </w:pPr>
          </w:p>
        </w:tc>
        <w:tc>
          <w:tcPr>
            <w:tcW w:w="2970" w:type="dxa"/>
            <w:tcMar>
              <w:top w:w="50" w:type="dxa"/>
              <w:left w:w="100" w:type="dxa"/>
            </w:tcMar>
            <w:vAlign w:val="center"/>
          </w:tcPr>
          <w:p w:rsidR="0060542A" w:rsidRDefault="0060542A">
            <w:pPr>
              <w:spacing w:after="0"/>
              <w:ind w:left="135"/>
            </w:pPr>
            <w:r>
              <w:rPr>
                <w:rFonts w:ascii="Times New Roman" w:hAnsi="Times New Roman"/>
                <w:color w:val="000000"/>
                <w:sz w:val="24"/>
              </w:rPr>
              <w:t>Родная страна (национальная одежда)</w:t>
            </w:r>
          </w:p>
        </w:tc>
        <w:tc>
          <w:tcPr>
            <w:tcW w:w="948" w:type="dxa"/>
            <w:tcMar>
              <w:top w:w="50" w:type="dxa"/>
              <w:left w:w="100" w:type="dxa"/>
            </w:tcMar>
            <w:vAlign w:val="center"/>
          </w:tcPr>
          <w:p w:rsidR="0060542A" w:rsidRDefault="0060542A">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0542A" w:rsidRDefault="0060542A">
            <w:pPr>
              <w:spacing w:after="0"/>
              <w:ind w:left="135"/>
              <w:jc w:val="center"/>
            </w:pPr>
          </w:p>
        </w:tc>
        <w:tc>
          <w:tcPr>
            <w:tcW w:w="1912" w:type="dxa"/>
            <w:tcMar>
              <w:top w:w="50" w:type="dxa"/>
              <w:left w:w="100" w:type="dxa"/>
            </w:tcMar>
            <w:vAlign w:val="center"/>
          </w:tcPr>
          <w:p w:rsidR="0060542A" w:rsidRDefault="0060542A">
            <w:pPr>
              <w:spacing w:after="0"/>
              <w:ind w:left="135"/>
              <w:jc w:val="center"/>
            </w:pPr>
          </w:p>
        </w:tc>
        <w:tc>
          <w:tcPr>
            <w:tcW w:w="1425" w:type="dxa"/>
            <w:tcMar>
              <w:top w:w="50" w:type="dxa"/>
              <w:left w:w="100" w:type="dxa"/>
            </w:tcMar>
            <w:vAlign w:val="center"/>
          </w:tcPr>
          <w:p w:rsidR="0060542A" w:rsidRDefault="0060542A">
            <w:pPr>
              <w:spacing w:after="0"/>
              <w:ind w:left="135"/>
            </w:pPr>
            <w:r>
              <w:rPr>
                <w:rFonts w:ascii="Times New Roman" w:hAnsi="Times New Roman"/>
                <w:color w:val="000000"/>
                <w:sz w:val="24"/>
              </w:rPr>
              <w:t xml:space="preserve"> 06.05.2027 </w:t>
            </w:r>
          </w:p>
        </w:tc>
        <w:tc>
          <w:tcPr>
            <w:tcW w:w="3303" w:type="dxa"/>
            <w:tcMar>
              <w:top w:w="50" w:type="dxa"/>
              <w:left w:w="100" w:type="dxa"/>
            </w:tcMar>
            <w:vAlign w:val="center"/>
          </w:tcPr>
          <w:p w:rsidR="0060542A" w:rsidRDefault="00A21860">
            <w:pPr>
              <w:spacing w:after="0"/>
              <w:ind w:left="135"/>
            </w:pPr>
            <w:hyperlink r:id="rId418">
              <w:r w:rsidR="0060542A">
                <w:rPr>
                  <w:rFonts w:ascii="Times New Roman" w:hAnsi="Times New Roman"/>
                  <w:color w:val="0000FF"/>
                  <w:u w:val="single"/>
                </w:rPr>
                <w:t>https://m.edsoo.ru/X0J4X6H3Q</w:t>
              </w:r>
            </w:hyperlink>
          </w:p>
        </w:tc>
      </w:tr>
      <w:tr w:rsidR="0060542A" w:rsidTr="00443F9D">
        <w:trPr>
          <w:trHeight w:val="144"/>
          <w:tblCellSpacing w:w="0" w:type="dxa"/>
        </w:trPr>
        <w:tc>
          <w:tcPr>
            <w:tcW w:w="689" w:type="dxa"/>
            <w:tcMar>
              <w:top w:w="50" w:type="dxa"/>
              <w:left w:w="100" w:type="dxa"/>
            </w:tcMar>
            <w:vAlign w:val="center"/>
          </w:tcPr>
          <w:p w:rsidR="0060542A" w:rsidRDefault="0060542A">
            <w:pPr>
              <w:spacing w:after="0"/>
            </w:pPr>
            <w:r>
              <w:rPr>
                <w:rFonts w:ascii="Times New Roman" w:hAnsi="Times New Roman"/>
                <w:color w:val="000000"/>
                <w:sz w:val="24"/>
              </w:rPr>
              <w:t>91</w:t>
            </w:r>
          </w:p>
        </w:tc>
        <w:tc>
          <w:tcPr>
            <w:tcW w:w="2970" w:type="dxa"/>
            <w:tcMar>
              <w:top w:w="50" w:type="dxa"/>
              <w:left w:w="100" w:type="dxa"/>
            </w:tcMar>
            <w:vAlign w:val="center"/>
          </w:tcPr>
          <w:p w:rsidR="0060542A" w:rsidRPr="009D4C8B" w:rsidRDefault="0060542A">
            <w:pPr>
              <w:spacing w:after="0"/>
              <w:ind w:left="135"/>
              <w:rPr>
                <w:rFonts w:ascii="Times New Roman" w:hAnsi="Times New Roman" w:cs="Times New Roman"/>
                <w:b/>
                <w:lang w:val="ru-RU"/>
              </w:rPr>
            </w:pPr>
            <w:r w:rsidRPr="009D4C8B">
              <w:rPr>
                <w:rFonts w:ascii="Times New Roman" w:hAnsi="Times New Roman" w:cs="Times New Roman"/>
                <w:b/>
                <w:sz w:val="24"/>
                <w:lang w:val="ru-RU"/>
              </w:rPr>
              <w:t>Итоговая контрольная работа</w:t>
            </w:r>
          </w:p>
        </w:tc>
        <w:tc>
          <w:tcPr>
            <w:tcW w:w="948" w:type="dxa"/>
            <w:tcMar>
              <w:top w:w="50" w:type="dxa"/>
              <w:left w:w="100" w:type="dxa"/>
            </w:tcMar>
            <w:vAlign w:val="center"/>
          </w:tcPr>
          <w:p w:rsidR="0060542A" w:rsidRDefault="0060542A">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0542A" w:rsidRPr="00D50221" w:rsidRDefault="0060542A">
            <w:pPr>
              <w:spacing w:after="0"/>
              <w:ind w:left="135"/>
              <w:jc w:val="center"/>
              <w:rPr>
                <w:rFonts w:ascii="Times New Roman" w:hAnsi="Times New Roman" w:cs="Times New Roman"/>
                <w:lang w:val="ru-RU"/>
              </w:rPr>
            </w:pPr>
            <w:r w:rsidRPr="00D50221">
              <w:rPr>
                <w:rFonts w:ascii="Times New Roman" w:hAnsi="Times New Roman" w:cs="Times New Roman"/>
                <w:sz w:val="24"/>
                <w:lang w:val="ru-RU"/>
              </w:rPr>
              <w:t>1</w:t>
            </w:r>
          </w:p>
        </w:tc>
        <w:tc>
          <w:tcPr>
            <w:tcW w:w="1912" w:type="dxa"/>
            <w:tcMar>
              <w:top w:w="50" w:type="dxa"/>
              <w:left w:w="100" w:type="dxa"/>
            </w:tcMar>
            <w:vAlign w:val="center"/>
          </w:tcPr>
          <w:p w:rsidR="0060542A" w:rsidRDefault="0060542A">
            <w:pPr>
              <w:spacing w:after="0"/>
              <w:ind w:left="135"/>
              <w:jc w:val="center"/>
            </w:pPr>
          </w:p>
        </w:tc>
        <w:tc>
          <w:tcPr>
            <w:tcW w:w="1425" w:type="dxa"/>
            <w:tcMar>
              <w:top w:w="50" w:type="dxa"/>
              <w:left w:w="100" w:type="dxa"/>
            </w:tcMar>
            <w:vAlign w:val="center"/>
          </w:tcPr>
          <w:p w:rsidR="0060542A" w:rsidRDefault="0060542A">
            <w:pPr>
              <w:spacing w:after="0"/>
              <w:ind w:left="135"/>
            </w:pPr>
            <w:r>
              <w:rPr>
                <w:rFonts w:ascii="Times New Roman" w:hAnsi="Times New Roman"/>
                <w:color w:val="000000"/>
                <w:sz w:val="24"/>
              </w:rPr>
              <w:t xml:space="preserve"> 11.05.2027 </w:t>
            </w:r>
          </w:p>
        </w:tc>
        <w:tc>
          <w:tcPr>
            <w:tcW w:w="3303" w:type="dxa"/>
            <w:tcMar>
              <w:top w:w="50" w:type="dxa"/>
              <w:left w:w="100" w:type="dxa"/>
            </w:tcMar>
            <w:vAlign w:val="center"/>
          </w:tcPr>
          <w:p w:rsidR="0060542A" w:rsidRDefault="00A21860">
            <w:pPr>
              <w:spacing w:after="0"/>
              <w:ind w:left="135"/>
            </w:pPr>
            <w:hyperlink r:id="rId419">
              <w:r w:rsidR="0060542A">
                <w:rPr>
                  <w:rFonts w:ascii="Times New Roman" w:hAnsi="Times New Roman"/>
                  <w:color w:val="0000FF"/>
                  <w:u w:val="single"/>
                </w:rPr>
                <w:t>https://m.edsoo.ru/X0V1O2G2U</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92</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(традиции, обычаи)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13.05.2027 </w:t>
            </w:r>
          </w:p>
        </w:tc>
        <w:tc>
          <w:tcPr>
            <w:tcW w:w="3303" w:type="dxa"/>
            <w:tcMar>
              <w:top w:w="50" w:type="dxa"/>
              <w:left w:w="100" w:type="dxa"/>
            </w:tcMar>
            <w:vAlign w:val="center"/>
          </w:tcPr>
          <w:p w:rsidR="00550026" w:rsidRDefault="00A21860">
            <w:pPr>
              <w:spacing w:after="0"/>
              <w:ind w:left="135"/>
            </w:pPr>
            <w:hyperlink r:id="rId420">
              <w:r w:rsidR="009D4C8B">
                <w:rPr>
                  <w:rFonts w:ascii="Times New Roman" w:hAnsi="Times New Roman"/>
                  <w:color w:val="0000FF"/>
                  <w:u w:val="single"/>
                </w:rPr>
                <w:t>https://m.edsoo.ru/X5L1Q0L1O</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93</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(культурное наследие)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17.05.2027 </w:t>
            </w:r>
          </w:p>
        </w:tc>
        <w:tc>
          <w:tcPr>
            <w:tcW w:w="3303" w:type="dxa"/>
            <w:tcMar>
              <w:top w:w="50" w:type="dxa"/>
              <w:left w:w="100" w:type="dxa"/>
            </w:tcMar>
            <w:vAlign w:val="center"/>
          </w:tcPr>
          <w:p w:rsidR="00550026" w:rsidRDefault="00A21860">
            <w:pPr>
              <w:spacing w:after="0"/>
              <w:ind w:left="135"/>
            </w:pPr>
            <w:hyperlink r:id="rId421">
              <w:r w:rsidR="009D4C8B">
                <w:rPr>
                  <w:rFonts w:ascii="Times New Roman" w:hAnsi="Times New Roman"/>
                  <w:color w:val="0000FF"/>
                  <w:u w:val="single"/>
                </w:rPr>
                <w:t>https://m.edsoo.ru/E4O9E3A6B</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94</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(образование)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18.05.2027 </w:t>
            </w:r>
          </w:p>
        </w:tc>
        <w:tc>
          <w:tcPr>
            <w:tcW w:w="3303" w:type="dxa"/>
            <w:tcMar>
              <w:top w:w="50" w:type="dxa"/>
              <w:left w:w="100" w:type="dxa"/>
            </w:tcMar>
            <w:vAlign w:val="center"/>
          </w:tcPr>
          <w:p w:rsidR="00550026" w:rsidRDefault="00A21860">
            <w:pPr>
              <w:spacing w:after="0"/>
              <w:ind w:left="135"/>
            </w:pPr>
            <w:hyperlink r:id="rId422">
              <w:r w:rsidR="009D4C8B">
                <w:rPr>
                  <w:rFonts w:ascii="Times New Roman" w:hAnsi="Times New Roman"/>
                  <w:color w:val="0000FF"/>
                  <w:u w:val="single"/>
                </w:rPr>
                <w:t>https://m.edsoo.ru/Y1Q5B5R6J</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95</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20.05.2027 </w:t>
            </w:r>
          </w:p>
        </w:tc>
        <w:tc>
          <w:tcPr>
            <w:tcW w:w="3303" w:type="dxa"/>
            <w:tcMar>
              <w:top w:w="50" w:type="dxa"/>
              <w:left w:w="100" w:type="dxa"/>
            </w:tcMar>
            <w:vAlign w:val="center"/>
          </w:tcPr>
          <w:p w:rsidR="00550026" w:rsidRDefault="00A21860">
            <w:pPr>
              <w:spacing w:after="0"/>
              <w:ind w:left="135"/>
            </w:pPr>
            <w:hyperlink r:id="rId423">
              <w:r w:rsidR="009D4C8B">
                <w:rPr>
                  <w:rFonts w:ascii="Times New Roman" w:hAnsi="Times New Roman"/>
                  <w:color w:val="0000FF"/>
                  <w:u w:val="single"/>
                </w:rPr>
                <w:t>https://m.edsoo.ru/U2A7X1O6V</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96</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24.05.2027 </w:t>
            </w:r>
          </w:p>
        </w:tc>
        <w:tc>
          <w:tcPr>
            <w:tcW w:w="3303" w:type="dxa"/>
            <w:tcMar>
              <w:top w:w="50" w:type="dxa"/>
              <w:left w:w="100" w:type="dxa"/>
            </w:tcMar>
            <w:vAlign w:val="center"/>
          </w:tcPr>
          <w:p w:rsidR="00550026" w:rsidRDefault="00A21860">
            <w:pPr>
              <w:spacing w:after="0"/>
              <w:ind w:left="135"/>
            </w:pPr>
            <w:hyperlink r:id="rId424">
              <w:r w:rsidR="009D4C8B">
                <w:rPr>
                  <w:rFonts w:ascii="Times New Roman" w:hAnsi="Times New Roman"/>
                  <w:color w:val="0000FF"/>
                  <w:u w:val="single"/>
                </w:rPr>
                <w:t>https://m.edsoo.ru/E7E5I0M8R</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97</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(учёные)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25.05.2027 </w:t>
            </w:r>
          </w:p>
        </w:tc>
        <w:tc>
          <w:tcPr>
            <w:tcW w:w="3303" w:type="dxa"/>
            <w:tcMar>
              <w:top w:w="50" w:type="dxa"/>
              <w:left w:w="100" w:type="dxa"/>
            </w:tcMar>
            <w:vAlign w:val="center"/>
          </w:tcPr>
          <w:p w:rsidR="00550026" w:rsidRDefault="00A21860">
            <w:pPr>
              <w:spacing w:after="0"/>
              <w:ind w:left="135"/>
            </w:pPr>
            <w:hyperlink r:id="rId425">
              <w:r w:rsidR="009D4C8B">
                <w:rPr>
                  <w:rFonts w:ascii="Times New Roman" w:hAnsi="Times New Roman"/>
                  <w:color w:val="0000FF"/>
                  <w:u w:val="single"/>
                </w:rPr>
                <w:t>https://m.edsoo.ru/R2C4C6M5T</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98</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страны (стран) изучаемого языка (учёные)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27.05.2027 </w:t>
            </w:r>
          </w:p>
        </w:tc>
        <w:tc>
          <w:tcPr>
            <w:tcW w:w="3303" w:type="dxa"/>
            <w:tcMar>
              <w:top w:w="50" w:type="dxa"/>
              <w:left w:w="100" w:type="dxa"/>
            </w:tcMar>
            <w:vAlign w:val="center"/>
          </w:tcPr>
          <w:p w:rsidR="00550026" w:rsidRDefault="00A21860">
            <w:pPr>
              <w:spacing w:after="0"/>
              <w:ind w:left="135"/>
            </w:pPr>
            <w:hyperlink r:id="rId426">
              <w:r w:rsidR="009D4C8B">
                <w:rPr>
                  <w:rFonts w:ascii="Times New Roman" w:hAnsi="Times New Roman"/>
                  <w:color w:val="0000FF"/>
                  <w:u w:val="single"/>
                </w:rPr>
                <w:t>https://m.edsoo.ru/J6J5N1O5F</w:t>
              </w:r>
            </w:hyperlink>
          </w:p>
        </w:tc>
      </w:tr>
      <w:tr w:rsidR="00550026" w:rsidTr="00443F9D">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99</w:t>
            </w:r>
          </w:p>
        </w:tc>
        <w:tc>
          <w:tcPr>
            <w:tcW w:w="2970"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31.05.2027 </w:t>
            </w:r>
          </w:p>
        </w:tc>
        <w:tc>
          <w:tcPr>
            <w:tcW w:w="3303" w:type="dxa"/>
            <w:tcMar>
              <w:top w:w="50" w:type="dxa"/>
              <w:left w:w="100" w:type="dxa"/>
            </w:tcMar>
            <w:vAlign w:val="center"/>
          </w:tcPr>
          <w:p w:rsidR="00550026" w:rsidRDefault="00A21860">
            <w:pPr>
              <w:spacing w:after="0"/>
              <w:ind w:left="135"/>
            </w:pPr>
            <w:hyperlink r:id="rId427">
              <w:r w:rsidR="009D4C8B">
                <w:rPr>
                  <w:rFonts w:ascii="Times New Roman" w:hAnsi="Times New Roman"/>
                  <w:color w:val="0000FF"/>
                  <w:u w:val="single"/>
                </w:rPr>
                <w:t>https://m.edsoo.ru/D4F8T9L0L</w:t>
              </w:r>
            </w:hyperlink>
          </w:p>
        </w:tc>
      </w:tr>
      <w:tr w:rsidR="00550026" w:rsidTr="00443F9D">
        <w:trPr>
          <w:trHeight w:val="144"/>
          <w:tblCellSpacing w:w="0" w:type="dxa"/>
        </w:trPr>
        <w:tc>
          <w:tcPr>
            <w:tcW w:w="0" w:type="auto"/>
            <w:gridSpan w:val="2"/>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lang w:val="ru-RU"/>
              </w:rPr>
              <w:t>99</w:t>
            </w:r>
            <w:r>
              <w:rPr>
                <w:rFonts w:ascii="Times New Roman" w:hAnsi="Times New Roman"/>
                <w:color w:val="000000"/>
                <w:sz w:val="24"/>
              </w:rPr>
              <w:t xml:space="preserve">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91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p>
    <w:p w:rsidR="00550026" w:rsidRDefault="009D4C8B">
      <w:pPr>
        <w:spacing w:after="0"/>
        <w:ind w:left="120"/>
      </w:pPr>
      <w:r>
        <w:rPr>
          <w:rFonts w:ascii="Times New Roman" w:hAnsi="Times New Roman"/>
          <w:b/>
          <w:color w:val="000000"/>
          <w:sz w:val="28"/>
        </w:rPr>
        <w:t xml:space="preserve"> 9 КЛАСС </w:t>
      </w:r>
    </w:p>
    <w:tbl>
      <w:tblPr>
        <w:tblW w:w="13093"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9"/>
        <w:gridCol w:w="2997"/>
        <w:gridCol w:w="948"/>
        <w:gridCol w:w="1843"/>
        <w:gridCol w:w="1912"/>
        <w:gridCol w:w="1425"/>
        <w:gridCol w:w="3279"/>
      </w:tblGrid>
      <w:tr w:rsidR="00550026" w:rsidTr="009D4C8B">
        <w:trPr>
          <w:trHeight w:val="144"/>
          <w:tblCellSpacing w:w="0" w:type="dxa"/>
        </w:trPr>
        <w:tc>
          <w:tcPr>
            <w:tcW w:w="689"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п/п </w:t>
            </w:r>
          </w:p>
          <w:p w:rsidR="00550026" w:rsidRDefault="00550026">
            <w:pPr>
              <w:spacing w:after="0"/>
              <w:ind w:left="135"/>
            </w:pPr>
          </w:p>
        </w:tc>
        <w:tc>
          <w:tcPr>
            <w:tcW w:w="2997"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Тема урока </w:t>
            </w:r>
          </w:p>
          <w:p w:rsidR="00550026" w:rsidRDefault="00550026">
            <w:pPr>
              <w:spacing w:after="0"/>
              <w:ind w:left="135"/>
            </w:pPr>
          </w:p>
        </w:tc>
        <w:tc>
          <w:tcPr>
            <w:tcW w:w="0" w:type="auto"/>
            <w:gridSpan w:val="3"/>
            <w:tcMar>
              <w:top w:w="50" w:type="dxa"/>
              <w:left w:w="100" w:type="dxa"/>
            </w:tcMar>
            <w:vAlign w:val="center"/>
          </w:tcPr>
          <w:p w:rsidR="00550026" w:rsidRDefault="009D4C8B">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Дата изучения </w:t>
            </w:r>
          </w:p>
          <w:p w:rsidR="00550026" w:rsidRDefault="00550026">
            <w:pPr>
              <w:spacing w:after="0"/>
              <w:ind w:left="135"/>
            </w:pPr>
          </w:p>
        </w:tc>
        <w:tc>
          <w:tcPr>
            <w:tcW w:w="3279" w:type="dxa"/>
            <w:vMerge w:val="restart"/>
            <w:tcMar>
              <w:top w:w="50" w:type="dxa"/>
              <w:left w:w="100" w:type="dxa"/>
            </w:tcMar>
            <w:vAlign w:val="center"/>
          </w:tcPr>
          <w:p w:rsidR="00550026" w:rsidRDefault="009D4C8B">
            <w:pPr>
              <w:spacing w:after="0"/>
              <w:ind w:left="135"/>
            </w:pPr>
            <w:r>
              <w:rPr>
                <w:rFonts w:ascii="Times New Roman" w:hAnsi="Times New Roman"/>
                <w:b/>
                <w:color w:val="000000"/>
                <w:sz w:val="24"/>
              </w:rPr>
              <w:t xml:space="preserve">Электронные цифровые образовательные ресурсы </w:t>
            </w:r>
          </w:p>
          <w:p w:rsidR="00550026" w:rsidRDefault="00550026">
            <w:pPr>
              <w:spacing w:after="0"/>
              <w:ind w:left="135"/>
            </w:pPr>
          </w:p>
        </w:tc>
      </w:tr>
      <w:tr w:rsidR="00550026" w:rsidTr="009D4C8B">
        <w:trPr>
          <w:trHeight w:val="144"/>
          <w:tblCellSpacing w:w="0" w:type="dxa"/>
        </w:trPr>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c>
          <w:tcPr>
            <w:tcW w:w="94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Всего </w:t>
            </w:r>
          </w:p>
          <w:p w:rsidR="00550026" w:rsidRDefault="00550026">
            <w:pPr>
              <w:spacing w:after="0"/>
              <w:ind w:left="135"/>
            </w:pPr>
          </w:p>
        </w:tc>
        <w:tc>
          <w:tcPr>
            <w:tcW w:w="1843"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Контрольные работы </w:t>
            </w:r>
          </w:p>
          <w:p w:rsidR="00550026" w:rsidRDefault="00550026">
            <w:pPr>
              <w:spacing w:after="0"/>
              <w:ind w:left="135"/>
            </w:pPr>
          </w:p>
        </w:tc>
        <w:tc>
          <w:tcPr>
            <w:tcW w:w="1912"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Практические работы </w:t>
            </w:r>
          </w:p>
          <w:p w:rsidR="00550026" w:rsidRDefault="00550026">
            <w:pPr>
              <w:spacing w:after="0"/>
              <w:ind w:left="135"/>
            </w:pPr>
          </w:p>
        </w:tc>
        <w:tc>
          <w:tcPr>
            <w:tcW w:w="0" w:type="auto"/>
            <w:vMerge/>
            <w:tcBorders>
              <w:top w:val="nil"/>
            </w:tcBorders>
            <w:tcMar>
              <w:top w:w="50" w:type="dxa"/>
              <w:left w:w="100" w:type="dxa"/>
            </w:tcMar>
          </w:tcPr>
          <w:p w:rsidR="00550026" w:rsidRDefault="00550026"/>
        </w:tc>
        <w:tc>
          <w:tcPr>
            <w:tcW w:w="0" w:type="auto"/>
            <w:vMerge/>
            <w:tcBorders>
              <w:top w:val="nil"/>
            </w:tcBorders>
            <w:tcMar>
              <w:top w:w="50" w:type="dxa"/>
              <w:left w:w="100" w:type="dxa"/>
            </w:tcMar>
          </w:tcPr>
          <w:p w:rsidR="00550026" w:rsidRDefault="00550026"/>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01.09.2026 </w:t>
            </w:r>
          </w:p>
        </w:tc>
        <w:tc>
          <w:tcPr>
            <w:tcW w:w="3279" w:type="dxa"/>
            <w:tcMar>
              <w:top w:w="50" w:type="dxa"/>
              <w:left w:w="100" w:type="dxa"/>
            </w:tcMar>
            <w:vAlign w:val="center"/>
          </w:tcPr>
          <w:p w:rsidR="00550026" w:rsidRDefault="00A21860">
            <w:pPr>
              <w:spacing w:after="0"/>
              <w:ind w:left="135"/>
            </w:pPr>
            <w:hyperlink r:id="rId428">
              <w:r w:rsidR="009D4C8B">
                <w:rPr>
                  <w:rFonts w:ascii="Times New Roman" w:hAnsi="Times New Roman"/>
                  <w:color w:val="0000FF"/>
                  <w:u w:val="single"/>
                </w:rPr>
                <w:t>https://m.edsoo.ru/O9J8E6T9A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03.09.2026 </w:t>
            </w:r>
          </w:p>
        </w:tc>
        <w:tc>
          <w:tcPr>
            <w:tcW w:w="3279" w:type="dxa"/>
            <w:tcMar>
              <w:top w:w="50" w:type="dxa"/>
              <w:left w:w="100" w:type="dxa"/>
            </w:tcMar>
            <w:vAlign w:val="center"/>
          </w:tcPr>
          <w:p w:rsidR="00550026" w:rsidRDefault="00A21860">
            <w:pPr>
              <w:spacing w:after="0"/>
              <w:ind w:left="135"/>
            </w:pPr>
            <w:hyperlink r:id="rId429">
              <w:r w:rsidR="009D4C8B">
                <w:rPr>
                  <w:rFonts w:ascii="Times New Roman" w:hAnsi="Times New Roman"/>
                  <w:color w:val="0000FF"/>
                  <w:u w:val="single"/>
                </w:rPr>
                <w:t>https://m.edsoo.ru/R5A9C3Q0J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07.09.2026 </w:t>
            </w:r>
          </w:p>
        </w:tc>
        <w:tc>
          <w:tcPr>
            <w:tcW w:w="3279" w:type="dxa"/>
            <w:tcMar>
              <w:top w:w="50" w:type="dxa"/>
              <w:left w:w="100" w:type="dxa"/>
            </w:tcMar>
            <w:vAlign w:val="center"/>
          </w:tcPr>
          <w:p w:rsidR="00550026" w:rsidRDefault="00A21860">
            <w:pPr>
              <w:spacing w:after="0"/>
              <w:ind w:left="135"/>
            </w:pPr>
            <w:hyperlink r:id="rId430">
              <w:r w:rsidR="009D4C8B">
                <w:rPr>
                  <w:rFonts w:ascii="Times New Roman" w:hAnsi="Times New Roman"/>
                  <w:color w:val="0000FF"/>
                  <w:u w:val="single"/>
                </w:rPr>
                <w:t>https://m.edsoo.ru/J8D7S8A6B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08.09.2026 </w:t>
            </w:r>
          </w:p>
        </w:tc>
        <w:tc>
          <w:tcPr>
            <w:tcW w:w="3279" w:type="dxa"/>
            <w:tcMar>
              <w:top w:w="50" w:type="dxa"/>
              <w:left w:w="100" w:type="dxa"/>
            </w:tcMar>
            <w:vAlign w:val="center"/>
          </w:tcPr>
          <w:p w:rsidR="00550026" w:rsidRDefault="00A21860">
            <w:pPr>
              <w:spacing w:after="0"/>
              <w:ind w:left="135"/>
            </w:pPr>
            <w:hyperlink r:id="rId431">
              <w:r w:rsidR="009D4C8B">
                <w:rPr>
                  <w:rFonts w:ascii="Times New Roman" w:hAnsi="Times New Roman"/>
                  <w:color w:val="0000FF"/>
                  <w:u w:val="single"/>
                </w:rPr>
                <w:t>https://m.edsoo.ru/X8Y4P5V7U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10.09.2026 </w:t>
            </w:r>
          </w:p>
        </w:tc>
        <w:tc>
          <w:tcPr>
            <w:tcW w:w="3279" w:type="dxa"/>
            <w:tcMar>
              <w:top w:w="50" w:type="dxa"/>
              <w:left w:w="100" w:type="dxa"/>
            </w:tcMar>
            <w:vAlign w:val="center"/>
          </w:tcPr>
          <w:p w:rsidR="00550026" w:rsidRDefault="00A21860">
            <w:pPr>
              <w:spacing w:after="0"/>
              <w:ind w:left="135"/>
            </w:pPr>
            <w:hyperlink r:id="rId432">
              <w:r w:rsidR="009D4C8B">
                <w:rPr>
                  <w:rFonts w:ascii="Times New Roman" w:hAnsi="Times New Roman"/>
                  <w:color w:val="0000FF"/>
                  <w:u w:val="single"/>
                </w:rPr>
                <w:t>https://m.edsoo.ru/D4O1Y8O2W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14.09.2026 </w:t>
            </w:r>
          </w:p>
        </w:tc>
        <w:tc>
          <w:tcPr>
            <w:tcW w:w="3279" w:type="dxa"/>
            <w:tcMar>
              <w:top w:w="50" w:type="dxa"/>
              <w:left w:w="100" w:type="dxa"/>
            </w:tcMar>
            <w:vAlign w:val="center"/>
          </w:tcPr>
          <w:p w:rsidR="00550026" w:rsidRDefault="00A21860">
            <w:pPr>
              <w:spacing w:after="0"/>
              <w:ind w:left="135"/>
            </w:pPr>
            <w:hyperlink r:id="rId433">
              <w:r w:rsidR="009D4C8B">
                <w:rPr>
                  <w:rFonts w:ascii="Times New Roman" w:hAnsi="Times New Roman"/>
                  <w:color w:val="0000FF"/>
                  <w:u w:val="single"/>
                </w:rPr>
                <w:t>https://m.edsoo.ru/O3Q7Y1L5L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w:t>
            </w:r>
          </w:p>
        </w:tc>
        <w:tc>
          <w:tcPr>
            <w:tcW w:w="2997" w:type="dxa"/>
            <w:tcMar>
              <w:top w:w="50" w:type="dxa"/>
              <w:left w:w="100" w:type="dxa"/>
            </w:tcMar>
            <w:vAlign w:val="center"/>
          </w:tcPr>
          <w:p w:rsidR="00550026" w:rsidRPr="009D4C8B" w:rsidRDefault="009D4C8B">
            <w:pPr>
              <w:spacing w:after="0"/>
              <w:ind w:left="135"/>
              <w:rPr>
                <w:rFonts w:ascii="Times New Roman" w:hAnsi="Times New Roman" w:cs="Times New Roman"/>
                <w:b/>
                <w:sz w:val="24"/>
                <w:szCs w:val="24"/>
                <w:lang w:val="ru-RU"/>
              </w:rPr>
            </w:pPr>
            <w:r w:rsidRPr="009D4C8B">
              <w:rPr>
                <w:rFonts w:ascii="Times New Roman" w:hAnsi="Times New Roman" w:cs="Times New Roman"/>
                <w:b/>
                <w:sz w:val="24"/>
                <w:szCs w:val="24"/>
                <w:lang w:val="ru-RU"/>
              </w:rPr>
              <w:t>Входная контрольная работа</w:t>
            </w:r>
          </w:p>
        </w:tc>
        <w:tc>
          <w:tcPr>
            <w:tcW w:w="948"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rPr>
            </w:pPr>
            <w:r w:rsidRPr="00B93C47">
              <w:rPr>
                <w:rFonts w:ascii="Times New Roman" w:hAnsi="Times New Roman" w:cs="Times New Roman"/>
                <w:color w:val="000000"/>
                <w:sz w:val="24"/>
                <w:szCs w:val="24"/>
              </w:rPr>
              <w:t xml:space="preserve"> 1 </w:t>
            </w:r>
          </w:p>
        </w:tc>
        <w:tc>
          <w:tcPr>
            <w:tcW w:w="1843"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lang w:val="ru-RU"/>
              </w:rPr>
            </w:pPr>
            <w:r w:rsidRPr="00B93C47">
              <w:rPr>
                <w:rFonts w:ascii="Times New Roman" w:hAnsi="Times New Roman" w:cs="Times New Roman"/>
                <w:sz w:val="24"/>
                <w:szCs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15.09.2026 </w:t>
            </w:r>
          </w:p>
        </w:tc>
        <w:tc>
          <w:tcPr>
            <w:tcW w:w="3279" w:type="dxa"/>
            <w:tcMar>
              <w:top w:w="50" w:type="dxa"/>
              <w:left w:w="100" w:type="dxa"/>
            </w:tcMar>
            <w:vAlign w:val="center"/>
          </w:tcPr>
          <w:p w:rsidR="00550026" w:rsidRDefault="00A21860">
            <w:pPr>
              <w:spacing w:after="0"/>
              <w:ind w:left="135"/>
            </w:pPr>
            <w:hyperlink r:id="rId434">
              <w:r w:rsidR="009D4C8B">
                <w:rPr>
                  <w:rFonts w:ascii="Times New Roman" w:hAnsi="Times New Roman"/>
                  <w:color w:val="0000FF"/>
                  <w:u w:val="single"/>
                </w:rPr>
                <w:t>https://m.edsoo.ru/O9O4X5P3S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17.09.2026 </w:t>
            </w:r>
          </w:p>
        </w:tc>
        <w:tc>
          <w:tcPr>
            <w:tcW w:w="3279" w:type="dxa"/>
            <w:tcMar>
              <w:top w:w="50" w:type="dxa"/>
              <w:left w:w="100" w:type="dxa"/>
            </w:tcMar>
            <w:vAlign w:val="center"/>
          </w:tcPr>
          <w:p w:rsidR="00550026" w:rsidRDefault="00A21860">
            <w:pPr>
              <w:spacing w:after="0"/>
              <w:ind w:left="135"/>
            </w:pPr>
            <w:hyperlink r:id="rId435">
              <w:r w:rsidR="009D4C8B">
                <w:rPr>
                  <w:rFonts w:ascii="Times New Roman" w:hAnsi="Times New Roman"/>
                  <w:color w:val="0000FF"/>
                  <w:u w:val="single"/>
                </w:rPr>
                <w:t>https://m.edsoo.ru/E4D3P1D6X</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21.09.2026 </w:t>
            </w:r>
          </w:p>
        </w:tc>
        <w:tc>
          <w:tcPr>
            <w:tcW w:w="3279" w:type="dxa"/>
            <w:tcMar>
              <w:top w:w="50" w:type="dxa"/>
              <w:left w:w="100" w:type="dxa"/>
            </w:tcMar>
            <w:vAlign w:val="center"/>
          </w:tcPr>
          <w:p w:rsidR="00550026" w:rsidRDefault="00A21860">
            <w:pPr>
              <w:spacing w:after="0"/>
              <w:ind w:left="135"/>
            </w:pPr>
            <w:hyperlink r:id="rId436">
              <w:r w:rsidR="009D4C8B">
                <w:rPr>
                  <w:rFonts w:ascii="Times New Roman" w:hAnsi="Times New Roman"/>
                  <w:color w:val="0000FF"/>
                  <w:u w:val="single"/>
                </w:rPr>
                <w:t>https://m.edsoo.ru/F3U9Y8P4R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10</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22.09.2026 </w:t>
            </w:r>
          </w:p>
        </w:tc>
        <w:tc>
          <w:tcPr>
            <w:tcW w:w="3279" w:type="dxa"/>
            <w:tcMar>
              <w:top w:w="50" w:type="dxa"/>
              <w:left w:w="100" w:type="dxa"/>
            </w:tcMar>
            <w:vAlign w:val="center"/>
          </w:tcPr>
          <w:p w:rsidR="00550026" w:rsidRDefault="00A21860">
            <w:pPr>
              <w:spacing w:after="0"/>
              <w:ind w:left="135"/>
            </w:pPr>
            <w:hyperlink r:id="rId437">
              <w:r w:rsidR="009D4C8B">
                <w:rPr>
                  <w:rFonts w:ascii="Times New Roman" w:hAnsi="Times New Roman"/>
                  <w:color w:val="0000FF"/>
                  <w:u w:val="single"/>
                </w:rPr>
                <w:t>https://m.edsoo.ru/Q4Q4I5L9Q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11</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24.09.2026 </w:t>
            </w:r>
          </w:p>
        </w:tc>
        <w:tc>
          <w:tcPr>
            <w:tcW w:w="3279" w:type="dxa"/>
            <w:tcMar>
              <w:top w:w="50" w:type="dxa"/>
              <w:left w:w="100" w:type="dxa"/>
            </w:tcMar>
            <w:vAlign w:val="center"/>
          </w:tcPr>
          <w:p w:rsidR="00550026" w:rsidRDefault="00A21860">
            <w:pPr>
              <w:spacing w:after="0"/>
              <w:ind w:left="135"/>
            </w:pPr>
            <w:hyperlink r:id="rId438">
              <w:r w:rsidR="009D4C8B">
                <w:rPr>
                  <w:rFonts w:ascii="Times New Roman" w:hAnsi="Times New Roman"/>
                  <w:color w:val="0000FF"/>
                  <w:u w:val="single"/>
                </w:rPr>
                <w:t>https://m.edsoo.ru/E6O4I4H6G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12</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(литературного персонажа) (описание, сравнение)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28.09.2026 </w:t>
            </w:r>
          </w:p>
        </w:tc>
        <w:tc>
          <w:tcPr>
            <w:tcW w:w="3279" w:type="dxa"/>
            <w:tcMar>
              <w:top w:w="50" w:type="dxa"/>
              <w:left w:w="100" w:type="dxa"/>
            </w:tcMar>
            <w:vAlign w:val="center"/>
          </w:tcPr>
          <w:p w:rsidR="00550026" w:rsidRDefault="00A21860">
            <w:pPr>
              <w:spacing w:after="0"/>
              <w:ind w:left="135"/>
            </w:pPr>
            <w:hyperlink r:id="rId439">
              <w:r w:rsidR="009D4C8B">
                <w:rPr>
                  <w:rFonts w:ascii="Times New Roman" w:hAnsi="Times New Roman"/>
                  <w:color w:val="0000FF"/>
                  <w:u w:val="single"/>
                </w:rPr>
                <w:t>https://m.edsoo.ru/O8R8I6M0T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13</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29.09.2026 </w:t>
            </w:r>
          </w:p>
        </w:tc>
        <w:tc>
          <w:tcPr>
            <w:tcW w:w="3279" w:type="dxa"/>
            <w:tcMar>
              <w:top w:w="50" w:type="dxa"/>
              <w:left w:w="100" w:type="dxa"/>
            </w:tcMar>
            <w:vAlign w:val="center"/>
          </w:tcPr>
          <w:p w:rsidR="00550026" w:rsidRDefault="00A21860">
            <w:pPr>
              <w:spacing w:after="0"/>
              <w:ind w:left="135"/>
            </w:pPr>
            <w:hyperlink r:id="rId440">
              <w:r w:rsidR="009D4C8B">
                <w:rPr>
                  <w:rFonts w:ascii="Times New Roman" w:hAnsi="Times New Roman"/>
                  <w:color w:val="0000FF"/>
                  <w:u w:val="single"/>
                </w:rPr>
                <w:t>https://m.edsoo.ru/S0E7K4K7J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14</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01.10.2026 </w:t>
            </w:r>
          </w:p>
        </w:tc>
        <w:tc>
          <w:tcPr>
            <w:tcW w:w="3279" w:type="dxa"/>
            <w:tcMar>
              <w:top w:w="50" w:type="dxa"/>
              <w:left w:w="100" w:type="dxa"/>
            </w:tcMar>
            <w:vAlign w:val="center"/>
          </w:tcPr>
          <w:p w:rsidR="00550026" w:rsidRDefault="00A21860">
            <w:pPr>
              <w:spacing w:after="0"/>
              <w:ind w:left="135"/>
            </w:pPr>
            <w:hyperlink r:id="rId441">
              <w:r w:rsidR="009D4C8B">
                <w:rPr>
                  <w:rFonts w:ascii="Times New Roman" w:hAnsi="Times New Roman"/>
                  <w:color w:val="0000FF"/>
                  <w:u w:val="single"/>
                </w:rPr>
                <w:t>https://m.edsoo.ru/W1R1V7H5N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15</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"Внешность и характер человека (литературного персонажа)"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12.10.2026 </w:t>
            </w:r>
          </w:p>
        </w:tc>
        <w:tc>
          <w:tcPr>
            <w:tcW w:w="3279" w:type="dxa"/>
            <w:tcMar>
              <w:top w:w="50" w:type="dxa"/>
              <w:left w:w="100" w:type="dxa"/>
            </w:tcMar>
            <w:vAlign w:val="center"/>
          </w:tcPr>
          <w:p w:rsidR="00550026" w:rsidRDefault="00A21860">
            <w:pPr>
              <w:spacing w:after="0"/>
              <w:ind w:left="135"/>
            </w:pPr>
            <w:hyperlink r:id="rId442">
              <w:r w:rsidR="009D4C8B">
                <w:rPr>
                  <w:rFonts w:ascii="Times New Roman" w:hAnsi="Times New Roman"/>
                  <w:color w:val="0000FF"/>
                  <w:u w:val="single"/>
                </w:rPr>
                <w:t>https://m.edsoo.ru/A7S8P2D4L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16</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(живопись)</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13.10.2026 </w:t>
            </w:r>
          </w:p>
        </w:tc>
        <w:tc>
          <w:tcPr>
            <w:tcW w:w="3279" w:type="dxa"/>
            <w:tcMar>
              <w:top w:w="50" w:type="dxa"/>
              <w:left w:w="100" w:type="dxa"/>
            </w:tcMar>
            <w:vAlign w:val="center"/>
          </w:tcPr>
          <w:p w:rsidR="00550026" w:rsidRDefault="00A21860">
            <w:pPr>
              <w:spacing w:after="0"/>
              <w:ind w:left="135"/>
            </w:pPr>
            <w:hyperlink r:id="rId443">
              <w:r w:rsidR="009D4C8B">
                <w:rPr>
                  <w:rFonts w:ascii="Times New Roman" w:hAnsi="Times New Roman"/>
                  <w:color w:val="0000FF"/>
                  <w:u w:val="single"/>
                </w:rPr>
                <w:t>https://m.edsoo.ru/S7H5T9K1Z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(направления живописи)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15.10.2026 </w:t>
            </w:r>
          </w:p>
        </w:tc>
        <w:tc>
          <w:tcPr>
            <w:tcW w:w="3279" w:type="dxa"/>
            <w:tcMar>
              <w:top w:w="50" w:type="dxa"/>
              <w:left w:w="100" w:type="dxa"/>
            </w:tcMar>
            <w:vAlign w:val="center"/>
          </w:tcPr>
          <w:p w:rsidR="00550026" w:rsidRDefault="00A21860">
            <w:pPr>
              <w:spacing w:after="0"/>
              <w:ind w:left="135"/>
            </w:pPr>
            <w:hyperlink r:id="rId444">
              <w:r w:rsidR="009D4C8B">
                <w:rPr>
                  <w:rFonts w:ascii="Times New Roman" w:hAnsi="Times New Roman"/>
                  <w:color w:val="0000FF"/>
                  <w:u w:val="single"/>
                </w:rPr>
                <w:t>https://m.edsoo.ru/B1R4F0N4U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(технологии: проблемы)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19.10.2026 </w:t>
            </w:r>
          </w:p>
        </w:tc>
        <w:tc>
          <w:tcPr>
            <w:tcW w:w="3279" w:type="dxa"/>
            <w:tcMar>
              <w:top w:w="50" w:type="dxa"/>
              <w:left w:w="100" w:type="dxa"/>
            </w:tcMar>
            <w:vAlign w:val="center"/>
          </w:tcPr>
          <w:p w:rsidR="00550026" w:rsidRDefault="00A21860">
            <w:pPr>
              <w:spacing w:after="0"/>
              <w:ind w:left="135"/>
            </w:pPr>
            <w:hyperlink r:id="rId445">
              <w:r w:rsidR="009D4C8B">
                <w:rPr>
                  <w:rFonts w:ascii="Times New Roman" w:hAnsi="Times New Roman"/>
                  <w:color w:val="0000FF"/>
                  <w:u w:val="single"/>
                </w:rPr>
                <w:t>https://m.edsoo.ru/D7K9K5Q3B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19</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(компьютерные программы)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20.10.2026 </w:t>
            </w:r>
          </w:p>
        </w:tc>
        <w:tc>
          <w:tcPr>
            <w:tcW w:w="3279" w:type="dxa"/>
            <w:tcMar>
              <w:top w:w="50" w:type="dxa"/>
              <w:left w:w="100" w:type="dxa"/>
            </w:tcMar>
            <w:vAlign w:val="center"/>
          </w:tcPr>
          <w:p w:rsidR="00550026" w:rsidRDefault="00A21860">
            <w:pPr>
              <w:spacing w:after="0"/>
              <w:ind w:left="135"/>
            </w:pPr>
            <w:hyperlink r:id="rId446">
              <w:r w:rsidR="009D4C8B">
                <w:rPr>
                  <w:rFonts w:ascii="Times New Roman" w:hAnsi="Times New Roman"/>
                  <w:color w:val="0000FF"/>
                  <w:u w:val="single"/>
                </w:rPr>
                <w:t>https://m.edsoo.ru/N0O6G4A4Q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20</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(компьютерные игры)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rPr>
                <w:lang w:val="ru-RU"/>
              </w:rP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22.10.2026 </w:t>
            </w:r>
          </w:p>
        </w:tc>
        <w:tc>
          <w:tcPr>
            <w:tcW w:w="3279" w:type="dxa"/>
            <w:tcMar>
              <w:top w:w="50" w:type="dxa"/>
              <w:left w:w="100" w:type="dxa"/>
            </w:tcMar>
            <w:vAlign w:val="center"/>
          </w:tcPr>
          <w:p w:rsidR="00550026" w:rsidRDefault="00A21860">
            <w:pPr>
              <w:spacing w:after="0"/>
              <w:ind w:left="135"/>
            </w:pPr>
            <w:hyperlink r:id="rId447">
              <w:r w:rsidR="009D4C8B">
                <w:rPr>
                  <w:rFonts w:ascii="Times New Roman" w:hAnsi="Times New Roman"/>
                  <w:color w:val="0000FF"/>
                  <w:u w:val="single"/>
                </w:rPr>
                <w:t>https://m.edsoo.ru/H8G4Q6E6Q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21</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(технологии в нашей жизни)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26.10.2026 </w:t>
            </w:r>
          </w:p>
        </w:tc>
        <w:tc>
          <w:tcPr>
            <w:tcW w:w="3279" w:type="dxa"/>
            <w:tcMar>
              <w:top w:w="50" w:type="dxa"/>
              <w:left w:w="100" w:type="dxa"/>
            </w:tcMar>
            <w:vAlign w:val="center"/>
          </w:tcPr>
          <w:p w:rsidR="00550026" w:rsidRDefault="00A21860">
            <w:pPr>
              <w:spacing w:after="0"/>
              <w:ind w:left="135"/>
            </w:pPr>
            <w:hyperlink r:id="rId448">
              <w:r w:rsidR="009D4C8B">
                <w:rPr>
                  <w:rFonts w:ascii="Times New Roman" w:hAnsi="Times New Roman"/>
                  <w:color w:val="0000FF"/>
                  <w:u w:val="single"/>
                </w:rPr>
                <w:t>https://m.edsoo.ru/R8N1E9Q4R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22</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(виды искусства)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27.10.2026 </w:t>
            </w:r>
          </w:p>
        </w:tc>
        <w:tc>
          <w:tcPr>
            <w:tcW w:w="3279" w:type="dxa"/>
            <w:tcMar>
              <w:top w:w="50" w:type="dxa"/>
              <w:left w:w="100" w:type="dxa"/>
            </w:tcMar>
            <w:vAlign w:val="center"/>
          </w:tcPr>
          <w:p w:rsidR="00550026" w:rsidRDefault="00A21860">
            <w:pPr>
              <w:spacing w:after="0"/>
              <w:ind w:left="135"/>
            </w:pPr>
            <w:hyperlink r:id="rId449">
              <w:r w:rsidR="009D4C8B">
                <w:rPr>
                  <w:rFonts w:ascii="Times New Roman" w:hAnsi="Times New Roman"/>
                  <w:color w:val="0000FF"/>
                  <w:u w:val="single"/>
                </w:rPr>
                <w:t>https://m.edsoo.ru/Z5O3Y5O5A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23</w:t>
            </w:r>
          </w:p>
        </w:tc>
        <w:tc>
          <w:tcPr>
            <w:tcW w:w="2997" w:type="dxa"/>
            <w:tcMar>
              <w:top w:w="50" w:type="dxa"/>
              <w:left w:w="100" w:type="dxa"/>
            </w:tcMar>
            <w:vAlign w:val="center"/>
          </w:tcPr>
          <w:p w:rsidR="00550026" w:rsidRPr="009D4C8B" w:rsidRDefault="009D4C8B">
            <w:pPr>
              <w:spacing w:after="0"/>
              <w:ind w:left="135"/>
              <w:rPr>
                <w:rFonts w:ascii="Times New Roman" w:hAnsi="Times New Roman" w:cs="Times New Roman"/>
                <w:b/>
                <w:sz w:val="24"/>
                <w:szCs w:val="24"/>
                <w:lang w:val="ru-RU"/>
              </w:rPr>
            </w:pPr>
            <w:r w:rsidRPr="009D4C8B">
              <w:rPr>
                <w:rFonts w:ascii="Times New Roman" w:hAnsi="Times New Roman" w:cs="Times New Roman"/>
                <w:b/>
                <w:sz w:val="24"/>
                <w:szCs w:val="24"/>
                <w:lang w:val="ru-RU"/>
              </w:rPr>
              <w:t>Контрольная работа за 1 триместр</w:t>
            </w:r>
          </w:p>
        </w:tc>
        <w:tc>
          <w:tcPr>
            <w:tcW w:w="948"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rPr>
            </w:pPr>
            <w:r w:rsidRPr="00B93C47">
              <w:rPr>
                <w:rFonts w:ascii="Times New Roman" w:hAnsi="Times New Roman" w:cs="Times New Roman"/>
                <w:color w:val="000000"/>
                <w:sz w:val="24"/>
                <w:szCs w:val="24"/>
              </w:rPr>
              <w:t xml:space="preserve"> 1 </w:t>
            </w:r>
          </w:p>
        </w:tc>
        <w:tc>
          <w:tcPr>
            <w:tcW w:w="1843"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lang w:val="ru-RU"/>
              </w:rPr>
            </w:pPr>
            <w:r w:rsidRPr="00B93C47">
              <w:rPr>
                <w:rFonts w:ascii="Times New Roman" w:hAnsi="Times New Roman" w:cs="Times New Roman"/>
                <w:sz w:val="24"/>
                <w:szCs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29.10.2026 </w:t>
            </w:r>
          </w:p>
        </w:tc>
        <w:tc>
          <w:tcPr>
            <w:tcW w:w="3279" w:type="dxa"/>
            <w:tcMar>
              <w:top w:w="50" w:type="dxa"/>
              <w:left w:w="100" w:type="dxa"/>
            </w:tcMar>
            <w:vAlign w:val="center"/>
          </w:tcPr>
          <w:p w:rsidR="00550026" w:rsidRDefault="00A21860">
            <w:pPr>
              <w:spacing w:after="0"/>
              <w:ind w:left="135"/>
            </w:pPr>
            <w:hyperlink r:id="rId450">
              <w:r w:rsidR="009D4C8B">
                <w:rPr>
                  <w:rFonts w:ascii="Times New Roman" w:hAnsi="Times New Roman"/>
                  <w:color w:val="0000FF"/>
                  <w:u w:val="single"/>
                </w:rPr>
                <w:t>https://m.edsoo.ru/X6D2I4I3B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24</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(музыка)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02.11.2026 </w:t>
            </w:r>
          </w:p>
        </w:tc>
        <w:tc>
          <w:tcPr>
            <w:tcW w:w="3279" w:type="dxa"/>
            <w:tcMar>
              <w:top w:w="50" w:type="dxa"/>
              <w:left w:w="100" w:type="dxa"/>
            </w:tcMar>
            <w:vAlign w:val="center"/>
          </w:tcPr>
          <w:p w:rsidR="00550026" w:rsidRDefault="00A21860">
            <w:pPr>
              <w:spacing w:after="0"/>
              <w:ind w:left="135"/>
            </w:pPr>
            <w:hyperlink r:id="rId451">
              <w:r w:rsidR="009D4C8B">
                <w:rPr>
                  <w:rFonts w:ascii="Times New Roman" w:hAnsi="Times New Roman"/>
                  <w:color w:val="0000FF"/>
                  <w:u w:val="single"/>
                </w:rPr>
                <w:t>https://m.edsoo.ru/B0S1C6Q6E</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25</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(кино)</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03.11.2026 </w:t>
            </w:r>
          </w:p>
        </w:tc>
        <w:tc>
          <w:tcPr>
            <w:tcW w:w="3279" w:type="dxa"/>
            <w:tcMar>
              <w:top w:w="50" w:type="dxa"/>
              <w:left w:w="100" w:type="dxa"/>
            </w:tcMar>
            <w:vAlign w:val="center"/>
          </w:tcPr>
          <w:p w:rsidR="00550026" w:rsidRDefault="00A21860">
            <w:pPr>
              <w:spacing w:after="0"/>
              <w:ind w:left="135"/>
            </w:pPr>
            <w:hyperlink r:id="rId452">
              <w:r w:rsidR="009D4C8B">
                <w:rPr>
                  <w:rFonts w:ascii="Times New Roman" w:hAnsi="Times New Roman"/>
                  <w:color w:val="0000FF"/>
                  <w:u w:val="single"/>
                </w:rPr>
                <w:t>https://m.edsoo.ru/N5O0H7I6H</w:t>
              </w:r>
            </w:hyperlink>
          </w:p>
        </w:tc>
      </w:tr>
      <w:tr w:rsidR="0055527C" w:rsidTr="009D4C8B">
        <w:trPr>
          <w:trHeight w:val="144"/>
          <w:tblCellSpacing w:w="0" w:type="dxa"/>
        </w:trPr>
        <w:tc>
          <w:tcPr>
            <w:tcW w:w="689" w:type="dxa"/>
            <w:tcMar>
              <w:top w:w="50" w:type="dxa"/>
              <w:left w:w="100" w:type="dxa"/>
            </w:tcMar>
            <w:vAlign w:val="center"/>
          </w:tcPr>
          <w:p w:rsidR="0055527C" w:rsidRDefault="0055527C">
            <w:pPr>
              <w:spacing w:after="0"/>
            </w:pPr>
            <w:r>
              <w:rPr>
                <w:rFonts w:ascii="Times New Roman" w:hAnsi="Times New Roman"/>
                <w:color w:val="000000"/>
                <w:sz w:val="24"/>
              </w:rPr>
              <w:t>26</w:t>
            </w:r>
          </w:p>
          <w:p w:rsidR="0055527C" w:rsidRDefault="0055527C" w:rsidP="00BB327C">
            <w:pPr>
              <w:spacing w:after="0"/>
            </w:pPr>
          </w:p>
        </w:tc>
        <w:tc>
          <w:tcPr>
            <w:tcW w:w="2997" w:type="dxa"/>
            <w:tcMar>
              <w:top w:w="50" w:type="dxa"/>
              <w:left w:w="100" w:type="dxa"/>
            </w:tcMar>
            <w:vAlign w:val="center"/>
          </w:tcPr>
          <w:p w:rsidR="0055527C" w:rsidRPr="00141EF1" w:rsidRDefault="0055527C">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(чтение)</w:t>
            </w:r>
          </w:p>
        </w:tc>
        <w:tc>
          <w:tcPr>
            <w:tcW w:w="948" w:type="dxa"/>
            <w:tcMar>
              <w:top w:w="50" w:type="dxa"/>
              <w:left w:w="100" w:type="dxa"/>
            </w:tcMar>
            <w:vAlign w:val="center"/>
          </w:tcPr>
          <w:p w:rsidR="0055527C" w:rsidRDefault="0055527C">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527C" w:rsidRDefault="0055527C">
            <w:pPr>
              <w:spacing w:after="0"/>
              <w:ind w:left="135"/>
              <w:jc w:val="center"/>
            </w:pPr>
          </w:p>
        </w:tc>
        <w:tc>
          <w:tcPr>
            <w:tcW w:w="1912" w:type="dxa"/>
            <w:tcMar>
              <w:top w:w="50" w:type="dxa"/>
              <w:left w:w="100" w:type="dxa"/>
            </w:tcMar>
            <w:vAlign w:val="center"/>
          </w:tcPr>
          <w:p w:rsidR="0055527C" w:rsidRDefault="0055527C">
            <w:pPr>
              <w:spacing w:after="0"/>
              <w:ind w:left="135"/>
              <w:jc w:val="center"/>
            </w:pPr>
          </w:p>
        </w:tc>
        <w:tc>
          <w:tcPr>
            <w:tcW w:w="1425" w:type="dxa"/>
            <w:tcMar>
              <w:top w:w="50" w:type="dxa"/>
              <w:left w:w="100" w:type="dxa"/>
            </w:tcMar>
            <w:vAlign w:val="center"/>
          </w:tcPr>
          <w:p w:rsidR="0055527C" w:rsidRDefault="0055527C">
            <w:pPr>
              <w:spacing w:after="0"/>
              <w:ind w:left="135"/>
            </w:pPr>
            <w:r>
              <w:rPr>
                <w:rFonts w:ascii="Times New Roman" w:hAnsi="Times New Roman"/>
                <w:color w:val="000000"/>
                <w:sz w:val="24"/>
              </w:rPr>
              <w:t xml:space="preserve"> 05.11.2026 </w:t>
            </w:r>
          </w:p>
        </w:tc>
        <w:tc>
          <w:tcPr>
            <w:tcW w:w="3279" w:type="dxa"/>
            <w:tcMar>
              <w:top w:w="50" w:type="dxa"/>
              <w:left w:w="100" w:type="dxa"/>
            </w:tcMar>
            <w:vAlign w:val="center"/>
          </w:tcPr>
          <w:p w:rsidR="0055527C" w:rsidRDefault="00A21860">
            <w:pPr>
              <w:spacing w:after="0"/>
              <w:ind w:left="135"/>
            </w:pPr>
            <w:hyperlink r:id="rId453">
              <w:r w:rsidR="0055527C">
                <w:rPr>
                  <w:rFonts w:ascii="Times New Roman" w:hAnsi="Times New Roman"/>
                  <w:color w:val="0000FF"/>
                  <w:u w:val="single"/>
                </w:rPr>
                <w:t>https://m.edsoo.ru/R3N0G1W7R</w:t>
              </w:r>
            </w:hyperlink>
          </w:p>
        </w:tc>
      </w:tr>
      <w:tr w:rsidR="0055527C" w:rsidTr="009D4C8B">
        <w:trPr>
          <w:trHeight w:val="144"/>
          <w:tblCellSpacing w:w="0" w:type="dxa"/>
        </w:trPr>
        <w:tc>
          <w:tcPr>
            <w:tcW w:w="689" w:type="dxa"/>
            <w:tcMar>
              <w:top w:w="50" w:type="dxa"/>
              <w:left w:w="100" w:type="dxa"/>
            </w:tcMar>
            <w:vAlign w:val="center"/>
          </w:tcPr>
          <w:p w:rsidR="0055527C" w:rsidRDefault="0055527C">
            <w:pPr>
              <w:spacing w:after="0"/>
            </w:pPr>
            <w:r>
              <w:rPr>
                <w:rFonts w:ascii="Times New Roman" w:hAnsi="Times New Roman"/>
                <w:color w:val="000000"/>
                <w:sz w:val="24"/>
              </w:rPr>
              <w:t>27</w:t>
            </w:r>
          </w:p>
        </w:tc>
        <w:tc>
          <w:tcPr>
            <w:tcW w:w="2997" w:type="dxa"/>
            <w:tcMar>
              <w:top w:w="50" w:type="dxa"/>
              <w:left w:w="100" w:type="dxa"/>
            </w:tcMar>
            <w:vAlign w:val="center"/>
          </w:tcPr>
          <w:p w:rsidR="0055527C" w:rsidRPr="00141EF1" w:rsidRDefault="0055527C">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(волонтёрское движение)</w:t>
            </w:r>
          </w:p>
        </w:tc>
        <w:tc>
          <w:tcPr>
            <w:tcW w:w="948" w:type="dxa"/>
            <w:tcMar>
              <w:top w:w="50" w:type="dxa"/>
              <w:left w:w="100" w:type="dxa"/>
            </w:tcMar>
            <w:vAlign w:val="center"/>
          </w:tcPr>
          <w:p w:rsidR="0055527C" w:rsidRDefault="0055527C">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527C" w:rsidRDefault="0055527C">
            <w:pPr>
              <w:spacing w:after="0"/>
              <w:ind w:left="135"/>
              <w:jc w:val="center"/>
            </w:pPr>
          </w:p>
        </w:tc>
        <w:tc>
          <w:tcPr>
            <w:tcW w:w="1912" w:type="dxa"/>
            <w:tcMar>
              <w:top w:w="50" w:type="dxa"/>
              <w:left w:w="100" w:type="dxa"/>
            </w:tcMar>
            <w:vAlign w:val="center"/>
          </w:tcPr>
          <w:p w:rsidR="0055527C" w:rsidRDefault="0055527C">
            <w:pPr>
              <w:spacing w:after="0"/>
              <w:ind w:left="135"/>
              <w:jc w:val="center"/>
            </w:pPr>
          </w:p>
        </w:tc>
        <w:tc>
          <w:tcPr>
            <w:tcW w:w="1425" w:type="dxa"/>
            <w:tcMar>
              <w:top w:w="50" w:type="dxa"/>
              <w:left w:w="100" w:type="dxa"/>
            </w:tcMar>
            <w:vAlign w:val="center"/>
          </w:tcPr>
          <w:p w:rsidR="0055527C" w:rsidRDefault="0055527C">
            <w:pPr>
              <w:spacing w:after="0"/>
              <w:ind w:left="135"/>
            </w:pPr>
            <w:r>
              <w:rPr>
                <w:rFonts w:ascii="Times New Roman" w:hAnsi="Times New Roman"/>
                <w:color w:val="000000"/>
                <w:sz w:val="24"/>
              </w:rPr>
              <w:t xml:space="preserve"> 09.11.2026 </w:t>
            </w:r>
          </w:p>
        </w:tc>
        <w:tc>
          <w:tcPr>
            <w:tcW w:w="3279" w:type="dxa"/>
            <w:tcMar>
              <w:top w:w="50" w:type="dxa"/>
              <w:left w:w="100" w:type="dxa"/>
            </w:tcMar>
            <w:vAlign w:val="center"/>
          </w:tcPr>
          <w:p w:rsidR="0055527C" w:rsidRDefault="00A21860">
            <w:pPr>
              <w:spacing w:after="0"/>
              <w:ind w:left="135"/>
            </w:pPr>
            <w:hyperlink r:id="rId454">
              <w:r w:rsidR="0055527C">
                <w:rPr>
                  <w:rFonts w:ascii="Times New Roman" w:hAnsi="Times New Roman"/>
                  <w:color w:val="0000FF"/>
                  <w:u w:val="single"/>
                </w:rPr>
                <w:t>https://m.edsoo.ru/B9U0Q4N3M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28</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10.11.2026 </w:t>
            </w:r>
          </w:p>
        </w:tc>
        <w:tc>
          <w:tcPr>
            <w:tcW w:w="3279" w:type="dxa"/>
            <w:tcMar>
              <w:top w:w="50" w:type="dxa"/>
              <w:left w:w="100" w:type="dxa"/>
            </w:tcMar>
            <w:vAlign w:val="center"/>
          </w:tcPr>
          <w:p w:rsidR="00550026" w:rsidRDefault="00A21860">
            <w:pPr>
              <w:spacing w:after="0"/>
              <w:ind w:left="135"/>
            </w:pPr>
            <w:hyperlink r:id="rId455">
              <w:r w:rsidR="009D4C8B">
                <w:rPr>
                  <w:rFonts w:ascii="Times New Roman" w:hAnsi="Times New Roman"/>
                  <w:color w:val="0000FF"/>
                  <w:u w:val="single"/>
                </w:rPr>
                <w:t>https://m.edsoo.ru/E8R7R0L8H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29</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12.11.2026 </w:t>
            </w:r>
          </w:p>
        </w:tc>
        <w:tc>
          <w:tcPr>
            <w:tcW w:w="3279" w:type="dxa"/>
            <w:tcMar>
              <w:top w:w="50" w:type="dxa"/>
              <w:left w:w="100" w:type="dxa"/>
            </w:tcMar>
            <w:vAlign w:val="center"/>
          </w:tcPr>
          <w:p w:rsidR="00550026" w:rsidRDefault="00A21860">
            <w:pPr>
              <w:spacing w:after="0"/>
              <w:ind w:left="135"/>
            </w:pPr>
            <w:hyperlink r:id="rId456">
              <w:r w:rsidR="009D4C8B">
                <w:rPr>
                  <w:rFonts w:ascii="Times New Roman" w:hAnsi="Times New Roman"/>
                  <w:color w:val="0000FF"/>
                  <w:u w:val="single"/>
                </w:rPr>
                <w:t>https://m.edsoo.ru/P7T8N8I4P</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30</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(психологическое здоровье)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23.11.2026 </w:t>
            </w:r>
          </w:p>
        </w:tc>
        <w:tc>
          <w:tcPr>
            <w:tcW w:w="3279" w:type="dxa"/>
            <w:tcMar>
              <w:top w:w="50" w:type="dxa"/>
              <w:left w:w="100" w:type="dxa"/>
            </w:tcMar>
            <w:vAlign w:val="center"/>
          </w:tcPr>
          <w:p w:rsidR="00550026" w:rsidRDefault="00A21860">
            <w:pPr>
              <w:spacing w:after="0"/>
              <w:ind w:left="135"/>
            </w:pPr>
            <w:hyperlink r:id="rId457">
              <w:r w:rsidR="009D4C8B">
                <w:rPr>
                  <w:rFonts w:ascii="Times New Roman" w:hAnsi="Times New Roman"/>
                  <w:color w:val="0000FF"/>
                  <w:u w:val="single"/>
                </w:rPr>
                <w:t>https://m.edsoo.ru/W7I2G8Z4F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31</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(посещение врача)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24.11.2026 </w:t>
            </w:r>
          </w:p>
        </w:tc>
        <w:tc>
          <w:tcPr>
            <w:tcW w:w="3279" w:type="dxa"/>
            <w:tcMar>
              <w:top w:w="50" w:type="dxa"/>
              <w:left w:w="100" w:type="dxa"/>
            </w:tcMar>
            <w:vAlign w:val="center"/>
          </w:tcPr>
          <w:p w:rsidR="00550026" w:rsidRDefault="00A21860">
            <w:pPr>
              <w:spacing w:after="0"/>
              <w:ind w:left="135"/>
            </w:pPr>
            <w:hyperlink r:id="rId458">
              <w:r w:rsidR="009D4C8B">
                <w:rPr>
                  <w:rFonts w:ascii="Times New Roman" w:hAnsi="Times New Roman"/>
                  <w:color w:val="0000FF"/>
                  <w:u w:val="single"/>
                </w:rPr>
                <w:t>https://m.edsoo.ru/T9Z6K9H3M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32</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(полезные привычки)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26.11.2026 </w:t>
            </w:r>
          </w:p>
        </w:tc>
        <w:tc>
          <w:tcPr>
            <w:tcW w:w="3279" w:type="dxa"/>
            <w:tcMar>
              <w:top w:w="50" w:type="dxa"/>
              <w:left w:w="100" w:type="dxa"/>
            </w:tcMar>
            <w:vAlign w:val="center"/>
          </w:tcPr>
          <w:p w:rsidR="00550026" w:rsidRDefault="00A21860">
            <w:pPr>
              <w:spacing w:after="0"/>
              <w:ind w:left="135"/>
            </w:pPr>
            <w:hyperlink r:id="rId459">
              <w:r w:rsidR="009D4C8B">
                <w:rPr>
                  <w:rFonts w:ascii="Times New Roman" w:hAnsi="Times New Roman"/>
                  <w:color w:val="0000FF"/>
                  <w:u w:val="single"/>
                </w:rPr>
                <w:t>https://m.edsoo.ru/X4H4A6Z8G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33</w:t>
            </w:r>
          </w:p>
        </w:tc>
        <w:tc>
          <w:tcPr>
            <w:tcW w:w="2997" w:type="dxa"/>
            <w:tcMar>
              <w:top w:w="50" w:type="dxa"/>
              <w:left w:w="100" w:type="dxa"/>
            </w:tcMar>
            <w:vAlign w:val="center"/>
          </w:tcPr>
          <w:p w:rsidR="00550026" w:rsidRDefault="009D4C8B">
            <w:pPr>
              <w:spacing w:after="0"/>
              <w:ind w:left="135"/>
            </w:pPr>
            <w:r>
              <w:rPr>
                <w:rFonts w:ascii="Times New Roman" w:hAnsi="Times New Roman"/>
                <w:color w:val="000000"/>
                <w:sz w:val="24"/>
              </w:rPr>
              <w:t>Здоровый образ жизни (фитнес)</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30.11.2026 </w:t>
            </w:r>
          </w:p>
        </w:tc>
        <w:tc>
          <w:tcPr>
            <w:tcW w:w="3279" w:type="dxa"/>
            <w:tcMar>
              <w:top w:w="50" w:type="dxa"/>
              <w:left w:w="100" w:type="dxa"/>
            </w:tcMar>
            <w:vAlign w:val="center"/>
          </w:tcPr>
          <w:p w:rsidR="00550026" w:rsidRDefault="00A21860">
            <w:pPr>
              <w:spacing w:after="0"/>
              <w:ind w:left="135"/>
            </w:pPr>
            <w:hyperlink r:id="rId460">
              <w:r w:rsidR="009D4C8B">
                <w:rPr>
                  <w:rFonts w:ascii="Times New Roman" w:hAnsi="Times New Roman"/>
                  <w:color w:val="0000FF"/>
                  <w:u w:val="single"/>
                </w:rPr>
                <w:t>https://m.edsoo.ru/Z4N9L8P2F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34</w:t>
            </w:r>
          </w:p>
        </w:tc>
        <w:tc>
          <w:tcPr>
            <w:tcW w:w="2997" w:type="dxa"/>
            <w:tcMar>
              <w:top w:w="50" w:type="dxa"/>
              <w:left w:w="100" w:type="dxa"/>
            </w:tcMar>
            <w:vAlign w:val="center"/>
          </w:tcPr>
          <w:p w:rsidR="00550026" w:rsidRDefault="009D4C8B">
            <w:pPr>
              <w:spacing w:after="0"/>
              <w:ind w:left="135"/>
            </w:pPr>
            <w:r>
              <w:rPr>
                <w:rFonts w:ascii="Times New Roman" w:hAnsi="Times New Roman"/>
                <w:color w:val="000000"/>
                <w:sz w:val="24"/>
              </w:rPr>
              <w:t>Здоровый образ жизни (спорт)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01.12.2026 </w:t>
            </w:r>
          </w:p>
        </w:tc>
        <w:tc>
          <w:tcPr>
            <w:tcW w:w="3279" w:type="dxa"/>
            <w:tcMar>
              <w:top w:w="50" w:type="dxa"/>
              <w:left w:w="100" w:type="dxa"/>
            </w:tcMar>
            <w:vAlign w:val="center"/>
          </w:tcPr>
          <w:p w:rsidR="00550026" w:rsidRDefault="00A21860">
            <w:pPr>
              <w:spacing w:after="0"/>
              <w:ind w:left="135"/>
            </w:pPr>
            <w:hyperlink r:id="rId461">
              <w:r w:rsidR="009D4C8B">
                <w:rPr>
                  <w:rFonts w:ascii="Times New Roman" w:hAnsi="Times New Roman"/>
                  <w:color w:val="0000FF"/>
                  <w:u w:val="single"/>
                </w:rPr>
                <w:t>https://m.edsoo.ru/G6O5D5A7T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35</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(личная безопасность)</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03.12.2026 </w:t>
            </w:r>
          </w:p>
        </w:tc>
        <w:tc>
          <w:tcPr>
            <w:tcW w:w="3279" w:type="dxa"/>
            <w:tcMar>
              <w:top w:w="50" w:type="dxa"/>
              <w:left w:w="100" w:type="dxa"/>
            </w:tcMar>
            <w:vAlign w:val="center"/>
          </w:tcPr>
          <w:p w:rsidR="00550026" w:rsidRDefault="00A21860">
            <w:pPr>
              <w:spacing w:after="0"/>
              <w:ind w:left="135"/>
            </w:pPr>
            <w:hyperlink r:id="rId462">
              <w:r w:rsidR="009D4C8B">
                <w:rPr>
                  <w:rFonts w:ascii="Times New Roman" w:hAnsi="Times New Roman"/>
                  <w:color w:val="0000FF"/>
                  <w:u w:val="single"/>
                </w:rPr>
                <w:t>https://m.edsoo.ru/V6A6C8Z9A</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36</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(экстремальный 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07.12.2026 </w:t>
            </w:r>
          </w:p>
        </w:tc>
        <w:tc>
          <w:tcPr>
            <w:tcW w:w="3279" w:type="dxa"/>
            <w:tcMar>
              <w:top w:w="50" w:type="dxa"/>
              <w:left w:w="100" w:type="dxa"/>
            </w:tcMar>
            <w:vAlign w:val="center"/>
          </w:tcPr>
          <w:p w:rsidR="00550026" w:rsidRDefault="00A21860">
            <w:pPr>
              <w:spacing w:after="0"/>
              <w:ind w:left="135"/>
            </w:pPr>
            <w:hyperlink r:id="rId463">
              <w:r w:rsidR="009D4C8B">
                <w:rPr>
                  <w:rFonts w:ascii="Times New Roman" w:hAnsi="Times New Roman"/>
                  <w:color w:val="0000FF"/>
                  <w:u w:val="single"/>
                </w:rPr>
                <w:t>https://m.edsoo.ru/L2G9S7E8J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37</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Здоровый образ жизни (виды экстремального спорта)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08.12.2026 </w:t>
            </w:r>
          </w:p>
        </w:tc>
        <w:tc>
          <w:tcPr>
            <w:tcW w:w="3279" w:type="dxa"/>
            <w:tcMar>
              <w:top w:w="50" w:type="dxa"/>
              <w:left w:w="100" w:type="dxa"/>
            </w:tcMar>
            <w:vAlign w:val="center"/>
          </w:tcPr>
          <w:p w:rsidR="00550026" w:rsidRDefault="00A21860">
            <w:pPr>
              <w:spacing w:after="0"/>
              <w:ind w:left="135"/>
            </w:pPr>
            <w:hyperlink r:id="rId464">
              <w:r w:rsidR="009D4C8B">
                <w:rPr>
                  <w:rFonts w:ascii="Times New Roman" w:hAnsi="Times New Roman"/>
                  <w:color w:val="0000FF"/>
                  <w:u w:val="single"/>
                </w:rPr>
                <w:t>https://m.edsoo.ru/C8A8S4C4D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38</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10.12.2026 </w:t>
            </w:r>
          </w:p>
        </w:tc>
        <w:tc>
          <w:tcPr>
            <w:tcW w:w="3279" w:type="dxa"/>
            <w:tcMar>
              <w:top w:w="50" w:type="dxa"/>
              <w:left w:w="100" w:type="dxa"/>
            </w:tcMar>
            <w:vAlign w:val="center"/>
          </w:tcPr>
          <w:p w:rsidR="00550026" w:rsidRDefault="00A21860">
            <w:pPr>
              <w:spacing w:after="0"/>
              <w:ind w:left="135"/>
            </w:pPr>
            <w:hyperlink r:id="rId465">
              <w:r w:rsidR="009D4C8B">
                <w:rPr>
                  <w:rFonts w:ascii="Times New Roman" w:hAnsi="Times New Roman"/>
                  <w:color w:val="0000FF"/>
                  <w:u w:val="single"/>
                </w:rPr>
                <w:t>https://m.edsoo.ru/C9M0Z6K2C</w:t>
              </w:r>
            </w:hyperlink>
          </w:p>
        </w:tc>
      </w:tr>
      <w:tr w:rsidR="00446D69" w:rsidTr="009D4C8B">
        <w:trPr>
          <w:trHeight w:val="144"/>
          <w:tblCellSpacing w:w="0" w:type="dxa"/>
        </w:trPr>
        <w:tc>
          <w:tcPr>
            <w:tcW w:w="689" w:type="dxa"/>
            <w:tcMar>
              <w:top w:w="50" w:type="dxa"/>
              <w:left w:w="100" w:type="dxa"/>
            </w:tcMar>
            <w:vAlign w:val="center"/>
          </w:tcPr>
          <w:p w:rsidR="00446D69" w:rsidRDefault="00446D69">
            <w:pPr>
              <w:spacing w:after="0"/>
            </w:pPr>
            <w:r>
              <w:rPr>
                <w:rFonts w:ascii="Times New Roman" w:hAnsi="Times New Roman"/>
                <w:color w:val="000000"/>
                <w:sz w:val="24"/>
              </w:rPr>
              <w:t>39</w:t>
            </w:r>
          </w:p>
          <w:p w:rsidR="00446D69" w:rsidRDefault="00446D69" w:rsidP="00BB327C">
            <w:pPr>
              <w:spacing w:after="0"/>
            </w:pPr>
          </w:p>
        </w:tc>
        <w:tc>
          <w:tcPr>
            <w:tcW w:w="2997" w:type="dxa"/>
            <w:tcMar>
              <w:top w:w="50" w:type="dxa"/>
              <w:left w:w="100" w:type="dxa"/>
            </w:tcMar>
            <w:vAlign w:val="center"/>
          </w:tcPr>
          <w:p w:rsidR="00446D69" w:rsidRPr="009D4C8B" w:rsidRDefault="00446D69">
            <w:pPr>
              <w:spacing w:after="0"/>
              <w:ind w:left="135"/>
              <w:rPr>
                <w:lang w:val="ru-RU"/>
              </w:rPr>
            </w:pPr>
            <w:r>
              <w:rPr>
                <w:rFonts w:ascii="Times New Roman" w:hAnsi="Times New Roman"/>
                <w:b/>
                <w:color w:val="000000"/>
                <w:sz w:val="24"/>
                <w:lang w:val="ru-RU"/>
              </w:rPr>
              <w:t>Контрольная работа</w:t>
            </w:r>
            <w:r w:rsidRPr="00141EF1">
              <w:rPr>
                <w:rFonts w:ascii="Times New Roman" w:hAnsi="Times New Roman"/>
                <w:color w:val="000000"/>
                <w:sz w:val="24"/>
                <w:lang w:val="ru-RU"/>
              </w:rPr>
              <w:t xml:space="preserve"> по теме "Здоровый образ жизни: режим труда и отдыха, фитнес, сбалансированное питание. </w:t>
            </w:r>
            <w:r w:rsidRPr="009D4C8B">
              <w:rPr>
                <w:rFonts w:ascii="Times New Roman" w:hAnsi="Times New Roman"/>
                <w:color w:val="000000"/>
                <w:sz w:val="24"/>
                <w:lang w:val="ru-RU"/>
              </w:rPr>
              <w:t>Посещение врача"</w:t>
            </w:r>
          </w:p>
        </w:tc>
        <w:tc>
          <w:tcPr>
            <w:tcW w:w="948" w:type="dxa"/>
            <w:tcMar>
              <w:top w:w="50" w:type="dxa"/>
              <w:left w:w="100" w:type="dxa"/>
            </w:tcMar>
            <w:vAlign w:val="center"/>
          </w:tcPr>
          <w:p w:rsidR="00446D69" w:rsidRDefault="00446D69">
            <w:pPr>
              <w:spacing w:after="0"/>
              <w:ind w:left="135"/>
              <w:jc w:val="center"/>
            </w:pPr>
            <w:r w:rsidRPr="009D4C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46D69" w:rsidRPr="00B93C47" w:rsidRDefault="00446D69">
            <w:pPr>
              <w:spacing w:after="0"/>
              <w:ind w:left="135"/>
              <w:jc w:val="center"/>
              <w:rPr>
                <w:rFonts w:ascii="Times New Roman" w:hAnsi="Times New Roman" w:cs="Times New Roman"/>
                <w:lang w:val="ru-RU"/>
              </w:rPr>
            </w:pPr>
            <w:r w:rsidRPr="00B93C47">
              <w:rPr>
                <w:rFonts w:ascii="Times New Roman" w:hAnsi="Times New Roman" w:cs="Times New Roman"/>
                <w:sz w:val="24"/>
                <w:lang w:val="ru-RU"/>
              </w:rPr>
              <w:t>1</w:t>
            </w:r>
          </w:p>
        </w:tc>
        <w:tc>
          <w:tcPr>
            <w:tcW w:w="1912" w:type="dxa"/>
            <w:tcMar>
              <w:top w:w="50" w:type="dxa"/>
              <w:left w:w="100" w:type="dxa"/>
            </w:tcMar>
            <w:vAlign w:val="center"/>
          </w:tcPr>
          <w:p w:rsidR="00446D69" w:rsidRDefault="00446D69">
            <w:pPr>
              <w:spacing w:after="0"/>
              <w:ind w:left="135"/>
              <w:jc w:val="center"/>
            </w:pPr>
          </w:p>
        </w:tc>
        <w:tc>
          <w:tcPr>
            <w:tcW w:w="1425" w:type="dxa"/>
            <w:tcMar>
              <w:top w:w="50" w:type="dxa"/>
              <w:left w:w="100" w:type="dxa"/>
            </w:tcMar>
            <w:vAlign w:val="center"/>
          </w:tcPr>
          <w:p w:rsidR="00446D69" w:rsidRDefault="00446D69">
            <w:pPr>
              <w:spacing w:after="0"/>
              <w:ind w:left="135"/>
            </w:pPr>
            <w:r>
              <w:rPr>
                <w:rFonts w:ascii="Times New Roman" w:hAnsi="Times New Roman"/>
                <w:color w:val="000000"/>
                <w:sz w:val="24"/>
              </w:rPr>
              <w:t xml:space="preserve"> 14.12.2026 </w:t>
            </w:r>
          </w:p>
        </w:tc>
        <w:tc>
          <w:tcPr>
            <w:tcW w:w="3279" w:type="dxa"/>
            <w:tcMar>
              <w:top w:w="50" w:type="dxa"/>
              <w:left w:w="100" w:type="dxa"/>
            </w:tcMar>
            <w:vAlign w:val="center"/>
          </w:tcPr>
          <w:p w:rsidR="00446D69" w:rsidRDefault="00A21860">
            <w:pPr>
              <w:spacing w:after="0"/>
              <w:ind w:left="135"/>
            </w:pPr>
            <w:hyperlink r:id="rId466">
              <w:r w:rsidR="00446D69">
                <w:rPr>
                  <w:rFonts w:ascii="Times New Roman" w:hAnsi="Times New Roman"/>
                  <w:color w:val="0000FF"/>
                  <w:u w:val="single"/>
                </w:rPr>
                <w:t>https://m.edsoo.ru/I3F2H9K8V</w:t>
              </w:r>
            </w:hyperlink>
          </w:p>
        </w:tc>
      </w:tr>
      <w:tr w:rsidR="00446D69" w:rsidTr="009D4C8B">
        <w:trPr>
          <w:trHeight w:val="144"/>
          <w:tblCellSpacing w:w="0" w:type="dxa"/>
        </w:trPr>
        <w:tc>
          <w:tcPr>
            <w:tcW w:w="689" w:type="dxa"/>
            <w:tcMar>
              <w:top w:w="50" w:type="dxa"/>
              <w:left w:w="100" w:type="dxa"/>
            </w:tcMar>
            <w:vAlign w:val="center"/>
          </w:tcPr>
          <w:p w:rsidR="00446D69" w:rsidRPr="00967F87" w:rsidRDefault="00446D69">
            <w:pPr>
              <w:spacing w:after="0"/>
              <w:rPr>
                <w:lang w:val="ru-RU"/>
              </w:rPr>
            </w:pPr>
            <w:r>
              <w:rPr>
                <w:lang w:val="ru-RU"/>
              </w:rPr>
              <w:t>40</w:t>
            </w:r>
          </w:p>
        </w:tc>
        <w:tc>
          <w:tcPr>
            <w:tcW w:w="2997" w:type="dxa"/>
            <w:tcMar>
              <w:top w:w="50" w:type="dxa"/>
              <w:left w:w="100" w:type="dxa"/>
            </w:tcMar>
            <w:vAlign w:val="center"/>
          </w:tcPr>
          <w:p w:rsidR="00446D69" w:rsidRDefault="00446D69">
            <w:pPr>
              <w:spacing w:after="0"/>
              <w:ind w:left="135"/>
            </w:pPr>
            <w:r>
              <w:rPr>
                <w:rFonts w:ascii="Times New Roman" w:hAnsi="Times New Roman"/>
                <w:color w:val="000000"/>
                <w:sz w:val="24"/>
              </w:rPr>
              <w:t>Покупки (виды магазинов)</w:t>
            </w:r>
          </w:p>
        </w:tc>
        <w:tc>
          <w:tcPr>
            <w:tcW w:w="948" w:type="dxa"/>
            <w:tcMar>
              <w:top w:w="50" w:type="dxa"/>
              <w:left w:w="100" w:type="dxa"/>
            </w:tcMar>
            <w:vAlign w:val="center"/>
          </w:tcPr>
          <w:p w:rsidR="00446D69" w:rsidRDefault="00446D6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46D69" w:rsidRDefault="00446D69">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446D69" w:rsidRDefault="00446D69">
            <w:pPr>
              <w:spacing w:after="0"/>
              <w:ind w:left="135"/>
              <w:jc w:val="center"/>
            </w:pPr>
          </w:p>
        </w:tc>
        <w:tc>
          <w:tcPr>
            <w:tcW w:w="1425" w:type="dxa"/>
            <w:tcMar>
              <w:top w:w="50" w:type="dxa"/>
              <w:left w:w="100" w:type="dxa"/>
            </w:tcMar>
            <w:vAlign w:val="center"/>
          </w:tcPr>
          <w:p w:rsidR="00446D69" w:rsidRDefault="00446D69">
            <w:pPr>
              <w:spacing w:after="0"/>
              <w:ind w:left="135"/>
            </w:pPr>
            <w:r>
              <w:rPr>
                <w:rFonts w:ascii="Times New Roman" w:hAnsi="Times New Roman"/>
                <w:color w:val="000000"/>
                <w:sz w:val="24"/>
              </w:rPr>
              <w:t xml:space="preserve"> 15.12.2026 </w:t>
            </w:r>
          </w:p>
        </w:tc>
        <w:tc>
          <w:tcPr>
            <w:tcW w:w="3279" w:type="dxa"/>
            <w:tcMar>
              <w:top w:w="50" w:type="dxa"/>
              <w:left w:w="100" w:type="dxa"/>
            </w:tcMar>
            <w:vAlign w:val="center"/>
          </w:tcPr>
          <w:p w:rsidR="00446D69" w:rsidRDefault="00A21860">
            <w:pPr>
              <w:spacing w:after="0"/>
              <w:ind w:left="135"/>
            </w:pPr>
            <w:hyperlink r:id="rId467">
              <w:r w:rsidR="00446D69">
                <w:rPr>
                  <w:rFonts w:ascii="Times New Roman" w:hAnsi="Times New Roman"/>
                  <w:color w:val="0000FF"/>
                  <w:u w:val="single"/>
                </w:rPr>
                <w:t>https://m.edsoo.ru/Z2E3I8V6F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41</w:t>
            </w:r>
          </w:p>
        </w:tc>
        <w:tc>
          <w:tcPr>
            <w:tcW w:w="2997" w:type="dxa"/>
            <w:tcMar>
              <w:top w:w="50" w:type="dxa"/>
              <w:left w:w="100" w:type="dxa"/>
            </w:tcMar>
            <w:vAlign w:val="center"/>
          </w:tcPr>
          <w:p w:rsidR="00550026" w:rsidRDefault="009D4C8B">
            <w:pPr>
              <w:spacing w:after="0"/>
              <w:ind w:left="135"/>
            </w:pPr>
            <w:r>
              <w:rPr>
                <w:rFonts w:ascii="Times New Roman" w:hAnsi="Times New Roman"/>
                <w:color w:val="000000"/>
                <w:sz w:val="24"/>
              </w:rPr>
              <w:t>Покупки (покупки в интернете)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17.12.2026 </w:t>
            </w:r>
          </w:p>
        </w:tc>
        <w:tc>
          <w:tcPr>
            <w:tcW w:w="3279" w:type="dxa"/>
            <w:tcMar>
              <w:top w:w="50" w:type="dxa"/>
              <w:left w:w="100" w:type="dxa"/>
            </w:tcMar>
            <w:vAlign w:val="center"/>
          </w:tcPr>
          <w:p w:rsidR="00550026" w:rsidRDefault="00A21860">
            <w:pPr>
              <w:spacing w:after="0"/>
              <w:ind w:left="135"/>
            </w:pPr>
            <w:hyperlink r:id="rId468">
              <w:r w:rsidR="009D4C8B">
                <w:rPr>
                  <w:rFonts w:ascii="Times New Roman" w:hAnsi="Times New Roman"/>
                  <w:color w:val="0000FF"/>
                  <w:u w:val="single"/>
                </w:rPr>
                <w:t>https://m.edsoo.ru/M7H9O0A5Y</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42</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21.12.2026 </w:t>
            </w:r>
          </w:p>
        </w:tc>
        <w:tc>
          <w:tcPr>
            <w:tcW w:w="3279" w:type="dxa"/>
            <w:tcMar>
              <w:top w:w="50" w:type="dxa"/>
              <w:left w:w="100" w:type="dxa"/>
            </w:tcMar>
            <w:vAlign w:val="center"/>
          </w:tcPr>
          <w:p w:rsidR="00550026" w:rsidRDefault="00A21860">
            <w:pPr>
              <w:spacing w:after="0"/>
              <w:ind w:left="135"/>
            </w:pPr>
            <w:hyperlink r:id="rId469">
              <w:r w:rsidR="009D4C8B">
                <w:rPr>
                  <w:rFonts w:ascii="Times New Roman" w:hAnsi="Times New Roman"/>
                  <w:color w:val="0000FF"/>
                  <w:u w:val="single"/>
                </w:rPr>
                <w:t>https://m.edsoo.ru/O0A0Q5D4E</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43</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(изучаемые предметы и отношение к ним)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22.12.2026 </w:t>
            </w:r>
          </w:p>
        </w:tc>
        <w:tc>
          <w:tcPr>
            <w:tcW w:w="3279" w:type="dxa"/>
            <w:tcMar>
              <w:top w:w="50" w:type="dxa"/>
              <w:left w:w="100" w:type="dxa"/>
            </w:tcMar>
            <w:vAlign w:val="center"/>
          </w:tcPr>
          <w:p w:rsidR="00550026" w:rsidRDefault="00A21860">
            <w:pPr>
              <w:spacing w:after="0"/>
              <w:ind w:left="135"/>
            </w:pPr>
            <w:hyperlink r:id="rId470">
              <w:r w:rsidR="009D4C8B">
                <w:rPr>
                  <w:rFonts w:ascii="Times New Roman" w:hAnsi="Times New Roman"/>
                  <w:color w:val="0000FF"/>
                  <w:u w:val="single"/>
                </w:rPr>
                <w:t>https://m.edsoo.ru/M6K6B3I1H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44</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(технологии в школе)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24.12.2026 </w:t>
            </w:r>
          </w:p>
        </w:tc>
        <w:tc>
          <w:tcPr>
            <w:tcW w:w="3279" w:type="dxa"/>
            <w:tcMar>
              <w:top w:w="50" w:type="dxa"/>
              <w:left w:w="100" w:type="dxa"/>
            </w:tcMar>
            <w:vAlign w:val="center"/>
          </w:tcPr>
          <w:p w:rsidR="00550026" w:rsidRDefault="00A21860">
            <w:pPr>
              <w:spacing w:after="0"/>
              <w:ind w:left="135"/>
            </w:pPr>
            <w:hyperlink r:id="rId471">
              <w:r w:rsidR="009D4C8B">
                <w:rPr>
                  <w:rFonts w:ascii="Times New Roman" w:hAnsi="Times New Roman"/>
                  <w:color w:val="0000FF"/>
                  <w:u w:val="single"/>
                </w:rPr>
                <w:t>https://m.edsoo.ru/K9M0I6B0W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45</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(переписка с зарубежными сверстниками)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28.12.2026 </w:t>
            </w:r>
          </w:p>
        </w:tc>
        <w:tc>
          <w:tcPr>
            <w:tcW w:w="3279" w:type="dxa"/>
            <w:tcMar>
              <w:top w:w="50" w:type="dxa"/>
              <w:left w:w="100" w:type="dxa"/>
            </w:tcMar>
            <w:vAlign w:val="center"/>
          </w:tcPr>
          <w:p w:rsidR="00550026" w:rsidRDefault="00A21860">
            <w:pPr>
              <w:spacing w:after="0"/>
              <w:ind w:left="135"/>
            </w:pPr>
            <w:hyperlink r:id="rId472">
              <w:r w:rsidR="009D4C8B">
                <w:rPr>
                  <w:rFonts w:ascii="Times New Roman" w:hAnsi="Times New Roman"/>
                  <w:color w:val="0000FF"/>
                  <w:u w:val="single"/>
                </w:rPr>
                <w:t>https://m.edsoo.ru/Q0X7Y9M3J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46</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Школа, школьная жизнь, изучаемые предметы и отношение к ним. Взаимоотношения в школе: проблемы и их решение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29.12.2026 </w:t>
            </w:r>
          </w:p>
        </w:tc>
        <w:tc>
          <w:tcPr>
            <w:tcW w:w="3279" w:type="dxa"/>
            <w:tcMar>
              <w:top w:w="50" w:type="dxa"/>
              <w:left w:w="100" w:type="dxa"/>
            </w:tcMar>
            <w:vAlign w:val="center"/>
          </w:tcPr>
          <w:p w:rsidR="00550026" w:rsidRDefault="00A21860">
            <w:pPr>
              <w:spacing w:after="0"/>
              <w:ind w:left="135"/>
            </w:pPr>
            <w:hyperlink r:id="rId473">
              <w:r w:rsidR="009D4C8B">
                <w:rPr>
                  <w:rFonts w:ascii="Times New Roman" w:hAnsi="Times New Roman"/>
                  <w:color w:val="0000FF"/>
                  <w:u w:val="single"/>
                </w:rPr>
                <w:t>https://m.edsoo.ru/V4Z5V2Q1K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(фестивали)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11.01.2027 </w:t>
            </w:r>
          </w:p>
        </w:tc>
        <w:tc>
          <w:tcPr>
            <w:tcW w:w="3279" w:type="dxa"/>
            <w:tcMar>
              <w:top w:w="50" w:type="dxa"/>
              <w:left w:w="100" w:type="dxa"/>
            </w:tcMar>
            <w:vAlign w:val="center"/>
          </w:tcPr>
          <w:p w:rsidR="00550026" w:rsidRDefault="00A21860">
            <w:pPr>
              <w:spacing w:after="0"/>
              <w:ind w:left="135"/>
            </w:pPr>
            <w:hyperlink r:id="rId474">
              <w:r w:rsidR="009D4C8B">
                <w:rPr>
                  <w:rFonts w:ascii="Times New Roman" w:hAnsi="Times New Roman"/>
                  <w:color w:val="0000FF"/>
                  <w:u w:val="single"/>
                </w:rPr>
                <w:t>https://m.edsoo.ru/X3C0M2V7S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(карнавалы)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12.01.2027 </w:t>
            </w:r>
          </w:p>
        </w:tc>
        <w:tc>
          <w:tcPr>
            <w:tcW w:w="3279" w:type="dxa"/>
            <w:tcMar>
              <w:top w:w="50" w:type="dxa"/>
              <w:left w:w="100" w:type="dxa"/>
            </w:tcMar>
            <w:vAlign w:val="center"/>
          </w:tcPr>
          <w:p w:rsidR="00550026" w:rsidRDefault="00A21860">
            <w:pPr>
              <w:spacing w:after="0"/>
              <w:ind w:left="135"/>
            </w:pPr>
            <w:hyperlink r:id="rId475">
              <w:r w:rsidR="009D4C8B">
                <w:rPr>
                  <w:rFonts w:ascii="Times New Roman" w:hAnsi="Times New Roman"/>
                  <w:color w:val="0000FF"/>
                  <w:u w:val="single"/>
                </w:rPr>
                <w:t>https://m.edsoo.ru/K8X7G9R4T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49</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(занятия в свободное время)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14.01.2027 </w:t>
            </w:r>
          </w:p>
        </w:tc>
        <w:tc>
          <w:tcPr>
            <w:tcW w:w="3279" w:type="dxa"/>
            <w:tcMar>
              <w:top w:w="50" w:type="dxa"/>
              <w:left w:w="100" w:type="dxa"/>
            </w:tcMar>
            <w:vAlign w:val="center"/>
          </w:tcPr>
          <w:p w:rsidR="00550026" w:rsidRDefault="00A21860">
            <w:pPr>
              <w:spacing w:after="0"/>
              <w:ind w:left="135"/>
            </w:pPr>
            <w:hyperlink r:id="rId476">
              <w:r w:rsidR="009D4C8B">
                <w:rPr>
                  <w:rFonts w:ascii="Times New Roman" w:hAnsi="Times New Roman"/>
                  <w:color w:val="0000FF"/>
                  <w:u w:val="single"/>
                </w:rPr>
                <w:t>https://m.edsoo.ru/W5R5U4U8Y</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50</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(планы на отдых)</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18.01.2027 </w:t>
            </w:r>
          </w:p>
        </w:tc>
        <w:tc>
          <w:tcPr>
            <w:tcW w:w="3279" w:type="dxa"/>
            <w:tcMar>
              <w:top w:w="50" w:type="dxa"/>
              <w:left w:w="100" w:type="dxa"/>
            </w:tcMar>
            <w:vAlign w:val="center"/>
          </w:tcPr>
          <w:p w:rsidR="00550026" w:rsidRDefault="00A21860">
            <w:pPr>
              <w:spacing w:after="0"/>
              <w:ind w:left="135"/>
            </w:pPr>
            <w:hyperlink r:id="rId477">
              <w:r w:rsidR="009D4C8B">
                <w:rPr>
                  <w:rFonts w:ascii="Times New Roman" w:hAnsi="Times New Roman"/>
                  <w:color w:val="0000FF"/>
                  <w:u w:val="single"/>
                </w:rPr>
                <w:t>https://m.edsoo.ru/O2M9N9X7G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51</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(осмотр достопримечательностей)</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19.01.2027 </w:t>
            </w:r>
          </w:p>
        </w:tc>
        <w:tc>
          <w:tcPr>
            <w:tcW w:w="3279" w:type="dxa"/>
            <w:tcMar>
              <w:top w:w="50" w:type="dxa"/>
              <w:left w:w="100" w:type="dxa"/>
            </w:tcMar>
            <w:vAlign w:val="center"/>
          </w:tcPr>
          <w:p w:rsidR="00550026" w:rsidRDefault="00A21860">
            <w:pPr>
              <w:spacing w:after="0"/>
              <w:ind w:left="135"/>
            </w:pPr>
            <w:hyperlink r:id="rId478">
              <w:r w:rsidR="009D4C8B">
                <w:rPr>
                  <w:rFonts w:ascii="Times New Roman" w:hAnsi="Times New Roman"/>
                  <w:color w:val="0000FF"/>
                  <w:u w:val="single"/>
                </w:rPr>
                <w:t>https://m.edsoo.ru/X7W5H5T1D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52</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(посещение музея)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21.01.2027 </w:t>
            </w:r>
          </w:p>
        </w:tc>
        <w:tc>
          <w:tcPr>
            <w:tcW w:w="3279" w:type="dxa"/>
            <w:tcMar>
              <w:top w:w="50" w:type="dxa"/>
              <w:left w:w="100" w:type="dxa"/>
            </w:tcMar>
            <w:vAlign w:val="center"/>
          </w:tcPr>
          <w:p w:rsidR="00550026" w:rsidRDefault="00A21860">
            <w:pPr>
              <w:spacing w:after="0"/>
              <w:ind w:left="135"/>
            </w:pPr>
            <w:hyperlink r:id="rId479">
              <w:r w:rsidR="009D4C8B">
                <w:rPr>
                  <w:rFonts w:ascii="Times New Roman" w:hAnsi="Times New Roman"/>
                  <w:color w:val="0000FF"/>
                  <w:u w:val="single"/>
                </w:rPr>
                <w:t>https://m.edsoo.ru/N3C0T1R1C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53</w:t>
            </w:r>
          </w:p>
        </w:tc>
        <w:tc>
          <w:tcPr>
            <w:tcW w:w="2997" w:type="dxa"/>
            <w:tcMar>
              <w:top w:w="50" w:type="dxa"/>
              <w:left w:w="100" w:type="dxa"/>
            </w:tcMar>
            <w:vAlign w:val="center"/>
          </w:tcPr>
          <w:p w:rsidR="00550026" w:rsidRPr="009D4C8B" w:rsidRDefault="009D4C8B">
            <w:pPr>
              <w:spacing w:after="0"/>
              <w:ind w:left="135"/>
              <w:rPr>
                <w:rFonts w:ascii="Times New Roman" w:hAnsi="Times New Roman" w:cs="Times New Roman"/>
                <w:b/>
                <w:sz w:val="24"/>
                <w:szCs w:val="24"/>
                <w:lang w:val="ru-RU"/>
              </w:rPr>
            </w:pPr>
            <w:r w:rsidRPr="009D4C8B">
              <w:rPr>
                <w:rFonts w:ascii="Times New Roman" w:hAnsi="Times New Roman" w:cs="Times New Roman"/>
                <w:b/>
                <w:sz w:val="24"/>
                <w:szCs w:val="24"/>
                <w:lang w:val="ru-RU"/>
              </w:rPr>
              <w:t>Контрольная работа за 2  триместр</w:t>
            </w:r>
          </w:p>
        </w:tc>
        <w:tc>
          <w:tcPr>
            <w:tcW w:w="948"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rPr>
            </w:pPr>
            <w:r w:rsidRPr="00B93C47">
              <w:rPr>
                <w:rFonts w:ascii="Times New Roman" w:hAnsi="Times New Roman" w:cs="Times New Roman"/>
                <w:color w:val="000000"/>
                <w:sz w:val="24"/>
                <w:szCs w:val="24"/>
              </w:rPr>
              <w:t xml:space="preserve"> 1 </w:t>
            </w:r>
          </w:p>
        </w:tc>
        <w:tc>
          <w:tcPr>
            <w:tcW w:w="1843"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lang w:val="ru-RU"/>
              </w:rPr>
            </w:pPr>
            <w:r w:rsidRPr="00B93C47">
              <w:rPr>
                <w:rFonts w:ascii="Times New Roman" w:hAnsi="Times New Roman" w:cs="Times New Roman"/>
                <w:sz w:val="24"/>
                <w:szCs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25.01.2027 </w:t>
            </w:r>
          </w:p>
        </w:tc>
        <w:tc>
          <w:tcPr>
            <w:tcW w:w="3279" w:type="dxa"/>
            <w:tcMar>
              <w:top w:w="50" w:type="dxa"/>
              <w:left w:w="100" w:type="dxa"/>
            </w:tcMar>
            <w:vAlign w:val="center"/>
          </w:tcPr>
          <w:p w:rsidR="00550026" w:rsidRDefault="00A21860">
            <w:pPr>
              <w:spacing w:after="0"/>
              <w:ind w:left="135"/>
            </w:pPr>
            <w:hyperlink r:id="rId480">
              <w:r w:rsidR="009D4C8B">
                <w:rPr>
                  <w:rFonts w:ascii="Times New Roman" w:hAnsi="Times New Roman"/>
                  <w:color w:val="0000FF"/>
                  <w:u w:val="single"/>
                </w:rPr>
                <w:t>https://m.edsoo.ru/Z3O8S4O6R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54</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(транспорт)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26.01.2027 </w:t>
            </w:r>
          </w:p>
        </w:tc>
        <w:tc>
          <w:tcPr>
            <w:tcW w:w="3279" w:type="dxa"/>
            <w:tcMar>
              <w:top w:w="50" w:type="dxa"/>
              <w:left w:w="100" w:type="dxa"/>
            </w:tcMar>
            <w:vAlign w:val="center"/>
          </w:tcPr>
          <w:p w:rsidR="00550026" w:rsidRDefault="00A21860">
            <w:pPr>
              <w:spacing w:after="0"/>
              <w:ind w:left="135"/>
            </w:pPr>
            <w:hyperlink r:id="rId481">
              <w:r w:rsidR="009D4C8B">
                <w:rPr>
                  <w:rFonts w:ascii="Times New Roman" w:hAnsi="Times New Roman"/>
                  <w:color w:val="0000FF"/>
                  <w:u w:val="single"/>
                </w:rPr>
                <w:t>https://m.edsoo.ru/H4K6J5R6W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55</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w:t>
            </w:r>
            <w:r>
              <w:rPr>
                <w:rFonts w:ascii="Times New Roman" w:hAnsi="Times New Roman"/>
                <w:color w:val="000000"/>
                <w:sz w:val="24"/>
                <w:lang w:val="ru-RU"/>
              </w:rPr>
              <w:t xml:space="preserve">виды </w:t>
            </w:r>
            <w:r w:rsidRPr="00141EF1">
              <w:rPr>
                <w:rFonts w:ascii="Times New Roman" w:hAnsi="Times New Roman"/>
                <w:color w:val="000000"/>
                <w:sz w:val="24"/>
                <w:lang w:val="ru-RU"/>
              </w:rPr>
              <w:t>транспорт</w:t>
            </w:r>
            <w:r>
              <w:rPr>
                <w:rFonts w:ascii="Times New Roman" w:hAnsi="Times New Roman"/>
                <w:color w:val="000000"/>
                <w:sz w:val="24"/>
                <w:lang w:val="ru-RU"/>
              </w:rPr>
              <w:t>а</w:t>
            </w:r>
            <w:r w:rsidRPr="00141EF1">
              <w:rPr>
                <w:rFonts w:ascii="Times New Roman" w:hAnsi="Times New Roman"/>
                <w:color w:val="000000"/>
                <w:sz w:val="24"/>
                <w:lang w:val="ru-RU"/>
              </w:rPr>
              <w:t>)</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28.01.2027 </w:t>
            </w:r>
          </w:p>
        </w:tc>
        <w:tc>
          <w:tcPr>
            <w:tcW w:w="3279" w:type="dxa"/>
            <w:tcMar>
              <w:top w:w="50" w:type="dxa"/>
              <w:left w:w="100" w:type="dxa"/>
            </w:tcMar>
            <w:vAlign w:val="center"/>
          </w:tcPr>
          <w:p w:rsidR="00550026" w:rsidRDefault="00A21860">
            <w:pPr>
              <w:spacing w:after="0"/>
              <w:ind w:left="135"/>
            </w:pPr>
            <w:hyperlink r:id="rId482">
              <w:r w:rsidR="009D4C8B">
                <w:rPr>
                  <w:rFonts w:ascii="Times New Roman" w:hAnsi="Times New Roman"/>
                  <w:color w:val="0000FF"/>
                  <w:u w:val="single"/>
                </w:rPr>
                <w:t>https://m.edsoo.ru/L5C1P0B8X</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56</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01.02.2027 </w:t>
            </w:r>
          </w:p>
        </w:tc>
        <w:tc>
          <w:tcPr>
            <w:tcW w:w="3279" w:type="dxa"/>
            <w:tcMar>
              <w:top w:w="50" w:type="dxa"/>
              <w:left w:w="100" w:type="dxa"/>
            </w:tcMar>
            <w:vAlign w:val="center"/>
          </w:tcPr>
          <w:p w:rsidR="00550026" w:rsidRDefault="00A21860">
            <w:pPr>
              <w:spacing w:after="0"/>
              <w:ind w:left="135"/>
            </w:pPr>
            <w:hyperlink r:id="rId483">
              <w:r w:rsidR="009D4C8B">
                <w:rPr>
                  <w:rFonts w:ascii="Times New Roman" w:hAnsi="Times New Roman"/>
                  <w:color w:val="0000FF"/>
                  <w:u w:val="single"/>
                </w:rPr>
                <w:t>https://m.edsoo.ru/I7D5W8H1D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02.02.2027 </w:t>
            </w:r>
          </w:p>
        </w:tc>
        <w:tc>
          <w:tcPr>
            <w:tcW w:w="3279" w:type="dxa"/>
            <w:tcMar>
              <w:top w:w="50" w:type="dxa"/>
              <w:left w:w="100" w:type="dxa"/>
            </w:tcMar>
            <w:vAlign w:val="center"/>
          </w:tcPr>
          <w:p w:rsidR="00550026" w:rsidRDefault="00A21860">
            <w:pPr>
              <w:spacing w:after="0"/>
              <w:ind w:left="135"/>
            </w:pPr>
            <w:hyperlink r:id="rId484">
              <w:r w:rsidR="009D4C8B">
                <w:rPr>
                  <w:rFonts w:ascii="Times New Roman" w:hAnsi="Times New Roman"/>
                  <w:color w:val="0000FF"/>
                  <w:u w:val="single"/>
                </w:rPr>
                <w:t>https://m.edsoo.ru/E3C9P9L2I</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04.02.2027 </w:t>
            </w:r>
          </w:p>
        </w:tc>
        <w:tc>
          <w:tcPr>
            <w:tcW w:w="3279" w:type="dxa"/>
            <w:tcMar>
              <w:top w:w="50" w:type="dxa"/>
              <w:left w:w="100" w:type="dxa"/>
            </w:tcMar>
            <w:vAlign w:val="center"/>
          </w:tcPr>
          <w:p w:rsidR="00550026" w:rsidRDefault="00A21860">
            <w:pPr>
              <w:spacing w:after="0"/>
              <w:ind w:left="135"/>
            </w:pPr>
            <w:hyperlink r:id="rId485">
              <w:r w:rsidR="009D4C8B">
                <w:rPr>
                  <w:rFonts w:ascii="Times New Roman" w:hAnsi="Times New Roman"/>
                  <w:color w:val="0000FF"/>
                  <w:u w:val="single"/>
                </w:rPr>
                <w:t>https://m.edsoo.ru/V1J8B3I1K</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59</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08.02.2027 </w:t>
            </w:r>
          </w:p>
        </w:tc>
        <w:tc>
          <w:tcPr>
            <w:tcW w:w="3279" w:type="dxa"/>
            <w:tcMar>
              <w:top w:w="50" w:type="dxa"/>
              <w:left w:w="100" w:type="dxa"/>
            </w:tcMar>
            <w:vAlign w:val="center"/>
          </w:tcPr>
          <w:p w:rsidR="00550026" w:rsidRDefault="00A21860">
            <w:pPr>
              <w:spacing w:after="0"/>
              <w:ind w:left="135"/>
            </w:pPr>
            <w:hyperlink r:id="rId486">
              <w:r w:rsidR="009D4C8B">
                <w:rPr>
                  <w:rFonts w:ascii="Times New Roman" w:hAnsi="Times New Roman"/>
                  <w:color w:val="0000FF"/>
                  <w:u w:val="single"/>
                </w:rPr>
                <w:t>https://m.edsoo.ru/S3Z5A7G8G</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60</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Природа (дикие животные)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09.02.2027 </w:t>
            </w:r>
          </w:p>
        </w:tc>
        <w:tc>
          <w:tcPr>
            <w:tcW w:w="3279" w:type="dxa"/>
            <w:tcMar>
              <w:top w:w="50" w:type="dxa"/>
              <w:left w:w="100" w:type="dxa"/>
            </w:tcMar>
            <w:vAlign w:val="center"/>
          </w:tcPr>
          <w:p w:rsidR="00550026" w:rsidRDefault="00A21860">
            <w:pPr>
              <w:spacing w:after="0"/>
              <w:ind w:left="135"/>
            </w:pPr>
            <w:hyperlink r:id="rId487">
              <w:r w:rsidR="009D4C8B">
                <w:rPr>
                  <w:rFonts w:ascii="Times New Roman" w:hAnsi="Times New Roman"/>
                  <w:color w:val="0000FF"/>
                  <w:u w:val="single"/>
                </w:rPr>
                <w:t>https://m.edsoo.ru/C6N9G9L7Z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61</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Природа (защита животных)</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11.02.2027 </w:t>
            </w:r>
          </w:p>
        </w:tc>
        <w:tc>
          <w:tcPr>
            <w:tcW w:w="3279" w:type="dxa"/>
            <w:tcMar>
              <w:top w:w="50" w:type="dxa"/>
              <w:left w:w="100" w:type="dxa"/>
            </w:tcMar>
            <w:vAlign w:val="center"/>
          </w:tcPr>
          <w:p w:rsidR="00550026" w:rsidRDefault="00A21860">
            <w:pPr>
              <w:spacing w:after="0"/>
              <w:ind w:left="135"/>
            </w:pPr>
            <w:hyperlink r:id="rId488">
              <w:r w:rsidR="009D4C8B">
                <w:rPr>
                  <w:rFonts w:ascii="Times New Roman" w:hAnsi="Times New Roman"/>
                  <w:color w:val="0000FF"/>
                  <w:u w:val="single"/>
                </w:rPr>
                <w:t>https://m.edsoo.ru/P7R8Z7D5T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62</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Проблемы экологии (утилизация отходов)</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15.02.2027 </w:t>
            </w:r>
          </w:p>
        </w:tc>
        <w:tc>
          <w:tcPr>
            <w:tcW w:w="3279" w:type="dxa"/>
            <w:tcMar>
              <w:top w:w="50" w:type="dxa"/>
              <w:left w:w="100" w:type="dxa"/>
            </w:tcMar>
            <w:vAlign w:val="center"/>
          </w:tcPr>
          <w:p w:rsidR="00550026" w:rsidRDefault="00A21860">
            <w:pPr>
              <w:spacing w:after="0"/>
              <w:ind w:left="135"/>
            </w:pPr>
            <w:hyperlink r:id="rId489">
              <w:r w:rsidR="009D4C8B">
                <w:rPr>
                  <w:rFonts w:ascii="Times New Roman" w:hAnsi="Times New Roman"/>
                  <w:color w:val="0000FF"/>
                  <w:u w:val="single"/>
                </w:rPr>
                <w:t>https://m.edsoo.ru/F1O0P3T7N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63</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Природа (домашние животные)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16.02.2027 </w:t>
            </w:r>
          </w:p>
        </w:tc>
        <w:tc>
          <w:tcPr>
            <w:tcW w:w="3279" w:type="dxa"/>
            <w:tcMar>
              <w:top w:w="50" w:type="dxa"/>
              <w:left w:w="100" w:type="dxa"/>
            </w:tcMar>
            <w:vAlign w:val="center"/>
          </w:tcPr>
          <w:p w:rsidR="00550026" w:rsidRDefault="00A21860">
            <w:pPr>
              <w:spacing w:after="0"/>
              <w:ind w:left="135"/>
            </w:pPr>
            <w:hyperlink r:id="rId490">
              <w:r w:rsidR="009D4C8B">
                <w:rPr>
                  <w:rFonts w:ascii="Times New Roman" w:hAnsi="Times New Roman"/>
                  <w:color w:val="0000FF"/>
                  <w:u w:val="single"/>
                </w:rPr>
                <w:t>https://m.edsoo.ru/O2R4Z8R8E</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64</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Проблемы экологии (экологичный транспорт)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18.02.2027 </w:t>
            </w:r>
          </w:p>
        </w:tc>
        <w:tc>
          <w:tcPr>
            <w:tcW w:w="3279" w:type="dxa"/>
            <w:tcMar>
              <w:top w:w="50" w:type="dxa"/>
              <w:left w:w="100" w:type="dxa"/>
            </w:tcMar>
            <w:vAlign w:val="center"/>
          </w:tcPr>
          <w:p w:rsidR="00550026" w:rsidRDefault="00A21860">
            <w:pPr>
              <w:spacing w:after="0"/>
              <w:ind w:left="135"/>
            </w:pPr>
            <w:hyperlink r:id="rId491">
              <w:r w:rsidR="009D4C8B">
                <w:rPr>
                  <w:rFonts w:ascii="Times New Roman" w:hAnsi="Times New Roman"/>
                  <w:color w:val="0000FF"/>
                  <w:u w:val="single"/>
                </w:rPr>
                <w:t>https://m.edsoo.ru/S2I4P1U0Q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65</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Природа: флора и фауна (опасные животные)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20.02.2027 </w:t>
            </w:r>
          </w:p>
        </w:tc>
        <w:tc>
          <w:tcPr>
            <w:tcW w:w="3279" w:type="dxa"/>
            <w:tcMar>
              <w:top w:w="50" w:type="dxa"/>
              <w:left w:w="100" w:type="dxa"/>
            </w:tcMar>
            <w:vAlign w:val="center"/>
          </w:tcPr>
          <w:p w:rsidR="00550026" w:rsidRDefault="00A21860">
            <w:pPr>
              <w:spacing w:after="0"/>
              <w:ind w:left="135"/>
            </w:pPr>
            <w:hyperlink r:id="rId492">
              <w:r w:rsidR="009D4C8B">
                <w:rPr>
                  <w:rFonts w:ascii="Times New Roman" w:hAnsi="Times New Roman"/>
                  <w:color w:val="0000FF"/>
                  <w:u w:val="single"/>
                </w:rPr>
                <w:t>https://m.edsoo.ru/Z4I6I4Z9S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66</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Проблемы экологии (волонтёрское экологическое движение)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01.03.2027 </w:t>
            </w:r>
          </w:p>
        </w:tc>
        <w:tc>
          <w:tcPr>
            <w:tcW w:w="3279" w:type="dxa"/>
            <w:tcMar>
              <w:top w:w="50" w:type="dxa"/>
              <w:left w:w="100" w:type="dxa"/>
            </w:tcMar>
            <w:vAlign w:val="center"/>
          </w:tcPr>
          <w:p w:rsidR="00550026" w:rsidRDefault="00A21860">
            <w:pPr>
              <w:spacing w:after="0"/>
              <w:ind w:left="135"/>
            </w:pPr>
            <w:hyperlink r:id="rId493">
              <w:r w:rsidR="009D4C8B">
                <w:rPr>
                  <w:rFonts w:ascii="Times New Roman" w:hAnsi="Times New Roman"/>
                  <w:color w:val="0000FF"/>
                  <w:u w:val="single"/>
                </w:rPr>
                <w:t>https://m.edsoo.ru/F5G4U3P1O</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Проблемы экологии (защита окружающей среды)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02.03.2027 </w:t>
            </w:r>
          </w:p>
        </w:tc>
        <w:tc>
          <w:tcPr>
            <w:tcW w:w="3279" w:type="dxa"/>
            <w:tcMar>
              <w:top w:w="50" w:type="dxa"/>
              <w:left w:w="100" w:type="dxa"/>
            </w:tcMar>
            <w:vAlign w:val="center"/>
          </w:tcPr>
          <w:p w:rsidR="00550026" w:rsidRDefault="00A21860">
            <w:pPr>
              <w:spacing w:after="0"/>
              <w:ind w:left="135"/>
            </w:pPr>
            <w:hyperlink r:id="rId494">
              <w:r w:rsidR="009D4C8B">
                <w:rPr>
                  <w:rFonts w:ascii="Times New Roman" w:hAnsi="Times New Roman"/>
                  <w:color w:val="0000FF"/>
                  <w:u w:val="single"/>
                </w:rPr>
                <w:t>https://m.edsoo.ru/O0V7R9Z7J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Проблемы экологии (влияние человека на окружающую среду)</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04.03.2027 </w:t>
            </w:r>
          </w:p>
        </w:tc>
        <w:tc>
          <w:tcPr>
            <w:tcW w:w="3279" w:type="dxa"/>
            <w:tcMar>
              <w:top w:w="50" w:type="dxa"/>
              <w:left w:w="100" w:type="dxa"/>
            </w:tcMar>
            <w:vAlign w:val="center"/>
          </w:tcPr>
          <w:p w:rsidR="00550026" w:rsidRDefault="00A21860">
            <w:pPr>
              <w:spacing w:after="0"/>
              <w:ind w:left="135"/>
            </w:pPr>
            <w:hyperlink r:id="rId495">
              <w:r w:rsidR="009D4C8B">
                <w:rPr>
                  <w:rFonts w:ascii="Times New Roman" w:hAnsi="Times New Roman"/>
                  <w:color w:val="0000FF"/>
                  <w:u w:val="single"/>
                </w:rPr>
                <w:t>https://m.edsoo.ru/F2V9S2O3S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69</w:t>
            </w:r>
          </w:p>
        </w:tc>
        <w:tc>
          <w:tcPr>
            <w:tcW w:w="2997" w:type="dxa"/>
            <w:tcMar>
              <w:top w:w="50" w:type="dxa"/>
              <w:left w:w="100" w:type="dxa"/>
            </w:tcMar>
            <w:vAlign w:val="center"/>
          </w:tcPr>
          <w:p w:rsidR="00550026" w:rsidRDefault="009D4C8B">
            <w:pPr>
              <w:spacing w:after="0"/>
              <w:ind w:left="135"/>
            </w:pPr>
            <w:r w:rsidRPr="00141EF1">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09.03.2027 </w:t>
            </w:r>
          </w:p>
        </w:tc>
        <w:tc>
          <w:tcPr>
            <w:tcW w:w="3279" w:type="dxa"/>
            <w:tcMar>
              <w:top w:w="50" w:type="dxa"/>
              <w:left w:w="100" w:type="dxa"/>
            </w:tcMar>
            <w:vAlign w:val="center"/>
          </w:tcPr>
          <w:p w:rsidR="00550026" w:rsidRDefault="00A21860">
            <w:pPr>
              <w:spacing w:after="0"/>
              <w:ind w:left="135"/>
            </w:pPr>
            <w:hyperlink r:id="rId496">
              <w:r w:rsidR="009D4C8B">
                <w:rPr>
                  <w:rFonts w:ascii="Times New Roman" w:hAnsi="Times New Roman"/>
                  <w:color w:val="0000FF"/>
                  <w:u w:val="single"/>
                </w:rPr>
                <w:t>https://m.edsoo.ru/S5V7B4U8J</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70</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(интернет)</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11.03.2027 </w:t>
            </w:r>
          </w:p>
        </w:tc>
        <w:tc>
          <w:tcPr>
            <w:tcW w:w="3279" w:type="dxa"/>
            <w:tcMar>
              <w:top w:w="50" w:type="dxa"/>
              <w:left w:w="100" w:type="dxa"/>
            </w:tcMar>
            <w:vAlign w:val="center"/>
          </w:tcPr>
          <w:p w:rsidR="00550026" w:rsidRDefault="00A21860">
            <w:pPr>
              <w:spacing w:after="0"/>
              <w:ind w:left="135"/>
            </w:pPr>
            <w:hyperlink r:id="rId497">
              <w:r w:rsidR="009D4C8B">
                <w:rPr>
                  <w:rFonts w:ascii="Times New Roman" w:hAnsi="Times New Roman"/>
                  <w:color w:val="0000FF"/>
                  <w:u w:val="single"/>
                </w:rPr>
                <w:t>https://m.edsoo.ru/N0L5Y5L2V</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71</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Средства массовой информации (использование интернета)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15.03.2027 </w:t>
            </w:r>
          </w:p>
        </w:tc>
        <w:tc>
          <w:tcPr>
            <w:tcW w:w="3279" w:type="dxa"/>
            <w:tcMar>
              <w:top w:w="50" w:type="dxa"/>
              <w:left w:w="100" w:type="dxa"/>
            </w:tcMar>
            <w:vAlign w:val="center"/>
          </w:tcPr>
          <w:p w:rsidR="00550026" w:rsidRDefault="00A21860">
            <w:pPr>
              <w:spacing w:after="0"/>
              <w:ind w:left="135"/>
            </w:pPr>
            <w:hyperlink r:id="rId498">
              <w:r w:rsidR="009D4C8B">
                <w:rPr>
                  <w:rFonts w:ascii="Times New Roman" w:hAnsi="Times New Roman"/>
                  <w:color w:val="0000FF"/>
                  <w:u w:val="single"/>
                </w:rPr>
                <w:t>https://m.edsoo.ru/D5V1W7J8C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72</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(телевидение)</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9D4C8B">
            <w:pPr>
              <w:spacing w:after="0"/>
              <w:ind w:left="135"/>
              <w:jc w:val="center"/>
              <w:rPr>
                <w:rFonts w:ascii="Times New Roman" w:hAnsi="Times New Roman"/>
                <w:color w:val="000000"/>
                <w:sz w:val="24"/>
              </w:rPr>
            </w:pPr>
            <w:r>
              <w:rPr>
                <w:rFonts w:ascii="Times New Roman" w:hAnsi="Times New Roman"/>
                <w:color w:val="000000"/>
                <w:sz w:val="24"/>
              </w:rPr>
              <w:t xml:space="preserve"> </w:t>
            </w:r>
          </w:p>
          <w:p w:rsidR="00550026" w:rsidRDefault="00550026">
            <w:pPr>
              <w:spacing w:after="0"/>
              <w:jc w:val="both"/>
              <w:rPr>
                <w:rFonts w:ascii="Times New Roman" w:hAnsi="Times New Roman"/>
                <w:color w:val="000000"/>
                <w:sz w:val="24"/>
              </w:rP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16.03.2027 </w:t>
            </w:r>
          </w:p>
        </w:tc>
        <w:tc>
          <w:tcPr>
            <w:tcW w:w="3279" w:type="dxa"/>
            <w:tcMar>
              <w:top w:w="50" w:type="dxa"/>
              <w:left w:w="100" w:type="dxa"/>
            </w:tcMar>
            <w:vAlign w:val="center"/>
          </w:tcPr>
          <w:p w:rsidR="00550026" w:rsidRDefault="00A21860">
            <w:pPr>
              <w:spacing w:after="0"/>
              <w:ind w:left="135"/>
            </w:pPr>
            <w:hyperlink r:id="rId499">
              <w:r w:rsidR="009D4C8B">
                <w:rPr>
                  <w:rFonts w:ascii="Times New Roman" w:hAnsi="Times New Roman"/>
                  <w:color w:val="0000FF"/>
                  <w:u w:val="single"/>
                </w:rPr>
                <w:t>https://m.edsoo.ru/A9O0P6Q0H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73</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Средства массовой информации (пресса)</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18.03.2027 </w:t>
            </w:r>
          </w:p>
        </w:tc>
        <w:tc>
          <w:tcPr>
            <w:tcW w:w="3279" w:type="dxa"/>
            <w:tcMar>
              <w:top w:w="50" w:type="dxa"/>
              <w:left w:w="100" w:type="dxa"/>
            </w:tcMar>
            <w:vAlign w:val="center"/>
          </w:tcPr>
          <w:p w:rsidR="00550026" w:rsidRDefault="00A21860">
            <w:pPr>
              <w:spacing w:after="0"/>
              <w:ind w:left="135"/>
            </w:pPr>
            <w:hyperlink r:id="rId500">
              <w:r w:rsidR="009D4C8B">
                <w:rPr>
                  <w:rFonts w:ascii="Times New Roman" w:hAnsi="Times New Roman"/>
                  <w:color w:val="0000FF"/>
                  <w:u w:val="single"/>
                </w:rPr>
                <w:t>https://m.edsoo.ru/I4H4Y1P8W</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74</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22.03.2027 </w:t>
            </w:r>
          </w:p>
        </w:tc>
        <w:tc>
          <w:tcPr>
            <w:tcW w:w="3279" w:type="dxa"/>
            <w:tcMar>
              <w:top w:w="50" w:type="dxa"/>
              <w:left w:w="100" w:type="dxa"/>
            </w:tcMar>
            <w:vAlign w:val="center"/>
          </w:tcPr>
          <w:p w:rsidR="00550026" w:rsidRDefault="00A21860">
            <w:pPr>
              <w:spacing w:after="0"/>
              <w:ind w:left="135"/>
            </w:pPr>
            <w:hyperlink r:id="rId501">
              <w:r w:rsidR="009D4C8B">
                <w:rPr>
                  <w:rFonts w:ascii="Times New Roman" w:hAnsi="Times New Roman"/>
                  <w:color w:val="0000FF"/>
                  <w:u w:val="single"/>
                </w:rPr>
                <w:t>https://m.edsoo.ru/Z9B7M2E2D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75</w:t>
            </w:r>
          </w:p>
        </w:tc>
        <w:tc>
          <w:tcPr>
            <w:tcW w:w="2997" w:type="dxa"/>
            <w:tcMar>
              <w:top w:w="50" w:type="dxa"/>
              <w:left w:w="100" w:type="dxa"/>
            </w:tcMar>
            <w:vAlign w:val="center"/>
          </w:tcPr>
          <w:p w:rsidR="00550026" w:rsidRPr="009D4C8B" w:rsidRDefault="009D4C8B">
            <w:pPr>
              <w:spacing w:after="0"/>
              <w:ind w:left="135"/>
              <w:rPr>
                <w:rFonts w:ascii="Times New Roman" w:hAnsi="Times New Roman" w:cs="Times New Roman"/>
                <w:b/>
                <w:sz w:val="24"/>
                <w:szCs w:val="24"/>
                <w:lang w:val="ru-RU"/>
              </w:rPr>
            </w:pPr>
            <w:r w:rsidRPr="009D4C8B">
              <w:rPr>
                <w:rFonts w:ascii="Times New Roman" w:hAnsi="Times New Roman" w:cs="Times New Roman"/>
                <w:b/>
                <w:sz w:val="24"/>
                <w:szCs w:val="24"/>
                <w:lang w:val="ru-RU"/>
              </w:rPr>
              <w:t>Контрольная работа за 3 триместр</w:t>
            </w:r>
          </w:p>
        </w:tc>
        <w:tc>
          <w:tcPr>
            <w:tcW w:w="948"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rPr>
            </w:pPr>
            <w:r w:rsidRPr="00B93C47">
              <w:rPr>
                <w:rFonts w:ascii="Times New Roman" w:hAnsi="Times New Roman" w:cs="Times New Roman"/>
                <w:color w:val="000000"/>
                <w:sz w:val="24"/>
                <w:szCs w:val="24"/>
              </w:rPr>
              <w:t xml:space="preserve"> 1 </w:t>
            </w:r>
          </w:p>
        </w:tc>
        <w:tc>
          <w:tcPr>
            <w:tcW w:w="1843"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lang w:val="ru-RU"/>
              </w:rPr>
            </w:pPr>
            <w:r w:rsidRPr="00B93C47">
              <w:rPr>
                <w:rFonts w:ascii="Times New Roman" w:hAnsi="Times New Roman" w:cs="Times New Roman"/>
                <w:sz w:val="24"/>
                <w:szCs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23.03.2027 </w:t>
            </w:r>
          </w:p>
        </w:tc>
        <w:tc>
          <w:tcPr>
            <w:tcW w:w="3279" w:type="dxa"/>
            <w:tcMar>
              <w:top w:w="50" w:type="dxa"/>
              <w:left w:w="100" w:type="dxa"/>
            </w:tcMar>
            <w:vAlign w:val="center"/>
          </w:tcPr>
          <w:p w:rsidR="00550026" w:rsidRDefault="00A21860">
            <w:pPr>
              <w:spacing w:after="0"/>
              <w:ind w:left="135"/>
            </w:pPr>
            <w:hyperlink r:id="rId502">
              <w:r w:rsidR="009D4C8B">
                <w:rPr>
                  <w:rFonts w:ascii="Times New Roman" w:hAnsi="Times New Roman"/>
                  <w:color w:val="0000FF"/>
                  <w:u w:val="single"/>
                </w:rPr>
                <w:t>https://m.edsoo.ru/R5R9E9T3L</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76</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Pr>
                <w:rFonts w:ascii="Times New Roman" w:hAnsi="Times New Roman"/>
                <w:color w:val="000000"/>
                <w:sz w:val="24"/>
              </w:rPr>
              <w:t>C</w:t>
            </w:r>
            <w:r w:rsidRPr="00141EF1">
              <w:rPr>
                <w:rFonts w:ascii="Times New Roman" w:hAnsi="Times New Roman"/>
                <w:color w:val="000000"/>
                <w:sz w:val="24"/>
                <w:lang w:val="ru-RU"/>
              </w:rPr>
              <w:t>трана (страны) изучаемого языка (праздники)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25.03.2027 </w:t>
            </w:r>
          </w:p>
        </w:tc>
        <w:tc>
          <w:tcPr>
            <w:tcW w:w="3279" w:type="dxa"/>
            <w:tcMar>
              <w:top w:w="50" w:type="dxa"/>
              <w:left w:w="100" w:type="dxa"/>
            </w:tcMar>
            <w:vAlign w:val="center"/>
          </w:tcPr>
          <w:p w:rsidR="00550026" w:rsidRDefault="00A21860">
            <w:pPr>
              <w:spacing w:after="0"/>
              <w:ind w:left="135"/>
            </w:pPr>
            <w:hyperlink r:id="rId503">
              <w:r w:rsidR="009D4C8B">
                <w:rPr>
                  <w:rFonts w:ascii="Times New Roman" w:hAnsi="Times New Roman"/>
                  <w:color w:val="0000FF"/>
                  <w:u w:val="single"/>
                </w:rPr>
                <w:t>https://m.edsoo.ru/E3W3T6P9M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77</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Родная страна (праздники)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29.03.2027 </w:t>
            </w:r>
          </w:p>
        </w:tc>
        <w:tc>
          <w:tcPr>
            <w:tcW w:w="3279" w:type="dxa"/>
            <w:tcMar>
              <w:top w:w="50" w:type="dxa"/>
              <w:left w:w="100" w:type="dxa"/>
            </w:tcMar>
            <w:vAlign w:val="center"/>
          </w:tcPr>
          <w:p w:rsidR="00550026" w:rsidRDefault="00A21860">
            <w:pPr>
              <w:spacing w:after="0"/>
              <w:ind w:left="135"/>
            </w:pPr>
            <w:hyperlink r:id="rId504">
              <w:r w:rsidR="009D4C8B">
                <w:rPr>
                  <w:rFonts w:ascii="Times New Roman" w:hAnsi="Times New Roman"/>
                  <w:color w:val="0000FF"/>
                  <w:u w:val="single"/>
                </w:rPr>
                <w:t>https://m.edsoo.ru/Q5Z9J5M9D</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(традиции)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30.03.2027 </w:t>
            </w:r>
          </w:p>
        </w:tc>
        <w:tc>
          <w:tcPr>
            <w:tcW w:w="3279" w:type="dxa"/>
            <w:tcMar>
              <w:top w:w="50" w:type="dxa"/>
              <w:left w:w="100" w:type="dxa"/>
            </w:tcMar>
            <w:vAlign w:val="center"/>
          </w:tcPr>
          <w:p w:rsidR="00550026" w:rsidRDefault="00A21860">
            <w:pPr>
              <w:spacing w:after="0"/>
              <w:ind w:left="135"/>
            </w:pPr>
            <w:hyperlink r:id="rId505">
              <w:r w:rsidR="009D4C8B">
                <w:rPr>
                  <w:rFonts w:ascii="Times New Roman" w:hAnsi="Times New Roman"/>
                  <w:color w:val="0000FF"/>
                  <w:u w:val="single"/>
                </w:rPr>
                <w:t>https://m.edsoo.ru/Q5J7L8N3U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79</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(памятные даты)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01.04.2027 </w:t>
            </w:r>
          </w:p>
        </w:tc>
        <w:tc>
          <w:tcPr>
            <w:tcW w:w="3279" w:type="dxa"/>
            <w:tcMar>
              <w:top w:w="50" w:type="dxa"/>
              <w:left w:w="100" w:type="dxa"/>
            </w:tcMar>
            <w:vAlign w:val="center"/>
          </w:tcPr>
          <w:p w:rsidR="00550026" w:rsidRDefault="00A21860">
            <w:pPr>
              <w:spacing w:after="0"/>
              <w:ind w:left="135"/>
            </w:pPr>
            <w:hyperlink r:id="rId506">
              <w:r w:rsidR="009D4C8B">
                <w:rPr>
                  <w:rFonts w:ascii="Times New Roman" w:hAnsi="Times New Roman"/>
                  <w:color w:val="0000FF"/>
                  <w:u w:val="single"/>
                </w:rPr>
                <w:t>https://m.edsoo.ru/B1O0L8L2M</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80</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Pr>
                <w:rFonts w:ascii="Times New Roman" w:hAnsi="Times New Roman"/>
                <w:color w:val="000000"/>
                <w:sz w:val="24"/>
              </w:rPr>
              <w:t>C</w:t>
            </w:r>
            <w:r w:rsidRPr="00141EF1">
              <w:rPr>
                <w:rFonts w:ascii="Times New Roman" w:hAnsi="Times New Roman"/>
                <w:color w:val="000000"/>
                <w:sz w:val="24"/>
                <w:lang w:val="ru-RU"/>
              </w:rPr>
              <w:t>трана (страны) изучаемого языка (достопримечательности)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12.04.2027 </w:t>
            </w:r>
          </w:p>
        </w:tc>
        <w:tc>
          <w:tcPr>
            <w:tcW w:w="3279" w:type="dxa"/>
            <w:tcMar>
              <w:top w:w="50" w:type="dxa"/>
              <w:left w:w="100" w:type="dxa"/>
            </w:tcMar>
            <w:vAlign w:val="center"/>
          </w:tcPr>
          <w:p w:rsidR="00550026" w:rsidRDefault="00A21860">
            <w:pPr>
              <w:spacing w:after="0"/>
              <w:ind w:left="135"/>
            </w:pPr>
            <w:hyperlink r:id="rId507">
              <w:r w:rsidR="009D4C8B">
                <w:rPr>
                  <w:rFonts w:ascii="Times New Roman" w:hAnsi="Times New Roman"/>
                  <w:color w:val="0000FF"/>
                  <w:u w:val="single"/>
                </w:rPr>
                <w:t>https://m.edsoo.ru/P1H0G5G1F</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81</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(мифы и легенды)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13.04.2027 </w:t>
            </w:r>
          </w:p>
        </w:tc>
        <w:tc>
          <w:tcPr>
            <w:tcW w:w="3279" w:type="dxa"/>
            <w:tcMar>
              <w:top w:w="50" w:type="dxa"/>
              <w:left w:w="100" w:type="dxa"/>
            </w:tcMar>
            <w:vAlign w:val="center"/>
          </w:tcPr>
          <w:p w:rsidR="00550026" w:rsidRDefault="00A21860">
            <w:pPr>
              <w:spacing w:after="0"/>
              <w:ind w:left="135"/>
            </w:pPr>
            <w:hyperlink r:id="rId508">
              <w:r w:rsidR="009D4C8B">
                <w:rPr>
                  <w:rFonts w:ascii="Times New Roman" w:hAnsi="Times New Roman"/>
                  <w:color w:val="0000FF"/>
                  <w:u w:val="single"/>
                </w:rPr>
                <w:t>https://m.edsoo.ru/U2P7E2E7N</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82</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(историческое наследие)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15.04.2027 </w:t>
            </w:r>
          </w:p>
        </w:tc>
        <w:tc>
          <w:tcPr>
            <w:tcW w:w="3279" w:type="dxa"/>
            <w:tcMar>
              <w:top w:w="50" w:type="dxa"/>
              <w:left w:w="100" w:type="dxa"/>
            </w:tcMar>
            <w:vAlign w:val="center"/>
          </w:tcPr>
          <w:p w:rsidR="00550026" w:rsidRDefault="00A21860">
            <w:pPr>
              <w:spacing w:after="0"/>
              <w:ind w:left="135"/>
            </w:pPr>
            <w:hyperlink r:id="rId509">
              <w:r w:rsidR="009D4C8B">
                <w:rPr>
                  <w:rFonts w:ascii="Times New Roman" w:hAnsi="Times New Roman"/>
                  <w:color w:val="0000FF"/>
                  <w:u w:val="single"/>
                </w:rPr>
                <w:t>https://m.edsoo.ru/Y9L3L7R2H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83</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(мой город, село)</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19.04.2027 </w:t>
            </w:r>
          </w:p>
        </w:tc>
        <w:tc>
          <w:tcPr>
            <w:tcW w:w="3279" w:type="dxa"/>
            <w:tcMar>
              <w:top w:w="50" w:type="dxa"/>
              <w:left w:w="100" w:type="dxa"/>
            </w:tcMar>
            <w:vAlign w:val="center"/>
          </w:tcPr>
          <w:p w:rsidR="00550026" w:rsidRDefault="00A21860">
            <w:pPr>
              <w:spacing w:after="0"/>
              <w:ind w:left="135"/>
            </w:pPr>
            <w:hyperlink r:id="rId510">
              <w:r w:rsidR="009D4C8B">
                <w:rPr>
                  <w:rFonts w:ascii="Times New Roman" w:hAnsi="Times New Roman"/>
                  <w:color w:val="0000FF"/>
                  <w:u w:val="single"/>
                </w:rPr>
                <w:t>https://m.edsoo.ru/K2W0Y4C9B</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84</w:t>
            </w:r>
          </w:p>
        </w:tc>
        <w:tc>
          <w:tcPr>
            <w:tcW w:w="2997" w:type="dxa"/>
            <w:shd w:val="clear" w:color="auto" w:fill="auto"/>
            <w:tcMar>
              <w:top w:w="50" w:type="dxa"/>
              <w:left w:w="100" w:type="dxa"/>
            </w:tcMar>
            <w:vAlign w:val="center"/>
          </w:tcPr>
          <w:p w:rsidR="00550026" w:rsidRDefault="009D4C8B">
            <w:pPr>
              <w:spacing w:after="0"/>
              <w:ind w:left="135"/>
            </w:pPr>
            <w:r>
              <w:rPr>
                <w:rFonts w:ascii="Times New Roman" w:hAnsi="Times New Roman"/>
                <w:color w:val="000000"/>
                <w:sz w:val="24"/>
              </w:rPr>
              <w:t>Родная страна (достопримечательности)</w:t>
            </w:r>
          </w:p>
        </w:tc>
        <w:tc>
          <w:tcPr>
            <w:tcW w:w="948"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20.04.2027 </w:t>
            </w:r>
          </w:p>
        </w:tc>
        <w:tc>
          <w:tcPr>
            <w:tcW w:w="3279" w:type="dxa"/>
            <w:tcMar>
              <w:top w:w="50" w:type="dxa"/>
              <w:left w:w="100" w:type="dxa"/>
            </w:tcMar>
            <w:vAlign w:val="center"/>
          </w:tcPr>
          <w:p w:rsidR="00550026" w:rsidRDefault="00A21860">
            <w:pPr>
              <w:spacing w:after="0"/>
              <w:ind w:left="135"/>
            </w:pPr>
            <w:hyperlink r:id="rId511">
              <w:r w:rsidR="009D4C8B">
                <w:rPr>
                  <w:rFonts w:ascii="Times New Roman" w:hAnsi="Times New Roman"/>
                  <w:color w:val="0000FF"/>
                  <w:u w:val="single"/>
                </w:rPr>
                <w:t>https://m.edsoo.ru/O9R6O5C7R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85</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(фольклор)</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22.04.2027 </w:t>
            </w:r>
          </w:p>
        </w:tc>
        <w:tc>
          <w:tcPr>
            <w:tcW w:w="3279" w:type="dxa"/>
            <w:tcMar>
              <w:top w:w="50" w:type="dxa"/>
              <w:left w:w="100" w:type="dxa"/>
            </w:tcMar>
            <w:vAlign w:val="center"/>
          </w:tcPr>
          <w:p w:rsidR="00550026" w:rsidRDefault="00A21860">
            <w:pPr>
              <w:spacing w:after="0"/>
              <w:ind w:left="135"/>
            </w:pPr>
            <w:hyperlink r:id="rId512">
              <w:r w:rsidR="009D4C8B">
                <w:rPr>
                  <w:rFonts w:ascii="Times New Roman" w:hAnsi="Times New Roman"/>
                  <w:color w:val="0000FF"/>
                  <w:u w:val="single"/>
                </w:rPr>
                <w:t>https://m.edsoo.ru/O8D6S9N5H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86</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(музеи, картинные галереи)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26.04.2027 </w:t>
            </w:r>
          </w:p>
        </w:tc>
        <w:tc>
          <w:tcPr>
            <w:tcW w:w="3279" w:type="dxa"/>
            <w:tcMar>
              <w:top w:w="50" w:type="dxa"/>
              <w:left w:w="100" w:type="dxa"/>
            </w:tcMar>
            <w:vAlign w:val="center"/>
          </w:tcPr>
          <w:p w:rsidR="00550026" w:rsidRDefault="00A21860">
            <w:pPr>
              <w:spacing w:after="0"/>
              <w:ind w:left="135"/>
            </w:pPr>
            <w:hyperlink r:id="rId513">
              <w:r w:rsidR="009D4C8B">
                <w:rPr>
                  <w:rFonts w:ascii="Times New Roman" w:hAnsi="Times New Roman"/>
                  <w:color w:val="0000FF"/>
                  <w:u w:val="single"/>
                </w:rPr>
                <w:t>https://m.edsoo.ru/N7X1E3N1U</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(известные и популярные места)</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27.04.2027 </w:t>
            </w:r>
          </w:p>
        </w:tc>
        <w:tc>
          <w:tcPr>
            <w:tcW w:w="3279" w:type="dxa"/>
            <w:tcMar>
              <w:top w:w="50" w:type="dxa"/>
              <w:left w:w="100" w:type="dxa"/>
            </w:tcMar>
            <w:vAlign w:val="center"/>
          </w:tcPr>
          <w:p w:rsidR="00550026" w:rsidRDefault="00A21860">
            <w:pPr>
              <w:spacing w:after="0"/>
              <w:ind w:left="135"/>
            </w:pPr>
            <w:hyperlink r:id="rId514">
              <w:r w:rsidR="009D4C8B">
                <w:rPr>
                  <w:rFonts w:ascii="Times New Roman" w:hAnsi="Times New Roman"/>
                  <w:color w:val="0000FF"/>
                  <w:u w:val="single"/>
                </w:rPr>
                <w:t>https://m.edsoo.ru/Z7N8M5R8Z</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88</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Родная страна и страна (страны) изучаемого языка (экстренные службы)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29.04.2027 </w:t>
            </w:r>
          </w:p>
        </w:tc>
        <w:tc>
          <w:tcPr>
            <w:tcW w:w="3279" w:type="dxa"/>
            <w:tcMar>
              <w:top w:w="50" w:type="dxa"/>
              <w:left w:w="100" w:type="dxa"/>
            </w:tcMar>
            <w:vAlign w:val="center"/>
          </w:tcPr>
          <w:p w:rsidR="00550026" w:rsidRDefault="00A21860">
            <w:pPr>
              <w:spacing w:after="0"/>
              <w:ind w:left="135"/>
            </w:pPr>
            <w:hyperlink r:id="rId515">
              <w:r w:rsidR="009D4C8B">
                <w:rPr>
                  <w:rFonts w:ascii="Times New Roman" w:hAnsi="Times New Roman"/>
                  <w:color w:val="0000FF"/>
                  <w:u w:val="single"/>
                </w:rPr>
                <w:t>https://m.edsoo.ru/C3O2V3B9P</w:t>
              </w:r>
            </w:hyperlink>
          </w:p>
        </w:tc>
      </w:tr>
      <w:tr w:rsidR="00550026" w:rsidTr="009D4C8B">
        <w:trPr>
          <w:trHeight w:val="90"/>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89</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04.05.2027 </w:t>
            </w:r>
          </w:p>
        </w:tc>
        <w:tc>
          <w:tcPr>
            <w:tcW w:w="3279" w:type="dxa"/>
            <w:tcMar>
              <w:top w:w="50" w:type="dxa"/>
              <w:left w:w="100" w:type="dxa"/>
            </w:tcMar>
            <w:vAlign w:val="center"/>
          </w:tcPr>
          <w:p w:rsidR="00550026" w:rsidRDefault="00A21860">
            <w:pPr>
              <w:spacing w:after="0"/>
              <w:ind w:left="135"/>
            </w:pPr>
            <w:hyperlink r:id="rId516">
              <w:r w:rsidR="009D4C8B">
                <w:rPr>
                  <w:rFonts w:ascii="Times New Roman" w:hAnsi="Times New Roman"/>
                  <w:color w:val="0000FF"/>
                  <w:u w:val="single"/>
                </w:rPr>
                <w:t>https://m.edsoo.ru/V1G0B6V4T</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90</w:t>
            </w:r>
          </w:p>
        </w:tc>
        <w:tc>
          <w:tcPr>
            <w:tcW w:w="2997" w:type="dxa"/>
            <w:shd w:val="clear" w:color="auto" w:fill="auto"/>
            <w:tcMar>
              <w:top w:w="50" w:type="dxa"/>
              <w:left w:w="100" w:type="dxa"/>
            </w:tcMar>
            <w:vAlign w:val="center"/>
          </w:tcPr>
          <w:p w:rsidR="00550026" w:rsidRPr="009D4C8B" w:rsidRDefault="009D4C8B">
            <w:pPr>
              <w:spacing w:after="0"/>
              <w:ind w:left="135"/>
              <w:rPr>
                <w:rFonts w:ascii="Times New Roman" w:hAnsi="Times New Roman" w:cs="Times New Roman"/>
                <w:b/>
                <w:sz w:val="24"/>
                <w:szCs w:val="24"/>
                <w:lang w:val="ru-RU"/>
              </w:rPr>
            </w:pPr>
            <w:r w:rsidRPr="009D4C8B">
              <w:rPr>
                <w:rFonts w:ascii="Times New Roman" w:hAnsi="Times New Roman" w:cs="Times New Roman"/>
                <w:b/>
                <w:sz w:val="24"/>
                <w:szCs w:val="24"/>
                <w:lang w:val="ru-RU"/>
              </w:rPr>
              <w:t>Итоговая контрольная работа</w:t>
            </w:r>
          </w:p>
        </w:tc>
        <w:tc>
          <w:tcPr>
            <w:tcW w:w="948"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rPr>
            </w:pPr>
            <w:r w:rsidRPr="00B93C47">
              <w:rPr>
                <w:rFonts w:ascii="Times New Roman" w:hAnsi="Times New Roman" w:cs="Times New Roman"/>
                <w:color w:val="000000"/>
                <w:sz w:val="24"/>
                <w:szCs w:val="24"/>
              </w:rPr>
              <w:t xml:space="preserve"> 1 </w:t>
            </w:r>
          </w:p>
        </w:tc>
        <w:tc>
          <w:tcPr>
            <w:tcW w:w="1843" w:type="dxa"/>
            <w:tcMar>
              <w:top w:w="50" w:type="dxa"/>
              <w:left w:w="100" w:type="dxa"/>
            </w:tcMar>
            <w:vAlign w:val="center"/>
          </w:tcPr>
          <w:p w:rsidR="00550026" w:rsidRPr="00B93C47" w:rsidRDefault="009D4C8B">
            <w:pPr>
              <w:spacing w:after="0"/>
              <w:ind w:left="135"/>
              <w:jc w:val="center"/>
              <w:rPr>
                <w:rFonts w:ascii="Times New Roman" w:hAnsi="Times New Roman" w:cs="Times New Roman"/>
                <w:sz w:val="24"/>
                <w:szCs w:val="24"/>
                <w:lang w:val="ru-RU"/>
              </w:rPr>
            </w:pPr>
            <w:r w:rsidRPr="00B93C47">
              <w:rPr>
                <w:rFonts w:ascii="Times New Roman" w:hAnsi="Times New Roman" w:cs="Times New Roman"/>
                <w:sz w:val="24"/>
                <w:szCs w:val="24"/>
                <w:lang w:val="ru-RU"/>
              </w:rPr>
              <w:t>1</w:t>
            </w: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06.05.2027 </w:t>
            </w:r>
          </w:p>
        </w:tc>
        <w:tc>
          <w:tcPr>
            <w:tcW w:w="3279" w:type="dxa"/>
            <w:tcMar>
              <w:top w:w="50" w:type="dxa"/>
              <w:left w:w="100" w:type="dxa"/>
            </w:tcMar>
            <w:vAlign w:val="center"/>
          </w:tcPr>
          <w:p w:rsidR="00550026" w:rsidRDefault="00A21860">
            <w:pPr>
              <w:spacing w:after="0"/>
              <w:ind w:left="135"/>
            </w:pPr>
            <w:hyperlink r:id="rId517">
              <w:r w:rsidR="009D4C8B">
                <w:rPr>
                  <w:rFonts w:ascii="Times New Roman" w:hAnsi="Times New Roman"/>
                  <w:color w:val="0000FF"/>
                  <w:u w:val="single"/>
                </w:rPr>
                <w:t>https://m.edsoo.ru/O5L9F0X7H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91</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(художники)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11.05.2027 </w:t>
            </w:r>
          </w:p>
        </w:tc>
        <w:tc>
          <w:tcPr>
            <w:tcW w:w="3279" w:type="dxa"/>
            <w:tcMar>
              <w:top w:w="50" w:type="dxa"/>
              <w:left w:w="100" w:type="dxa"/>
            </w:tcMar>
            <w:vAlign w:val="center"/>
          </w:tcPr>
          <w:p w:rsidR="00550026" w:rsidRDefault="00A21860">
            <w:pPr>
              <w:spacing w:after="0"/>
              <w:ind w:left="135"/>
            </w:pPr>
            <w:hyperlink r:id="rId518">
              <w:r w:rsidR="009D4C8B">
                <w:rPr>
                  <w:rFonts w:ascii="Times New Roman" w:hAnsi="Times New Roman"/>
                  <w:color w:val="0000FF"/>
                  <w:u w:val="single"/>
                </w:rPr>
                <w:t>https://m.edsoo.ru/K4E5T7T0R</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92</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(учёные)</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13.05.2027 </w:t>
            </w:r>
          </w:p>
        </w:tc>
        <w:tc>
          <w:tcPr>
            <w:tcW w:w="3279" w:type="dxa"/>
            <w:tcMar>
              <w:top w:w="50" w:type="dxa"/>
              <w:left w:w="100" w:type="dxa"/>
            </w:tcMar>
            <w:vAlign w:val="center"/>
          </w:tcPr>
          <w:p w:rsidR="00550026" w:rsidRDefault="00A21860">
            <w:pPr>
              <w:spacing w:after="0"/>
              <w:ind w:left="135"/>
            </w:pPr>
            <w:hyperlink r:id="rId519">
              <w:r w:rsidR="009D4C8B">
                <w:rPr>
                  <w:rFonts w:ascii="Times New Roman" w:hAnsi="Times New Roman"/>
                  <w:color w:val="0000FF"/>
                  <w:u w:val="single"/>
                </w:rPr>
                <w:t>https://m.edsoo.ru/S9X7R3P0X</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93</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(музыканты)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17.05.2027 </w:t>
            </w:r>
          </w:p>
        </w:tc>
        <w:tc>
          <w:tcPr>
            <w:tcW w:w="3279" w:type="dxa"/>
            <w:tcMar>
              <w:top w:w="50" w:type="dxa"/>
              <w:left w:w="100" w:type="dxa"/>
            </w:tcMar>
            <w:vAlign w:val="center"/>
          </w:tcPr>
          <w:p w:rsidR="00550026" w:rsidRDefault="00A21860">
            <w:pPr>
              <w:spacing w:after="0"/>
              <w:ind w:left="135"/>
            </w:pPr>
            <w:hyperlink r:id="rId520">
              <w:r w:rsidR="009D4C8B">
                <w:rPr>
                  <w:rFonts w:ascii="Times New Roman" w:hAnsi="Times New Roman"/>
                  <w:color w:val="0000FF"/>
                  <w:u w:val="single"/>
                </w:rPr>
                <w:t>https://m.edsoo.ru/M2R1K6W0S</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94</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(писатели)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18.05.2027 </w:t>
            </w:r>
          </w:p>
        </w:tc>
        <w:tc>
          <w:tcPr>
            <w:tcW w:w="3279" w:type="dxa"/>
            <w:tcMar>
              <w:top w:w="50" w:type="dxa"/>
              <w:left w:w="100" w:type="dxa"/>
            </w:tcMar>
            <w:vAlign w:val="center"/>
          </w:tcPr>
          <w:p w:rsidR="00550026" w:rsidRDefault="00A21860">
            <w:pPr>
              <w:spacing w:after="0"/>
              <w:ind w:left="135"/>
            </w:pPr>
            <w:hyperlink r:id="rId521">
              <w:r w:rsidR="009D4C8B">
                <w:rPr>
                  <w:rFonts w:ascii="Times New Roman" w:hAnsi="Times New Roman"/>
                  <w:color w:val="0000FF"/>
                  <w:u w:val="single"/>
                </w:rPr>
                <w:t>https://m.edsoo.ru/S1N8H4X6Y</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95</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(поэты)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20.05.2027 </w:t>
            </w:r>
          </w:p>
        </w:tc>
        <w:tc>
          <w:tcPr>
            <w:tcW w:w="3279" w:type="dxa"/>
            <w:tcMar>
              <w:top w:w="50" w:type="dxa"/>
              <w:left w:w="100" w:type="dxa"/>
            </w:tcMar>
            <w:vAlign w:val="center"/>
          </w:tcPr>
          <w:p w:rsidR="00550026" w:rsidRDefault="00A21860">
            <w:pPr>
              <w:spacing w:after="0"/>
              <w:ind w:left="135"/>
            </w:pPr>
            <w:hyperlink r:id="rId522">
              <w:r w:rsidR="009D4C8B">
                <w:rPr>
                  <w:rFonts w:ascii="Times New Roman" w:hAnsi="Times New Roman"/>
                  <w:color w:val="0000FF"/>
                  <w:u w:val="single"/>
                </w:rPr>
                <w:t>https://m.edsoo.ru/B6M6B0L2C</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96</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24.05.2027 </w:t>
            </w:r>
          </w:p>
        </w:tc>
        <w:tc>
          <w:tcPr>
            <w:tcW w:w="3279" w:type="dxa"/>
            <w:tcMar>
              <w:top w:w="50" w:type="dxa"/>
              <w:left w:w="100" w:type="dxa"/>
            </w:tcMar>
            <w:vAlign w:val="center"/>
          </w:tcPr>
          <w:p w:rsidR="00550026" w:rsidRDefault="00A21860">
            <w:pPr>
              <w:spacing w:after="0"/>
              <w:ind w:left="135"/>
            </w:pPr>
            <w:hyperlink r:id="rId523">
              <w:r w:rsidR="009D4C8B">
                <w:rPr>
                  <w:rFonts w:ascii="Times New Roman" w:hAnsi="Times New Roman"/>
                  <w:color w:val="0000FF"/>
                  <w:u w:val="single"/>
                </w:rPr>
                <w:t>https://m.edsoo.ru/F6H9O4D8H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97</w:t>
            </w:r>
          </w:p>
        </w:tc>
        <w:tc>
          <w:tcPr>
            <w:tcW w:w="2997" w:type="dxa"/>
            <w:shd w:val="clear" w:color="auto" w:fill="auto"/>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(спортсмены)</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25.05.2027 </w:t>
            </w:r>
          </w:p>
        </w:tc>
        <w:tc>
          <w:tcPr>
            <w:tcW w:w="3279" w:type="dxa"/>
            <w:tcMar>
              <w:top w:w="50" w:type="dxa"/>
              <w:left w:w="100" w:type="dxa"/>
            </w:tcMar>
            <w:vAlign w:val="center"/>
          </w:tcPr>
          <w:p w:rsidR="00550026" w:rsidRDefault="00A21860">
            <w:pPr>
              <w:spacing w:after="0"/>
              <w:ind w:left="135"/>
            </w:pPr>
            <w:hyperlink r:id="rId524">
              <w:r w:rsidR="009D4C8B">
                <w:rPr>
                  <w:rFonts w:ascii="Times New Roman" w:hAnsi="Times New Roman"/>
                  <w:color w:val="0000FF"/>
                  <w:u w:val="single"/>
                </w:rPr>
                <w:t>https://m.edsoo.ru/M7I3U2T1H</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98</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27.05.2027 </w:t>
            </w:r>
          </w:p>
        </w:tc>
        <w:tc>
          <w:tcPr>
            <w:tcW w:w="3279" w:type="dxa"/>
            <w:tcMar>
              <w:top w:w="50" w:type="dxa"/>
              <w:left w:w="100" w:type="dxa"/>
            </w:tcMar>
            <w:vAlign w:val="center"/>
          </w:tcPr>
          <w:p w:rsidR="00550026" w:rsidRDefault="00A21860">
            <w:pPr>
              <w:spacing w:after="0"/>
              <w:ind w:left="135"/>
            </w:pPr>
            <w:hyperlink r:id="rId525">
              <w:r w:rsidR="009D4C8B">
                <w:rPr>
                  <w:rFonts w:ascii="Times New Roman" w:hAnsi="Times New Roman"/>
                  <w:color w:val="0000FF"/>
                  <w:u w:val="single"/>
                </w:rPr>
                <w:t>https://m.edsoo.ru/H0V4H2N2Q</w:t>
              </w:r>
            </w:hyperlink>
          </w:p>
        </w:tc>
      </w:tr>
      <w:tr w:rsidR="00550026" w:rsidTr="009D4C8B">
        <w:trPr>
          <w:trHeight w:val="144"/>
          <w:tblCellSpacing w:w="0" w:type="dxa"/>
        </w:trPr>
        <w:tc>
          <w:tcPr>
            <w:tcW w:w="689" w:type="dxa"/>
            <w:tcMar>
              <w:top w:w="50" w:type="dxa"/>
              <w:left w:w="100" w:type="dxa"/>
            </w:tcMar>
            <w:vAlign w:val="center"/>
          </w:tcPr>
          <w:p w:rsidR="00550026" w:rsidRDefault="009D4C8B">
            <w:pPr>
              <w:spacing w:after="0"/>
            </w:pPr>
            <w:r>
              <w:rPr>
                <w:rFonts w:ascii="Times New Roman" w:hAnsi="Times New Roman"/>
                <w:color w:val="000000"/>
                <w:sz w:val="24"/>
              </w:rPr>
              <w:t>99</w:t>
            </w:r>
          </w:p>
        </w:tc>
        <w:tc>
          <w:tcPr>
            <w:tcW w:w="299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Выдающиеся люди родной страны и страны (стран) изучаемого языка (</w:t>
            </w:r>
            <w:r>
              <w:rPr>
                <w:rFonts w:ascii="Times New Roman" w:hAnsi="Times New Roman"/>
                <w:color w:val="000000"/>
                <w:sz w:val="24"/>
                <w:lang w:val="ru-RU"/>
              </w:rPr>
              <w:t>г</w:t>
            </w:r>
            <w:r w:rsidRPr="00141EF1">
              <w:rPr>
                <w:rFonts w:ascii="Times New Roman" w:hAnsi="Times New Roman"/>
                <w:color w:val="000000"/>
                <w:sz w:val="24"/>
                <w:lang w:val="ru-RU"/>
              </w:rPr>
              <w:t>осударственные деятели)</w:t>
            </w:r>
          </w:p>
        </w:tc>
        <w:tc>
          <w:tcPr>
            <w:tcW w:w="948" w:type="dxa"/>
            <w:tcMar>
              <w:top w:w="50" w:type="dxa"/>
              <w:left w:w="100" w:type="dxa"/>
            </w:tcMar>
            <w:vAlign w:val="center"/>
          </w:tcPr>
          <w:p w:rsidR="00550026" w:rsidRDefault="009D4C8B">
            <w:pPr>
              <w:spacing w:after="0"/>
              <w:ind w:left="135"/>
              <w:jc w:val="center"/>
            </w:pPr>
            <w:r w:rsidRPr="00141E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550026" w:rsidRDefault="00550026">
            <w:pPr>
              <w:spacing w:after="0"/>
              <w:ind w:left="135"/>
              <w:jc w:val="center"/>
            </w:pPr>
          </w:p>
        </w:tc>
        <w:tc>
          <w:tcPr>
            <w:tcW w:w="1912" w:type="dxa"/>
            <w:tcMar>
              <w:top w:w="50" w:type="dxa"/>
              <w:left w:w="100" w:type="dxa"/>
            </w:tcMar>
            <w:vAlign w:val="center"/>
          </w:tcPr>
          <w:p w:rsidR="00550026" w:rsidRDefault="00550026">
            <w:pPr>
              <w:spacing w:after="0"/>
              <w:ind w:left="135"/>
              <w:jc w:val="center"/>
            </w:pPr>
          </w:p>
        </w:tc>
        <w:tc>
          <w:tcPr>
            <w:tcW w:w="1425" w:type="dxa"/>
            <w:tcMar>
              <w:top w:w="50" w:type="dxa"/>
              <w:left w:w="100" w:type="dxa"/>
            </w:tcMar>
            <w:vAlign w:val="center"/>
          </w:tcPr>
          <w:p w:rsidR="00550026" w:rsidRDefault="009D4C8B">
            <w:pPr>
              <w:spacing w:after="0"/>
              <w:ind w:left="135"/>
            </w:pPr>
            <w:r>
              <w:rPr>
                <w:rFonts w:ascii="Times New Roman" w:hAnsi="Times New Roman"/>
                <w:color w:val="000000"/>
                <w:sz w:val="24"/>
              </w:rPr>
              <w:t xml:space="preserve"> 31.05.2027 </w:t>
            </w:r>
          </w:p>
        </w:tc>
        <w:tc>
          <w:tcPr>
            <w:tcW w:w="3279" w:type="dxa"/>
            <w:tcMar>
              <w:top w:w="50" w:type="dxa"/>
              <w:left w:w="100" w:type="dxa"/>
            </w:tcMar>
            <w:vAlign w:val="center"/>
          </w:tcPr>
          <w:p w:rsidR="00550026" w:rsidRDefault="00A21860">
            <w:pPr>
              <w:spacing w:after="0"/>
              <w:ind w:left="135"/>
            </w:pPr>
            <w:hyperlink r:id="rId526">
              <w:r w:rsidR="009D4C8B">
                <w:rPr>
                  <w:rFonts w:ascii="Times New Roman" w:hAnsi="Times New Roman"/>
                  <w:color w:val="0000FF"/>
                  <w:u w:val="single"/>
                </w:rPr>
                <w:t>https://m.edsoo.ru/M6R4V8F9U</w:t>
              </w:r>
            </w:hyperlink>
          </w:p>
        </w:tc>
      </w:tr>
      <w:tr w:rsidR="00550026" w:rsidTr="009D4C8B">
        <w:trPr>
          <w:trHeight w:val="144"/>
          <w:tblCellSpacing w:w="0" w:type="dxa"/>
        </w:trPr>
        <w:tc>
          <w:tcPr>
            <w:tcW w:w="0" w:type="auto"/>
            <w:gridSpan w:val="2"/>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550026" w:rsidRDefault="009D4C8B">
            <w:pPr>
              <w:spacing w:after="0"/>
              <w:ind w:left="135"/>
              <w:jc w:val="center"/>
              <w:rPr>
                <w:lang w:val="ru-RU"/>
              </w:rPr>
            </w:pPr>
            <w:r w:rsidRPr="00141EF1">
              <w:rPr>
                <w:rFonts w:ascii="Times New Roman" w:hAnsi="Times New Roman"/>
                <w:color w:val="000000"/>
                <w:sz w:val="24"/>
                <w:lang w:val="ru-RU"/>
              </w:rPr>
              <w:t xml:space="preserve"> </w:t>
            </w:r>
            <w:r>
              <w:rPr>
                <w:rFonts w:ascii="Times New Roman" w:hAnsi="Times New Roman"/>
                <w:color w:val="000000"/>
                <w:sz w:val="24"/>
                <w:lang w:val="ru-RU"/>
              </w:rPr>
              <w:t>99</w:t>
            </w:r>
          </w:p>
        </w:tc>
        <w:tc>
          <w:tcPr>
            <w:tcW w:w="1843"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912" w:type="dxa"/>
            <w:tcMar>
              <w:top w:w="50" w:type="dxa"/>
              <w:left w:w="100" w:type="dxa"/>
            </w:tcMar>
            <w:vAlign w:val="center"/>
          </w:tcPr>
          <w:p w:rsidR="00550026" w:rsidRDefault="009D4C8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0026" w:rsidRDefault="00550026"/>
        </w:tc>
      </w:tr>
    </w:tbl>
    <w:p w:rsidR="00550026" w:rsidRDefault="00550026">
      <w:pPr>
        <w:sectPr w:rsidR="00550026">
          <w:pgSz w:w="16383" w:h="11906" w:orient="landscape"/>
          <w:pgMar w:top="1134" w:right="850" w:bottom="1134" w:left="1701" w:header="720" w:footer="720" w:gutter="0"/>
          <w:cols w:space="720"/>
        </w:sectPr>
      </w:pPr>
      <w:bookmarkStart w:id="11" w:name="block-101780329"/>
    </w:p>
    <w:bookmarkEnd w:id="11"/>
    <w:p w:rsidR="00313C4C" w:rsidRPr="00313C4C" w:rsidRDefault="00313C4C" w:rsidP="00313C4C">
      <w:pPr>
        <w:spacing w:before="199" w:after="199" w:line="336" w:lineRule="auto"/>
        <w:ind w:left="120"/>
        <w:rPr>
          <w:lang w:val="ru-RU"/>
        </w:rPr>
      </w:pPr>
      <w:r w:rsidRPr="00313C4C">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313C4C" w:rsidRDefault="00313C4C" w:rsidP="00313C4C">
      <w:pPr>
        <w:spacing w:before="199" w:after="199" w:line="336" w:lineRule="auto"/>
        <w:ind w:left="120"/>
      </w:pPr>
      <w:r>
        <w:rPr>
          <w:rFonts w:ascii="Times New Roman" w:hAnsi="Times New Roman"/>
          <w:b/>
          <w:color w:val="000000"/>
          <w:sz w:val="28"/>
        </w:rPr>
        <w:t>5 КЛАСС</w:t>
      </w:r>
    </w:p>
    <w:p w:rsidR="00313C4C" w:rsidRDefault="00313C4C" w:rsidP="00313C4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13C4C" w:rsidRPr="00313C4C" w:rsidTr="009602B6">
        <w:trPr>
          <w:trHeight w:val="144"/>
        </w:trPr>
        <w:tc>
          <w:tcPr>
            <w:tcW w:w="1988" w:type="dxa"/>
            <w:tcMar>
              <w:top w:w="50" w:type="dxa"/>
              <w:left w:w="100" w:type="dxa"/>
            </w:tcMar>
            <w:vAlign w:val="center"/>
          </w:tcPr>
          <w:p w:rsidR="00313C4C" w:rsidRDefault="00313C4C" w:rsidP="009602B6">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313C4C" w:rsidRPr="00313C4C" w:rsidRDefault="00313C4C" w:rsidP="009602B6">
            <w:pPr>
              <w:spacing w:after="0"/>
              <w:ind w:left="135"/>
              <w:rPr>
                <w:lang w:val="ru-RU"/>
              </w:rPr>
            </w:pPr>
            <w:r w:rsidRPr="00313C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color w:val="000000"/>
                <w:sz w:val="24"/>
              </w:rPr>
              <w:t>Коммуникативные умения</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Говорение</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Кратко излагать результаты выполненной проектной работы (объём – до 6 фраз)</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Аудирование</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Смысловое чтение</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Письменная речь</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pPr>
            <w:r>
              <w:rPr>
                <w:rFonts w:ascii="Times New Roman" w:hAnsi="Times New Roman"/>
                <w:b/>
                <w:color w:val="000000"/>
                <w:sz w:val="24"/>
              </w:rPr>
              <w:t>Языковые знания и навыки</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pPr>
            <w:r>
              <w:rPr>
                <w:rFonts w:ascii="Times New Roman" w:hAnsi="Times New Roman"/>
                <w:b/>
                <w:i/>
                <w:color w:val="000000"/>
                <w:sz w:val="24"/>
              </w:rPr>
              <w:t>Фонетическая сторона речи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Читать новые слова согласно основным правилам чтения</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Орфография и пунктуация</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Владеть орфографическими навыками: правильно писать изученные слова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Лексическая сторона речи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313C4C">
              <w:rPr>
                <w:rFonts w:ascii="Times New Roman" w:hAnsi="Times New Roman"/>
                <w:i/>
                <w:color w:val="000000"/>
                <w:sz w:val="24"/>
                <w:lang w:val="ru-RU"/>
              </w:rPr>
              <w:t>-</w:t>
            </w:r>
            <w:r>
              <w:rPr>
                <w:rFonts w:ascii="Times New Roman" w:hAnsi="Times New Roman"/>
                <w:i/>
                <w:color w:val="000000"/>
                <w:sz w:val="24"/>
              </w:rPr>
              <w:t>er</w:t>
            </w:r>
            <w:r w:rsidRPr="00313C4C">
              <w:rPr>
                <w:rFonts w:ascii="Times New Roman" w:hAnsi="Times New Roman"/>
                <w:i/>
                <w:color w:val="000000"/>
                <w:sz w:val="24"/>
                <w:lang w:val="ru-RU"/>
              </w:rPr>
              <w:t>/-</w:t>
            </w:r>
            <w:r>
              <w:rPr>
                <w:rFonts w:ascii="Times New Roman" w:hAnsi="Times New Roman"/>
                <w:i/>
                <w:color w:val="000000"/>
                <w:sz w:val="24"/>
              </w:rPr>
              <w:t>or</w:t>
            </w:r>
            <w:r w:rsidRPr="00313C4C">
              <w:rPr>
                <w:rFonts w:ascii="Times New Roman" w:hAnsi="Times New Roman"/>
                <w:color w:val="000000"/>
                <w:sz w:val="24"/>
                <w:lang w:val="ru-RU"/>
              </w:rPr>
              <w:t xml:space="preserve">, </w:t>
            </w:r>
            <w:r w:rsidRPr="00313C4C">
              <w:rPr>
                <w:rFonts w:ascii="Times New Roman" w:hAnsi="Times New Roman"/>
                <w:i/>
                <w:color w:val="000000"/>
                <w:sz w:val="24"/>
                <w:lang w:val="ru-RU"/>
              </w:rPr>
              <w:t>-</w:t>
            </w:r>
            <w:r>
              <w:rPr>
                <w:rFonts w:ascii="Times New Roman" w:hAnsi="Times New Roman"/>
                <w:i/>
                <w:color w:val="000000"/>
                <w:sz w:val="24"/>
              </w:rPr>
              <w:t>ist</w:t>
            </w:r>
            <w:r w:rsidRPr="00313C4C">
              <w:rPr>
                <w:rFonts w:ascii="Times New Roman" w:hAnsi="Times New Roman"/>
                <w:i/>
                <w:color w:val="000000"/>
                <w:sz w:val="24"/>
                <w:lang w:val="ru-RU"/>
              </w:rPr>
              <w:t>,</w:t>
            </w:r>
            <w:r w:rsidRPr="00313C4C">
              <w:rPr>
                <w:rFonts w:ascii="Times New Roman" w:hAnsi="Times New Roman"/>
                <w:color w:val="000000"/>
                <w:sz w:val="24"/>
                <w:lang w:val="ru-RU"/>
              </w:rPr>
              <w:t xml:space="preserve"> </w:t>
            </w:r>
            <w:r w:rsidRPr="00313C4C">
              <w:rPr>
                <w:rFonts w:ascii="Times New Roman" w:hAnsi="Times New Roman"/>
                <w:i/>
                <w:color w:val="000000"/>
                <w:sz w:val="24"/>
                <w:lang w:val="ru-RU"/>
              </w:rPr>
              <w:t>-</w:t>
            </w:r>
            <w:r>
              <w:rPr>
                <w:rFonts w:ascii="Times New Roman" w:hAnsi="Times New Roman"/>
                <w:i/>
                <w:color w:val="000000"/>
                <w:sz w:val="24"/>
              </w:rPr>
              <w:t>sion</w:t>
            </w:r>
            <w:r w:rsidRPr="00313C4C">
              <w:rPr>
                <w:rFonts w:ascii="Times New Roman" w:hAnsi="Times New Roman"/>
                <w:i/>
                <w:color w:val="000000"/>
                <w:sz w:val="24"/>
                <w:lang w:val="ru-RU"/>
              </w:rPr>
              <w:t>/-</w:t>
            </w:r>
            <w:r>
              <w:rPr>
                <w:rFonts w:ascii="Times New Roman" w:hAnsi="Times New Roman"/>
                <w:i/>
                <w:color w:val="000000"/>
                <w:sz w:val="24"/>
              </w:rPr>
              <w:t>tion</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313C4C">
              <w:rPr>
                <w:rFonts w:ascii="Times New Roman" w:hAnsi="Times New Roman"/>
                <w:i/>
                <w:color w:val="000000"/>
                <w:sz w:val="24"/>
                <w:lang w:val="ru-RU"/>
              </w:rPr>
              <w:t>-</w:t>
            </w:r>
            <w:r>
              <w:rPr>
                <w:rFonts w:ascii="Times New Roman" w:hAnsi="Times New Roman"/>
                <w:i/>
                <w:color w:val="000000"/>
                <w:sz w:val="24"/>
              </w:rPr>
              <w:t>ful</w:t>
            </w:r>
            <w:r w:rsidRPr="00313C4C">
              <w:rPr>
                <w:rFonts w:ascii="Times New Roman" w:hAnsi="Times New Roman"/>
                <w:color w:val="000000"/>
                <w:sz w:val="24"/>
                <w:lang w:val="ru-RU"/>
              </w:rPr>
              <w:t xml:space="preserve">, </w:t>
            </w:r>
            <w:r w:rsidRPr="00313C4C">
              <w:rPr>
                <w:rFonts w:ascii="Times New Roman" w:hAnsi="Times New Roman"/>
                <w:i/>
                <w:color w:val="000000"/>
                <w:sz w:val="24"/>
                <w:lang w:val="ru-RU"/>
              </w:rPr>
              <w:t>-</w:t>
            </w:r>
            <w:r>
              <w:rPr>
                <w:rFonts w:ascii="Times New Roman" w:hAnsi="Times New Roman"/>
                <w:i/>
                <w:color w:val="000000"/>
                <w:sz w:val="24"/>
              </w:rPr>
              <w:t>ian</w:t>
            </w:r>
            <w:r w:rsidRPr="00313C4C">
              <w:rPr>
                <w:rFonts w:ascii="Times New Roman" w:hAnsi="Times New Roman"/>
                <w:i/>
                <w:color w:val="000000"/>
                <w:sz w:val="24"/>
                <w:lang w:val="ru-RU"/>
              </w:rPr>
              <w:t>/-</w:t>
            </w:r>
            <w:r>
              <w:rPr>
                <w:rFonts w:ascii="Times New Roman" w:hAnsi="Times New Roman"/>
                <w:i/>
                <w:color w:val="000000"/>
                <w:sz w:val="24"/>
              </w:rPr>
              <w:t>an</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313C4C">
              <w:rPr>
                <w:rFonts w:ascii="Times New Roman" w:hAnsi="Times New Roman"/>
                <w:i/>
                <w:color w:val="000000"/>
                <w:sz w:val="24"/>
                <w:lang w:val="ru-RU"/>
              </w:rPr>
              <w:t>-</w:t>
            </w:r>
            <w:r>
              <w:rPr>
                <w:rFonts w:ascii="Times New Roman" w:hAnsi="Times New Roman"/>
                <w:i/>
                <w:color w:val="000000"/>
                <w:sz w:val="24"/>
              </w:rPr>
              <w:t>ly</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313C4C">
              <w:rPr>
                <w:rFonts w:ascii="Times New Roman" w:hAnsi="Times New Roman"/>
                <w:i/>
                <w:color w:val="000000"/>
                <w:sz w:val="24"/>
                <w:lang w:val="ru-RU"/>
              </w:rPr>
              <w:t>-</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i/>
                <w:color w:val="000000"/>
                <w:sz w:val="24"/>
              </w:rPr>
              <w:t>Грамматическая сторона речи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313C4C">
              <w:rPr>
                <w:rFonts w:ascii="Times New Roman" w:hAnsi="Times New Roman"/>
                <w:color w:val="000000"/>
                <w:sz w:val="24"/>
                <w:lang w:val="ru-RU"/>
              </w:rPr>
              <w:t>/</w:t>
            </w:r>
            <w:r>
              <w:rPr>
                <w:rFonts w:ascii="Times New Roman" w:hAnsi="Times New Roman"/>
                <w:color w:val="000000"/>
                <w:sz w:val="24"/>
              </w:rPr>
              <w:t>Past</w:t>
            </w:r>
            <w:r w:rsidRPr="00313C4C">
              <w:rPr>
                <w:rFonts w:ascii="Times New Roman" w:hAnsi="Times New Roman"/>
                <w:color w:val="000000"/>
                <w:sz w:val="24"/>
                <w:lang w:val="ru-RU"/>
              </w:rPr>
              <w:t>/</w:t>
            </w:r>
            <w:r>
              <w:rPr>
                <w:rFonts w:ascii="Times New Roman" w:hAnsi="Times New Roman"/>
                <w:color w:val="000000"/>
                <w:sz w:val="24"/>
              </w:rPr>
              <w:t>Future</w:t>
            </w:r>
            <w:r w:rsidRPr="00313C4C">
              <w:rPr>
                <w:rFonts w:ascii="Times New Roman" w:hAnsi="Times New Roman"/>
                <w:color w:val="000000"/>
                <w:sz w:val="24"/>
                <w:lang w:val="ru-RU"/>
              </w:rPr>
              <w:t xml:space="preserve"> </w:t>
            </w:r>
            <w:r>
              <w:rPr>
                <w:rFonts w:ascii="Times New Roman" w:hAnsi="Times New Roman"/>
                <w:color w:val="000000"/>
                <w:sz w:val="24"/>
              </w:rPr>
              <w:t>Simple</w:t>
            </w:r>
            <w:r w:rsidRPr="00313C4C">
              <w:rPr>
                <w:rFonts w:ascii="Times New Roman" w:hAnsi="Times New Roman"/>
                <w:color w:val="000000"/>
                <w:sz w:val="24"/>
                <w:lang w:val="ru-RU"/>
              </w:rPr>
              <w:t xml:space="preserve"> </w:t>
            </w:r>
            <w:r>
              <w:rPr>
                <w:rFonts w:ascii="Times New Roman" w:hAnsi="Times New Roman"/>
                <w:color w:val="000000"/>
                <w:sz w:val="24"/>
              </w:rPr>
              <w:t>Tense</w:t>
            </w:r>
            <w:r w:rsidRPr="00313C4C">
              <w:rPr>
                <w:rFonts w:ascii="Times New Roman" w:hAnsi="Times New Roman"/>
                <w:color w:val="000000"/>
                <w:sz w:val="24"/>
                <w:lang w:val="ru-RU"/>
              </w:rPr>
              <w:t>)</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13C4C">
              <w:rPr>
                <w:rFonts w:ascii="Times New Roman" w:hAnsi="Times New Roman"/>
                <w:color w:val="000000"/>
                <w:sz w:val="24"/>
                <w:lang w:val="ru-RU"/>
              </w:rPr>
              <w:t xml:space="preserve"> </w:t>
            </w:r>
            <w:r>
              <w:rPr>
                <w:rFonts w:ascii="Times New Roman" w:hAnsi="Times New Roman"/>
                <w:color w:val="000000"/>
                <w:sz w:val="24"/>
              </w:rPr>
              <w:t>Perfect</w:t>
            </w:r>
            <w:r w:rsidRPr="00313C4C">
              <w:rPr>
                <w:rFonts w:ascii="Times New Roman" w:hAnsi="Times New Roman"/>
                <w:color w:val="000000"/>
                <w:sz w:val="24"/>
                <w:lang w:val="ru-RU"/>
              </w:rPr>
              <w:t xml:space="preserve"> </w:t>
            </w:r>
            <w:r>
              <w:rPr>
                <w:rFonts w:ascii="Times New Roman" w:hAnsi="Times New Roman"/>
                <w:color w:val="000000"/>
                <w:sz w:val="24"/>
              </w:rPr>
              <w:t>Tense</w:t>
            </w:r>
            <w:r w:rsidRPr="00313C4C">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both"/>
            </w:pPr>
            <w:r>
              <w:rPr>
                <w:rFonts w:ascii="Times New Roman" w:hAnsi="Times New Roman"/>
                <w:b/>
                <w:color w:val="000000"/>
                <w:sz w:val="24"/>
              </w:rPr>
              <w:t>Социокультурные знания и умения</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Кратко представлять Россию и страну (страны) изучаемого языка</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b/>
                <w:color w:val="000000"/>
                <w:sz w:val="24"/>
                <w:lang w:val="ru-RU"/>
              </w:rPr>
              <w:t>Компенсаторные умения</w:t>
            </w:r>
          </w:p>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313C4C" w:rsidRPr="00313C4C" w:rsidTr="009602B6">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313C4C" w:rsidRDefault="00313C4C" w:rsidP="009602B6">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313C4C" w:rsidRPr="00313C4C" w:rsidRDefault="00313C4C" w:rsidP="009602B6">
            <w:pPr>
              <w:spacing w:after="0"/>
              <w:ind w:left="228"/>
              <w:jc w:val="both"/>
              <w:rPr>
                <w:lang w:val="ru-RU"/>
              </w:rPr>
            </w:pPr>
            <w:r w:rsidRPr="00313C4C">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550026" w:rsidRPr="00313C4C" w:rsidRDefault="00550026">
      <w:pPr>
        <w:spacing w:after="0"/>
        <w:rPr>
          <w:lang w:val="ru-RU"/>
        </w:rPr>
      </w:pPr>
    </w:p>
    <w:p w:rsidR="00550026" w:rsidRDefault="009D4C8B">
      <w:pPr>
        <w:spacing w:before="199" w:after="199"/>
        <w:ind w:left="120"/>
      </w:pPr>
      <w:r>
        <w:rPr>
          <w:rFonts w:ascii="Times New Roman" w:hAnsi="Times New Roman"/>
          <w:b/>
          <w:color w:val="000000"/>
          <w:sz w:val="28"/>
        </w:rPr>
        <w:t>6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8"/>
      </w:tblGrid>
      <w:tr w:rsidR="00550026" w:rsidRPr="00D011A7">
        <w:trPr>
          <w:trHeight w:val="144"/>
          <w:tblCellSpacing w:w="0" w:type="dxa"/>
        </w:trPr>
        <w:tc>
          <w:tcPr>
            <w:tcW w:w="1896"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излагать результаты выполненной проектной работы (объём – 7 – 8 фраз)</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Аудирование</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Смысловое чтение</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Определять тему текста по заголовку</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Письменная речь</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новые слова согласно основным правилам чтения</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Орфография и пунктуация</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орфографическими навыками: правильно писать изученные слова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141EF1">
              <w:rPr>
                <w:rFonts w:ascii="Times New Roman" w:hAnsi="Times New Roman"/>
                <w:i/>
                <w:color w:val="000000"/>
                <w:sz w:val="24"/>
                <w:lang w:val="ru-RU"/>
              </w:rPr>
              <w:t>–</w:t>
            </w:r>
            <w:r>
              <w:rPr>
                <w:rFonts w:ascii="Times New Roman" w:hAnsi="Times New Roman"/>
                <w:i/>
                <w:color w:val="000000"/>
                <w:sz w:val="24"/>
              </w:rPr>
              <w:t>ing</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ing</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less</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ive</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al</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141EF1">
              <w:rPr>
                <w:rFonts w:ascii="Times New Roman" w:hAnsi="Times New Roman"/>
                <w:i/>
                <w:color w:val="000000"/>
                <w:sz w:val="24"/>
                <w:lang w:val="ru-RU"/>
              </w:rPr>
              <w:t>-</w:t>
            </w:r>
            <w:r>
              <w:rPr>
                <w:rFonts w:ascii="Times New Roman" w:hAnsi="Times New Roman"/>
                <w:i/>
                <w:color w:val="000000"/>
                <w:sz w:val="24"/>
              </w:rPr>
              <w:t>ly</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Грамматическая сторона речи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41EF1">
              <w:rPr>
                <w:rFonts w:ascii="Times New Roman" w:hAnsi="Times New Roman"/>
                <w:i/>
                <w:color w:val="000000"/>
                <w:sz w:val="24"/>
                <w:lang w:val="ru-RU"/>
              </w:rPr>
              <w:t xml:space="preserve">, </w:t>
            </w:r>
            <w:r>
              <w:rPr>
                <w:rFonts w:ascii="Times New Roman" w:hAnsi="Times New Roman"/>
                <w:i/>
                <w:color w:val="000000"/>
                <w:sz w:val="24"/>
              </w:rPr>
              <w:t>WHICH</w:t>
            </w:r>
            <w:r w:rsidRPr="00141EF1">
              <w:rPr>
                <w:rFonts w:ascii="Times New Roman" w:hAnsi="Times New Roman"/>
                <w:i/>
                <w:color w:val="000000"/>
                <w:sz w:val="24"/>
                <w:lang w:val="ru-RU"/>
              </w:rPr>
              <w:t xml:space="preserve">, </w:t>
            </w:r>
            <w:r>
              <w:rPr>
                <w:rFonts w:ascii="Times New Roman" w:hAnsi="Times New Roman"/>
                <w:i/>
                <w:color w:val="000000"/>
                <w:sz w:val="24"/>
              </w:rPr>
              <w:t>THAT</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141EF1">
              <w:rPr>
                <w:rFonts w:ascii="Times New Roman" w:hAnsi="Times New Roman"/>
                <w:i/>
                <w:color w:val="000000"/>
                <w:sz w:val="24"/>
                <w:lang w:val="ru-RU"/>
              </w:rPr>
              <w:t xml:space="preserve">… </w:t>
            </w:r>
            <w:r>
              <w:rPr>
                <w:rFonts w:ascii="Times New Roman" w:hAnsi="Times New Roman"/>
                <w:i/>
                <w:color w:val="000000"/>
                <w:sz w:val="24"/>
              </w:rPr>
              <w:t>as</w:t>
            </w:r>
            <w:r w:rsidRPr="00141EF1">
              <w:rPr>
                <w:rFonts w:ascii="Times New Roman" w:hAnsi="Times New Roman"/>
                <w:color w:val="000000"/>
                <w:sz w:val="24"/>
                <w:lang w:val="ru-RU"/>
              </w:rPr>
              <w:t xml:space="preserve">, </w:t>
            </w:r>
            <w:r>
              <w:rPr>
                <w:rFonts w:ascii="Times New Roman" w:hAnsi="Times New Roman"/>
                <w:i/>
                <w:color w:val="000000"/>
                <w:sz w:val="24"/>
              </w:rPr>
              <w:t>not</w:t>
            </w:r>
            <w:r w:rsidRPr="00141EF1">
              <w:rPr>
                <w:rFonts w:ascii="Times New Roman" w:hAnsi="Times New Roman"/>
                <w:i/>
                <w:color w:val="000000"/>
                <w:sz w:val="24"/>
                <w:lang w:val="ru-RU"/>
              </w:rPr>
              <w:t xml:space="preserve"> </w:t>
            </w:r>
            <w:r>
              <w:rPr>
                <w:rFonts w:ascii="Times New Roman" w:hAnsi="Times New Roman"/>
                <w:i/>
                <w:color w:val="000000"/>
                <w:sz w:val="24"/>
              </w:rPr>
              <w:t>so</w:t>
            </w:r>
            <w:r w:rsidRPr="00141EF1">
              <w:rPr>
                <w:rFonts w:ascii="Times New Roman" w:hAnsi="Times New Roman"/>
                <w:i/>
                <w:color w:val="000000"/>
                <w:sz w:val="24"/>
                <w:lang w:val="ru-RU"/>
              </w:rPr>
              <w:t xml:space="preserve">… </w:t>
            </w:r>
            <w:r>
              <w:rPr>
                <w:rFonts w:ascii="Times New Roman" w:hAnsi="Times New Roman"/>
                <w:i/>
                <w:color w:val="000000"/>
                <w:sz w:val="24"/>
              </w:rPr>
              <w:t>as</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141EF1">
              <w:rPr>
                <w:rFonts w:ascii="Times New Roman" w:hAnsi="Times New Roman"/>
                <w:color w:val="000000"/>
                <w:spacing w:val="-2"/>
                <w:sz w:val="24"/>
                <w:lang w:val="ru-RU"/>
              </w:rPr>
              <w:t>(</w:t>
            </w:r>
            <w:r>
              <w:rPr>
                <w:rFonts w:ascii="Times New Roman" w:hAnsi="Times New Roman"/>
                <w:i/>
                <w:color w:val="000000"/>
                <w:spacing w:val="-2"/>
                <w:sz w:val="24"/>
              </w:rPr>
              <w:t>can</w:t>
            </w:r>
            <w:r w:rsidRPr="00141EF1">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41EF1">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141EF1">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41EF1">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141EF1">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141EF1">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141EF1">
              <w:rPr>
                <w:rFonts w:ascii="Times New Roman" w:hAnsi="Times New Roman"/>
                <w:color w:val="000000"/>
                <w:spacing w:val="-2"/>
                <w:sz w:val="24"/>
                <w:lang w:val="ru-RU"/>
              </w:rPr>
              <w:t>)</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little</w:t>
            </w:r>
            <w:r w:rsidRPr="00141EF1">
              <w:rPr>
                <w:rFonts w:ascii="Times New Roman" w:hAnsi="Times New Roman"/>
                <w:color w:val="000000"/>
                <w:sz w:val="24"/>
                <w:lang w:val="ru-RU"/>
              </w:rPr>
              <w:t xml:space="preserve">, </w:t>
            </w:r>
            <w:r>
              <w:rPr>
                <w:rFonts w:ascii="Times New Roman" w:hAnsi="Times New Roman"/>
                <w:i/>
                <w:color w:val="000000"/>
                <w:sz w:val="24"/>
              </w:rPr>
              <w:t>few</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few</w:t>
            </w:r>
            <w:r w:rsidRPr="00141EF1">
              <w:rPr>
                <w:rFonts w:ascii="Times New Roman" w:hAnsi="Times New Roman"/>
                <w:color w:val="000000"/>
                <w:sz w:val="24"/>
                <w:lang w:val="ru-RU"/>
              </w:rPr>
              <w:t>)</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141EF1">
              <w:rPr>
                <w:rFonts w:ascii="Times New Roman" w:hAnsi="Times New Roman"/>
                <w:color w:val="000000"/>
                <w:sz w:val="24"/>
                <w:lang w:val="ru-RU"/>
              </w:rPr>
              <w:t xml:space="preserve">, </w:t>
            </w:r>
            <w:r>
              <w:rPr>
                <w:rFonts w:ascii="Times New Roman" w:hAnsi="Times New Roman"/>
                <w:i/>
                <w:color w:val="000000"/>
                <w:sz w:val="24"/>
              </w:rPr>
              <w:t>any</w:t>
            </w:r>
            <w:r w:rsidRPr="00141EF1">
              <w:rPr>
                <w:rFonts w:ascii="Times New Roman" w:hAnsi="Times New Roman"/>
                <w:color w:val="000000"/>
                <w:sz w:val="24"/>
                <w:lang w:val="ru-RU"/>
              </w:rPr>
              <w:t>) и их производные (</w:t>
            </w:r>
            <w:r>
              <w:rPr>
                <w:rFonts w:ascii="Times New Roman" w:hAnsi="Times New Roman"/>
                <w:i/>
                <w:color w:val="000000"/>
                <w:sz w:val="24"/>
              </w:rPr>
              <w:t>somebody</w:t>
            </w:r>
            <w:r w:rsidRPr="00141EF1">
              <w:rPr>
                <w:rFonts w:ascii="Times New Roman" w:hAnsi="Times New Roman"/>
                <w:color w:val="000000"/>
                <w:sz w:val="24"/>
                <w:lang w:val="ru-RU"/>
              </w:rPr>
              <w:t xml:space="preserve">, </w:t>
            </w:r>
            <w:r>
              <w:rPr>
                <w:rFonts w:ascii="Times New Roman" w:hAnsi="Times New Roman"/>
                <w:i/>
                <w:color w:val="000000"/>
                <w:sz w:val="24"/>
              </w:rPr>
              <w:t>anybody</w:t>
            </w:r>
            <w:r w:rsidRPr="00141EF1">
              <w:rPr>
                <w:rFonts w:ascii="Times New Roman" w:hAnsi="Times New Roman"/>
                <w:color w:val="000000"/>
                <w:sz w:val="24"/>
                <w:lang w:val="ru-RU"/>
              </w:rPr>
              <w:t xml:space="preserve">; </w:t>
            </w:r>
            <w:r>
              <w:rPr>
                <w:rFonts w:ascii="Times New Roman" w:hAnsi="Times New Roman"/>
                <w:i/>
                <w:color w:val="000000"/>
                <w:sz w:val="24"/>
              </w:rPr>
              <w:t>something</w:t>
            </w:r>
            <w:r w:rsidRPr="00141EF1">
              <w:rPr>
                <w:rFonts w:ascii="Times New Roman" w:hAnsi="Times New Roman"/>
                <w:color w:val="000000"/>
                <w:sz w:val="24"/>
                <w:lang w:val="ru-RU"/>
              </w:rPr>
              <w:t xml:space="preserve">, </w:t>
            </w:r>
            <w:r>
              <w:rPr>
                <w:rFonts w:ascii="Times New Roman" w:hAnsi="Times New Roman"/>
                <w:i/>
                <w:color w:val="000000"/>
                <w:sz w:val="24"/>
              </w:rPr>
              <w:t>anything</w:t>
            </w:r>
            <w:r w:rsidRPr="00141EF1">
              <w:rPr>
                <w:rFonts w:ascii="Times New Roman" w:hAnsi="Times New Roman"/>
                <w:color w:val="000000"/>
                <w:sz w:val="24"/>
                <w:lang w:val="ru-RU"/>
              </w:rPr>
              <w:t xml:space="preserve"> и другие), </w:t>
            </w:r>
            <w:r>
              <w:rPr>
                <w:rFonts w:ascii="Times New Roman" w:hAnsi="Times New Roman"/>
                <w:i/>
                <w:color w:val="000000"/>
                <w:sz w:val="24"/>
              </w:rPr>
              <w:t>every</w:t>
            </w:r>
            <w:r w:rsidRPr="00141EF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41EF1">
              <w:rPr>
                <w:rFonts w:ascii="Times New Roman" w:hAnsi="Times New Roman"/>
                <w:color w:val="000000"/>
                <w:sz w:val="24"/>
                <w:lang w:val="ru-RU"/>
              </w:rPr>
              <w:t xml:space="preserve">, </w:t>
            </w:r>
            <w:r>
              <w:rPr>
                <w:rFonts w:ascii="Times New Roman" w:hAnsi="Times New Roman"/>
                <w:i/>
                <w:color w:val="000000"/>
                <w:sz w:val="24"/>
              </w:rPr>
              <w:t>everything</w:t>
            </w:r>
            <w:r w:rsidRPr="00141EF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550026">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представлять Россию и страны (стран) изучаемого языка</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Компенсаторные умения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50026" w:rsidRPr="00D011A7">
        <w:trPr>
          <w:trHeight w:val="144"/>
          <w:tblCellSpacing w:w="0" w:type="dxa"/>
        </w:trPr>
        <w:tc>
          <w:tcPr>
            <w:tcW w:w="1896"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7 КЛАСС</w:t>
      </w:r>
    </w:p>
    <w:p w:rsidR="00550026" w:rsidRDefault="00550026">
      <w:pPr>
        <w:spacing w:before="199" w:after="199"/>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8"/>
      </w:tblGrid>
      <w:tr w:rsidR="00550026" w:rsidRPr="00D011A7">
        <w:trPr>
          <w:trHeight w:val="144"/>
          <w:tblCellSpacing w:w="0" w:type="dxa"/>
        </w:trPr>
        <w:tc>
          <w:tcPr>
            <w:tcW w:w="198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излагать результаты выполненной проектной работы (объём – 8 – 9 фраз)</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Аудирование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Смысловое чтение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Письменная речь</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новые слова согласно основным правилам чтения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Орфография и пунктуация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орфографическими навыками: правильно писать изученные слова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ness</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ment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ous</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ly</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y</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im</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w:t>
            </w:r>
            <w:r>
              <w:rPr>
                <w:rFonts w:ascii="Times New Roman" w:hAnsi="Times New Roman"/>
                <w:i/>
                <w:color w:val="000000"/>
                <w:sz w:val="24"/>
              </w:rPr>
              <w:t>blue</w:t>
            </w:r>
            <w:r w:rsidRPr="00141EF1">
              <w:rPr>
                <w:rFonts w:ascii="Times New Roman" w:hAnsi="Times New Roman"/>
                <w:i/>
                <w:color w:val="000000"/>
                <w:sz w:val="24"/>
                <w:lang w:val="ru-RU"/>
              </w:rPr>
              <w:t>-</w:t>
            </w:r>
            <w:r>
              <w:rPr>
                <w:rFonts w:ascii="Times New Roman" w:hAnsi="Times New Roman"/>
                <w:i/>
                <w:color w:val="000000"/>
                <w:sz w:val="24"/>
              </w:rPr>
              <w:t>eyed</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Грамматическая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41EF1">
              <w:rPr>
                <w:rFonts w:ascii="Times New Roman" w:hAnsi="Times New Roman"/>
                <w:color w:val="000000"/>
                <w:sz w:val="24"/>
                <w:lang w:val="ru-RU"/>
              </w:rPr>
              <w:t xml:space="preserve"> </w:t>
            </w:r>
            <w:r>
              <w:rPr>
                <w:rFonts w:ascii="Times New Roman" w:hAnsi="Times New Roman"/>
                <w:color w:val="000000"/>
                <w:sz w:val="24"/>
              </w:rPr>
              <w:t>Object</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141EF1">
              <w:rPr>
                <w:rFonts w:ascii="Times New Roman" w:hAnsi="Times New Roman"/>
                <w:color w:val="000000"/>
                <w:sz w:val="24"/>
                <w:lang w:val="ru-RU"/>
              </w:rPr>
              <w:t xml:space="preserve"> 0, </w:t>
            </w:r>
            <w:r>
              <w:rPr>
                <w:rFonts w:ascii="Times New Roman" w:hAnsi="Times New Roman"/>
                <w:color w:val="000000"/>
                <w:sz w:val="24"/>
              </w:rPr>
              <w:t>Conditional</w:t>
            </w:r>
            <w:r w:rsidRPr="00141EF1">
              <w:rPr>
                <w:rFonts w:ascii="Times New Roman" w:hAnsi="Times New Roman"/>
                <w:color w:val="000000"/>
                <w:sz w:val="24"/>
                <w:lang w:val="ru-RU"/>
              </w:rPr>
              <w:t xml:space="preserve"> 1)</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r w:rsidRPr="00141EF1">
              <w:rPr>
                <w:rFonts w:ascii="Times New Roman" w:hAnsi="Times New Roman"/>
                <w:i/>
                <w:color w:val="000000"/>
                <w:sz w:val="24"/>
                <w:lang w:val="ru-RU"/>
              </w:rPr>
              <w:t xml:space="preserve"> </w:t>
            </w:r>
            <w:r>
              <w:rPr>
                <w:rFonts w:ascii="Times New Roman" w:hAnsi="Times New Roman"/>
                <w:i/>
                <w:color w:val="000000"/>
                <w:sz w:val="24"/>
              </w:rPr>
              <w:t>going</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141EF1">
              <w:rPr>
                <w:rFonts w:ascii="Times New Roman" w:hAnsi="Times New Roman"/>
                <w:color w:val="000000"/>
                <w:sz w:val="24"/>
                <w:lang w:val="ru-RU"/>
              </w:rPr>
              <w:t xml:space="preserve"> </w:t>
            </w:r>
            <w:r>
              <w:rPr>
                <w:rFonts w:ascii="Times New Roman" w:hAnsi="Times New Roman"/>
                <w:color w:val="000000"/>
                <w:sz w:val="24"/>
              </w:rPr>
              <w:t>Simple</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и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для выражения будущего действия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color w:val="000000"/>
                <w:sz w:val="24"/>
                <w:lang w:val="ru-RU"/>
              </w:rPr>
              <w:t xml:space="preserve"> + инфинитив глагола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Simple</w:t>
            </w:r>
            <w:r w:rsidRPr="00141EF1">
              <w:rPr>
                <w:rFonts w:ascii="Times New Roman" w:hAnsi="Times New Roman"/>
                <w:color w:val="000000"/>
                <w:sz w:val="24"/>
                <w:lang w:val="ru-RU"/>
              </w:rPr>
              <w:t xml:space="preserve"> </w:t>
            </w:r>
            <w:r>
              <w:rPr>
                <w:rFonts w:ascii="Times New Roman" w:hAnsi="Times New Roman"/>
                <w:color w:val="000000"/>
                <w:sz w:val="24"/>
              </w:rPr>
              <w:t>Passive</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141EF1">
              <w:rPr>
                <w:rFonts w:ascii="Times New Roman" w:hAnsi="Times New Roman"/>
                <w:color w:val="000000"/>
                <w:sz w:val="24"/>
                <w:lang w:val="ru-RU"/>
              </w:rPr>
              <w:t xml:space="preserve">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141EF1">
              <w:rPr>
                <w:rFonts w:ascii="Times New Roman" w:hAnsi="Times New Roman"/>
                <w:color w:val="000000"/>
                <w:sz w:val="24"/>
                <w:lang w:val="ru-RU"/>
              </w:rPr>
              <w:t xml:space="preserve">, </w:t>
            </w:r>
            <w:r>
              <w:rPr>
                <w:rFonts w:ascii="Times New Roman" w:hAnsi="Times New Roman"/>
                <w:i/>
                <w:color w:val="000000"/>
                <w:sz w:val="24"/>
              </w:rPr>
              <w:t>high</w:t>
            </w:r>
            <w:r w:rsidRPr="00141EF1">
              <w:rPr>
                <w:rFonts w:ascii="Times New Roman" w:hAnsi="Times New Roman"/>
                <w:color w:val="000000"/>
                <w:sz w:val="24"/>
                <w:lang w:val="ru-RU"/>
              </w:rPr>
              <w:t xml:space="preserve">, </w:t>
            </w:r>
            <w:r>
              <w:rPr>
                <w:rFonts w:ascii="Times New Roman" w:hAnsi="Times New Roman"/>
                <w:i/>
                <w:color w:val="000000"/>
                <w:sz w:val="24"/>
              </w:rPr>
              <w:t>early</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141EF1">
              <w:rPr>
                <w:rFonts w:ascii="Times New Roman" w:hAnsi="Times New Roman"/>
                <w:i/>
                <w:color w:val="000000"/>
                <w:sz w:val="24"/>
                <w:lang w:val="ru-RU"/>
              </w:rPr>
              <w:t>/</w:t>
            </w:r>
            <w:r>
              <w:rPr>
                <w:rFonts w:ascii="Times New Roman" w:hAnsi="Times New Roman"/>
                <w:i/>
                <w:color w:val="000000"/>
                <w:sz w:val="24"/>
              </w:rPr>
              <w:t>another</w:t>
            </w:r>
            <w:r w:rsidRPr="00141EF1">
              <w:rPr>
                <w:rFonts w:ascii="Times New Roman" w:hAnsi="Times New Roman"/>
                <w:color w:val="000000"/>
                <w:sz w:val="24"/>
                <w:lang w:val="ru-RU"/>
              </w:rPr>
              <w:t xml:space="preserve">, </w:t>
            </w:r>
            <w:r>
              <w:rPr>
                <w:rFonts w:ascii="Times New Roman" w:hAnsi="Times New Roman"/>
                <w:i/>
                <w:color w:val="000000"/>
                <w:sz w:val="24"/>
              </w:rPr>
              <w:t>both</w:t>
            </w:r>
            <w:r w:rsidRPr="00141EF1">
              <w:rPr>
                <w:rFonts w:ascii="Times New Roman" w:hAnsi="Times New Roman"/>
                <w:i/>
                <w:color w:val="000000"/>
                <w:sz w:val="24"/>
                <w:lang w:val="ru-RU"/>
              </w:rPr>
              <w:t xml:space="preserve">, </w:t>
            </w:r>
            <w:r>
              <w:rPr>
                <w:rFonts w:ascii="Times New Roman" w:hAnsi="Times New Roman"/>
                <w:i/>
                <w:color w:val="000000"/>
                <w:sz w:val="24"/>
              </w:rPr>
              <w:t>all</w:t>
            </w:r>
            <w:r w:rsidRPr="00141EF1">
              <w:rPr>
                <w:rFonts w:ascii="Times New Roman" w:hAnsi="Times New Roman"/>
                <w:i/>
                <w:color w:val="000000"/>
                <w:sz w:val="24"/>
                <w:lang w:val="ru-RU"/>
              </w:rPr>
              <w:t xml:space="preserve">, </w:t>
            </w:r>
            <w:r>
              <w:rPr>
                <w:rFonts w:ascii="Times New Roman" w:hAnsi="Times New Roman"/>
                <w:i/>
                <w:color w:val="000000"/>
                <w:sz w:val="24"/>
              </w:rPr>
              <w:t>one</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Количественные числительные для обозначения больших чисел (до 1 000 000)</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представлять Россию и страну (страны)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Компенсаторные умения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8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641"/>
      </w:tblGrid>
      <w:tr w:rsidR="00550026" w:rsidRPr="00D011A7">
        <w:trPr>
          <w:trHeight w:val="144"/>
          <w:tblCellSpacing w:w="0" w:type="dxa"/>
        </w:trPr>
        <w:tc>
          <w:tcPr>
            <w:tcW w:w="198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Выражать и кратко аргументировать своё мнение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излагать результаты выполненной проектной работы (объём – 9 – 10 фраз)</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Аудирование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Прогнозировать содержание звучащего текста по началу сообщения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Смысловое чтение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Определять последовательность главных фактов (событий) в тексте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Письменная речь</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новые слова согласно основным правилам чтения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Орфография и пунктуация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орфографическими навыками: правильно писать изученные слова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ance</w:t>
            </w:r>
            <w:r w:rsidRPr="00141EF1">
              <w:rPr>
                <w:rFonts w:ascii="Times New Roman" w:hAnsi="Times New Roman"/>
                <w:i/>
                <w:color w:val="000000"/>
                <w:sz w:val="24"/>
                <w:lang w:val="ru-RU"/>
              </w:rPr>
              <w:t>/-</w:t>
            </w:r>
            <w:r>
              <w:rPr>
                <w:rFonts w:ascii="Times New Roman" w:hAnsi="Times New Roman"/>
                <w:i/>
                <w:color w:val="000000"/>
                <w:sz w:val="24"/>
              </w:rPr>
              <w:t>ence</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ity</w:t>
            </w:r>
            <w:r w:rsidRPr="00141EF1">
              <w:rPr>
                <w:rFonts w:ascii="Times New Roman" w:hAnsi="Times New Roman"/>
                <w:i/>
                <w:color w:val="000000"/>
                <w:sz w:val="24"/>
                <w:lang w:val="ru-RU"/>
              </w:rPr>
              <w:t>, -</w:t>
            </w:r>
            <w:r>
              <w:rPr>
                <w:rFonts w:ascii="Times New Roman" w:hAnsi="Times New Roman"/>
                <w:i/>
                <w:color w:val="000000"/>
                <w:sz w:val="24"/>
              </w:rPr>
              <w:t>ship</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и </w:t>
            </w:r>
            <w:r w:rsidRPr="00141EF1">
              <w:rPr>
                <w:rFonts w:ascii="Times New Roman" w:hAnsi="Times New Roman"/>
                <w:i/>
                <w:color w:val="000000"/>
                <w:sz w:val="24"/>
                <w:lang w:val="ru-RU"/>
              </w:rPr>
              <w:t>-</w:t>
            </w:r>
            <w:r>
              <w:rPr>
                <w:rFonts w:ascii="Times New Roman" w:hAnsi="Times New Roman"/>
                <w:i/>
                <w:color w:val="000000"/>
                <w:sz w:val="24"/>
              </w:rPr>
              <w:t>ing</w:t>
            </w:r>
            <w:r w:rsidRPr="00141EF1">
              <w:rPr>
                <w:rFonts w:ascii="Times New Roman" w:hAnsi="Times New Roman"/>
                <w:color w:val="000000"/>
                <w:sz w:val="24"/>
                <w:lang w:val="ru-RU"/>
              </w:rPr>
              <w:t xml:space="preserve">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walk</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walk</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глагол от имени существительного</w:t>
            </w:r>
            <w:r w:rsidRPr="00141EF1">
              <w:rPr>
                <w:rFonts w:ascii="Times New Roman" w:hAnsi="Times New Roman"/>
                <w:i/>
                <w:color w:val="000000"/>
                <w:sz w:val="24"/>
                <w:lang w:val="ru-RU"/>
              </w:rPr>
              <w:t xml:space="preserve"> (</w:t>
            </w:r>
            <w:r>
              <w:rPr>
                <w:rFonts w:ascii="Times New Roman" w:hAnsi="Times New Roman"/>
                <w:i/>
                <w:color w:val="000000"/>
                <w:sz w:val="24"/>
              </w:rPr>
              <w:t>water</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water</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имя существительное от прилагательного</w:t>
            </w:r>
            <w:r w:rsidRPr="00141EF1">
              <w:rPr>
                <w:rFonts w:ascii="Times New Roman" w:hAnsi="Times New Roman"/>
                <w:i/>
                <w:color w:val="000000"/>
                <w:sz w:val="24"/>
                <w:lang w:val="ru-RU"/>
              </w:rPr>
              <w:t xml:space="preserve"> (</w:t>
            </w:r>
            <w:r>
              <w:rPr>
                <w:rFonts w:ascii="Times New Roman" w:hAnsi="Times New Roman"/>
                <w:i/>
                <w:color w:val="000000"/>
                <w:sz w:val="24"/>
              </w:rPr>
              <w:t>rich</w:t>
            </w:r>
            <w:r w:rsidRPr="00141EF1">
              <w:rPr>
                <w:rFonts w:ascii="Times New Roman" w:hAnsi="Times New Roman"/>
                <w:i/>
                <w:color w:val="000000"/>
                <w:sz w:val="24"/>
                <w:lang w:val="ru-RU"/>
              </w:rPr>
              <w:t xml:space="preserve"> -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rich</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Грамматическая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41EF1">
              <w:rPr>
                <w:rFonts w:ascii="Times New Roman" w:hAnsi="Times New Roman"/>
                <w:color w:val="000000"/>
                <w:sz w:val="24"/>
                <w:lang w:val="ru-RU"/>
              </w:rPr>
              <w:t xml:space="preserve"> </w:t>
            </w:r>
            <w:r>
              <w:rPr>
                <w:rFonts w:ascii="Times New Roman" w:hAnsi="Times New Roman"/>
                <w:color w:val="000000"/>
                <w:sz w:val="24"/>
              </w:rPr>
              <w:t>Object</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Tense</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141EF1">
              <w:rPr>
                <w:rFonts w:ascii="Times New Roman" w:hAnsi="Times New Roman"/>
                <w:color w:val="000000"/>
                <w:sz w:val="24"/>
                <w:lang w:val="ru-RU"/>
              </w:rPr>
              <w:t xml:space="preserve">, </w:t>
            </w:r>
            <w:r>
              <w:rPr>
                <w:rFonts w:ascii="Times New Roman" w:hAnsi="Times New Roman"/>
                <w:i/>
                <w:color w:val="000000"/>
                <w:sz w:val="24"/>
              </w:rPr>
              <w:t>police</w:t>
            </w:r>
            <w:r w:rsidRPr="00141EF1">
              <w:rPr>
                <w:rFonts w:ascii="Times New Roman" w:hAnsi="Times New Roman"/>
                <w:color w:val="000000"/>
                <w:sz w:val="24"/>
                <w:lang w:val="ru-RU"/>
              </w:rPr>
              <w:t>), со сказуемым</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141EF1">
              <w:rPr>
                <w:rFonts w:ascii="Times New Roman" w:hAnsi="Times New Roman"/>
                <w:i/>
                <w:color w:val="000000"/>
                <w:sz w:val="24"/>
                <w:lang w:val="ru-RU"/>
              </w:rPr>
              <w:t>-</w:t>
            </w:r>
            <w:r>
              <w:rPr>
                <w:rFonts w:ascii="Times New Roman" w:hAnsi="Times New Roman"/>
                <w:i/>
                <w:color w:val="000000"/>
                <w:sz w:val="24"/>
              </w:rPr>
              <w:t>ing</w:t>
            </w:r>
            <w:r w:rsidRPr="00141EF1">
              <w:rPr>
                <w:rFonts w:ascii="Times New Roman" w:hAnsi="Times New Roman"/>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love</w:t>
            </w:r>
            <w:r w:rsidRPr="00141EF1">
              <w:rPr>
                <w:rFonts w:ascii="Times New Roman" w:hAnsi="Times New Roman"/>
                <w:i/>
                <w:color w:val="000000"/>
                <w:sz w:val="24"/>
                <w:lang w:val="ru-RU"/>
              </w:rPr>
              <w:t xml:space="preserve">/ </w:t>
            </w:r>
            <w:r>
              <w:rPr>
                <w:rFonts w:ascii="Times New Roman" w:hAnsi="Times New Roman"/>
                <w:i/>
                <w:color w:val="000000"/>
                <w:sz w:val="24"/>
              </w:rPr>
              <w:t>hate</w:t>
            </w:r>
            <w:r w:rsidRPr="00141EF1">
              <w:rPr>
                <w:rFonts w:ascii="Times New Roman" w:hAnsi="Times New Roman"/>
                <w:i/>
                <w:color w:val="000000"/>
                <w:sz w:val="24"/>
                <w:lang w:val="ru-RU"/>
              </w:rPr>
              <w:t xml:space="preserve"> </w:t>
            </w:r>
            <w:r>
              <w:rPr>
                <w:rFonts w:ascii="Times New Roman" w:hAnsi="Times New Roman"/>
                <w:i/>
                <w:color w:val="000000"/>
                <w:sz w:val="24"/>
              </w:rPr>
              <w:t>doing</w:t>
            </w:r>
            <w:r w:rsidRPr="00141EF1">
              <w:rPr>
                <w:rFonts w:ascii="Times New Roman" w:hAnsi="Times New Roman"/>
                <w:i/>
                <w:color w:val="000000"/>
                <w:sz w:val="24"/>
                <w:lang w:val="ru-RU"/>
              </w:rPr>
              <w:t xml:space="preserve"> </w:t>
            </w:r>
            <w:r>
              <w:rPr>
                <w:rFonts w:ascii="Times New Roman" w:hAnsi="Times New Roman"/>
                <w:i/>
                <w:color w:val="000000"/>
                <w:sz w:val="24"/>
              </w:rPr>
              <w:t>something</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look</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feel</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seem</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141EF1">
              <w:rPr>
                <w:rFonts w:ascii="Times New Roman" w:hAnsi="Times New Roman"/>
                <w:i/>
                <w:color w:val="000000"/>
                <w:sz w:val="24"/>
                <w:lang w:val="ru-RU"/>
              </w:rPr>
              <w:t xml:space="preserve">… </w:t>
            </w:r>
            <w:r>
              <w:rPr>
                <w:rFonts w:ascii="Times New Roman" w:hAnsi="Times New Roman"/>
                <w:i/>
                <w:color w:val="000000"/>
                <w:sz w:val="24"/>
              </w:rPr>
              <w:t>and</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141EF1">
              <w:rPr>
                <w:rFonts w:ascii="Times New Roman" w:hAnsi="Times New Roman"/>
                <w:color w:val="000000"/>
                <w:sz w:val="24"/>
                <w:lang w:val="ru-RU"/>
              </w:rPr>
              <w:t xml:space="preserve"> глаголами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stop</w:t>
            </w:r>
            <w:r w:rsidRPr="00141EF1">
              <w:rPr>
                <w:rFonts w:ascii="Times New Roman" w:hAnsi="Times New Roman"/>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remember</w:t>
            </w:r>
            <w:r w:rsidRPr="00141EF1">
              <w:rPr>
                <w:rFonts w:ascii="Times New Roman" w:hAnsi="Times New Roman"/>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forget</w:t>
            </w:r>
            <w:r w:rsidRPr="00141EF1">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stop</w:t>
            </w:r>
            <w:r w:rsidRPr="00141EF1">
              <w:rPr>
                <w:rFonts w:ascii="Times New Roman" w:hAnsi="Times New Roman"/>
                <w:i/>
                <w:color w:val="000000"/>
                <w:sz w:val="24"/>
                <w:lang w:val="ru-RU"/>
              </w:rPr>
              <w:t xml:space="preserve"> </w:t>
            </w:r>
            <w:r>
              <w:rPr>
                <w:rFonts w:ascii="Times New Roman" w:hAnsi="Times New Roman"/>
                <w:i/>
                <w:color w:val="000000"/>
                <w:sz w:val="24"/>
              </w:rPr>
              <w:t>doing</w:t>
            </w:r>
            <w:r w:rsidRPr="00141EF1">
              <w:rPr>
                <w:rFonts w:ascii="Times New Roman" w:hAnsi="Times New Roman"/>
                <w:i/>
                <w:color w:val="000000"/>
                <w:sz w:val="24"/>
                <w:lang w:val="ru-RU"/>
              </w:rPr>
              <w:t xml:space="preserve"> </w:t>
            </w:r>
            <w:r>
              <w:rPr>
                <w:rFonts w:ascii="Times New Roman" w:hAnsi="Times New Roman"/>
                <w:i/>
                <w:color w:val="000000"/>
                <w:sz w:val="24"/>
              </w:rPr>
              <w:t>smth</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 xml:space="preserve">и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stop</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do</w:t>
            </w:r>
            <w:r w:rsidRPr="00141EF1">
              <w:rPr>
                <w:rFonts w:ascii="Times New Roman" w:hAnsi="Times New Roman"/>
                <w:i/>
                <w:color w:val="000000"/>
                <w:sz w:val="24"/>
                <w:lang w:val="ru-RU"/>
              </w:rPr>
              <w:t xml:space="preserve"> </w:t>
            </w:r>
            <w:r>
              <w:rPr>
                <w:rFonts w:ascii="Times New Roman" w:hAnsi="Times New Roman"/>
                <w:i/>
                <w:color w:val="000000"/>
                <w:sz w:val="24"/>
              </w:rPr>
              <w:t>smth</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w:t>
            </w:r>
            <w:r>
              <w:rPr>
                <w:rFonts w:ascii="Times New Roman" w:hAnsi="Times New Roman"/>
                <w:color w:val="000000"/>
                <w:sz w:val="24"/>
              </w:rPr>
              <w:t>Future</w:t>
            </w:r>
            <w:r w:rsidRPr="00141EF1">
              <w:rPr>
                <w:rFonts w:ascii="Times New Roman" w:hAnsi="Times New Roman"/>
                <w:color w:val="000000"/>
                <w:sz w:val="24"/>
                <w:lang w:val="ru-RU"/>
              </w:rPr>
              <w:t>-</w:t>
            </w:r>
            <w:r>
              <w:rPr>
                <w:rFonts w:ascii="Times New Roman" w:hAnsi="Times New Roman"/>
                <w:color w:val="000000"/>
                <w:sz w:val="24"/>
              </w:rPr>
              <w:t>in</w:t>
            </w:r>
            <w:r w:rsidRPr="00141EF1">
              <w:rPr>
                <w:rFonts w:ascii="Times New Roman" w:hAnsi="Times New Roman"/>
                <w:color w:val="000000"/>
                <w:sz w:val="24"/>
                <w:lang w:val="ru-RU"/>
              </w:rPr>
              <w:t>-</w:t>
            </w:r>
            <w:r>
              <w:rPr>
                <w:rFonts w:ascii="Times New Roman" w:hAnsi="Times New Roman"/>
                <w:color w:val="000000"/>
                <w:sz w:val="24"/>
              </w:rPr>
              <w:t>the</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141EF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141EF1">
              <w:rPr>
                <w:rFonts w:ascii="Times New Roman" w:hAnsi="Times New Roman"/>
                <w:i/>
                <w:color w:val="000000"/>
                <w:sz w:val="24"/>
                <w:lang w:val="ru-RU"/>
              </w:rPr>
              <w:t xml:space="preserve">, </w:t>
            </w:r>
            <w:r>
              <w:rPr>
                <w:rFonts w:ascii="Times New Roman" w:hAnsi="Times New Roman"/>
                <w:i/>
                <w:color w:val="000000"/>
                <w:sz w:val="24"/>
              </w:rPr>
              <w:t>nothing</w:t>
            </w:r>
            <w:r w:rsidRPr="00141EF1">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Компенсаторные умения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9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8"/>
        <w:gridCol w:w="7637"/>
      </w:tblGrid>
      <w:tr w:rsidR="00550026" w:rsidRPr="00D011A7">
        <w:trPr>
          <w:trHeight w:val="144"/>
          <w:tblCellSpacing w:w="0" w:type="dxa"/>
        </w:trPr>
        <w:tc>
          <w:tcPr>
            <w:tcW w:w="1988"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Излагать результаты выполненной проектной работы (объём – 10 –12 фраз)</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Аудирование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Смысловое чтение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Письменная речь</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550026" w:rsidRDefault="009D4C8B">
            <w:pPr>
              <w:spacing w:after="0" w:line="312"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550026" w:rsidRDefault="009D4C8B">
            <w:pPr>
              <w:spacing w:after="0" w:line="312"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Читать новые слова согласно основным правилам чтения</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Орфография и пунктуация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Владеть орфографическими навыками: правильно писать изученные слова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over</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dis</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mis</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able</w:t>
            </w:r>
            <w:r w:rsidRPr="00141EF1">
              <w:rPr>
                <w:rFonts w:ascii="Times New Roman" w:hAnsi="Times New Roman"/>
                <w:i/>
                <w:color w:val="000000"/>
                <w:sz w:val="24"/>
                <w:lang w:val="ru-RU"/>
              </w:rPr>
              <w:t>/-</w:t>
            </w:r>
            <w:r>
              <w:rPr>
                <w:rFonts w:ascii="Times New Roman" w:hAnsi="Times New Roman"/>
                <w:i/>
                <w:color w:val="000000"/>
                <w:sz w:val="24"/>
              </w:rPr>
              <w:t>ible</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im</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w:t>
            </w:r>
            <w:r>
              <w:rPr>
                <w:rFonts w:ascii="Times New Roman" w:hAnsi="Times New Roman"/>
                <w:i/>
                <w:color w:val="000000"/>
                <w:sz w:val="24"/>
              </w:rPr>
              <w:t>eight</w:t>
            </w:r>
            <w:r w:rsidRPr="00141EF1">
              <w:rPr>
                <w:rFonts w:ascii="Times New Roman" w:hAnsi="Times New Roman"/>
                <w:i/>
                <w:color w:val="000000"/>
                <w:sz w:val="24"/>
                <w:lang w:val="ru-RU"/>
              </w:rPr>
              <w:t>-</w:t>
            </w:r>
            <w:r>
              <w:rPr>
                <w:rFonts w:ascii="Times New Roman" w:hAnsi="Times New Roman"/>
                <w:i/>
                <w:color w:val="000000"/>
                <w:sz w:val="24"/>
              </w:rPr>
              <w:t>legged</w:t>
            </w:r>
            <w:r w:rsidRPr="00141EF1">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141EF1">
              <w:rPr>
                <w:rFonts w:ascii="Times New Roman" w:hAnsi="Times New Roman"/>
                <w:i/>
                <w:color w:val="000000"/>
                <w:sz w:val="24"/>
                <w:lang w:val="ru-RU"/>
              </w:rPr>
              <w:t>-</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law</w:t>
            </w:r>
            <w:r w:rsidRPr="00141EF1">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141EF1">
              <w:rPr>
                <w:rFonts w:ascii="Times New Roman" w:hAnsi="Times New Roman"/>
                <w:color w:val="000000"/>
                <w:sz w:val="24"/>
                <w:lang w:val="ru-RU"/>
              </w:rPr>
              <w:t xml:space="preserve"> (</w:t>
            </w:r>
            <w:r>
              <w:rPr>
                <w:rFonts w:ascii="Times New Roman" w:hAnsi="Times New Roman"/>
                <w:i/>
                <w:color w:val="000000"/>
                <w:sz w:val="24"/>
              </w:rPr>
              <w:t>nice</w:t>
            </w:r>
            <w:r w:rsidRPr="00141EF1">
              <w:rPr>
                <w:rFonts w:ascii="Times New Roman" w:hAnsi="Times New Roman"/>
                <w:i/>
                <w:color w:val="000000"/>
                <w:sz w:val="24"/>
                <w:lang w:val="ru-RU"/>
              </w:rPr>
              <w:t>-</w:t>
            </w:r>
            <w:r>
              <w:rPr>
                <w:rFonts w:ascii="Times New Roman" w:hAnsi="Times New Roman"/>
                <w:i/>
                <w:color w:val="000000"/>
                <w:sz w:val="24"/>
              </w:rPr>
              <w:t>looking</w:t>
            </w:r>
            <w:r w:rsidRPr="00141EF1">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141EF1">
              <w:rPr>
                <w:rFonts w:ascii="Times New Roman" w:hAnsi="Times New Roman"/>
                <w:color w:val="000000"/>
                <w:sz w:val="24"/>
                <w:lang w:val="ru-RU"/>
              </w:rPr>
              <w:t xml:space="preserve"> (</w:t>
            </w:r>
            <w:r>
              <w:rPr>
                <w:rFonts w:ascii="Times New Roman" w:hAnsi="Times New Roman"/>
                <w:i/>
                <w:color w:val="000000"/>
                <w:sz w:val="24"/>
              </w:rPr>
              <w:t>well</w:t>
            </w:r>
            <w:r w:rsidRPr="00141EF1">
              <w:rPr>
                <w:rFonts w:ascii="Times New Roman" w:hAnsi="Times New Roman"/>
                <w:i/>
                <w:color w:val="000000"/>
                <w:sz w:val="24"/>
                <w:lang w:val="ru-RU"/>
              </w:rPr>
              <w:t>-</w:t>
            </w:r>
            <w:r>
              <w:rPr>
                <w:rFonts w:ascii="Times New Roman" w:hAnsi="Times New Roman"/>
                <w:i/>
                <w:color w:val="000000"/>
                <w:sz w:val="24"/>
              </w:rPr>
              <w:t>behaved</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cool</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Грамматическая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41EF1">
              <w:rPr>
                <w:rFonts w:ascii="Times New Roman" w:hAnsi="Times New Roman"/>
                <w:color w:val="000000"/>
                <w:sz w:val="24"/>
                <w:lang w:val="ru-RU"/>
              </w:rPr>
              <w:t xml:space="preserve"> </w:t>
            </w:r>
            <w:r>
              <w:rPr>
                <w:rFonts w:ascii="Times New Roman" w:hAnsi="Times New Roman"/>
                <w:color w:val="000000"/>
                <w:sz w:val="24"/>
              </w:rPr>
              <w:t>Object</w:t>
            </w:r>
            <w:r w:rsidRPr="00141EF1">
              <w:rPr>
                <w:rFonts w:ascii="Times New Roman" w:hAnsi="Times New Roman"/>
                <w:color w:val="000000"/>
                <w:sz w:val="24"/>
                <w:lang w:val="ru-RU"/>
              </w:rPr>
              <w:t>) (</w:t>
            </w:r>
            <w:r>
              <w:rPr>
                <w:rFonts w:ascii="Times New Roman" w:hAnsi="Times New Roman"/>
                <w:i/>
                <w:color w:val="000000"/>
                <w:sz w:val="24"/>
              </w:rPr>
              <w:t>I</w:t>
            </w:r>
            <w:r w:rsidRPr="00141EF1">
              <w:rPr>
                <w:rFonts w:ascii="Times New Roman" w:hAnsi="Times New Roman"/>
                <w:i/>
                <w:color w:val="000000"/>
                <w:sz w:val="24"/>
                <w:lang w:val="ru-RU"/>
              </w:rPr>
              <w:t xml:space="preserve"> </w:t>
            </w:r>
            <w:r>
              <w:rPr>
                <w:rFonts w:ascii="Times New Roman" w:hAnsi="Times New Roman"/>
                <w:i/>
                <w:color w:val="000000"/>
                <w:sz w:val="24"/>
              </w:rPr>
              <w:t>want</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have</w:t>
            </w:r>
            <w:r w:rsidRPr="00141EF1">
              <w:rPr>
                <w:rFonts w:ascii="Times New Roman" w:hAnsi="Times New Roman"/>
                <w:i/>
                <w:color w:val="000000"/>
                <w:sz w:val="24"/>
                <w:lang w:val="ru-RU"/>
              </w:rPr>
              <w:t xml:space="preserve"> </w:t>
            </w:r>
            <w:r>
              <w:rPr>
                <w:rFonts w:ascii="Times New Roman" w:hAnsi="Times New Roman"/>
                <w:i/>
                <w:color w:val="000000"/>
                <w:sz w:val="24"/>
              </w:rPr>
              <w:t>my</w:t>
            </w:r>
            <w:r w:rsidRPr="00141EF1">
              <w:rPr>
                <w:rFonts w:ascii="Times New Roman" w:hAnsi="Times New Roman"/>
                <w:i/>
                <w:color w:val="000000"/>
                <w:sz w:val="24"/>
                <w:lang w:val="ru-RU"/>
              </w:rPr>
              <w:t xml:space="preserve"> </w:t>
            </w:r>
            <w:r>
              <w:rPr>
                <w:rFonts w:ascii="Times New Roman" w:hAnsi="Times New Roman"/>
                <w:i/>
                <w:color w:val="000000"/>
                <w:sz w:val="24"/>
              </w:rPr>
              <w:t>hair</w:t>
            </w:r>
            <w:r w:rsidRPr="00141EF1">
              <w:rPr>
                <w:rFonts w:ascii="Times New Roman" w:hAnsi="Times New Roman"/>
                <w:i/>
                <w:color w:val="000000"/>
                <w:sz w:val="24"/>
                <w:lang w:val="ru-RU"/>
              </w:rPr>
              <w:t xml:space="preserve"> </w:t>
            </w:r>
            <w:r>
              <w:rPr>
                <w:rFonts w:ascii="Times New Roman" w:hAnsi="Times New Roman"/>
                <w:i/>
                <w:color w:val="000000"/>
                <w:sz w:val="24"/>
              </w:rPr>
              <w:t>cut</w:t>
            </w:r>
            <w:r w:rsidRPr="00141EF1">
              <w:rPr>
                <w:rFonts w:ascii="Times New Roman" w:hAnsi="Times New Roman"/>
                <w:i/>
                <w:color w:val="000000"/>
                <w:sz w:val="24"/>
                <w:lang w:val="ru-RU"/>
              </w:rPr>
              <w:t>.</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141EF1">
              <w:rPr>
                <w:rFonts w:ascii="Times New Roman" w:hAnsi="Times New Roman"/>
                <w:i/>
                <w:color w:val="000000"/>
                <w:sz w:val="24"/>
                <w:lang w:val="ru-RU"/>
              </w:rPr>
              <w:t xml:space="preserve"> </w:t>
            </w:r>
            <w:r>
              <w:rPr>
                <w:rFonts w:ascii="Times New Roman" w:hAnsi="Times New Roman"/>
                <w:i/>
                <w:color w:val="000000"/>
                <w:sz w:val="24"/>
              </w:rPr>
              <w:t>wish</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141EF1">
              <w:rPr>
                <w:rFonts w:ascii="Times New Roman" w:hAnsi="Times New Roman"/>
                <w:color w:val="000000"/>
                <w:sz w:val="24"/>
                <w:lang w:val="ru-RU"/>
              </w:rPr>
              <w:t xml:space="preserve"> </w:t>
            </w:r>
            <w:r>
              <w:rPr>
                <w:rFonts w:ascii="Times New Roman" w:hAnsi="Times New Roman"/>
                <w:color w:val="000000"/>
                <w:sz w:val="24"/>
              </w:rPr>
              <w:t>II</w:t>
            </w:r>
            <w:r w:rsidRPr="00141EF1">
              <w:rPr>
                <w:rFonts w:ascii="Times New Roman" w:hAnsi="Times New Roman"/>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141EF1">
              <w:rPr>
                <w:rFonts w:ascii="Times New Roman" w:hAnsi="Times New Roman"/>
                <w:i/>
                <w:color w:val="000000"/>
                <w:sz w:val="24"/>
                <w:lang w:val="ru-RU"/>
              </w:rPr>
              <w:t xml:space="preserve">… </w:t>
            </w:r>
            <w:r>
              <w:rPr>
                <w:rFonts w:ascii="Times New Roman" w:hAnsi="Times New Roman"/>
                <w:i/>
                <w:color w:val="000000"/>
                <w:sz w:val="24"/>
              </w:rPr>
              <w:t>or</w:t>
            </w:r>
            <w:r w:rsidRPr="00141EF1">
              <w:rPr>
                <w:rFonts w:ascii="Times New Roman" w:hAnsi="Times New Roman"/>
                <w:color w:val="000000"/>
                <w:sz w:val="24"/>
                <w:lang w:val="ru-RU"/>
              </w:rPr>
              <w:t xml:space="preserve">, </w:t>
            </w:r>
            <w:r>
              <w:rPr>
                <w:rFonts w:ascii="Times New Roman" w:hAnsi="Times New Roman"/>
                <w:i/>
                <w:color w:val="000000"/>
                <w:sz w:val="24"/>
              </w:rPr>
              <w:t>neither</w:t>
            </w:r>
            <w:r w:rsidRPr="00141EF1">
              <w:rPr>
                <w:rFonts w:ascii="Times New Roman" w:hAnsi="Times New Roman"/>
                <w:i/>
                <w:color w:val="000000"/>
                <w:sz w:val="24"/>
                <w:lang w:val="ru-RU"/>
              </w:rPr>
              <w:t xml:space="preserve">… </w:t>
            </w:r>
            <w:r>
              <w:rPr>
                <w:rFonts w:ascii="Times New Roman" w:hAnsi="Times New Roman"/>
                <w:i/>
                <w:color w:val="000000"/>
                <w:sz w:val="24"/>
              </w:rPr>
              <w:t>nor</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141EF1">
              <w:rPr>
                <w:rFonts w:ascii="Times New Roman" w:hAnsi="Times New Roman"/>
                <w:i/>
                <w:color w:val="000000"/>
                <w:sz w:val="24"/>
                <w:lang w:val="ru-RU"/>
              </w:rPr>
              <w:t xml:space="preserve"> </w:t>
            </w:r>
            <w:r>
              <w:rPr>
                <w:rFonts w:ascii="Times New Roman" w:hAnsi="Times New Roman"/>
                <w:i/>
                <w:color w:val="000000"/>
                <w:sz w:val="24"/>
              </w:rPr>
              <w:t>prefer</w:t>
            </w:r>
            <w:r w:rsidRPr="00141EF1">
              <w:rPr>
                <w:rFonts w:ascii="Times New Roman" w:hAnsi="Times New Roman"/>
                <w:i/>
                <w:color w:val="000000"/>
                <w:sz w:val="24"/>
                <w:lang w:val="ru-RU"/>
              </w:rPr>
              <w:t xml:space="preserve">… / </w:t>
            </w:r>
            <w:r>
              <w:rPr>
                <w:rFonts w:ascii="Times New Roman" w:hAnsi="Times New Roman"/>
                <w:i/>
                <w:color w:val="000000"/>
                <w:sz w:val="24"/>
              </w:rPr>
              <w:t>I</w:t>
            </w:r>
            <w:r w:rsidRPr="00141EF1">
              <w:rPr>
                <w:rFonts w:ascii="Times New Roman" w:hAnsi="Times New Roman"/>
                <w:i/>
                <w:color w:val="000000"/>
                <w:sz w:val="24"/>
                <w:lang w:val="ru-RU"/>
              </w:rPr>
              <w:t>’</w:t>
            </w:r>
            <w:r>
              <w:rPr>
                <w:rFonts w:ascii="Times New Roman" w:hAnsi="Times New Roman"/>
                <w:i/>
                <w:color w:val="000000"/>
                <w:sz w:val="24"/>
              </w:rPr>
              <w:t>d</w:t>
            </w:r>
            <w:r w:rsidRPr="00141EF1">
              <w:rPr>
                <w:rFonts w:ascii="Times New Roman" w:hAnsi="Times New Roman"/>
                <w:i/>
                <w:color w:val="000000"/>
                <w:sz w:val="24"/>
                <w:lang w:val="ru-RU"/>
              </w:rPr>
              <w:t xml:space="preserve"> </w:t>
            </w:r>
            <w:r>
              <w:rPr>
                <w:rFonts w:ascii="Times New Roman" w:hAnsi="Times New Roman"/>
                <w:i/>
                <w:color w:val="000000"/>
                <w:sz w:val="24"/>
              </w:rPr>
              <w:t>prefer</w:t>
            </w:r>
            <w:r w:rsidRPr="00141EF1">
              <w:rPr>
                <w:rFonts w:ascii="Times New Roman" w:hAnsi="Times New Roman"/>
                <w:i/>
                <w:color w:val="000000"/>
                <w:sz w:val="24"/>
                <w:lang w:val="ru-RU"/>
              </w:rPr>
              <w:t xml:space="preserve">… / </w:t>
            </w:r>
            <w:r>
              <w:rPr>
                <w:rFonts w:ascii="Times New Roman" w:hAnsi="Times New Roman"/>
                <w:i/>
                <w:color w:val="000000"/>
                <w:sz w:val="24"/>
              </w:rPr>
              <w:t>I</w:t>
            </w:r>
            <w:r w:rsidRPr="00141EF1">
              <w:rPr>
                <w:rFonts w:ascii="Times New Roman" w:hAnsi="Times New Roman"/>
                <w:i/>
                <w:color w:val="000000"/>
                <w:sz w:val="24"/>
                <w:lang w:val="ru-RU"/>
              </w:rPr>
              <w:t>’</w:t>
            </w:r>
            <w:r>
              <w:rPr>
                <w:rFonts w:ascii="Times New Roman" w:hAnsi="Times New Roman"/>
                <w:i/>
                <w:color w:val="000000"/>
                <w:sz w:val="24"/>
              </w:rPr>
              <w:t>d</w:t>
            </w:r>
            <w:r w:rsidRPr="00141EF1">
              <w:rPr>
                <w:rFonts w:ascii="Times New Roman" w:hAnsi="Times New Roman"/>
                <w:i/>
                <w:color w:val="000000"/>
                <w:sz w:val="24"/>
                <w:lang w:val="ru-RU"/>
              </w:rPr>
              <w:t xml:space="preserve"> </w:t>
            </w:r>
            <w:r>
              <w:rPr>
                <w:rFonts w:ascii="Times New Roman" w:hAnsi="Times New Roman"/>
                <w:i/>
                <w:color w:val="000000"/>
                <w:sz w:val="24"/>
              </w:rPr>
              <w:t>rather</w:t>
            </w:r>
            <w:r w:rsidRPr="00141EF1">
              <w:rPr>
                <w:rFonts w:ascii="Times New Roman" w:hAnsi="Times New Roman"/>
                <w:i/>
                <w:color w:val="000000"/>
                <w:sz w:val="24"/>
                <w:lang w:val="ru-RU"/>
              </w:rPr>
              <w:t>…</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Passive</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141EF1">
              <w:rPr>
                <w:rFonts w:ascii="Times New Roman" w:hAnsi="Times New Roman"/>
                <w:i/>
                <w:color w:val="000000"/>
                <w:sz w:val="24"/>
                <w:lang w:val="ru-RU"/>
              </w:rPr>
              <w:t xml:space="preserve"> </w:t>
            </w:r>
            <w:r>
              <w:rPr>
                <w:rFonts w:ascii="Times New Roman" w:hAnsi="Times New Roman"/>
                <w:i/>
                <w:color w:val="000000"/>
                <w:sz w:val="24"/>
              </w:rPr>
              <w:t>long</w:t>
            </w:r>
            <w:r w:rsidRPr="00141EF1">
              <w:rPr>
                <w:rFonts w:ascii="Times New Roman" w:hAnsi="Times New Roman"/>
                <w:i/>
                <w:color w:val="000000"/>
                <w:sz w:val="24"/>
                <w:lang w:val="ru-RU"/>
              </w:rPr>
              <w:t xml:space="preserve"> </w:t>
            </w:r>
            <w:r>
              <w:rPr>
                <w:rFonts w:ascii="Times New Roman" w:hAnsi="Times New Roman"/>
                <w:i/>
                <w:color w:val="000000"/>
                <w:sz w:val="24"/>
              </w:rPr>
              <w:t>blond</w:t>
            </w:r>
            <w:r w:rsidRPr="00141EF1">
              <w:rPr>
                <w:rFonts w:ascii="Times New Roman" w:hAnsi="Times New Roman"/>
                <w:i/>
                <w:color w:val="000000"/>
                <w:sz w:val="24"/>
                <w:lang w:val="ru-RU"/>
              </w:rPr>
              <w:t xml:space="preserve"> </w:t>
            </w:r>
            <w:r>
              <w:rPr>
                <w:rFonts w:ascii="Times New Roman" w:hAnsi="Times New Roman"/>
                <w:i/>
                <w:color w:val="000000"/>
                <w:sz w:val="24"/>
              </w:rPr>
              <w:t>hair</w:t>
            </w:r>
            <w:r w:rsidRPr="00141EF1">
              <w:rPr>
                <w:rFonts w:ascii="Times New Roman" w:hAnsi="Times New Roman"/>
                <w:color w:val="000000"/>
                <w:sz w:val="24"/>
                <w:lang w:val="ru-RU"/>
              </w:rPr>
              <w:t>)</w:t>
            </w:r>
          </w:p>
        </w:tc>
      </w:tr>
      <w:tr w:rsidR="00550026">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Выражать модальные значения, чувства и эмоции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Иметь элементарные представления о различных вариантах английского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Компенсаторные умения</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550026" w:rsidRPr="00141EF1" w:rsidRDefault="00550026">
      <w:pPr>
        <w:rPr>
          <w:lang w:val="ru-RU"/>
        </w:rPr>
        <w:sectPr w:rsidR="00550026" w:rsidRPr="00141EF1">
          <w:pgSz w:w="11906" w:h="16383"/>
          <w:pgMar w:top="1134" w:right="850" w:bottom="1134" w:left="1701" w:header="720" w:footer="720" w:gutter="0"/>
          <w:cols w:space="720"/>
        </w:sectPr>
      </w:pPr>
      <w:bookmarkStart w:id="12" w:name="block-101780333"/>
    </w:p>
    <w:bookmarkEnd w:id="12"/>
    <w:p w:rsidR="004364C2" w:rsidRDefault="004364C2" w:rsidP="004364C2">
      <w:pPr>
        <w:spacing w:before="199" w:after="199" w:line="336" w:lineRule="auto"/>
        <w:ind w:left="120"/>
      </w:pPr>
      <w:r>
        <w:rPr>
          <w:rFonts w:ascii="Times New Roman" w:hAnsi="Times New Roman"/>
          <w:b/>
          <w:color w:val="000000"/>
          <w:sz w:val="28"/>
        </w:rPr>
        <w:t>ПРОВЕРЯЕМЫЕ ЭЛЕМЕНТЫ СОДЕРЖАНИЯ</w:t>
      </w:r>
    </w:p>
    <w:p w:rsidR="004364C2" w:rsidRDefault="004364C2" w:rsidP="004364C2">
      <w:pPr>
        <w:spacing w:after="0"/>
        <w:ind w:left="120"/>
      </w:pPr>
    </w:p>
    <w:p w:rsidR="004364C2" w:rsidRDefault="004364C2" w:rsidP="004364C2">
      <w:pPr>
        <w:spacing w:after="0"/>
        <w:ind w:left="120"/>
      </w:pPr>
      <w:r>
        <w:rPr>
          <w:rFonts w:ascii="Times New Roman" w:hAnsi="Times New Roman"/>
          <w:b/>
          <w:color w:val="000000"/>
          <w:sz w:val="28"/>
        </w:rPr>
        <w:t>5 КЛАСС</w:t>
      </w:r>
    </w:p>
    <w:p w:rsidR="004364C2" w:rsidRDefault="004364C2" w:rsidP="004364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4364C2" w:rsidTr="009602B6">
        <w:trPr>
          <w:trHeight w:val="144"/>
        </w:trPr>
        <w:tc>
          <w:tcPr>
            <w:tcW w:w="1240" w:type="dxa"/>
            <w:tcMar>
              <w:top w:w="50" w:type="dxa"/>
              <w:left w:w="100" w:type="dxa"/>
            </w:tcMar>
            <w:vAlign w:val="center"/>
          </w:tcPr>
          <w:p w:rsidR="004364C2" w:rsidRDefault="004364C2" w:rsidP="009602B6">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4364C2" w:rsidRDefault="004364C2" w:rsidP="009602B6">
            <w:pPr>
              <w:spacing w:after="0"/>
              <w:ind w:left="101"/>
            </w:pPr>
            <w:r>
              <w:rPr>
                <w:rFonts w:ascii="Times New Roman" w:hAnsi="Times New Roman"/>
                <w:b/>
                <w:color w:val="000000"/>
                <w:sz w:val="24"/>
              </w:rPr>
              <w:t xml:space="preserve"> Проверяемый элемент содержания </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b/>
                <w:color w:val="000000"/>
                <w:sz w:val="24"/>
              </w:rPr>
              <w:t>Коммуникативные умения</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b/>
                <w:i/>
                <w:color w:val="000000"/>
                <w:sz w:val="24"/>
              </w:rPr>
              <w:t>Говорение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color w:val="000000"/>
                <w:sz w:val="24"/>
                <w:lang w:val="ru-RU"/>
              </w:rPr>
              <w:t>Диалогическая речь</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4364C2">
              <w:rPr>
                <w:rFonts w:ascii="Times New Roman" w:hAnsi="Times New Roman"/>
                <w:color w:val="EE0000"/>
                <w:sz w:val="24"/>
                <w:lang w:val="ru-RU"/>
              </w:rPr>
              <w:t xml:space="preserve"> </w:t>
            </w:r>
            <w:r w:rsidRPr="004364C2">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color w:val="000000"/>
                <w:sz w:val="24"/>
                <w:lang w:val="ru-RU"/>
              </w:rPr>
              <w:t xml:space="preserve">Монологическая речь </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4364C2">
              <w:rPr>
                <w:rFonts w:ascii="Times New Roman" w:hAnsi="Times New Roman"/>
                <w:color w:val="EE0000"/>
                <w:sz w:val="24"/>
                <w:lang w:val="ru-RU"/>
              </w:rPr>
              <w:t xml:space="preserve"> </w:t>
            </w:r>
            <w:r w:rsidRPr="004364C2">
              <w:rPr>
                <w:rFonts w:ascii="Times New Roman" w:hAnsi="Times New Roman"/>
                <w:color w:val="000000"/>
                <w:sz w:val="24"/>
                <w:lang w:val="ru-RU"/>
              </w:rPr>
              <w:t>ключевых слов, вопросов, плана</w:t>
            </w:r>
            <w:r w:rsidRPr="004364C2">
              <w:rPr>
                <w:rFonts w:ascii="Times New Roman" w:hAnsi="Times New Roman"/>
                <w:color w:val="EE0000"/>
                <w:sz w:val="24"/>
                <w:lang w:val="ru-RU"/>
              </w:rPr>
              <w:t xml:space="preserve"> </w:t>
            </w:r>
            <w:r w:rsidRPr="004364C2">
              <w:rPr>
                <w:rFonts w:ascii="Times New Roman" w:hAnsi="Times New Roman"/>
                <w:color w:val="000000"/>
                <w:sz w:val="24"/>
                <w:lang w:val="ru-RU"/>
              </w:rPr>
              <w:t>и (или) иллюстраций, фотографий (объём монологического высказывания – 5–6 фраз)</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Повествование (сообщение)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Изложение (пересказ) основного содержания прочитанного текста </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Краткое изложение результатов выполненной проектной работы</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i/>
                <w:color w:val="000000"/>
                <w:sz w:val="24"/>
                <w:lang w:val="ru-RU"/>
              </w:rPr>
              <w:t>Аудирование</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i/>
                <w:color w:val="000000"/>
                <w:sz w:val="24"/>
                <w:lang w:val="ru-RU"/>
              </w:rPr>
              <w:t>Смысловое чтение</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i/>
                <w:color w:val="000000"/>
                <w:sz w:val="24"/>
                <w:lang w:val="ru-RU"/>
              </w:rPr>
              <w:t>Письменная речь</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color w:val="000000"/>
                <w:sz w:val="24"/>
              </w:rPr>
              <w:t>Языковые знания и навыки</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i/>
                <w:color w:val="000000"/>
                <w:sz w:val="24"/>
              </w:rPr>
              <w:t>Фонетическая сторона речи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i/>
                <w:color w:val="000000"/>
                <w:sz w:val="24"/>
              </w:rPr>
              <w:t>Графика, орфография и пунктуация</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Правильное написание изученных слов</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i/>
                <w:color w:val="000000"/>
                <w:sz w:val="24"/>
              </w:rPr>
              <w:t>Лексическая сторона речи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b/>
                <w:color w:val="000000"/>
                <w:sz w:val="24"/>
              </w:rPr>
              <w:t>Основные способы словообразования – аффиксация:</w:t>
            </w:r>
          </w:p>
        </w:tc>
      </w:tr>
      <w:tr w:rsidR="004364C2" w:rsidRPr="001F3269"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4364C2" w:rsidRPr="008E7E94" w:rsidRDefault="004364C2" w:rsidP="009602B6">
            <w:pPr>
              <w:spacing w:after="0"/>
              <w:ind w:left="194"/>
              <w:jc w:val="both"/>
            </w:pPr>
            <w:r>
              <w:rPr>
                <w:rFonts w:ascii="Times New Roman" w:hAnsi="Times New Roman"/>
                <w:color w:val="000000"/>
                <w:sz w:val="24"/>
              </w:rPr>
              <w:t>образование</w:t>
            </w:r>
            <w:r w:rsidRPr="008E7E94">
              <w:rPr>
                <w:rFonts w:ascii="Times New Roman" w:hAnsi="Times New Roman"/>
                <w:color w:val="000000"/>
                <w:sz w:val="24"/>
              </w:rPr>
              <w:t xml:space="preserve"> </w:t>
            </w:r>
            <w:r>
              <w:rPr>
                <w:rFonts w:ascii="Times New Roman" w:hAnsi="Times New Roman"/>
                <w:color w:val="000000"/>
                <w:sz w:val="24"/>
              </w:rPr>
              <w:t>имён</w:t>
            </w:r>
            <w:r w:rsidRPr="008E7E94">
              <w:rPr>
                <w:rFonts w:ascii="Times New Roman" w:hAnsi="Times New Roman"/>
                <w:color w:val="000000"/>
                <w:sz w:val="24"/>
              </w:rPr>
              <w:t xml:space="preserve"> </w:t>
            </w:r>
            <w:r>
              <w:rPr>
                <w:rFonts w:ascii="Times New Roman" w:hAnsi="Times New Roman"/>
                <w:color w:val="000000"/>
                <w:sz w:val="24"/>
              </w:rPr>
              <w:t>существительных</w:t>
            </w:r>
            <w:r w:rsidRPr="008E7E94">
              <w:rPr>
                <w:rFonts w:ascii="Times New Roman" w:hAnsi="Times New Roman"/>
                <w:color w:val="000000"/>
                <w:sz w:val="24"/>
              </w:rPr>
              <w:t xml:space="preserve"> </w:t>
            </w:r>
            <w:r>
              <w:rPr>
                <w:rFonts w:ascii="Times New Roman" w:hAnsi="Times New Roman"/>
                <w:color w:val="000000"/>
                <w:sz w:val="24"/>
              </w:rPr>
              <w:t>при</w:t>
            </w:r>
            <w:r w:rsidRPr="008E7E94">
              <w:rPr>
                <w:rFonts w:ascii="Times New Roman" w:hAnsi="Times New Roman"/>
                <w:color w:val="000000"/>
                <w:sz w:val="24"/>
              </w:rPr>
              <w:t xml:space="preserve"> </w:t>
            </w:r>
            <w:r>
              <w:rPr>
                <w:rFonts w:ascii="Times New Roman" w:hAnsi="Times New Roman"/>
                <w:color w:val="000000"/>
                <w:sz w:val="24"/>
              </w:rPr>
              <w:t>помощи</w:t>
            </w:r>
            <w:r w:rsidRPr="008E7E94">
              <w:rPr>
                <w:rFonts w:ascii="Times New Roman" w:hAnsi="Times New Roman"/>
                <w:color w:val="000000"/>
                <w:sz w:val="24"/>
              </w:rPr>
              <w:t xml:space="preserve"> </w:t>
            </w:r>
            <w:r>
              <w:rPr>
                <w:rFonts w:ascii="Times New Roman" w:hAnsi="Times New Roman"/>
                <w:color w:val="000000"/>
                <w:sz w:val="24"/>
              </w:rPr>
              <w:t>суффиксов</w:t>
            </w:r>
            <w:r w:rsidRPr="008E7E94">
              <w:rPr>
                <w:rFonts w:ascii="Times New Roman" w:hAnsi="Times New Roman"/>
                <w:color w:val="000000"/>
                <w:sz w:val="24"/>
              </w:rPr>
              <w:t xml:space="preserve"> </w:t>
            </w:r>
            <w:r w:rsidRPr="008E7E94">
              <w:rPr>
                <w:rFonts w:ascii="Times New Roman" w:hAnsi="Times New Roman"/>
                <w:i/>
                <w:color w:val="000000"/>
                <w:sz w:val="24"/>
              </w:rPr>
              <w:t>-er/-or</w:t>
            </w:r>
            <w:r w:rsidRPr="008E7E94">
              <w:rPr>
                <w:rFonts w:ascii="Times New Roman" w:hAnsi="Times New Roman"/>
                <w:color w:val="000000"/>
                <w:sz w:val="24"/>
              </w:rPr>
              <w:t xml:space="preserve"> (</w:t>
            </w:r>
            <w:r w:rsidRPr="008E7E94">
              <w:rPr>
                <w:rFonts w:ascii="Times New Roman" w:hAnsi="Times New Roman"/>
                <w:i/>
                <w:color w:val="000000"/>
                <w:sz w:val="24"/>
              </w:rPr>
              <w:t>teacher/ visitor</w:t>
            </w:r>
            <w:r w:rsidRPr="008E7E94">
              <w:rPr>
                <w:rFonts w:ascii="Times New Roman" w:hAnsi="Times New Roman"/>
                <w:color w:val="000000"/>
                <w:sz w:val="24"/>
              </w:rPr>
              <w:t xml:space="preserve">), </w:t>
            </w:r>
            <w:r w:rsidRPr="008E7E94">
              <w:rPr>
                <w:rFonts w:ascii="Times New Roman" w:hAnsi="Times New Roman"/>
                <w:i/>
                <w:color w:val="000000"/>
                <w:sz w:val="24"/>
              </w:rPr>
              <w:t>-ist</w:t>
            </w:r>
            <w:r w:rsidRPr="008E7E94">
              <w:rPr>
                <w:rFonts w:ascii="Times New Roman" w:hAnsi="Times New Roman"/>
                <w:color w:val="000000"/>
                <w:sz w:val="24"/>
              </w:rPr>
              <w:t xml:space="preserve"> (</w:t>
            </w:r>
            <w:r w:rsidRPr="008E7E94">
              <w:rPr>
                <w:rFonts w:ascii="Times New Roman" w:hAnsi="Times New Roman"/>
                <w:i/>
                <w:color w:val="000000"/>
                <w:sz w:val="24"/>
              </w:rPr>
              <w:t>scientist</w:t>
            </w:r>
            <w:r w:rsidRPr="008E7E94">
              <w:rPr>
                <w:rFonts w:ascii="Times New Roman" w:hAnsi="Times New Roman"/>
                <w:color w:val="000000"/>
                <w:sz w:val="24"/>
              </w:rPr>
              <w:t xml:space="preserve">, </w:t>
            </w:r>
            <w:r w:rsidRPr="008E7E94">
              <w:rPr>
                <w:rFonts w:ascii="Times New Roman" w:hAnsi="Times New Roman"/>
                <w:i/>
                <w:color w:val="000000"/>
                <w:sz w:val="24"/>
              </w:rPr>
              <w:t>tourist</w:t>
            </w:r>
            <w:r w:rsidRPr="008E7E94">
              <w:rPr>
                <w:rFonts w:ascii="Times New Roman" w:hAnsi="Times New Roman"/>
                <w:color w:val="000000"/>
                <w:sz w:val="24"/>
              </w:rPr>
              <w:t xml:space="preserve">), </w:t>
            </w:r>
            <w:r w:rsidRPr="008E7E94">
              <w:rPr>
                <w:rFonts w:ascii="Times New Roman" w:hAnsi="Times New Roman"/>
                <w:i/>
                <w:color w:val="000000"/>
                <w:sz w:val="24"/>
              </w:rPr>
              <w:t>-sion/-tion</w:t>
            </w:r>
            <w:r w:rsidRPr="008E7E94">
              <w:rPr>
                <w:rFonts w:ascii="Times New Roman" w:hAnsi="Times New Roman"/>
                <w:color w:val="000000"/>
                <w:sz w:val="24"/>
              </w:rPr>
              <w:t xml:space="preserve"> (</w:t>
            </w:r>
            <w:r w:rsidRPr="008E7E94">
              <w:rPr>
                <w:rFonts w:ascii="Times New Roman" w:hAnsi="Times New Roman"/>
                <w:i/>
                <w:color w:val="000000"/>
                <w:sz w:val="24"/>
              </w:rPr>
              <w:t>discussion</w:t>
            </w:r>
            <w:r w:rsidRPr="008E7E94">
              <w:rPr>
                <w:rFonts w:ascii="Times New Roman" w:hAnsi="Times New Roman"/>
                <w:color w:val="000000"/>
                <w:sz w:val="24"/>
              </w:rPr>
              <w:t>/</w:t>
            </w:r>
            <w:r w:rsidRPr="008E7E94">
              <w:rPr>
                <w:rFonts w:ascii="Times New Roman" w:hAnsi="Times New Roman"/>
                <w:i/>
                <w:color w:val="000000"/>
                <w:sz w:val="24"/>
              </w:rPr>
              <w:t>invitation</w:t>
            </w:r>
            <w:r w:rsidRPr="008E7E94">
              <w:rPr>
                <w:rFonts w:ascii="Times New Roman" w:hAnsi="Times New Roman"/>
                <w:color w:val="000000"/>
                <w:sz w:val="24"/>
              </w:rPr>
              <w:t>)</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образование наречий при помощи суффикса </w:t>
            </w:r>
            <w:r w:rsidRPr="004364C2">
              <w:rPr>
                <w:rFonts w:ascii="Times New Roman" w:hAnsi="Times New Roman"/>
                <w:i/>
                <w:color w:val="000000"/>
                <w:sz w:val="24"/>
                <w:lang w:val="ru-RU"/>
              </w:rPr>
              <w:t>-</w:t>
            </w:r>
            <w:r>
              <w:rPr>
                <w:rFonts w:ascii="Times New Roman" w:hAnsi="Times New Roman"/>
                <w:i/>
                <w:color w:val="000000"/>
                <w:sz w:val="24"/>
              </w:rPr>
              <w:t>ly</w:t>
            </w:r>
            <w:r w:rsidRPr="004364C2">
              <w:rPr>
                <w:rFonts w:ascii="Times New Roman" w:hAnsi="Times New Roman"/>
                <w:color w:val="000000"/>
                <w:sz w:val="24"/>
                <w:lang w:val="ru-RU"/>
              </w:rPr>
              <w:t xml:space="preserve"> (</w:t>
            </w:r>
            <w:r>
              <w:rPr>
                <w:rFonts w:ascii="Times New Roman" w:hAnsi="Times New Roman"/>
                <w:i/>
                <w:color w:val="000000"/>
                <w:sz w:val="24"/>
              </w:rPr>
              <w:t>recently</w:t>
            </w:r>
            <w:r w:rsidRPr="004364C2">
              <w:rPr>
                <w:rFonts w:ascii="Times New Roman" w:hAnsi="Times New Roman"/>
                <w:color w:val="000000"/>
                <w:sz w:val="24"/>
                <w:lang w:val="ru-RU"/>
              </w:rPr>
              <w:t>)</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4364C2">
              <w:rPr>
                <w:rFonts w:ascii="Times New Roman" w:hAnsi="Times New Roman"/>
                <w:i/>
                <w:color w:val="000000"/>
                <w:sz w:val="24"/>
                <w:lang w:val="ru-RU"/>
              </w:rPr>
              <w:t>-</w:t>
            </w:r>
            <w:r w:rsidRPr="004364C2">
              <w:rPr>
                <w:rFonts w:ascii="Times New Roman" w:hAnsi="Times New Roman"/>
                <w:color w:val="000000"/>
                <w:sz w:val="24"/>
                <w:lang w:val="ru-RU"/>
              </w:rPr>
              <w:t xml:space="preserve"> (</w:t>
            </w:r>
            <w:r>
              <w:rPr>
                <w:rFonts w:ascii="Times New Roman" w:hAnsi="Times New Roman"/>
                <w:i/>
                <w:color w:val="000000"/>
                <w:sz w:val="24"/>
              </w:rPr>
              <w:t>unhappy</w:t>
            </w:r>
            <w:r w:rsidRPr="004364C2">
              <w:rPr>
                <w:rFonts w:ascii="Times New Roman" w:hAnsi="Times New Roman"/>
                <w:color w:val="000000"/>
                <w:sz w:val="24"/>
                <w:lang w:val="ru-RU"/>
              </w:rPr>
              <w:t xml:space="preserve">, </w:t>
            </w:r>
            <w:r>
              <w:rPr>
                <w:rFonts w:ascii="Times New Roman" w:hAnsi="Times New Roman"/>
                <w:i/>
                <w:color w:val="000000"/>
                <w:sz w:val="24"/>
              </w:rPr>
              <w:t>unreality</w:t>
            </w:r>
            <w:r w:rsidRPr="004364C2">
              <w:rPr>
                <w:rFonts w:ascii="Times New Roman" w:hAnsi="Times New Roman"/>
                <w:color w:val="000000"/>
                <w:sz w:val="24"/>
                <w:lang w:val="ru-RU"/>
              </w:rPr>
              <w:t xml:space="preserve">, </w:t>
            </w:r>
            <w:r>
              <w:rPr>
                <w:rFonts w:ascii="Times New Roman" w:hAnsi="Times New Roman"/>
                <w:i/>
                <w:color w:val="000000"/>
                <w:sz w:val="24"/>
              </w:rPr>
              <w:t>unusually</w:t>
            </w:r>
            <w:r w:rsidRPr="004364C2">
              <w:rPr>
                <w:rFonts w:ascii="Times New Roman" w:hAnsi="Times New Roman"/>
                <w:color w:val="000000"/>
                <w:sz w:val="24"/>
                <w:lang w:val="ru-RU"/>
              </w:rPr>
              <w:t>)</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b/>
                <w:i/>
                <w:color w:val="000000"/>
                <w:sz w:val="24"/>
                <w:lang w:val="ru-RU"/>
              </w:rPr>
              <w:t>Грамматическая сторона речи</w:t>
            </w:r>
          </w:p>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4364C2">
              <w:rPr>
                <w:rFonts w:ascii="Times New Roman" w:hAnsi="Times New Roman"/>
                <w:color w:val="000000"/>
                <w:sz w:val="24"/>
                <w:lang w:val="ru-RU"/>
              </w:rPr>
              <w:t>/</w:t>
            </w:r>
            <w:r>
              <w:rPr>
                <w:rFonts w:ascii="Times New Roman" w:hAnsi="Times New Roman"/>
                <w:color w:val="000000"/>
                <w:sz w:val="24"/>
              </w:rPr>
              <w:t>Past</w:t>
            </w:r>
            <w:r w:rsidRPr="004364C2">
              <w:rPr>
                <w:rFonts w:ascii="Times New Roman" w:hAnsi="Times New Roman"/>
                <w:color w:val="000000"/>
                <w:sz w:val="24"/>
                <w:lang w:val="ru-RU"/>
              </w:rPr>
              <w:t>/</w:t>
            </w:r>
            <w:r>
              <w:rPr>
                <w:rFonts w:ascii="Times New Roman" w:hAnsi="Times New Roman"/>
                <w:color w:val="000000"/>
                <w:sz w:val="24"/>
              </w:rPr>
              <w:t>Future</w:t>
            </w:r>
            <w:r w:rsidRPr="004364C2">
              <w:rPr>
                <w:rFonts w:ascii="Times New Roman" w:hAnsi="Times New Roman"/>
                <w:color w:val="000000"/>
                <w:sz w:val="24"/>
                <w:lang w:val="ru-RU"/>
              </w:rPr>
              <w:t xml:space="preserve"> </w:t>
            </w:r>
            <w:r>
              <w:rPr>
                <w:rFonts w:ascii="Times New Roman" w:hAnsi="Times New Roman"/>
                <w:color w:val="000000"/>
                <w:sz w:val="24"/>
              </w:rPr>
              <w:t>Simple</w:t>
            </w:r>
            <w:r w:rsidRPr="004364C2">
              <w:rPr>
                <w:rFonts w:ascii="Times New Roman" w:hAnsi="Times New Roman"/>
                <w:color w:val="000000"/>
                <w:sz w:val="24"/>
                <w:lang w:val="ru-RU"/>
              </w:rPr>
              <w:t xml:space="preserve"> </w:t>
            </w:r>
            <w:r>
              <w:rPr>
                <w:rFonts w:ascii="Times New Roman" w:hAnsi="Times New Roman"/>
                <w:color w:val="000000"/>
                <w:sz w:val="24"/>
              </w:rPr>
              <w:t>Tense</w:t>
            </w:r>
            <w:r w:rsidRPr="004364C2">
              <w:rPr>
                <w:rFonts w:ascii="Times New Roman" w:hAnsi="Times New Roman"/>
                <w:color w:val="000000"/>
                <w:sz w:val="24"/>
                <w:lang w:val="ru-RU"/>
              </w:rPr>
              <w:t>)</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364C2">
              <w:rPr>
                <w:rFonts w:ascii="Times New Roman" w:hAnsi="Times New Roman"/>
                <w:color w:val="000000"/>
                <w:sz w:val="24"/>
                <w:lang w:val="ru-RU"/>
              </w:rPr>
              <w:t xml:space="preserve"> </w:t>
            </w:r>
            <w:r>
              <w:rPr>
                <w:rFonts w:ascii="Times New Roman" w:hAnsi="Times New Roman"/>
                <w:color w:val="000000"/>
                <w:sz w:val="24"/>
              </w:rPr>
              <w:t>Perfect</w:t>
            </w:r>
            <w:r w:rsidRPr="004364C2">
              <w:rPr>
                <w:rFonts w:ascii="Times New Roman" w:hAnsi="Times New Roman"/>
                <w:color w:val="000000"/>
                <w:sz w:val="24"/>
                <w:lang w:val="ru-RU"/>
              </w:rPr>
              <w:t xml:space="preserve"> </w:t>
            </w:r>
            <w:r>
              <w:rPr>
                <w:rFonts w:ascii="Times New Roman" w:hAnsi="Times New Roman"/>
                <w:color w:val="000000"/>
                <w:sz w:val="24"/>
              </w:rPr>
              <w:t>Tense</w:t>
            </w:r>
            <w:r w:rsidRPr="004364C2">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Имена существительные с причастиями настоящего и прошедшего времени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color w:val="000000"/>
                <w:sz w:val="24"/>
              </w:rPr>
              <w:t>Социокультурные знания и умения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Умение кратко представлять Россию и страну (страны) изучаемого языка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4364C2" w:rsidRDefault="004364C2" w:rsidP="009602B6">
            <w:pPr>
              <w:spacing w:after="0"/>
              <w:ind w:left="194"/>
            </w:pPr>
            <w:r>
              <w:rPr>
                <w:rFonts w:ascii="Times New Roman" w:hAnsi="Times New Roman"/>
                <w:b/>
                <w:color w:val="000000"/>
                <w:sz w:val="24"/>
              </w:rPr>
              <w:t>Компенсаторные умения</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364C2" w:rsidTr="009602B6">
        <w:trPr>
          <w:trHeight w:val="144"/>
        </w:trPr>
        <w:tc>
          <w:tcPr>
            <w:tcW w:w="0" w:type="auto"/>
            <w:gridSpan w:val="2"/>
            <w:tcMar>
              <w:top w:w="50" w:type="dxa"/>
              <w:left w:w="100" w:type="dxa"/>
            </w:tcMar>
            <w:vAlign w:val="center"/>
          </w:tcPr>
          <w:p w:rsidR="004364C2" w:rsidRDefault="004364C2" w:rsidP="009602B6">
            <w:pPr>
              <w:spacing w:after="0"/>
              <w:ind w:left="194"/>
            </w:pPr>
            <w:r>
              <w:rPr>
                <w:rFonts w:ascii="Times New Roman" w:hAnsi="Times New Roman"/>
                <w:b/>
                <w:color w:val="000000"/>
                <w:sz w:val="24"/>
              </w:rPr>
              <w:t>Тематическое содержание речи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Моя семья. Мои друзья. Семейные праздники: день рождения, Новый год</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 xml:space="preserve">Внешность и характер человека </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Досуг и увлечения (хобби) современного подростка (чтение, кино)</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Здоровый образ жизни: режим труда и отдыха, здоровое питание</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Покупки: продукты питания</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4364C2" w:rsidRDefault="004364C2" w:rsidP="009602B6">
            <w:pPr>
              <w:spacing w:after="0"/>
              <w:ind w:left="194"/>
              <w:jc w:val="both"/>
            </w:pPr>
            <w:r w:rsidRPr="004364C2">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4364C2" w:rsidRDefault="004364C2" w:rsidP="009602B6">
            <w:pPr>
              <w:spacing w:after="0"/>
              <w:ind w:left="194"/>
              <w:jc w:val="both"/>
            </w:pPr>
            <w:r w:rsidRPr="004364C2">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4364C2" w:rsidRDefault="004364C2" w:rsidP="009602B6">
            <w:pPr>
              <w:spacing w:after="0"/>
              <w:ind w:left="194"/>
              <w:jc w:val="both"/>
            </w:pPr>
            <w:r>
              <w:rPr>
                <w:rFonts w:ascii="Times New Roman" w:hAnsi="Times New Roman"/>
                <w:color w:val="000000"/>
                <w:sz w:val="24"/>
              </w:rPr>
              <w:t xml:space="preserve">Родной город (село). </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4364C2" w:rsidRPr="004364C2" w:rsidTr="009602B6">
        <w:trPr>
          <w:trHeight w:val="144"/>
        </w:trPr>
        <w:tc>
          <w:tcPr>
            <w:tcW w:w="1240" w:type="dxa"/>
            <w:tcMar>
              <w:top w:w="50" w:type="dxa"/>
              <w:left w:w="100" w:type="dxa"/>
            </w:tcMar>
            <w:vAlign w:val="center"/>
          </w:tcPr>
          <w:p w:rsidR="004364C2" w:rsidRDefault="004364C2" w:rsidP="009602B6">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4364C2" w:rsidRPr="004364C2" w:rsidRDefault="004364C2" w:rsidP="009602B6">
            <w:pPr>
              <w:spacing w:after="0"/>
              <w:ind w:left="194"/>
              <w:jc w:val="both"/>
              <w:rPr>
                <w:lang w:val="ru-RU"/>
              </w:rPr>
            </w:pPr>
            <w:r w:rsidRPr="004364C2">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550026" w:rsidRPr="004364C2" w:rsidRDefault="00550026">
      <w:pPr>
        <w:spacing w:after="0"/>
        <w:rPr>
          <w:lang w:val="ru-RU"/>
        </w:rPr>
      </w:pPr>
    </w:p>
    <w:p w:rsidR="00550026" w:rsidRDefault="009D4C8B">
      <w:pPr>
        <w:spacing w:before="199" w:after="199"/>
        <w:ind w:left="120"/>
      </w:pPr>
      <w:r>
        <w:rPr>
          <w:rFonts w:ascii="Times New Roman" w:hAnsi="Times New Roman"/>
          <w:b/>
          <w:color w:val="000000"/>
          <w:sz w:val="28"/>
        </w:rPr>
        <w:t>6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3"/>
        <w:gridCol w:w="8282"/>
      </w:tblGrid>
      <w:tr w:rsidR="00550026">
        <w:trPr>
          <w:trHeight w:val="144"/>
          <w:tblCellSpacing w:w="0" w:type="dxa"/>
        </w:trPr>
        <w:tc>
          <w:tcPr>
            <w:tcW w:w="1449"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Проверяемый элемент содержания </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Диалогическая речь</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Монологическая речь </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Повествование (сообщение)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Изложение (пересказ) основного содержания прочитанного текста </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Краткое изложение результатов выполненной проектной работы</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Аудирование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Смысловое чтение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Письменная речь</w:t>
            </w:r>
          </w:p>
          <w:p w:rsidR="00550026" w:rsidRPr="00141EF1" w:rsidRDefault="009D4C8B">
            <w:pPr>
              <w:spacing w:after="0" w:line="336" w:lineRule="auto"/>
              <w:ind w:left="228"/>
              <w:rPr>
                <w:lang w:val="ru-RU"/>
              </w:rPr>
            </w:pPr>
            <w:r w:rsidRPr="00141EF1">
              <w:rPr>
                <w:rFonts w:ascii="Times New Roman" w:hAnsi="Times New Roman"/>
                <w:color w:val="000000"/>
                <w:sz w:val="24"/>
                <w:lang w:val="ru-RU"/>
              </w:rPr>
              <w:t>Развитие умений письменной речи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Графика, орфография и пунктуация</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Правильное написание изученных слов</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Синонимы. Антонимы</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Интернациональные слова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w:t>
            </w:r>
            <w:r>
              <w:rPr>
                <w:rFonts w:ascii="Times New Roman" w:hAnsi="Times New Roman"/>
                <w:i/>
                <w:color w:val="000000"/>
                <w:sz w:val="24"/>
              </w:rPr>
              <w:t>reading</w:t>
            </w:r>
            <w:r w:rsidRPr="00141EF1">
              <w:rPr>
                <w:rFonts w:ascii="Times New Roman" w:hAnsi="Times New Roman"/>
                <w:color w:val="000000"/>
                <w:sz w:val="24"/>
                <w:lang w:val="ru-RU"/>
              </w:rPr>
              <w:t>)</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Грамматическая сторона речи</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41EF1">
              <w:rPr>
                <w:rFonts w:ascii="Times New Roman" w:hAnsi="Times New Roman"/>
                <w:color w:val="000000"/>
                <w:sz w:val="24"/>
                <w:lang w:val="ru-RU"/>
              </w:rPr>
              <w:t xml:space="preserve">, </w:t>
            </w:r>
            <w:r>
              <w:rPr>
                <w:rFonts w:ascii="Times New Roman" w:hAnsi="Times New Roman"/>
                <w:i/>
                <w:color w:val="000000"/>
                <w:sz w:val="24"/>
              </w:rPr>
              <w:t>which</w:t>
            </w:r>
            <w:r w:rsidRPr="00141EF1">
              <w:rPr>
                <w:rFonts w:ascii="Times New Roman" w:hAnsi="Times New Roman"/>
                <w:color w:val="000000"/>
                <w:sz w:val="24"/>
                <w:lang w:val="ru-RU"/>
              </w:rPr>
              <w:t xml:space="preserve">, </w:t>
            </w:r>
            <w:r>
              <w:rPr>
                <w:rFonts w:ascii="Times New Roman" w:hAnsi="Times New Roman"/>
                <w:i/>
                <w:color w:val="000000"/>
                <w:sz w:val="24"/>
              </w:rPr>
              <w:t>that</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141EF1">
              <w:rPr>
                <w:rFonts w:ascii="Times New Roman" w:hAnsi="Times New Roman"/>
                <w:i/>
                <w:color w:val="000000"/>
                <w:sz w:val="24"/>
                <w:lang w:val="ru-RU"/>
              </w:rPr>
              <w:t xml:space="preserve"> … </w:t>
            </w:r>
            <w:r>
              <w:rPr>
                <w:rFonts w:ascii="Times New Roman" w:hAnsi="Times New Roman"/>
                <w:i/>
                <w:color w:val="000000"/>
                <w:sz w:val="24"/>
              </w:rPr>
              <w:t>as</w:t>
            </w:r>
            <w:r w:rsidRPr="00141EF1">
              <w:rPr>
                <w:rFonts w:ascii="Times New Roman" w:hAnsi="Times New Roman"/>
                <w:color w:val="000000"/>
                <w:sz w:val="24"/>
                <w:lang w:val="ru-RU"/>
              </w:rPr>
              <w:t xml:space="preserve">, </w:t>
            </w:r>
            <w:r>
              <w:rPr>
                <w:rFonts w:ascii="Times New Roman" w:hAnsi="Times New Roman"/>
                <w:i/>
                <w:color w:val="000000"/>
                <w:sz w:val="24"/>
              </w:rPr>
              <w:t>not</w:t>
            </w:r>
            <w:r w:rsidRPr="00141EF1">
              <w:rPr>
                <w:rFonts w:ascii="Times New Roman" w:hAnsi="Times New Roman"/>
                <w:i/>
                <w:color w:val="000000"/>
                <w:sz w:val="24"/>
                <w:lang w:val="ru-RU"/>
              </w:rPr>
              <w:t xml:space="preserve"> </w:t>
            </w:r>
            <w:r>
              <w:rPr>
                <w:rFonts w:ascii="Times New Roman" w:hAnsi="Times New Roman"/>
                <w:i/>
                <w:color w:val="000000"/>
                <w:sz w:val="24"/>
              </w:rPr>
              <w:t>so</w:t>
            </w:r>
            <w:r w:rsidRPr="00141EF1">
              <w:rPr>
                <w:rFonts w:ascii="Times New Roman" w:hAnsi="Times New Roman"/>
                <w:i/>
                <w:color w:val="000000"/>
                <w:sz w:val="24"/>
                <w:lang w:val="ru-RU"/>
              </w:rPr>
              <w:t xml:space="preserve"> … </w:t>
            </w:r>
            <w:r>
              <w:rPr>
                <w:rFonts w:ascii="Times New Roman" w:hAnsi="Times New Roman"/>
                <w:i/>
                <w:color w:val="000000"/>
                <w:sz w:val="24"/>
              </w:rPr>
              <w:t>as</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141EF1">
              <w:rPr>
                <w:rFonts w:ascii="Times New Roman" w:hAnsi="Times New Roman"/>
                <w:color w:val="000000"/>
                <w:sz w:val="24"/>
                <w:lang w:val="ru-RU"/>
              </w:rPr>
              <w:t xml:space="preserve">, </w:t>
            </w:r>
            <w:r>
              <w:rPr>
                <w:rFonts w:ascii="Times New Roman" w:hAnsi="Times New Roman"/>
                <w:i/>
                <w:color w:val="000000"/>
                <w:sz w:val="24"/>
              </w:rPr>
              <w:t>any</w:t>
            </w:r>
            <w:r w:rsidRPr="00141EF1">
              <w:rPr>
                <w:rFonts w:ascii="Times New Roman" w:hAnsi="Times New Roman"/>
                <w:color w:val="000000"/>
                <w:sz w:val="24"/>
                <w:lang w:val="ru-RU"/>
              </w:rPr>
              <w:t>) и их производные (</w:t>
            </w:r>
            <w:r>
              <w:rPr>
                <w:rFonts w:ascii="Times New Roman" w:hAnsi="Times New Roman"/>
                <w:i/>
                <w:color w:val="000000"/>
                <w:sz w:val="24"/>
              </w:rPr>
              <w:t>somebody</w:t>
            </w:r>
            <w:r w:rsidRPr="00141EF1">
              <w:rPr>
                <w:rFonts w:ascii="Times New Roman" w:hAnsi="Times New Roman"/>
                <w:color w:val="000000"/>
                <w:sz w:val="24"/>
                <w:lang w:val="ru-RU"/>
              </w:rPr>
              <w:t xml:space="preserve">, </w:t>
            </w:r>
            <w:r>
              <w:rPr>
                <w:rFonts w:ascii="Times New Roman" w:hAnsi="Times New Roman"/>
                <w:i/>
                <w:color w:val="000000"/>
                <w:sz w:val="24"/>
              </w:rPr>
              <w:t>anybody</w:t>
            </w:r>
            <w:r w:rsidRPr="00141EF1">
              <w:rPr>
                <w:rFonts w:ascii="Times New Roman" w:hAnsi="Times New Roman"/>
                <w:color w:val="000000"/>
                <w:sz w:val="24"/>
                <w:lang w:val="ru-RU"/>
              </w:rPr>
              <w:t xml:space="preserve">; </w:t>
            </w:r>
            <w:r>
              <w:rPr>
                <w:rFonts w:ascii="Times New Roman" w:hAnsi="Times New Roman"/>
                <w:i/>
                <w:color w:val="000000"/>
                <w:sz w:val="24"/>
              </w:rPr>
              <w:t>something</w:t>
            </w:r>
            <w:r w:rsidRPr="00141EF1">
              <w:rPr>
                <w:rFonts w:ascii="Times New Roman" w:hAnsi="Times New Roman"/>
                <w:color w:val="000000"/>
                <w:sz w:val="24"/>
                <w:lang w:val="ru-RU"/>
              </w:rPr>
              <w:t xml:space="preserve">, </w:t>
            </w:r>
            <w:r>
              <w:rPr>
                <w:rFonts w:ascii="Times New Roman" w:hAnsi="Times New Roman"/>
                <w:i/>
                <w:color w:val="000000"/>
                <w:sz w:val="24"/>
              </w:rPr>
              <w:t>anything</w:t>
            </w:r>
            <w:r w:rsidRPr="00141EF1">
              <w:rPr>
                <w:rFonts w:ascii="Times New Roman" w:hAnsi="Times New Roman"/>
                <w:color w:val="000000"/>
                <w:sz w:val="24"/>
                <w:lang w:val="ru-RU"/>
              </w:rPr>
              <w:t xml:space="preserve"> и другие), </w:t>
            </w:r>
            <w:r>
              <w:rPr>
                <w:rFonts w:ascii="Times New Roman" w:hAnsi="Times New Roman"/>
                <w:i/>
                <w:color w:val="000000"/>
                <w:sz w:val="24"/>
              </w:rPr>
              <w:t>every</w:t>
            </w:r>
            <w:r w:rsidRPr="00141EF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41EF1">
              <w:rPr>
                <w:rFonts w:ascii="Times New Roman" w:hAnsi="Times New Roman"/>
                <w:color w:val="000000"/>
                <w:sz w:val="24"/>
                <w:lang w:val="ru-RU"/>
              </w:rPr>
              <w:t xml:space="preserve">, </w:t>
            </w:r>
            <w:r>
              <w:rPr>
                <w:rFonts w:ascii="Times New Roman" w:hAnsi="Times New Roman"/>
                <w:i/>
                <w:color w:val="000000"/>
                <w:sz w:val="24"/>
              </w:rPr>
              <w:t>everything</w:t>
            </w:r>
            <w:r w:rsidRPr="00141EF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Числительные для обозначения дат и больших чисел (100 – 1000)</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Россию и страну (страны) изучаемого языка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Компенсаторные умения</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trPr>
          <w:trHeight w:val="144"/>
          <w:tblCellSpacing w:w="0" w:type="dxa"/>
        </w:trPr>
        <w:tc>
          <w:tcPr>
            <w:tcW w:w="0" w:type="auto"/>
            <w:gridSpan w:val="2"/>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Тематическое содержание речи</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Внешность и характер человека (литературного персонажа)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Здоровый образ жизни: режим труда и отдыха, фитнес, сбалансированное питание</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Покупки: одежда, обувь и продукты питания</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Путешествия по России и зарубежным странам</w:t>
            </w:r>
          </w:p>
        </w:tc>
      </w:tr>
      <w:tr w:rsidR="00550026">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50026" w:rsidRPr="00D011A7">
        <w:trPr>
          <w:trHeight w:val="144"/>
          <w:tblCellSpacing w:w="0" w:type="dxa"/>
        </w:trPr>
        <w:tc>
          <w:tcPr>
            <w:tcW w:w="144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7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8349"/>
      </w:tblGrid>
      <w:tr w:rsidR="00550026">
        <w:trPr>
          <w:trHeight w:val="144"/>
          <w:tblCellSpacing w:w="0" w:type="dxa"/>
        </w:trPr>
        <w:tc>
          <w:tcPr>
            <w:tcW w:w="1324"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Проверяемый элемент содержания </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Диалогическая речь</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Монологическая речь </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Повествование (сообщение)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Краткое изложение результатов выполненной проектной работы</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i/>
                <w:color w:val="000000"/>
                <w:sz w:val="24"/>
                <w:lang w:val="ru-RU"/>
              </w:rPr>
              <w:t>Аудирование</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i/>
                <w:color w:val="000000"/>
                <w:sz w:val="24"/>
                <w:lang w:val="ru-RU"/>
              </w:rPr>
              <w:t>Смысловое чтение</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i/>
                <w:color w:val="000000"/>
                <w:sz w:val="24"/>
                <w:lang w:val="ru-RU"/>
              </w:rPr>
              <w:t>Письменная речь</w:t>
            </w:r>
          </w:p>
          <w:p w:rsidR="00550026" w:rsidRPr="00141EF1" w:rsidRDefault="009D4C8B">
            <w:pPr>
              <w:spacing w:after="0" w:line="312" w:lineRule="auto"/>
              <w:ind w:left="228"/>
              <w:rPr>
                <w:lang w:val="ru-RU"/>
              </w:rPr>
            </w:pPr>
            <w:r w:rsidRPr="00141EF1">
              <w:rPr>
                <w:rFonts w:ascii="Times New Roman" w:hAnsi="Times New Roman"/>
                <w:color w:val="000000"/>
                <w:sz w:val="24"/>
                <w:lang w:val="ru-RU"/>
              </w:rPr>
              <w:t>Развитие умений письменной речи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i/>
                <w:color w:val="000000"/>
                <w:sz w:val="24"/>
              </w:rPr>
              <w:t>Графика, орфография и пунктуация</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Правильное написание изученных слов</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Многозначные лексические единицы. Синонимы. Антонимы</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Интернациональные слова</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Наиболее частотные фразовые глаголы</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unreality</w:t>
            </w:r>
            <w:r w:rsidRPr="00141EF1">
              <w:rPr>
                <w:rFonts w:ascii="Times New Roman" w:hAnsi="Times New Roman"/>
                <w:color w:val="000000"/>
                <w:sz w:val="24"/>
                <w:lang w:val="ru-RU"/>
              </w:rPr>
              <w:t xml:space="preserve">)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образование имён существительных при помощи суффиксов: </w:t>
            </w:r>
            <w:r w:rsidRPr="00141EF1">
              <w:rPr>
                <w:rFonts w:ascii="Times New Roman" w:hAnsi="Times New Roman"/>
                <w:i/>
                <w:color w:val="000000"/>
                <w:sz w:val="24"/>
                <w:lang w:val="ru-RU"/>
              </w:rPr>
              <w:t>-</w:t>
            </w:r>
            <w:r>
              <w:rPr>
                <w:rFonts w:ascii="Times New Roman" w:hAnsi="Times New Roman"/>
                <w:i/>
                <w:color w:val="000000"/>
                <w:sz w:val="24"/>
              </w:rPr>
              <w:t>ment</w:t>
            </w:r>
            <w:r w:rsidRPr="00141EF1">
              <w:rPr>
                <w:rFonts w:ascii="Times New Roman" w:hAnsi="Times New Roman"/>
                <w:color w:val="000000"/>
                <w:sz w:val="24"/>
                <w:lang w:val="ru-RU"/>
              </w:rPr>
              <w:t xml:space="preserve"> (</w:t>
            </w:r>
            <w:r>
              <w:rPr>
                <w:rFonts w:ascii="Times New Roman" w:hAnsi="Times New Roman"/>
                <w:i/>
                <w:color w:val="000000"/>
                <w:sz w:val="24"/>
              </w:rPr>
              <w:t>development</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ness</w:t>
            </w:r>
            <w:r w:rsidRPr="00141EF1">
              <w:rPr>
                <w:rFonts w:ascii="Times New Roman" w:hAnsi="Times New Roman"/>
                <w:color w:val="000000"/>
                <w:sz w:val="24"/>
                <w:lang w:val="ru-RU"/>
              </w:rPr>
              <w:t xml:space="preserve"> (</w:t>
            </w:r>
            <w:r>
              <w:rPr>
                <w:rFonts w:ascii="Times New Roman" w:hAnsi="Times New Roman"/>
                <w:i/>
                <w:color w:val="000000"/>
                <w:sz w:val="24"/>
              </w:rPr>
              <w:t>darkness</w:t>
            </w:r>
            <w:r w:rsidRPr="00141EF1">
              <w:rPr>
                <w:rFonts w:ascii="Times New Roman" w:hAnsi="Times New Roman"/>
                <w:color w:val="000000"/>
                <w:sz w:val="24"/>
                <w:lang w:val="ru-RU"/>
              </w:rPr>
              <w:t>)</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образование имён прилагательных при помощи суффиксов </w:t>
            </w:r>
            <w:r w:rsidRPr="00141EF1">
              <w:rPr>
                <w:rFonts w:ascii="Times New Roman" w:hAnsi="Times New Roman"/>
                <w:i/>
                <w:color w:val="000000"/>
                <w:sz w:val="24"/>
                <w:lang w:val="ru-RU"/>
              </w:rPr>
              <w:t>-</w:t>
            </w:r>
            <w:r>
              <w:rPr>
                <w:rFonts w:ascii="Times New Roman" w:hAnsi="Times New Roman"/>
                <w:i/>
                <w:color w:val="000000"/>
                <w:sz w:val="24"/>
              </w:rPr>
              <w:t>ly</w:t>
            </w:r>
            <w:r w:rsidRPr="00141EF1">
              <w:rPr>
                <w:rFonts w:ascii="Times New Roman" w:hAnsi="Times New Roman"/>
                <w:color w:val="000000"/>
                <w:sz w:val="24"/>
                <w:lang w:val="ru-RU"/>
              </w:rPr>
              <w:t xml:space="preserve"> (</w:t>
            </w:r>
            <w:r>
              <w:rPr>
                <w:rFonts w:ascii="Times New Roman" w:hAnsi="Times New Roman"/>
                <w:i/>
                <w:color w:val="000000"/>
                <w:sz w:val="24"/>
              </w:rPr>
              <w:t>friendly</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ous</w:t>
            </w:r>
            <w:r w:rsidRPr="00141EF1">
              <w:rPr>
                <w:rFonts w:ascii="Times New Roman" w:hAnsi="Times New Roman"/>
                <w:color w:val="000000"/>
                <w:sz w:val="24"/>
                <w:lang w:val="ru-RU"/>
              </w:rPr>
              <w:t xml:space="preserve"> (</w:t>
            </w:r>
            <w:r>
              <w:rPr>
                <w:rFonts w:ascii="Times New Roman" w:hAnsi="Times New Roman"/>
                <w:i/>
                <w:color w:val="000000"/>
                <w:sz w:val="24"/>
              </w:rPr>
              <w:t>famous</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y</w:t>
            </w:r>
            <w:r w:rsidRPr="00141EF1">
              <w:rPr>
                <w:rFonts w:ascii="Times New Roman" w:hAnsi="Times New Roman"/>
                <w:color w:val="000000"/>
                <w:sz w:val="24"/>
                <w:lang w:val="ru-RU"/>
              </w:rPr>
              <w:t xml:space="preserve"> (</w:t>
            </w:r>
            <w:r>
              <w:rPr>
                <w:rFonts w:ascii="Times New Roman" w:hAnsi="Times New Roman"/>
                <w:i/>
                <w:color w:val="000000"/>
                <w:sz w:val="24"/>
              </w:rPr>
              <w:t>busy</w:t>
            </w:r>
            <w:r w:rsidRPr="00141EF1">
              <w:rPr>
                <w:rFonts w:ascii="Times New Roman" w:hAnsi="Times New Roman"/>
                <w:color w:val="000000"/>
                <w:sz w:val="24"/>
                <w:lang w:val="ru-RU"/>
              </w:rPr>
              <w:t>)</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w:t>
            </w:r>
            <w:r>
              <w:rPr>
                <w:rFonts w:ascii="Times New Roman" w:hAnsi="Times New Roman"/>
                <w:i/>
                <w:color w:val="000000"/>
                <w:sz w:val="24"/>
              </w:rPr>
              <w:t>blue</w:t>
            </w:r>
            <w:r w:rsidRPr="00141EF1">
              <w:rPr>
                <w:rFonts w:ascii="Times New Roman" w:hAnsi="Times New Roman"/>
                <w:i/>
                <w:color w:val="000000"/>
                <w:sz w:val="24"/>
                <w:lang w:val="ru-RU"/>
              </w:rPr>
              <w:t>-</w:t>
            </w:r>
            <w:r>
              <w:rPr>
                <w:rFonts w:ascii="Times New Roman" w:hAnsi="Times New Roman"/>
                <w:i/>
                <w:color w:val="000000"/>
                <w:sz w:val="24"/>
              </w:rPr>
              <w:t>eyed</w:t>
            </w:r>
            <w:r w:rsidRPr="00141EF1">
              <w:rPr>
                <w:rFonts w:ascii="Times New Roman" w:hAnsi="Times New Roman"/>
                <w:color w:val="000000"/>
                <w:sz w:val="24"/>
                <w:lang w:val="ru-RU"/>
              </w:rPr>
              <w:t>)</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i/>
                <w:color w:val="000000"/>
                <w:sz w:val="24"/>
                <w:lang w:val="ru-RU"/>
              </w:rPr>
              <w:t>Грамматическая сторона речи</w:t>
            </w:r>
          </w:p>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141EF1">
              <w:rPr>
                <w:rFonts w:ascii="Times New Roman" w:hAnsi="Times New Roman"/>
                <w:color w:val="000000"/>
                <w:sz w:val="24"/>
                <w:lang w:val="ru-RU"/>
              </w:rPr>
              <w:t xml:space="preserve"> </w:t>
            </w:r>
            <w:r>
              <w:rPr>
                <w:rFonts w:ascii="Times New Roman" w:hAnsi="Times New Roman"/>
                <w:color w:val="000000"/>
                <w:sz w:val="24"/>
              </w:rPr>
              <w:t>Object</w:t>
            </w:r>
            <w:r w:rsidRPr="00141EF1">
              <w:rPr>
                <w:rFonts w:ascii="Times New Roman" w:hAnsi="Times New Roman"/>
                <w:color w:val="000000"/>
                <w:sz w:val="24"/>
                <w:lang w:val="ru-RU"/>
              </w:rPr>
              <w:t>)</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141EF1">
              <w:rPr>
                <w:rFonts w:ascii="Times New Roman" w:hAnsi="Times New Roman"/>
                <w:color w:val="000000"/>
                <w:sz w:val="24"/>
                <w:lang w:val="ru-RU"/>
              </w:rPr>
              <w:t xml:space="preserve"> 0, </w:t>
            </w:r>
            <w:r>
              <w:rPr>
                <w:rFonts w:ascii="Times New Roman" w:hAnsi="Times New Roman"/>
                <w:color w:val="000000"/>
                <w:sz w:val="24"/>
              </w:rPr>
              <w:t>Conditional</w:t>
            </w:r>
            <w:r w:rsidRPr="00141EF1">
              <w:rPr>
                <w:rFonts w:ascii="Times New Roman" w:hAnsi="Times New Roman"/>
                <w:color w:val="000000"/>
                <w:sz w:val="24"/>
                <w:lang w:val="ru-RU"/>
              </w:rPr>
              <w:t xml:space="preserve"> 1)</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r w:rsidRPr="00141EF1">
              <w:rPr>
                <w:rFonts w:ascii="Times New Roman" w:hAnsi="Times New Roman"/>
                <w:i/>
                <w:color w:val="000000"/>
                <w:sz w:val="24"/>
                <w:lang w:val="ru-RU"/>
              </w:rPr>
              <w:t xml:space="preserve"> </w:t>
            </w:r>
            <w:r>
              <w:rPr>
                <w:rFonts w:ascii="Times New Roman" w:hAnsi="Times New Roman"/>
                <w:i/>
                <w:color w:val="000000"/>
                <w:sz w:val="24"/>
              </w:rPr>
              <w:t>going</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141EF1">
              <w:rPr>
                <w:rFonts w:ascii="Times New Roman" w:hAnsi="Times New Roman"/>
                <w:color w:val="000000"/>
                <w:sz w:val="24"/>
                <w:lang w:val="ru-RU"/>
              </w:rPr>
              <w:t xml:space="preserve"> </w:t>
            </w:r>
            <w:r>
              <w:rPr>
                <w:rFonts w:ascii="Times New Roman" w:hAnsi="Times New Roman"/>
                <w:color w:val="000000"/>
                <w:sz w:val="24"/>
              </w:rPr>
              <w:t>Simple</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и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для выражения будущего действия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Конструкция </w:t>
            </w:r>
            <w:r>
              <w:rPr>
                <w:rFonts w:ascii="Times New Roman" w:hAnsi="Times New Roman"/>
                <w:i/>
                <w:color w:val="000000"/>
                <w:sz w:val="24"/>
              </w:rPr>
              <w:t>used</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color w:val="000000"/>
                <w:sz w:val="24"/>
                <w:lang w:val="ru-RU"/>
              </w:rPr>
              <w:t xml:space="preserve"> + инфинитив глагола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141EF1">
              <w:rPr>
                <w:rFonts w:ascii="Times New Roman" w:hAnsi="Times New Roman"/>
                <w:color w:val="000000"/>
                <w:sz w:val="24"/>
                <w:lang w:val="ru-RU"/>
              </w:rPr>
              <w:t xml:space="preserve"> / </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Simple</w:t>
            </w:r>
            <w:r w:rsidRPr="00141EF1">
              <w:rPr>
                <w:rFonts w:ascii="Times New Roman" w:hAnsi="Times New Roman"/>
                <w:color w:val="000000"/>
                <w:sz w:val="24"/>
                <w:lang w:val="ru-RU"/>
              </w:rPr>
              <w:t xml:space="preserve"> </w:t>
            </w:r>
            <w:r>
              <w:rPr>
                <w:rFonts w:ascii="Times New Roman" w:hAnsi="Times New Roman"/>
                <w:color w:val="000000"/>
                <w:sz w:val="24"/>
              </w:rPr>
              <w:t>Passive</w:t>
            </w:r>
            <w:r w:rsidRPr="00141EF1">
              <w:rPr>
                <w:rFonts w:ascii="Times New Roman" w:hAnsi="Times New Roman"/>
                <w:color w:val="000000"/>
                <w:sz w:val="24"/>
                <w:lang w:val="ru-RU"/>
              </w:rPr>
              <w:t>)</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141EF1">
              <w:rPr>
                <w:rFonts w:ascii="Times New Roman" w:hAnsi="Times New Roman"/>
                <w:color w:val="000000"/>
                <w:sz w:val="24"/>
                <w:lang w:val="ru-RU"/>
              </w:rPr>
              <w:t xml:space="preserve">, </w:t>
            </w:r>
            <w:r>
              <w:rPr>
                <w:rFonts w:ascii="Times New Roman" w:hAnsi="Times New Roman"/>
                <w:i/>
                <w:color w:val="000000"/>
                <w:sz w:val="24"/>
              </w:rPr>
              <w:t>high</w:t>
            </w:r>
            <w:r w:rsidRPr="00141EF1">
              <w:rPr>
                <w:rFonts w:ascii="Times New Roman" w:hAnsi="Times New Roman"/>
                <w:color w:val="000000"/>
                <w:sz w:val="24"/>
                <w:lang w:val="ru-RU"/>
              </w:rPr>
              <w:t xml:space="preserve">, </w:t>
            </w:r>
            <w:r>
              <w:rPr>
                <w:rFonts w:ascii="Times New Roman" w:hAnsi="Times New Roman"/>
                <w:i/>
                <w:color w:val="000000"/>
                <w:sz w:val="24"/>
              </w:rPr>
              <w:t>early</w:t>
            </w:r>
            <w:r w:rsidRPr="00141EF1">
              <w:rPr>
                <w:rFonts w:ascii="Times New Roman" w:hAnsi="Times New Roman"/>
                <w:color w:val="000000"/>
                <w:sz w:val="24"/>
                <w:lang w:val="ru-RU"/>
              </w:rPr>
              <w:t>)</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Количественные числительные для обозначения больших чисел (до 1 000 000)</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правильно оформлять свой адрес на английском языке (в анкете)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кратко представлять Россию и страну (страны) изучаемого языка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550026" w:rsidRDefault="009D4C8B">
            <w:pPr>
              <w:spacing w:after="0" w:line="312" w:lineRule="auto"/>
              <w:ind w:left="228"/>
            </w:pPr>
            <w:r>
              <w:rPr>
                <w:rFonts w:ascii="Times New Roman" w:hAnsi="Times New Roman"/>
                <w:color w:val="000000"/>
                <w:sz w:val="24"/>
              </w:rPr>
              <w:t>Компенсаторные умения</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Умение переспрашивать, просить повторить, уточняя значение незнакомых слов</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trPr>
          <w:trHeight w:val="144"/>
          <w:tblCellSpacing w:w="0" w:type="dxa"/>
        </w:trPr>
        <w:tc>
          <w:tcPr>
            <w:tcW w:w="0" w:type="auto"/>
            <w:gridSpan w:val="2"/>
            <w:tcMar>
              <w:top w:w="50" w:type="dxa"/>
              <w:left w:w="100" w:type="dxa"/>
            </w:tcMar>
            <w:vAlign w:val="center"/>
          </w:tcPr>
          <w:p w:rsidR="00550026" w:rsidRDefault="009D4C8B">
            <w:pPr>
              <w:spacing w:after="0" w:line="312" w:lineRule="auto"/>
              <w:ind w:left="228"/>
              <w:jc w:val="both"/>
            </w:pPr>
            <w:r>
              <w:rPr>
                <w:rFonts w:ascii="Times New Roman" w:hAnsi="Times New Roman"/>
                <w:color w:val="000000"/>
                <w:sz w:val="24"/>
              </w:rPr>
              <w:t>Тематическое содержание речи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Взаимоотношения в семье и с друзьями. Семейные праздники. Обязанности по дому</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Внешность и характер человека (литературного персонажа)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Здоровый образ жизни: режим труда и отдыха, фитнес, сбалансированное питание</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Покупки: одежда, обувь и продукты питания</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550026" w:rsidRDefault="009D4C8B">
            <w:pPr>
              <w:spacing w:after="0" w:line="312" w:lineRule="auto"/>
              <w:ind w:left="228"/>
              <w:jc w:val="both"/>
            </w:pPr>
            <w:r w:rsidRPr="00141EF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550026" w:rsidRDefault="009D4C8B">
            <w:pPr>
              <w:spacing w:after="0" w:line="312" w:lineRule="auto"/>
              <w:ind w:left="228"/>
              <w:jc w:val="both"/>
            </w:pPr>
            <w:r w:rsidRPr="00141EF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Путешествия по России и зарубежным странам</w:t>
            </w:r>
          </w:p>
        </w:tc>
      </w:tr>
      <w:tr w:rsidR="00550026">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550026" w:rsidRDefault="009D4C8B">
            <w:pPr>
              <w:spacing w:after="0" w:line="312" w:lineRule="auto"/>
              <w:ind w:left="228"/>
              <w:jc w:val="both"/>
            </w:pPr>
            <w:r w:rsidRPr="00141EF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Средства массовой информации (телевидение, журналы, Интернет)</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50026" w:rsidRPr="00D011A7">
        <w:trPr>
          <w:trHeight w:val="144"/>
          <w:tblCellSpacing w:w="0" w:type="dxa"/>
        </w:trPr>
        <w:tc>
          <w:tcPr>
            <w:tcW w:w="1324" w:type="dxa"/>
            <w:tcMar>
              <w:top w:w="50" w:type="dxa"/>
              <w:left w:w="100" w:type="dxa"/>
            </w:tcMar>
            <w:vAlign w:val="center"/>
          </w:tcPr>
          <w:p w:rsidR="00550026" w:rsidRDefault="009D4C8B">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550026" w:rsidRPr="00141EF1" w:rsidRDefault="009D4C8B">
            <w:pPr>
              <w:spacing w:after="0" w:line="312" w:lineRule="auto"/>
              <w:ind w:left="228"/>
              <w:jc w:val="both"/>
              <w:rPr>
                <w:lang w:val="ru-RU"/>
              </w:rPr>
            </w:pPr>
            <w:r w:rsidRPr="00141EF1">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8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1"/>
        <w:gridCol w:w="8294"/>
      </w:tblGrid>
      <w:tr w:rsidR="00550026">
        <w:trPr>
          <w:trHeight w:val="144"/>
          <w:tblCellSpacing w:w="0" w:type="dxa"/>
        </w:trPr>
        <w:tc>
          <w:tcPr>
            <w:tcW w:w="1423"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Проверяемый элемент содержания </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Диалогическая речь</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Комбинированный диалог, включающий различные виды диалогов</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Монологическая речь </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Повествование (сообщение)</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Рассуждение</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Составление рассказа по картинкам</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Изложение результатов выполненной проектной работы</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Аудирование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Смысловое чтение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Письменная речь</w:t>
            </w:r>
          </w:p>
          <w:p w:rsidR="00550026" w:rsidRPr="00141EF1" w:rsidRDefault="009D4C8B">
            <w:pPr>
              <w:spacing w:after="0" w:line="336" w:lineRule="auto"/>
              <w:ind w:left="228"/>
              <w:rPr>
                <w:lang w:val="ru-RU"/>
              </w:rPr>
            </w:pPr>
            <w:r w:rsidRPr="00141EF1">
              <w:rPr>
                <w:rFonts w:ascii="Times New Roman" w:hAnsi="Times New Roman"/>
                <w:color w:val="000000"/>
                <w:sz w:val="24"/>
                <w:lang w:val="ru-RU"/>
              </w:rPr>
              <w:t>Развитие умений письменной речи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Составление плана (тезисов) устного или письменного сообщения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Графика, орфография и пунктуация</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Правильное написание изученных слов</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41EF1">
              <w:rPr>
                <w:rFonts w:ascii="Times New Roman" w:hAnsi="Times New Roman"/>
                <w:i/>
                <w:color w:val="000000"/>
                <w:sz w:val="24"/>
                <w:lang w:val="ru-RU"/>
              </w:rPr>
              <w:t xml:space="preserve"> / </w:t>
            </w:r>
            <w:r>
              <w:rPr>
                <w:rFonts w:ascii="Times New Roman" w:hAnsi="Times New Roman"/>
                <w:i/>
                <w:color w:val="000000"/>
                <w:sz w:val="24"/>
              </w:rPr>
              <w:t>first</w:t>
            </w:r>
            <w:r w:rsidRPr="00141EF1">
              <w:rPr>
                <w:rFonts w:ascii="Times New Roman" w:hAnsi="Times New Roman"/>
                <w:i/>
                <w:color w:val="000000"/>
                <w:sz w:val="24"/>
                <w:lang w:val="ru-RU"/>
              </w:rPr>
              <w:t xml:space="preserve"> </w:t>
            </w:r>
            <w:r>
              <w:rPr>
                <w:rFonts w:ascii="Times New Roman" w:hAnsi="Times New Roman"/>
                <w:i/>
                <w:color w:val="000000"/>
                <w:sz w:val="24"/>
              </w:rPr>
              <w:t>of</w:t>
            </w:r>
            <w:r w:rsidRPr="00141EF1">
              <w:rPr>
                <w:rFonts w:ascii="Times New Roman" w:hAnsi="Times New Roman"/>
                <w:i/>
                <w:color w:val="000000"/>
                <w:sz w:val="24"/>
                <w:lang w:val="ru-RU"/>
              </w:rPr>
              <w:t xml:space="preserve"> </w:t>
            </w:r>
            <w:r>
              <w:rPr>
                <w:rFonts w:ascii="Times New Roman" w:hAnsi="Times New Roman"/>
                <w:i/>
                <w:color w:val="000000"/>
                <w:sz w:val="24"/>
              </w:rPr>
              <w:t>all</w:t>
            </w:r>
            <w:r w:rsidRPr="00141EF1">
              <w:rPr>
                <w:rFonts w:ascii="Times New Roman" w:hAnsi="Times New Roman"/>
                <w:color w:val="000000"/>
                <w:sz w:val="24"/>
                <w:lang w:val="ru-RU"/>
              </w:rPr>
              <w:t xml:space="preserve">, </w:t>
            </w:r>
            <w:r>
              <w:rPr>
                <w:rFonts w:ascii="Times New Roman" w:hAnsi="Times New Roman"/>
                <w:i/>
                <w:color w:val="000000"/>
                <w:sz w:val="24"/>
              </w:rPr>
              <w:t>secondly</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one</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other</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апострофа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41EF1">
              <w:rPr>
                <w:rFonts w:ascii="Times New Roman" w:hAnsi="Times New Roman"/>
                <w:color w:val="000000"/>
                <w:sz w:val="24"/>
                <w:lang w:val="ru-RU"/>
              </w:rPr>
              <w:t xml:space="preserve">, </w:t>
            </w:r>
            <w:r>
              <w:rPr>
                <w:rFonts w:ascii="Times New Roman" w:hAnsi="Times New Roman"/>
                <w:i/>
                <w:color w:val="000000"/>
                <w:sz w:val="24"/>
              </w:rPr>
              <w:t>however</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at</w:t>
            </w:r>
            <w:r w:rsidRPr="00141EF1">
              <w:rPr>
                <w:rFonts w:ascii="Times New Roman" w:hAnsi="Times New Roman"/>
                <w:i/>
                <w:color w:val="000000"/>
                <w:sz w:val="24"/>
                <w:lang w:val="ru-RU"/>
              </w:rPr>
              <w:t xml:space="preserve"> </w:t>
            </w:r>
            <w:r>
              <w:rPr>
                <w:rFonts w:ascii="Times New Roman" w:hAnsi="Times New Roman"/>
                <w:i/>
                <w:color w:val="000000"/>
                <w:sz w:val="24"/>
              </w:rPr>
              <w:t>last</w:t>
            </w:r>
            <w:r w:rsidRPr="00141EF1">
              <w:rPr>
                <w:rFonts w:ascii="Times New Roman" w:hAnsi="Times New Roman"/>
                <w:color w:val="000000"/>
                <w:sz w:val="24"/>
                <w:lang w:val="ru-RU"/>
              </w:rPr>
              <w:t xml:space="preserve">, </w:t>
            </w:r>
            <w:r>
              <w:rPr>
                <w:rFonts w:ascii="Times New Roman" w:hAnsi="Times New Roman"/>
                <w:i/>
                <w:color w:val="000000"/>
                <w:sz w:val="24"/>
              </w:rPr>
              <w:t>etc</w:t>
            </w:r>
            <w:r w:rsidRPr="00141EF1">
              <w:rPr>
                <w:rFonts w:ascii="Times New Roman" w:hAnsi="Times New Roman"/>
                <w:color w:val="000000"/>
                <w:sz w:val="24"/>
                <w:lang w:val="ru-RU"/>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Многозначные лексические единицы. Синонимы. Антонимы</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Интернациональные слова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Наиболее частотные фразовые глаголы</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Сокращения и аббревиатуры</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141EF1">
              <w:rPr>
                <w:rFonts w:ascii="Times New Roman" w:hAnsi="Times New Roman"/>
                <w:color w:val="000000"/>
                <w:sz w:val="24"/>
                <w:lang w:val="ru-RU"/>
              </w:rPr>
              <w:t>- (</w:t>
            </w:r>
            <w:r>
              <w:rPr>
                <w:rFonts w:ascii="Times New Roman" w:hAnsi="Times New Roman"/>
                <w:i/>
                <w:color w:val="000000"/>
                <w:sz w:val="24"/>
              </w:rPr>
              <w:t>international</w:t>
            </w:r>
            <w:r w:rsidRPr="00141EF1">
              <w:rPr>
                <w:rFonts w:ascii="Times New Roman" w:hAnsi="Times New Roman"/>
                <w:color w:val="000000"/>
                <w:sz w:val="24"/>
                <w:lang w:val="ru-RU"/>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прилагательных при помощи суффиксов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и </w:t>
            </w:r>
            <w:r w:rsidRPr="00141EF1">
              <w:rPr>
                <w:rFonts w:ascii="Times New Roman" w:hAnsi="Times New Roman"/>
                <w:i/>
                <w:color w:val="000000"/>
                <w:sz w:val="24"/>
                <w:lang w:val="ru-RU"/>
              </w:rPr>
              <w:t>-</w:t>
            </w:r>
            <w:r>
              <w:rPr>
                <w:rFonts w:ascii="Times New Roman" w:hAnsi="Times New Roman"/>
                <w:i/>
                <w:color w:val="000000"/>
                <w:sz w:val="24"/>
              </w:rPr>
              <w:t>ing</w:t>
            </w:r>
            <w:r w:rsidRPr="00141EF1">
              <w:rPr>
                <w:rFonts w:ascii="Times New Roman" w:hAnsi="Times New Roman"/>
                <w:color w:val="000000"/>
                <w:sz w:val="24"/>
                <w:lang w:val="ru-RU"/>
              </w:rPr>
              <w:t xml:space="preserve"> (</w:t>
            </w:r>
            <w:r>
              <w:rPr>
                <w:rFonts w:ascii="Times New Roman" w:hAnsi="Times New Roman"/>
                <w:i/>
                <w:color w:val="000000"/>
                <w:sz w:val="24"/>
              </w:rPr>
              <w:t>interested</w:t>
            </w:r>
            <w:r w:rsidRPr="00141EF1">
              <w:rPr>
                <w:rFonts w:ascii="Times New Roman" w:hAnsi="Times New Roman"/>
                <w:color w:val="000000"/>
                <w:sz w:val="24"/>
                <w:lang w:val="ru-RU"/>
              </w:rPr>
              <w:t>/</w:t>
            </w:r>
            <w:r>
              <w:rPr>
                <w:rFonts w:ascii="Times New Roman" w:hAnsi="Times New Roman"/>
                <w:i/>
                <w:color w:val="000000"/>
                <w:sz w:val="24"/>
              </w:rPr>
              <w:t>interesting</w:t>
            </w:r>
            <w:r w:rsidRPr="00141EF1">
              <w:rPr>
                <w:rFonts w:ascii="Times New Roman" w:hAnsi="Times New Roman"/>
                <w:color w:val="000000"/>
                <w:sz w:val="24"/>
                <w:lang w:val="ru-RU"/>
              </w:rPr>
              <w:t>)</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Основные способы словообразования – конверсия: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141EF1">
              <w:rPr>
                <w:rFonts w:ascii="Times New Roman" w:hAnsi="Times New Roman"/>
                <w:color w:val="000000"/>
                <w:sz w:val="24"/>
                <w:lang w:val="ru-RU"/>
              </w:rPr>
              <w:t xml:space="preserve"> </w:t>
            </w:r>
            <w:r>
              <w:rPr>
                <w:rFonts w:ascii="Times New Roman" w:hAnsi="Times New Roman"/>
                <w:i/>
                <w:color w:val="000000"/>
                <w:sz w:val="24"/>
              </w:rPr>
              <w:t>walk</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walk</w:t>
            </w:r>
            <w:r w:rsidRPr="00141EF1">
              <w:rPr>
                <w:rFonts w:ascii="Times New Roman" w:hAnsi="Times New Roman"/>
                <w:color w:val="000000"/>
                <w:sz w:val="24"/>
                <w:lang w:val="ru-RU"/>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141EF1">
              <w:rPr>
                <w:rFonts w:ascii="Times New Roman" w:hAnsi="Times New Roman"/>
                <w:color w:val="000000"/>
                <w:sz w:val="24"/>
                <w:lang w:val="ru-RU"/>
              </w:rPr>
              <w:t xml:space="preserve"> –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rich</w:t>
            </w:r>
            <w:r w:rsidRPr="00141EF1">
              <w:rPr>
                <w:rFonts w:ascii="Times New Roman" w:hAnsi="Times New Roman"/>
                <w:color w:val="000000"/>
                <w:sz w:val="24"/>
                <w:lang w:val="ru-RU"/>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141EF1">
              <w:rPr>
                <w:rFonts w:ascii="Times New Roman" w:hAnsi="Times New Roman"/>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water</w:t>
            </w:r>
            <w:r w:rsidRPr="00141EF1">
              <w:rPr>
                <w:rFonts w:ascii="Times New Roman" w:hAnsi="Times New Roman"/>
                <w:color w:val="000000"/>
                <w:sz w:val="24"/>
                <w:lang w:val="ru-RU"/>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Грамматическая сторона речи</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Согласование времён в рамках сложного предложения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141EF1">
              <w:rPr>
                <w:rFonts w:ascii="Times New Roman" w:hAnsi="Times New Roman"/>
                <w:color w:val="000000"/>
                <w:sz w:val="24"/>
                <w:lang w:val="ru-RU"/>
              </w:rPr>
              <w:t xml:space="preserve">, </w:t>
            </w:r>
            <w:r>
              <w:rPr>
                <w:rFonts w:ascii="Times New Roman" w:hAnsi="Times New Roman"/>
                <w:i/>
                <w:color w:val="000000"/>
                <w:sz w:val="24"/>
              </w:rPr>
              <w:t>police</w:t>
            </w:r>
            <w:r w:rsidRPr="00141EF1">
              <w:rPr>
                <w:rFonts w:ascii="Times New Roman" w:hAnsi="Times New Roman"/>
                <w:color w:val="000000"/>
                <w:sz w:val="24"/>
                <w:lang w:val="ru-RU"/>
              </w:rPr>
              <w:t>) со сказуемым</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Модальные глаголы в косвенной речи в настоящем и прошедшем времени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141EF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141EF1">
              <w:rPr>
                <w:rFonts w:ascii="Times New Roman" w:hAnsi="Times New Roman"/>
                <w:color w:val="000000"/>
                <w:sz w:val="24"/>
                <w:lang w:val="ru-RU"/>
              </w:rPr>
              <w:t xml:space="preserve">, </w:t>
            </w:r>
            <w:r>
              <w:rPr>
                <w:rFonts w:ascii="Times New Roman" w:hAnsi="Times New Roman"/>
                <w:i/>
                <w:color w:val="000000"/>
                <w:sz w:val="24"/>
              </w:rPr>
              <w:t>nothing</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Соблюдение норм вежливости в межкультурном общении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Компенсаторные умения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переспрашивать, просить повторить, уточняя значение незнакомых слов</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trPr>
          <w:trHeight w:val="144"/>
          <w:tblCellSpacing w:w="0" w:type="dxa"/>
        </w:trPr>
        <w:tc>
          <w:tcPr>
            <w:tcW w:w="0" w:type="auto"/>
            <w:gridSpan w:val="2"/>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Тематическое содержание речи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Взаимоотношения в семье и с друзьями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Внешность и характер человека (литературного персонажа)</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Мир современных профессий</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550026">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Средства массовой информации (телевидение, радио, пресса, Интернет)</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550026" w:rsidRPr="00D011A7">
        <w:trPr>
          <w:trHeight w:val="144"/>
          <w:tblCellSpacing w:w="0" w:type="dxa"/>
        </w:trPr>
        <w:tc>
          <w:tcPr>
            <w:tcW w:w="1423"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550026" w:rsidRPr="00141EF1" w:rsidRDefault="00550026">
      <w:pPr>
        <w:spacing w:after="0"/>
        <w:ind w:left="120"/>
        <w:rPr>
          <w:lang w:val="ru-RU"/>
        </w:rPr>
      </w:pPr>
    </w:p>
    <w:p w:rsidR="00550026" w:rsidRDefault="009D4C8B">
      <w:pPr>
        <w:spacing w:before="199" w:after="199"/>
        <w:ind w:left="120"/>
      </w:pPr>
      <w:r>
        <w:rPr>
          <w:rFonts w:ascii="Times New Roman" w:hAnsi="Times New Roman"/>
          <w:b/>
          <w:color w:val="000000"/>
          <w:sz w:val="28"/>
        </w:rPr>
        <w:t>9 КЛАСС</w:t>
      </w:r>
    </w:p>
    <w:p w:rsidR="00550026" w:rsidRDefault="00550026">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9"/>
        <w:gridCol w:w="8266"/>
      </w:tblGrid>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Проверяемый элемент содержания</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Коммуникативные умения</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Диалогическая речь</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Монологическая речь </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Повествование (сообщение)</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Рассуждение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Составление рассказа по картинкам</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Изложение результатов выполненной проектной работы</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Аудирование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Смысловое чтение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Письменная речь</w:t>
            </w:r>
          </w:p>
          <w:p w:rsidR="00550026" w:rsidRPr="00141EF1" w:rsidRDefault="009D4C8B">
            <w:pPr>
              <w:spacing w:after="0" w:line="336" w:lineRule="auto"/>
              <w:ind w:left="228"/>
              <w:rPr>
                <w:lang w:val="ru-RU"/>
              </w:rPr>
            </w:pPr>
            <w:r w:rsidRPr="00141EF1">
              <w:rPr>
                <w:rFonts w:ascii="Times New Roman" w:hAnsi="Times New Roman"/>
                <w:color w:val="000000"/>
                <w:sz w:val="24"/>
                <w:lang w:val="ru-RU"/>
              </w:rPr>
              <w:t>Развитие умений письменной речи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Составление плана (тезисов) устного или письменного сообщения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Преобразование таблицы, схемы в текстовый вариант представления информации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Языковые знания и навыки</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Выражение модального значения, чувства и эмоции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Графика, орфография и пунктуация</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Правильное написание изученных слов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41EF1">
              <w:rPr>
                <w:rFonts w:ascii="Times New Roman" w:hAnsi="Times New Roman"/>
                <w:i/>
                <w:color w:val="000000"/>
                <w:sz w:val="24"/>
                <w:lang w:val="ru-RU"/>
              </w:rPr>
              <w:t xml:space="preserve"> / </w:t>
            </w:r>
            <w:r>
              <w:rPr>
                <w:rFonts w:ascii="Times New Roman" w:hAnsi="Times New Roman"/>
                <w:i/>
                <w:color w:val="000000"/>
                <w:sz w:val="24"/>
              </w:rPr>
              <w:t>first</w:t>
            </w:r>
            <w:r w:rsidRPr="00141EF1">
              <w:rPr>
                <w:rFonts w:ascii="Times New Roman" w:hAnsi="Times New Roman"/>
                <w:i/>
                <w:color w:val="000000"/>
                <w:sz w:val="24"/>
                <w:lang w:val="ru-RU"/>
              </w:rPr>
              <w:t xml:space="preserve"> </w:t>
            </w:r>
            <w:r>
              <w:rPr>
                <w:rFonts w:ascii="Times New Roman" w:hAnsi="Times New Roman"/>
                <w:i/>
                <w:color w:val="000000"/>
                <w:sz w:val="24"/>
              </w:rPr>
              <w:t>of</w:t>
            </w:r>
            <w:r w:rsidRPr="00141EF1">
              <w:rPr>
                <w:rFonts w:ascii="Times New Roman" w:hAnsi="Times New Roman"/>
                <w:i/>
                <w:color w:val="000000"/>
                <w:sz w:val="24"/>
                <w:lang w:val="ru-RU"/>
              </w:rPr>
              <w:t xml:space="preserve"> </w:t>
            </w:r>
            <w:r>
              <w:rPr>
                <w:rFonts w:ascii="Times New Roman" w:hAnsi="Times New Roman"/>
                <w:i/>
                <w:color w:val="000000"/>
                <w:sz w:val="24"/>
              </w:rPr>
              <w:t>all</w:t>
            </w:r>
            <w:r w:rsidRPr="00141EF1">
              <w:rPr>
                <w:rFonts w:ascii="Times New Roman" w:hAnsi="Times New Roman"/>
                <w:color w:val="000000"/>
                <w:sz w:val="24"/>
                <w:lang w:val="ru-RU"/>
              </w:rPr>
              <w:t xml:space="preserve">, </w:t>
            </w:r>
            <w:r>
              <w:rPr>
                <w:rFonts w:ascii="Times New Roman" w:hAnsi="Times New Roman"/>
                <w:i/>
                <w:color w:val="000000"/>
                <w:sz w:val="24"/>
              </w:rPr>
              <w:t>secondly</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one</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other</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апострофа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41EF1">
              <w:rPr>
                <w:rFonts w:ascii="Times New Roman" w:hAnsi="Times New Roman"/>
                <w:color w:val="000000"/>
                <w:sz w:val="24"/>
                <w:lang w:val="ru-RU"/>
              </w:rPr>
              <w:t xml:space="preserve">, </w:t>
            </w:r>
            <w:r>
              <w:rPr>
                <w:rFonts w:ascii="Times New Roman" w:hAnsi="Times New Roman"/>
                <w:i/>
                <w:color w:val="000000"/>
                <w:sz w:val="24"/>
              </w:rPr>
              <w:t>however</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at</w:t>
            </w:r>
            <w:r w:rsidRPr="00141EF1">
              <w:rPr>
                <w:rFonts w:ascii="Times New Roman" w:hAnsi="Times New Roman"/>
                <w:i/>
                <w:color w:val="000000"/>
                <w:sz w:val="24"/>
                <w:lang w:val="ru-RU"/>
              </w:rPr>
              <w:t xml:space="preserve"> </w:t>
            </w:r>
            <w:r>
              <w:rPr>
                <w:rFonts w:ascii="Times New Roman" w:hAnsi="Times New Roman"/>
                <w:i/>
                <w:color w:val="000000"/>
                <w:sz w:val="24"/>
              </w:rPr>
              <w:t>last</w:t>
            </w:r>
            <w:r w:rsidRPr="00141EF1">
              <w:rPr>
                <w:rFonts w:ascii="Times New Roman" w:hAnsi="Times New Roman"/>
                <w:color w:val="000000"/>
                <w:sz w:val="24"/>
                <w:lang w:val="ru-RU"/>
              </w:rPr>
              <w:t xml:space="preserve">, </w:t>
            </w:r>
            <w:r>
              <w:rPr>
                <w:rFonts w:ascii="Times New Roman" w:hAnsi="Times New Roman"/>
                <w:i/>
                <w:color w:val="000000"/>
                <w:sz w:val="24"/>
              </w:rPr>
              <w:t>etc</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Многозначность лексических единиц. Синонимы. Антонимы</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Интернациональные слова</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Наиболее частотные фразовые глаголы</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Сокращения и аббревиатуры</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141EF1">
              <w:rPr>
                <w:rFonts w:ascii="Times New Roman" w:hAnsi="Times New Roman"/>
                <w:color w:val="000000"/>
                <w:sz w:val="24"/>
                <w:lang w:val="ru-RU"/>
              </w:rPr>
              <w:t xml:space="preserve">-, </w:t>
            </w:r>
            <w:r>
              <w:rPr>
                <w:rFonts w:ascii="Times New Roman" w:hAnsi="Times New Roman"/>
                <w:i/>
                <w:color w:val="000000"/>
                <w:sz w:val="24"/>
              </w:rPr>
              <w:t>over</w:t>
            </w:r>
            <w:r w:rsidRPr="00141EF1">
              <w:rPr>
                <w:rFonts w:ascii="Times New Roman" w:hAnsi="Times New Roman"/>
                <w:color w:val="000000"/>
                <w:sz w:val="24"/>
                <w:lang w:val="ru-RU"/>
              </w:rPr>
              <w:t xml:space="preserve">-, </w:t>
            </w:r>
            <w:r>
              <w:rPr>
                <w:rFonts w:ascii="Times New Roman" w:hAnsi="Times New Roman"/>
                <w:i/>
                <w:color w:val="000000"/>
                <w:sz w:val="24"/>
              </w:rPr>
              <w:t>dis</w:t>
            </w:r>
            <w:r w:rsidRPr="00141EF1">
              <w:rPr>
                <w:rFonts w:ascii="Times New Roman" w:hAnsi="Times New Roman"/>
                <w:color w:val="000000"/>
                <w:sz w:val="24"/>
                <w:lang w:val="ru-RU"/>
              </w:rPr>
              <w:t xml:space="preserve">-, </w:t>
            </w:r>
            <w:r>
              <w:rPr>
                <w:rFonts w:ascii="Times New Roman" w:hAnsi="Times New Roman"/>
                <w:i/>
                <w:color w:val="000000"/>
                <w:sz w:val="24"/>
              </w:rPr>
              <w:t>mis</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прилагательных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able</w:t>
            </w:r>
            <w:r w:rsidRPr="00141EF1">
              <w:rPr>
                <w:rFonts w:ascii="Times New Roman" w:hAnsi="Times New Roman"/>
                <w:i/>
                <w:color w:val="000000"/>
                <w:sz w:val="24"/>
                <w:lang w:val="ru-RU"/>
              </w:rPr>
              <w:t>-/-</w:t>
            </w:r>
            <w:r>
              <w:rPr>
                <w:rFonts w:ascii="Times New Roman" w:hAnsi="Times New Roman"/>
                <w:i/>
                <w:color w:val="000000"/>
                <w:sz w:val="24"/>
              </w:rPr>
              <w:t>ible</w:t>
            </w:r>
            <w:r w:rsidRPr="00141EF1">
              <w:rPr>
                <w:rFonts w:ascii="Times New Roman" w:hAnsi="Times New Roman"/>
                <w:i/>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im</w:t>
            </w:r>
            <w:r w:rsidRPr="00141EF1">
              <w:rPr>
                <w:rFonts w:ascii="Times New Roman" w:hAnsi="Times New Roman"/>
                <w:i/>
                <w:color w:val="000000"/>
                <w:sz w:val="24"/>
                <w:lang w:val="ru-RU"/>
              </w:rPr>
              <w:t>-</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eight</w:t>
            </w:r>
            <w:r w:rsidRPr="00141EF1">
              <w:rPr>
                <w:rFonts w:ascii="Times New Roman" w:hAnsi="Times New Roman"/>
                <w:i/>
                <w:color w:val="000000"/>
                <w:sz w:val="24"/>
                <w:lang w:val="ru-RU"/>
              </w:rPr>
              <w:t>-</w:t>
            </w:r>
            <w:r>
              <w:rPr>
                <w:rFonts w:ascii="Times New Roman" w:hAnsi="Times New Roman"/>
                <w:i/>
                <w:color w:val="000000"/>
                <w:sz w:val="24"/>
              </w:rPr>
              <w:t>legged</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41EF1">
              <w:rPr>
                <w:rFonts w:ascii="Times New Roman" w:hAnsi="Times New Roman"/>
                <w:i/>
                <w:color w:val="000000"/>
                <w:sz w:val="24"/>
                <w:lang w:val="ru-RU"/>
              </w:rPr>
              <w:t>-</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law</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141EF1">
              <w:rPr>
                <w:rFonts w:ascii="Times New Roman" w:hAnsi="Times New Roman"/>
                <w:i/>
                <w:color w:val="000000"/>
                <w:sz w:val="24"/>
                <w:lang w:val="ru-RU"/>
              </w:rPr>
              <w:t>-</w:t>
            </w:r>
            <w:r>
              <w:rPr>
                <w:rFonts w:ascii="Times New Roman" w:hAnsi="Times New Roman"/>
                <w:i/>
                <w:color w:val="000000"/>
                <w:sz w:val="24"/>
              </w:rPr>
              <w:t>looking</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141EF1">
              <w:rPr>
                <w:rFonts w:ascii="Times New Roman" w:hAnsi="Times New Roman"/>
                <w:i/>
                <w:color w:val="000000"/>
                <w:sz w:val="24"/>
                <w:lang w:val="ru-RU"/>
              </w:rPr>
              <w:t>-</w:t>
            </w:r>
            <w:r>
              <w:rPr>
                <w:rFonts w:ascii="Times New Roman" w:hAnsi="Times New Roman"/>
                <w:i/>
                <w:color w:val="000000"/>
                <w:sz w:val="24"/>
              </w:rPr>
              <w:t>behaved</w:t>
            </w:r>
            <w:r w:rsidRPr="00141EF1">
              <w:rPr>
                <w:rFonts w:ascii="Times New Roman" w:hAnsi="Times New Roman"/>
                <w:color w:val="000000"/>
                <w:sz w:val="24"/>
                <w:lang w:val="ru-RU"/>
              </w:rPr>
              <w:t>)</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Основные способы словообразования – конверсия: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cool</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Грамматическая сторона речи</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141EF1">
              <w:rPr>
                <w:rFonts w:ascii="Times New Roman" w:hAnsi="Times New Roman"/>
                <w:color w:val="000000"/>
                <w:sz w:val="24"/>
                <w:lang w:val="ru-RU"/>
              </w:rPr>
              <w:t xml:space="preserve"> </w:t>
            </w:r>
            <w:r>
              <w:rPr>
                <w:rFonts w:ascii="Times New Roman" w:hAnsi="Times New Roman"/>
                <w:color w:val="000000"/>
                <w:sz w:val="24"/>
              </w:rPr>
              <w:t>II</w:t>
            </w:r>
            <w:r w:rsidRPr="00141EF1">
              <w:rPr>
                <w:rFonts w:ascii="Times New Roman" w:hAnsi="Times New Roman"/>
                <w:color w:val="000000"/>
                <w:sz w:val="24"/>
                <w:lang w:val="ru-RU"/>
              </w:rPr>
              <w:t>)</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141EF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141EF1">
              <w:rPr>
                <w:rFonts w:ascii="Times New Roman" w:hAnsi="Times New Roman"/>
                <w:i/>
                <w:color w:val="000000"/>
                <w:spacing w:val="-2"/>
                <w:sz w:val="24"/>
                <w:lang w:val="ru-RU"/>
              </w:rPr>
              <w:t>’</w:t>
            </w:r>
            <w:r>
              <w:rPr>
                <w:rFonts w:ascii="Times New Roman" w:hAnsi="Times New Roman"/>
                <w:i/>
                <w:color w:val="000000"/>
                <w:spacing w:val="-2"/>
                <w:sz w:val="24"/>
              </w:rPr>
              <w:t>d</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141EF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141EF1">
              <w:rPr>
                <w:rFonts w:ascii="Times New Roman" w:hAnsi="Times New Roman"/>
                <w:i/>
                <w:color w:val="000000"/>
                <w:spacing w:val="-2"/>
                <w:sz w:val="24"/>
                <w:lang w:val="ru-RU"/>
              </w:rPr>
              <w:t>’</w:t>
            </w:r>
            <w:r>
              <w:rPr>
                <w:rFonts w:ascii="Times New Roman" w:hAnsi="Times New Roman"/>
                <w:i/>
                <w:color w:val="000000"/>
                <w:spacing w:val="-2"/>
                <w:sz w:val="24"/>
              </w:rPr>
              <w:t>d</w:t>
            </w:r>
            <w:r w:rsidRPr="00141EF1">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141EF1">
              <w:rPr>
                <w:rFonts w:ascii="Times New Roman" w:hAnsi="Times New Roman"/>
                <w:i/>
                <w:color w:val="000000"/>
                <w:spacing w:val="-2"/>
                <w:sz w:val="24"/>
                <w:lang w:val="ru-RU"/>
              </w:rPr>
              <w:t>…</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141EF1">
              <w:rPr>
                <w:rFonts w:ascii="Times New Roman" w:hAnsi="Times New Roman"/>
                <w:i/>
                <w:color w:val="000000"/>
                <w:sz w:val="24"/>
                <w:lang w:val="ru-RU"/>
              </w:rPr>
              <w:t xml:space="preserve"> </w:t>
            </w:r>
            <w:r>
              <w:rPr>
                <w:rFonts w:ascii="Times New Roman" w:hAnsi="Times New Roman"/>
                <w:i/>
                <w:color w:val="000000"/>
                <w:sz w:val="24"/>
              </w:rPr>
              <w:t>long</w:t>
            </w:r>
            <w:r w:rsidRPr="00141EF1">
              <w:rPr>
                <w:rFonts w:ascii="Times New Roman" w:hAnsi="Times New Roman"/>
                <w:i/>
                <w:color w:val="000000"/>
                <w:sz w:val="24"/>
                <w:lang w:val="ru-RU"/>
              </w:rPr>
              <w:t xml:space="preserve"> </w:t>
            </w:r>
            <w:r>
              <w:rPr>
                <w:rFonts w:ascii="Times New Roman" w:hAnsi="Times New Roman"/>
                <w:i/>
                <w:color w:val="000000"/>
                <w:sz w:val="24"/>
              </w:rPr>
              <w:t>blond</w:t>
            </w:r>
            <w:r w:rsidRPr="00141EF1">
              <w:rPr>
                <w:rFonts w:ascii="Times New Roman" w:hAnsi="Times New Roman"/>
                <w:i/>
                <w:color w:val="000000"/>
                <w:sz w:val="24"/>
                <w:lang w:val="ru-RU"/>
              </w:rPr>
              <w:t xml:space="preserve"> </w:t>
            </w:r>
            <w:r>
              <w:rPr>
                <w:rFonts w:ascii="Times New Roman" w:hAnsi="Times New Roman"/>
                <w:i/>
                <w:color w:val="000000"/>
                <w:sz w:val="24"/>
              </w:rPr>
              <w:t>hair</w:t>
            </w:r>
            <w:r w:rsidRPr="00141EF1">
              <w:rPr>
                <w:rFonts w:ascii="Times New Roman" w:hAnsi="Times New Roman"/>
                <w:color w:val="000000"/>
                <w:sz w:val="24"/>
                <w:lang w:val="ru-RU"/>
              </w:rPr>
              <w:t>)</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Соблюдение норм вежливости в межкультурном общении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Россию и страну (страны) изучаемого языка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550026">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550026" w:rsidRDefault="009D4C8B">
            <w:pPr>
              <w:spacing w:after="0" w:line="336" w:lineRule="auto"/>
              <w:ind w:left="228"/>
            </w:pPr>
            <w:r>
              <w:rPr>
                <w:rFonts w:ascii="Times New Roman" w:hAnsi="Times New Roman"/>
                <w:color w:val="000000"/>
                <w:sz w:val="24"/>
              </w:rPr>
              <w:t>Компенсаторные умения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переспрашивать, просить повторить, уточняя значение незнакомых слов</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550026" w:rsidRPr="00D011A7">
        <w:trPr>
          <w:trHeight w:val="144"/>
          <w:tblCellSpacing w:w="0" w:type="dxa"/>
        </w:trPr>
        <w:tc>
          <w:tcPr>
            <w:tcW w:w="147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trPr>
          <w:trHeight w:val="144"/>
          <w:tblCellSpacing w:w="0" w:type="dxa"/>
        </w:trPr>
        <w:tc>
          <w:tcPr>
            <w:tcW w:w="0" w:type="auto"/>
            <w:gridSpan w:val="2"/>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Тематическое содержание речи</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550026" w:rsidRPr="00D011A7">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Внешность и характер человека (литературного персонажа)</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Мир современных профессий</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550026">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550026" w:rsidRPr="00D011A7">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Средства массовой информации (телевидение, радио, пресса, Интернет)</w:t>
            </w:r>
          </w:p>
        </w:tc>
      </w:tr>
      <w:tr w:rsidR="00550026" w:rsidRPr="00D011A7">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50026" w:rsidRPr="00D011A7">
        <w:trPr>
          <w:trHeight w:val="144"/>
          <w:tblCellSpacing w:w="0" w:type="dxa"/>
        </w:trPr>
        <w:tc>
          <w:tcPr>
            <w:tcW w:w="0" w:type="auto"/>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550026" w:rsidRPr="00141EF1" w:rsidRDefault="00550026">
      <w:pPr>
        <w:spacing w:after="0"/>
        <w:ind w:left="120"/>
        <w:rPr>
          <w:lang w:val="ru-RU"/>
        </w:rPr>
      </w:pPr>
    </w:p>
    <w:p w:rsidR="00550026" w:rsidRPr="00141EF1" w:rsidRDefault="00550026">
      <w:pPr>
        <w:rPr>
          <w:lang w:val="ru-RU"/>
        </w:rPr>
        <w:sectPr w:rsidR="00550026" w:rsidRPr="00141EF1">
          <w:pgSz w:w="11906" w:h="16383"/>
          <w:pgMar w:top="1134" w:right="850" w:bottom="1134" w:left="1701" w:header="720" w:footer="720" w:gutter="0"/>
          <w:cols w:space="720"/>
        </w:sectPr>
      </w:pPr>
      <w:bookmarkStart w:id="13" w:name="block-101780334"/>
    </w:p>
    <w:bookmarkEnd w:id="13"/>
    <w:p w:rsidR="00550026" w:rsidRPr="00141EF1" w:rsidRDefault="009D4C8B">
      <w:pPr>
        <w:spacing w:before="199" w:after="199" w:line="336" w:lineRule="auto"/>
        <w:ind w:left="120"/>
        <w:rPr>
          <w:lang w:val="ru-RU"/>
        </w:rPr>
      </w:pPr>
      <w:r w:rsidRPr="00141EF1">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550026" w:rsidRPr="00141EF1" w:rsidRDefault="00550026">
      <w:pPr>
        <w:spacing w:after="0"/>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8"/>
        <w:gridCol w:w="7637"/>
      </w:tblGrid>
      <w:tr w:rsidR="00550026" w:rsidRPr="00D011A7">
        <w:trPr>
          <w:trHeight w:val="144"/>
          <w:tblCellSpacing w:w="0" w:type="dxa"/>
        </w:trPr>
        <w:tc>
          <w:tcPr>
            <w:tcW w:w="1988" w:type="dxa"/>
            <w:tcMar>
              <w:top w:w="50" w:type="dxa"/>
              <w:left w:w="100" w:type="dxa"/>
            </w:tcMar>
            <w:vAlign w:val="center"/>
          </w:tcPr>
          <w:p w:rsidR="00550026" w:rsidRDefault="009D4C8B">
            <w:pPr>
              <w:spacing w:after="0"/>
              <w:ind w:left="135"/>
            </w:pPr>
            <w:r w:rsidRPr="00141EF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550026" w:rsidRPr="00141EF1" w:rsidRDefault="009D4C8B">
            <w:pPr>
              <w:spacing w:after="0"/>
              <w:ind w:left="135"/>
              <w:rPr>
                <w:lang w:val="ru-RU"/>
              </w:rPr>
            </w:pPr>
            <w:r w:rsidRPr="00141EF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50026" w:rsidRPr="00D011A7">
        <w:trPr>
          <w:trHeight w:val="144"/>
          <w:tblCellSpacing w:w="0" w:type="dxa"/>
        </w:trPr>
        <w:tc>
          <w:tcPr>
            <w:tcW w:w="1988" w:type="dxa"/>
            <w:tcMar>
              <w:top w:w="50" w:type="dxa"/>
              <w:left w:w="100" w:type="dxa"/>
            </w:tcMar>
            <w:vAlign w:val="center"/>
          </w:tcPr>
          <w:p w:rsidR="00550026" w:rsidRPr="00141EF1" w:rsidRDefault="00550026">
            <w:pPr>
              <w:spacing w:after="0"/>
              <w:ind w:left="228"/>
              <w:rPr>
                <w:lang w:val="ru-RU"/>
              </w:rPr>
            </w:pP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Передавать основное содержание прочитанного (прослушанного) текста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Представлять результаты выполненной проектной работы объёмом 10 – 12 фраз</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Аудирование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Смысловое чтение</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Письменная речь</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Представлять результаты выполненной проектной работы объёмом 100 – 120 слов</w:t>
            </w:r>
          </w:p>
        </w:tc>
      </w:tr>
      <w:tr w:rsidR="00550026">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Языковая сторона речи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Социокультурные знания и умения</w:t>
            </w:r>
          </w:p>
          <w:p w:rsidR="00550026" w:rsidRPr="00141EF1" w:rsidRDefault="009D4C8B">
            <w:pPr>
              <w:spacing w:after="0" w:line="336" w:lineRule="auto"/>
              <w:ind w:left="228"/>
              <w:jc w:val="both"/>
              <w:rPr>
                <w:lang w:val="ru-RU"/>
              </w:rPr>
            </w:pPr>
            <w:r w:rsidRPr="00141EF1">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Компенсаторные умения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Ов</w:t>
            </w:r>
            <w:r w:rsidRPr="00141EF1">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550026" w:rsidRPr="00D011A7">
        <w:trPr>
          <w:trHeight w:val="144"/>
          <w:tblCellSpacing w:w="0" w:type="dxa"/>
        </w:trPr>
        <w:tc>
          <w:tcPr>
            <w:tcW w:w="1988"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550026" w:rsidRPr="00141EF1" w:rsidRDefault="00550026">
      <w:pPr>
        <w:spacing w:after="0"/>
        <w:ind w:left="120"/>
        <w:rPr>
          <w:lang w:val="ru-RU"/>
        </w:rPr>
      </w:pPr>
    </w:p>
    <w:p w:rsidR="00550026" w:rsidRPr="00141EF1" w:rsidRDefault="00550026">
      <w:pPr>
        <w:rPr>
          <w:lang w:val="ru-RU"/>
        </w:rPr>
        <w:sectPr w:rsidR="00550026" w:rsidRPr="00141EF1">
          <w:pgSz w:w="11906" w:h="16383"/>
          <w:pgMar w:top="1134" w:right="850" w:bottom="1134" w:left="1701" w:header="720" w:footer="720" w:gutter="0"/>
          <w:cols w:space="720"/>
        </w:sectPr>
      </w:pPr>
      <w:bookmarkStart w:id="14" w:name="block-101780330"/>
    </w:p>
    <w:bookmarkEnd w:id="14"/>
    <w:p w:rsidR="00550026" w:rsidRPr="00141EF1" w:rsidRDefault="009D4C8B">
      <w:pPr>
        <w:spacing w:before="199" w:after="199" w:line="336" w:lineRule="auto"/>
        <w:ind w:left="120"/>
        <w:rPr>
          <w:lang w:val="ru-RU"/>
        </w:rPr>
      </w:pPr>
      <w:r w:rsidRPr="00141EF1">
        <w:rPr>
          <w:rFonts w:ascii="Times New Roman" w:hAnsi="Times New Roman"/>
          <w:b/>
          <w:color w:val="000000"/>
          <w:sz w:val="28"/>
          <w:lang w:val="ru-RU"/>
        </w:rPr>
        <w:t>ПЕРЕЧЕНЬ ЭЛЕМЕНТОВ СОДЕРЖАНИЯ, ПРОВЕРЯЕМЫХ НА ОГЭ ПО АНГЛИЙСКОМУ ЯЗЫКУ</w:t>
      </w:r>
    </w:p>
    <w:p w:rsidR="00550026" w:rsidRPr="00141EF1" w:rsidRDefault="00550026">
      <w:pPr>
        <w:spacing w:after="0" w:line="336" w:lineRule="auto"/>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8415"/>
      </w:tblGrid>
      <w:tr w:rsidR="00550026">
        <w:trPr>
          <w:trHeight w:val="144"/>
          <w:tblCellSpacing w:w="0" w:type="dxa"/>
        </w:trPr>
        <w:tc>
          <w:tcPr>
            <w:tcW w:w="1199" w:type="dxa"/>
            <w:tcMar>
              <w:top w:w="50" w:type="dxa"/>
              <w:left w:w="100" w:type="dxa"/>
            </w:tcMar>
            <w:vAlign w:val="center"/>
          </w:tcPr>
          <w:p w:rsidR="00550026" w:rsidRDefault="009D4C8B">
            <w:pPr>
              <w:spacing w:after="0"/>
              <w:ind w:left="135"/>
            </w:pPr>
            <w:r w:rsidRPr="00141EF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550026" w:rsidRDefault="009D4C8B">
            <w:pPr>
              <w:spacing w:after="0"/>
              <w:ind w:left="135"/>
            </w:pPr>
            <w:r>
              <w:rPr>
                <w:rFonts w:ascii="Times New Roman" w:hAnsi="Times New Roman"/>
                <w:b/>
                <w:color w:val="000000"/>
                <w:sz w:val="24"/>
              </w:rPr>
              <w:t xml:space="preserve"> Проверяемый элемент содержания </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Коммуникативные умения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550026" w:rsidRDefault="009D4C8B">
            <w:pPr>
              <w:spacing w:after="0" w:line="336" w:lineRule="auto"/>
              <w:ind w:left="228"/>
              <w:jc w:val="both"/>
            </w:pPr>
            <w:r w:rsidRPr="00141EF1">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Говорение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Диалогическая речь</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Монологическая речь </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Повествование (сообщение)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Рассуждение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Изложение результатов выполненной проектной работы</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Составление рассказа по картинкам</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Аудирование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Смысловое чтение</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Письменная речь</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Развитие умений письменной речи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Составление плана (тезисов) устного или письменного сообщения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Преобразование таблицы, схемы в текстовый вариант представления информации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Языковые знания и навыки</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Фонетическая сторона речи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141EF1">
              <w:rPr>
                <w:rFonts w:ascii="Times New Roman" w:hAnsi="Times New Roman"/>
                <w:color w:val="000000"/>
                <w:sz w:val="24"/>
                <w:lang w:val="ru-RU"/>
              </w:rPr>
              <w:t>» (</w:t>
            </w:r>
            <w:r>
              <w:rPr>
                <w:rFonts w:ascii="Times New Roman" w:hAnsi="Times New Roman"/>
                <w:i/>
                <w:color w:val="000000"/>
                <w:sz w:val="24"/>
              </w:rPr>
              <w:t>there</w:t>
            </w:r>
            <w:r w:rsidRPr="00141EF1">
              <w:rPr>
                <w:rFonts w:ascii="Times New Roman" w:hAnsi="Times New Roman"/>
                <w:i/>
                <w:color w:val="000000"/>
                <w:sz w:val="24"/>
                <w:lang w:val="ru-RU"/>
              </w:rPr>
              <w:t xml:space="preserve"> </w:t>
            </w:r>
            <w:r>
              <w:rPr>
                <w:rFonts w:ascii="Times New Roman" w:hAnsi="Times New Roman"/>
                <w:i/>
                <w:color w:val="000000"/>
                <w:sz w:val="24"/>
              </w:rPr>
              <w:t>is</w:t>
            </w:r>
            <w:r w:rsidRPr="00141EF1">
              <w:rPr>
                <w:rFonts w:ascii="Times New Roman" w:hAnsi="Times New Roman"/>
                <w:i/>
                <w:color w:val="000000"/>
                <w:sz w:val="24"/>
                <w:lang w:val="ru-RU"/>
              </w:rPr>
              <w:t xml:space="preserve"> / </w:t>
            </w:r>
            <w:r>
              <w:rPr>
                <w:rFonts w:ascii="Times New Roman" w:hAnsi="Times New Roman"/>
                <w:i/>
                <w:color w:val="000000"/>
                <w:sz w:val="24"/>
              </w:rPr>
              <w:t>there</w:t>
            </w:r>
            <w:r w:rsidRPr="00141EF1">
              <w:rPr>
                <w:rFonts w:ascii="Times New Roman" w:hAnsi="Times New Roman"/>
                <w:i/>
                <w:color w:val="000000"/>
                <w:sz w:val="24"/>
                <w:lang w:val="ru-RU"/>
              </w:rPr>
              <w:t xml:space="preserve"> </w:t>
            </w:r>
            <w:r>
              <w:rPr>
                <w:rFonts w:ascii="Times New Roman" w:hAnsi="Times New Roman"/>
                <w:i/>
                <w:color w:val="000000"/>
                <w:sz w:val="24"/>
              </w:rPr>
              <w:t>are</w:t>
            </w:r>
            <w:r w:rsidRPr="00141EF1">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Выражение модального значения, чувства и эмоции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Графика, орфография и пунктуация</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Правильное написание изученных слов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41EF1">
              <w:rPr>
                <w:rFonts w:ascii="Times New Roman" w:hAnsi="Times New Roman"/>
                <w:i/>
                <w:color w:val="000000"/>
                <w:sz w:val="24"/>
                <w:lang w:val="ru-RU"/>
              </w:rPr>
              <w:t xml:space="preserve"> / </w:t>
            </w:r>
            <w:r>
              <w:rPr>
                <w:rFonts w:ascii="Times New Roman" w:hAnsi="Times New Roman"/>
                <w:i/>
                <w:color w:val="000000"/>
                <w:sz w:val="24"/>
              </w:rPr>
              <w:t>first</w:t>
            </w:r>
            <w:r w:rsidRPr="00141EF1">
              <w:rPr>
                <w:rFonts w:ascii="Times New Roman" w:hAnsi="Times New Roman"/>
                <w:i/>
                <w:color w:val="000000"/>
                <w:sz w:val="24"/>
                <w:lang w:val="ru-RU"/>
              </w:rPr>
              <w:t xml:space="preserve"> </w:t>
            </w:r>
            <w:r>
              <w:rPr>
                <w:rFonts w:ascii="Times New Roman" w:hAnsi="Times New Roman"/>
                <w:i/>
                <w:color w:val="000000"/>
                <w:sz w:val="24"/>
              </w:rPr>
              <w:t>of</w:t>
            </w:r>
            <w:r w:rsidRPr="00141EF1">
              <w:rPr>
                <w:rFonts w:ascii="Times New Roman" w:hAnsi="Times New Roman"/>
                <w:i/>
                <w:color w:val="000000"/>
                <w:sz w:val="24"/>
                <w:lang w:val="ru-RU"/>
              </w:rPr>
              <w:t xml:space="preserve"> </w:t>
            </w:r>
            <w:r>
              <w:rPr>
                <w:rFonts w:ascii="Times New Roman" w:hAnsi="Times New Roman"/>
                <w:i/>
                <w:color w:val="000000"/>
                <w:sz w:val="24"/>
              </w:rPr>
              <w:t>all</w:t>
            </w:r>
            <w:r w:rsidRPr="00141EF1">
              <w:rPr>
                <w:rFonts w:ascii="Times New Roman" w:hAnsi="Times New Roman"/>
                <w:color w:val="000000"/>
                <w:sz w:val="24"/>
                <w:lang w:val="ru-RU"/>
              </w:rPr>
              <w:t xml:space="preserve">, </w:t>
            </w:r>
            <w:r>
              <w:rPr>
                <w:rFonts w:ascii="Times New Roman" w:hAnsi="Times New Roman"/>
                <w:i/>
                <w:color w:val="000000"/>
                <w:sz w:val="24"/>
              </w:rPr>
              <w:t>secondly</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one</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xml:space="preserve">, </w:t>
            </w:r>
            <w:r>
              <w:rPr>
                <w:rFonts w:ascii="Times New Roman" w:hAnsi="Times New Roman"/>
                <w:i/>
                <w:color w:val="000000"/>
                <w:sz w:val="24"/>
              </w:rPr>
              <w:t>on</w:t>
            </w:r>
            <w:r w:rsidRPr="00141EF1">
              <w:rPr>
                <w:rFonts w:ascii="Times New Roman" w:hAnsi="Times New Roman"/>
                <w:i/>
                <w:color w:val="000000"/>
                <w:sz w:val="24"/>
                <w:lang w:val="ru-RU"/>
              </w:rPr>
              <w:t xml:space="preserve">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other</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 апострофа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i/>
                <w:color w:val="000000"/>
                <w:sz w:val="24"/>
              </w:rPr>
              <w:t>Лексическая сторона речи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41EF1">
              <w:rPr>
                <w:rFonts w:ascii="Times New Roman" w:hAnsi="Times New Roman"/>
                <w:color w:val="000000"/>
                <w:sz w:val="24"/>
                <w:lang w:val="ru-RU"/>
              </w:rPr>
              <w:t xml:space="preserve">, </w:t>
            </w:r>
            <w:r>
              <w:rPr>
                <w:rFonts w:ascii="Times New Roman" w:hAnsi="Times New Roman"/>
                <w:i/>
                <w:color w:val="000000"/>
                <w:sz w:val="24"/>
              </w:rPr>
              <w:t>however</w:t>
            </w:r>
            <w:r w:rsidRPr="00141EF1">
              <w:rPr>
                <w:rFonts w:ascii="Times New Roman" w:hAnsi="Times New Roman"/>
                <w:color w:val="000000"/>
                <w:sz w:val="24"/>
                <w:lang w:val="ru-RU"/>
              </w:rPr>
              <w:t xml:space="preserve">, </w:t>
            </w:r>
            <w:r>
              <w:rPr>
                <w:rFonts w:ascii="Times New Roman" w:hAnsi="Times New Roman"/>
                <w:i/>
                <w:color w:val="000000"/>
                <w:sz w:val="24"/>
              </w:rPr>
              <w:t>finally</w:t>
            </w:r>
            <w:r w:rsidRPr="00141EF1">
              <w:rPr>
                <w:rFonts w:ascii="Times New Roman" w:hAnsi="Times New Roman"/>
                <w:color w:val="000000"/>
                <w:sz w:val="24"/>
                <w:lang w:val="ru-RU"/>
              </w:rPr>
              <w:t xml:space="preserve">, </w:t>
            </w:r>
            <w:r>
              <w:rPr>
                <w:rFonts w:ascii="Times New Roman" w:hAnsi="Times New Roman"/>
                <w:i/>
                <w:color w:val="000000"/>
                <w:sz w:val="24"/>
              </w:rPr>
              <w:t>at</w:t>
            </w:r>
            <w:r w:rsidRPr="00141EF1">
              <w:rPr>
                <w:rFonts w:ascii="Times New Roman" w:hAnsi="Times New Roman"/>
                <w:i/>
                <w:color w:val="000000"/>
                <w:sz w:val="24"/>
                <w:lang w:val="ru-RU"/>
              </w:rPr>
              <w:t xml:space="preserve"> </w:t>
            </w:r>
            <w:r>
              <w:rPr>
                <w:rFonts w:ascii="Times New Roman" w:hAnsi="Times New Roman"/>
                <w:i/>
                <w:color w:val="000000"/>
                <w:sz w:val="24"/>
              </w:rPr>
              <w:t>last</w:t>
            </w:r>
            <w:r w:rsidRPr="00141EF1">
              <w:rPr>
                <w:rFonts w:ascii="Times New Roman" w:hAnsi="Times New Roman"/>
                <w:color w:val="000000"/>
                <w:sz w:val="24"/>
                <w:lang w:val="ru-RU"/>
              </w:rPr>
              <w:t xml:space="preserve">, </w:t>
            </w:r>
            <w:r>
              <w:rPr>
                <w:rFonts w:ascii="Times New Roman" w:hAnsi="Times New Roman"/>
                <w:i/>
                <w:color w:val="000000"/>
                <w:sz w:val="24"/>
              </w:rPr>
              <w:t>etc</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Многозначность лексических единиц. Синонимы. Антонимы</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Интернациональные слова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Наиболее частотные фразовые глаголы</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Сокращения и аббревиатуры</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имён существительных при помощи суффиксов:</w:t>
            </w:r>
          </w:p>
          <w:p w:rsidR="00550026" w:rsidRDefault="009D4C8B">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наречий при помощи суффикса </w:t>
            </w:r>
            <w:r w:rsidRPr="00141EF1">
              <w:rPr>
                <w:rFonts w:ascii="Times New Roman" w:hAnsi="Times New Roman"/>
                <w:i/>
                <w:color w:val="000000"/>
                <w:sz w:val="24"/>
                <w:lang w:val="ru-RU"/>
              </w:rPr>
              <w:t>-</w:t>
            </w:r>
            <w:r>
              <w:rPr>
                <w:rFonts w:ascii="Times New Roman" w:hAnsi="Times New Roman"/>
                <w:i/>
                <w:color w:val="000000"/>
                <w:sz w:val="24"/>
              </w:rPr>
              <w:t>ly</w:t>
            </w:r>
            <w:r w:rsidRPr="00141EF1">
              <w:rPr>
                <w:rFonts w:ascii="Times New Roman" w:hAnsi="Times New Roman"/>
                <w:color w:val="000000"/>
                <w:sz w:val="24"/>
                <w:lang w:val="ru-RU"/>
              </w:rPr>
              <w:t xml:space="preserve"> (</w:t>
            </w:r>
            <w:r>
              <w:rPr>
                <w:rFonts w:ascii="Times New Roman" w:hAnsi="Times New Roman"/>
                <w:i/>
                <w:color w:val="000000"/>
                <w:sz w:val="24"/>
              </w:rPr>
              <w:t>recently</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41EF1">
              <w:rPr>
                <w:rFonts w:ascii="Times New Roman" w:hAnsi="Times New Roman"/>
                <w:color w:val="000000"/>
                <w:sz w:val="24"/>
                <w:lang w:val="ru-RU"/>
              </w:rPr>
              <w:t xml:space="preserve"> (</w:t>
            </w:r>
            <w:r>
              <w:rPr>
                <w:rFonts w:ascii="Times New Roman" w:hAnsi="Times New Roman"/>
                <w:i/>
                <w:color w:val="000000"/>
                <w:sz w:val="24"/>
              </w:rPr>
              <w:t>unhappy</w:t>
            </w:r>
            <w:r w:rsidRPr="00141EF1">
              <w:rPr>
                <w:rFonts w:ascii="Times New Roman" w:hAnsi="Times New Roman"/>
                <w:color w:val="000000"/>
                <w:sz w:val="24"/>
                <w:lang w:val="ru-RU"/>
              </w:rPr>
              <w:t xml:space="preserve">, </w:t>
            </w:r>
            <w:r>
              <w:rPr>
                <w:rFonts w:ascii="Times New Roman" w:hAnsi="Times New Roman"/>
                <w:i/>
                <w:color w:val="000000"/>
                <w:sz w:val="24"/>
              </w:rPr>
              <w:t>unreality</w:t>
            </w:r>
            <w:r w:rsidRPr="00141EF1">
              <w:rPr>
                <w:rFonts w:ascii="Times New Roman" w:hAnsi="Times New Roman"/>
                <w:color w:val="000000"/>
                <w:sz w:val="24"/>
                <w:lang w:val="ru-RU"/>
              </w:rPr>
              <w:t xml:space="preserve">, </w:t>
            </w:r>
            <w:r>
              <w:rPr>
                <w:rFonts w:ascii="Times New Roman" w:hAnsi="Times New Roman"/>
                <w:i/>
                <w:color w:val="000000"/>
                <w:sz w:val="24"/>
              </w:rPr>
              <w:t>unusually</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im</w:t>
            </w:r>
            <w:r w:rsidRPr="00141EF1">
              <w:rPr>
                <w:rFonts w:ascii="Times New Roman" w:hAnsi="Times New Roman"/>
                <w:i/>
                <w:color w:val="000000"/>
                <w:sz w:val="24"/>
                <w:lang w:val="ru-RU"/>
              </w:rPr>
              <w:t xml:space="preserve">- </w:t>
            </w:r>
            <w:r w:rsidRPr="00141EF1">
              <w:rPr>
                <w:rFonts w:ascii="Times New Roman" w:hAnsi="Times New Roman"/>
                <w:color w:val="000000"/>
                <w:sz w:val="24"/>
                <w:lang w:val="ru-RU"/>
              </w:rPr>
              <w:t>(</w:t>
            </w:r>
            <w:r>
              <w:rPr>
                <w:rFonts w:ascii="Times New Roman" w:hAnsi="Times New Roman"/>
                <w:i/>
                <w:color w:val="000000"/>
                <w:sz w:val="24"/>
              </w:rPr>
              <w:t>informal</w:t>
            </w:r>
            <w:r w:rsidRPr="00141EF1">
              <w:rPr>
                <w:rFonts w:ascii="Times New Roman" w:hAnsi="Times New Roman"/>
                <w:color w:val="000000"/>
                <w:sz w:val="24"/>
                <w:lang w:val="ru-RU"/>
              </w:rPr>
              <w:t xml:space="preserve">, </w:t>
            </w:r>
            <w:r>
              <w:rPr>
                <w:rFonts w:ascii="Times New Roman" w:hAnsi="Times New Roman"/>
                <w:i/>
                <w:color w:val="000000"/>
                <w:sz w:val="24"/>
              </w:rPr>
              <w:t>independently</w:t>
            </w:r>
            <w:r w:rsidRPr="00141EF1">
              <w:rPr>
                <w:rFonts w:ascii="Times New Roman" w:hAnsi="Times New Roman"/>
                <w:color w:val="000000"/>
                <w:sz w:val="24"/>
                <w:lang w:val="ru-RU"/>
              </w:rPr>
              <w:t xml:space="preserve">, </w:t>
            </w:r>
            <w:r>
              <w:rPr>
                <w:rFonts w:ascii="Times New Roman" w:hAnsi="Times New Roman"/>
                <w:i/>
                <w:color w:val="000000"/>
                <w:sz w:val="24"/>
              </w:rPr>
              <w:t>impossible</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international</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over</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dis</w:t>
            </w:r>
            <w:r w:rsidRPr="00141EF1">
              <w:rPr>
                <w:rFonts w:ascii="Times New Roman" w:hAnsi="Times New Roman"/>
                <w:i/>
                <w:color w:val="000000"/>
                <w:sz w:val="24"/>
                <w:lang w:val="ru-RU"/>
              </w:rPr>
              <w:t>-</w:t>
            </w:r>
            <w:r w:rsidRPr="00141EF1">
              <w:rPr>
                <w:rFonts w:ascii="Times New Roman" w:hAnsi="Times New Roman"/>
                <w:color w:val="000000"/>
                <w:sz w:val="24"/>
                <w:lang w:val="ru-RU"/>
              </w:rPr>
              <w:t xml:space="preserve">, </w:t>
            </w:r>
            <w:r>
              <w:rPr>
                <w:rFonts w:ascii="Times New Roman" w:hAnsi="Times New Roman"/>
                <w:i/>
                <w:color w:val="000000"/>
                <w:sz w:val="24"/>
              </w:rPr>
              <w:t>mis</w:t>
            </w:r>
            <w:r w:rsidRPr="00141EF1">
              <w:rPr>
                <w:rFonts w:ascii="Times New Roman" w:hAnsi="Times New Roman"/>
                <w:i/>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числительных с помощью суффиксов </w:t>
            </w:r>
            <w:r w:rsidRPr="00141EF1">
              <w:rPr>
                <w:rFonts w:ascii="Times New Roman" w:hAnsi="Times New Roman"/>
                <w:i/>
                <w:color w:val="000000"/>
                <w:sz w:val="24"/>
                <w:lang w:val="ru-RU"/>
              </w:rPr>
              <w:t>-</w:t>
            </w:r>
            <w:r>
              <w:rPr>
                <w:rFonts w:ascii="Times New Roman" w:hAnsi="Times New Roman"/>
                <w:i/>
                <w:color w:val="000000"/>
                <w:sz w:val="24"/>
              </w:rPr>
              <w:t>teen</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ty</w:t>
            </w:r>
            <w:r w:rsidRPr="00141EF1">
              <w:rPr>
                <w:rFonts w:ascii="Times New Roman" w:hAnsi="Times New Roman"/>
                <w:color w:val="000000"/>
                <w:sz w:val="24"/>
                <w:lang w:val="ru-RU"/>
              </w:rPr>
              <w:t xml:space="preserve">, </w:t>
            </w:r>
            <w:r w:rsidRPr="00141EF1">
              <w:rPr>
                <w:rFonts w:ascii="Times New Roman" w:hAnsi="Times New Roman"/>
                <w:i/>
                <w:color w:val="000000"/>
                <w:sz w:val="24"/>
                <w:lang w:val="ru-RU"/>
              </w:rPr>
              <w:t>-</w:t>
            </w:r>
            <w:r>
              <w:rPr>
                <w:rFonts w:ascii="Times New Roman" w:hAnsi="Times New Roman"/>
                <w:i/>
                <w:color w:val="000000"/>
                <w:sz w:val="24"/>
              </w:rPr>
              <w:t>th</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w:t>
            </w:r>
            <w:r>
              <w:rPr>
                <w:rFonts w:ascii="Times New Roman" w:hAnsi="Times New Roman"/>
                <w:i/>
                <w:color w:val="000000"/>
                <w:sz w:val="24"/>
              </w:rPr>
              <w:t>blue</w:t>
            </w:r>
            <w:r w:rsidRPr="00141EF1">
              <w:rPr>
                <w:rFonts w:ascii="Times New Roman" w:hAnsi="Times New Roman"/>
                <w:i/>
                <w:color w:val="000000"/>
                <w:sz w:val="24"/>
                <w:lang w:val="ru-RU"/>
              </w:rPr>
              <w:t>-</w:t>
            </w:r>
            <w:r>
              <w:rPr>
                <w:rFonts w:ascii="Times New Roman" w:hAnsi="Times New Roman"/>
                <w:i/>
                <w:color w:val="000000"/>
                <w:sz w:val="24"/>
              </w:rPr>
              <w:t>eyed</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141EF1">
              <w:rPr>
                <w:rFonts w:ascii="Times New Roman" w:hAnsi="Times New Roman"/>
                <w:i/>
                <w:color w:val="000000"/>
                <w:sz w:val="24"/>
                <w:lang w:val="ru-RU"/>
              </w:rPr>
              <w:t>-</w:t>
            </w:r>
            <w:r>
              <w:rPr>
                <w:rFonts w:ascii="Times New Roman" w:hAnsi="Times New Roman"/>
                <w:i/>
                <w:color w:val="000000"/>
                <w:sz w:val="24"/>
              </w:rPr>
              <w:t>ed</w:t>
            </w:r>
            <w:r w:rsidRPr="00141EF1">
              <w:rPr>
                <w:rFonts w:ascii="Times New Roman" w:hAnsi="Times New Roman"/>
                <w:color w:val="000000"/>
                <w:sz w:val="24"/>
                <w:lang w:val="ru-RU"/>
              </w:rPr>
              <w:t xml:space="preserve"> (</w:t>
            </w:r>
            <w:r>
              <w:rPr>
                <w:rFonts w:ascii="Times New Roman" w:hAnsi="Times New Roman"/>
                <w:i/>
                <w:color w:val="000000"/>
                <w:sz w:val="24"/>
              </w:rPr>
              <w:t>eight</w:t>
            </w:r>
            <w:r w:rsidRPr="00141EF1">
              <w:rPr>
                <w:rFonts w:ascii="Times New Roman" w:hAnsi="Times New Roman"/>
                <w:i/>
                <w:color w:val="000000"/>
                <w:sz w:val="24"/>
                <w:lang w:val="ru-RU"/>
              </w:rPr>
              <w:t>-</w:t>
            </w:r>
            <w:r>
              <w:rPr>
                <w:rFonts w:ascii="Times New Roman" w:hAnsi="Times New Roman"/>
                <w:i/>
                <w:color w:val="000000"/>
                <w:sz w:val="24"/>
              </w:rPr>
              <w:t>legged</w:t>
            </w:r>
            <w:r w:rsidRPr="00141EF1">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141EF1">
              <w:rPr>
                <w:rFonts w:ascii="Times New Roman" w:hAnsi="Times New Roman"/>
                <w:i/>
                <w:color w:val="000000"/>
                <w:sz w:val="24"/>
                <w:lang w:val="ru-RU"/>
              </w:rPr>
              <w:t>-</w:t>
            </w:r>
            <w:r>
              <w:rPr>
                <w:rFonts w:ascii="Times New Roman" w:hAnsi="Times New Roman"/>
                <w:i/>
                <w:color w:val="000000"/>
                <w:sz w:val="24"/>
              </w:rPr>
              <w:t>looking</w:t>
            </w:r>
            <w:r w:rsidRPr="00141EF1">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141EF1">
              <w:rPr>
                <w:rFonts w:ascii="Times New Roman" w:hAnsi="Times New Roman"/>
                <w:i/>
                <w:color w:val="000000"/>
                <w:sz w:val="24"/>
                <w:lang w:val="ru-RU"/>
              </w:rPr>
              <w:t>-</w:t>
            </w:r>
            <w:r>
              <w:rPr>
                <w:rFonts w:ascii="Times New Roman" w:hAnsi="Times New Roman"/>
                <w:i/>
                <w:color w:val="000000"/>
                <w:sz w:val="24"/>
              </w:rPr>
              <w:t>behaved</w:t>
            </w:r>
            <w:r w:rsidRPr="00141EF1">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41EF1">
              <w:rPr>
                <w:rFonts w:ascii="Times New Roman" w:hAnsi="Times New Roman"/>
                <w:i/>
                <w:color w:val="000000"/>
                <w:sz w:val="24"/>
                <w:lang w:val="ru-RU"/>
              </w:rPr>
              <w:t>-</w:t>
            </w:r>
            <w:r>
              <w:rPr>
                <w:rFonts w:ascii="Times New Roman" w:hAnsi="Times New Roman"/>
                <w:i/>
                <w:color w:val="000000"/>
                <w:sz w:val="24"/>
              </w:rPr>
              <w:t>in</w:t>
            </w:r>
            <w:r w:rsidRPr="00141EF1">
              <w:rPr>
                <w:rFonts w:ascii="Times New Roman" w:hAnsi="Times New Roman"/>
                <w:i/>
                <w:color w:val="000000"/>
                <w:sz w:val="24"/>
                <w:lang w:val="ru-RU"/>
              </w:rPr>
              <w:t>-</w:t>
            </w:r>
            <w:r>
              <w:rPr>
                <w:rFonts w:ascii="Times New Roman" w:hAnsi="Times New Roman"/>
                <w:i/>
                <w:color w:val="000000"/>
                <w:sz w:val="24"/>
              </w:rPr>
              <w:t>law</w:t>
            </w:r>
            <w:r w:rsidRPr="00141EF1">
              <w:rPr>
                <w:rFonts w:ascii="Times New Roman" w:hAnsi="Times New Roman"/>
                <w:color w:val="000000"/>
                <w:sz w:val="24"/>
                <w:lang w:val="ru-RU"/>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play</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play</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141EF1">
              <w:rPr>
                <w:rFonts w:ascii="Times New Roman" w:hAnsi="Times New Roman"/>
                <w:i/>
                <w:color w:val="000000"/>
                <w:sz w:val="24"/>
                <w:lang w:val="ru-RU"/>
              </w:rPr>
              <w:t xml:space="preserve"> –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rich</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hand</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141EF1">
              <w:rPr>
                <w:rFonts w:ascii="Times New Roman" w:hAnsi="Times New Roman"/>
                <w:i/>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cool</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i/>
                <w:color w:val="000000"/>
                <w:sz w:val="24"/>
                <w:lang w:val="ru-RU"/>
              </w:rPr>
              <w:t>Грамматическая сторона речи</w:t>
            </w:r>
          </w:p>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Нераспространённые и распространённые простые предложения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141EF1">
              <w:rPr>
                <w:rFonts w:ascii="Times New Roman" w:hAnsi="Times New Roman"/>
                <w:color w:val="000000"/>
                <w:sz w:val="24"/>
                <w:lang w:val="ru-RU"/>
              </w:rPr>
              <w:t xml:space="preserve"> (</w:t>
            </w:r>
            <w:r>
              <w:rPr>
                <w:rFonts w:ascii="Times New Roman" w:hAnsi="Times New Roman"/>
                <w:i/>
                <w:color w:val="000000"/>
                <w:sz w:val="24"/>
              </w:rPr>
              <w:t>It</w:t>
            </w:r>
            <w:r w:rsidRPr="00141EF1">
              <w:rPr>
                <w:rFonts w:ascii="Times New Roman" w:hAnsi="Times New Roman"/>
                <w:i/>
                <w:color w:val="000000"/>
                <w:sz w:val="24"/>
                <w:lang w:val="ru-RU"/>
              </w:rPr>
              <w:t>’</w:t>
            </w:r>
            <w:r>
              <w:rPr>
                <w:rFonts w:ascii="Times New Roman" w:hAnsi="Times New Roman"/>
                <w:i/>
                <w:color w:val="000000"/>
                <w:sz w:val="24"/>
              </w:rPr>
              <w:t>s</w:t>
            </w:r>
            <w:r w:rsidRPr="00141EF1">
              <w:rPr>
                <w:rFonts w:ascii="Times New Roman" w:hAnsi="Times New Roman"/>
                <w:i/>
                <w:color w:val="000000"/>
                <w:sz w:val="24"/>
                <w:lang w:val="ru-RU"/>
              </w:rPr>
              <w:t xml:space="preserve">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red</w:t>
            </w:r>
            <w:r w:rsidRPr="00141EF1">
              <w:rPr>
                <w:rFonts w:ascii="Times New Roman" w:hAnsi="Times New Roman"/>
                <w:i/>
                <w:color w:val="000000"/>
                <w:sz w:val="24"/>
                <w:lang w:val="ru-RU"/>
              </w:rPr>
              <w:t xml:space="preserve"> </w:t>
            </w:r>
            <w:r>
              <w:rPr>
                <w:rFonts w:ascii="Times New Roman" w:hAnsi="Times New Roman"/>
                <w:i/>
                <w:color w:val="000000"/>
                <w:sz w:val="24"/>
              </w:rPr>
              <w:t>ball</w:t>
            </w:r>
            <w:r w:rsidRPr="00141EF1">
              <w:rPr>
                <w:rFonts w:ascii="Times New Roman" w:hAnsi="Times New Roman"/>
                <w:i/>
                <w:color w:val="000000"/>
                <w:sz w:val="24"/>
                <w:lang w:val="ru-RU"/>
              </w:rPr>
              <w:t>.</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41EF1">
              <w:rPr>
                <w:rFonts w:ascii="Times New Roman" w:hAnsi="Times New Roman"/>
                <w:color w:val="000000"/>
                <w:sz w:val="24"/>
                <w:lang w:val="ru-RU"/>
              </w:rPr>
              <w:t xml:space="preserve"> +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41EF1">
              <w:rPr>
                <w:rFonts w:ascii="Times New Roman" w:hAnsi="Times New Roman"/>
                <w:color w:val="000000"/>
                <w:sz w:val="24"/>
                <w:lang w:val="ru-RU"/>
              </w:rPr>
              <w:t xml:space="preserve">, </w:t>
            </w:r>
            <w:r>
              <w:rPr>
                <w:rFonts w:ascii="Times New Roman" w:hAnsi="Times New Roman"/>
                <w:i/>
                <w:color w:val="000000"/>
                <w:sz w:val="24"/>
              </w:rPr>
              <w:t>which</w:t>
            </w:r>
            <w:r w:rsidRPr="00141EF1">
              <w:rPr>
                <w:rFonts w:ascii="Times New Roman" w:hAnsi="Times New Roman"/>
                <w:color w:val="000000"/>
                <w:sz w:val="24"/>
                <w:lang w:val="ru-RU"/>
              </w:rPr>
              <w:t xml:space="preserve">, </w:t>
            </w:r>
            <w:r>
              <w:rPr>
                <w:rFonts w:ascii="Times New Roman" w:hAnsi="Times New Roman"/>
                <w:i/>
                <w:color w:val="000000"/>
                <w:sz w:val="24"/>
              </w:rPr>
              <w:t>that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141EF1">
              <w:rPr>
                <w:rFonts w:ascii="Times New Roman" w:hAnsi="Times New Roman"/>
                <w:color w:val="000000"/>
                <w:sz w:val="24"/>
                <w:lang w:val="ru-RU"/>
              </w:rPr>
              <w:t xml:space="preserve"> 0, </w:t>
            </w:r>
            <w:r>
              <w:rPr>
                <w:rFonts w:ascii="Times New Roman" w:hAnsi="Times New Roman"/>
                <w:color w:val="000000"/>
                <w:sz w:val="24"/>
              </w:rPr>
              <w:t>Conditional</w:t>
            </w:r>
            <w:r w:rsidRPr="00141EF1">
              <w:rPr>
                <w:rFonts w:ascii="Times New Roman" w:hAnsi="Times New Roman"/>
                <w:color w:val="000000"/>
                <w:sz w:val="24"/>
                <w:lang w:val="ru-RU"/>
              </w:rPr>
              <w:t xml:space="preserve"> </w:t>
            </w:r>
            <w:r>
              <w:rPr>
                <w:rFonts w:ascii="Times New Roman" w:hAnsi="Times New Roman"/>
                <w:color w:val="000000"/>
                <w:sz w:val="24"/>
              </w:rPr>
              <w:t>I</w:t>
            </w:r>
            <w:r w:rsidRPr="00141EF1">
              <w:rPr>
                <w:rFonts w:ascii="Times New Roman" w:hAnsi="Times New Roman"/>
                <w:color w:val="000000"/>
                <w:sz w:val="24"/>
                <w:lang w:val="ru-RU"/>
              </w:rPr>
              <w:t>) характера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141EF1">
              <w:rPr>
                <w:rFonts w:ascii="Times New Roman" w:hAnsi="Times New Roman"/>
                <w:color w:val="000000"/>
                <w:sz w:val="24"/>
                <w:lang w:val="ru-RU"/>
              </w:rPr>
              <w:t xml:space="preserve"> </w:t>
            </w:r>
            <w:r>
              <w:rPr>
                <w:rFonts w:ascii="Times New Roman" w:hAnsi="Times New Roman"/>
                <w:color w:val="000000"/>
                <w:sz w:val="24"/>
              </w:rPr>
              <w:t>II</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Согласование времен в рамках сложного предложения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141EF1">
              <w:rPr>
                <w:rFonts w:ascii="Times New Roman" w:hAnsi="Times New Roman"/>
                <w:color w:val="000000"/>
                <w:sz w:val="24"/>
                <w:lang w:val="ru-RU"/>
              </w:rPr>
              <w:t xml:space="preserve">, </w:t>
            </w:r>
            <w:r>
              <w:rPr>
                <w:rFonts w:ascii="Times New Roman" w:hAnsi="Times New Roman"/>
                <w:i/>
                <w:color w:val="000000"/>
                <w:sz w:val="24"/>
              </w:rPr>
              <w:t>police</w:t>
            </w:r>
            <w:r w:rsidRPr="00141EF1">
              <w:rPr>
                <w:rFonts w:ascii="Times New Roman" w:hAnsi="Times New Roman"/>
                <w:color w:val="000000"/>
                <w:sz w:val="24"/>
                <w:lang w:val="ru-RU"/>
              </w:rPr>
              <w:t>), со сказуемым</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141EF1">
              <w:rPr>
                <w:rFonts w:ascii="Times New Roman" w:hAnsi="Times New Roman"/>
                <w:i/>
                <w:color w:val="000000"/>
                <w:sz w:val="24"/>
                <w:lang w:val="ru-RU"/>
              </w:rPr>
              <w:t xml:space="preserve">… </w:t>
            </w:r>
            <w:r>
              <w:rPr>
                <w:rFonts w:ascii="Times New Roman" w:hAnsi="Times New Roman"/>
                <w:i/>
                <w:color w:val="000000"/>
                <w:sz w:val="24"/>
              </w:rPr>
              <w:t>as</w:t>
            </w:r>
            <w:r w:rsidRPr="00141EF1">
              <w:rPr>
                <w:rFonts w:ascii="Times New Roman" w:hAnsi="Times New Roman"/>
                <w:color w:val="000000"/>
                <w:sz w:val="24"/>
                <w:lang w:val="ru-RU"/>
              </w:rPr>
              <w:t xml:space="preserve">, </w:t>
            </w:r>
            <w:r>
              <w:rPr>
                <w:rFonts w:ascii="Times New Roman" w:hAnsi="Times New Roman"/>
                <w:i/>
                <w:color w:val="000000"/>
                <w:sz w:val="24"/>
              </w:rPr>
              <w:t>not</w:t>
            </w:r>
            <w:r w:rsidRPr="00141EF1">
              <w:rPr>
                <w:rFonts w:ascii="Times New Roman" w:hAnsi="Times New Roman"/>
                <w:i/>
                <w:color w:val="000000"/>
                <w:sz w:val="24"/>
                <w:lang w:val="ru-RU"/>
              </w:rPr>
              <w:t xml:space="preserve"> </w:t>
            </w:r>
            <w:r>
              <w:rPr>
                <w:rFonts w:ascii="Times New Roman" w:hAnsi="Times New Roman"/>
                <w:i/>
                <w:color w:val="000000"/>
                <w:sz w:val="24"/>
              </w:rPr>
              <w:t>so</w:t>
            </w:r>
            <w:r w:rsidRPr="00141EF1">
              <w:rPr>
                <w:rFonts w:ascii="Times New Roman" w:hAnsi="Times New Roman"/>
                <w:i/>
                <w:color w:val="000000"/>
                <w:sz w:val="24"/>
                <w:lang w:val="ru-RU"/>
              </w:rPr>
              <w:t xml:space="preserve">… </w:t>
            </w:r>
            <w:r>
              <w:rPr>
                <w:rFonts w:ascii="Times New Roman" w:hAnsi="Times New Roman"/>
                <w:i/>
                <w:color w:val="000000"/>
                <w:sz w:val="24"/>
              </w:rPr>
              <w:t>as</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141EF1">
              <w:rPr>
                <w:rFonts w:ascii="Times New Roman" w:hAnsi="Times New Roman"/>
                <w:i/>
                <w:color w:val="000000"/>
                <w:sz w:val="24"/>
                <w:lang w:val="ru-RU"/>
              </w:rPr>
              <w:t xml:space="preserve"> </w:t>
            </w:r>
            <w:r>
              <w:rPr>
                <w:rFonts w:ascii="Times New Roman" w:hAnsi="Times New Roman"/>
                <w:i/>
                <w:color w:val="000000"/>
                <w:sz w:val="24"/>
              </w:rPr>
              <w:t>be</w:t>
            </w:r>
            <w:r w:rsidRPr="00141EF1">
              <w:rPr>
                <w:rFonts w:ascii="Times New Roman" w:hAnsi="Times New Roman"/>
                <w:i/>
                <w:color w:val="000000"/>
                <w:sz w:val="24"/>
                <w:lang w:val="ru-RU"/>
              </w:rPr>
              <w:t xml:space="preserve"> </w:t>
            </w:r>
            <w:r>
              <w:rPr>
                <w:rFonts w:ascii="Times New Roman" w:hAnsi="Times New Roman"/>
                <w:i/>
                <w:color w:val="000000"/>
                <w:sz w:val="24"/>
              </w:rPr>
              <w:t>going</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141EF1">
              <w:rPr>
                <w:rFonts w:ascii="Times New Roman" w:hAnsi="Times New Roman"/>
                <w:color w:val="000000"/>
                <w:sz w:val="24"/>
                <w:lang w:val="ru-RU"/>
              </w:rPr>
              <w:t xml:space="preserve"> </w:t>
            </w:r>
            <w:r>
              <w:rPr>
                <w:rFonts w:ascii="Times New Roman" w:hAnsi="Times New Roman"/>
                <w:color w:val="000000"/>
                <w:sz w:val="24"/>
              </w:rPr>
              <w:t>Simple</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и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для выражения будущего действия</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Конструкция </w:t>
            </w:r>
            <w:r>
              <w:rPr>
                <w:rFonts w:ascii="Times New Roman" w:hAnsi="Times New Roman"/>
                <w:i/>
                <w:color w:val="000000"/>
                <w:sz w:val="24"/>
              </w:rPr>
              <w:t>used</w:t>
            </w:r>
            <w:r w:rsidRPr="00141EF1">
              <w:rPr>
                <w:rFonts w:ascii="Times New Roman" w:hAnsi="Times New Roman"/>
                <w:i/>
                <w:color w:val="000000"/>
                <w:sz w:val="24"/>
                <w:lang w:val="ru-RU"/>
              </w:rPr>
              <w:t xml:space="preserve"> </w:t>
            </w:r>
            <w:r>
              <w:rPr>
                <w:rFonts w:ascii="Times New Roman" w:hAnsi="Times New Roman"/>
                <w:i/>
                <w:color w:val="000000"/>
                <w:sz w:val="24"/>
              </w:rPr>
              <w:t>to</w:t>
            </w:r>
            <w:r w:rsidRPr="00141EF1">
              <w:rPr>
                <w:rFonts w:ascii="Times New Roman" w:hAnsi="Times New Roman"/>
                <w:color w:val="000000"/>
                <w:sz w:val="24"/>
                <w:lang w:val="ru-RU"/>
              </w:rPr>
              <w:t xml:space="preserve"> + инфинитив глагола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141EF1">
              <w:rPr>
                <w:rFonts w:ascii="Times New Roman" w:hAnsi="Times New Roman"/>
                <w:i/>
                <w:color w:val="000000"/>
                <w:sz w:val="24"/>
                <w:lang w:val="ru-RU"/>
              </w:rPr>
              <w:t xml:space="preserve"> </w:t>
            </w:r>
            <w:r>
              <w:rPr>
                <w:rFonts w:ascii="Times New Roman" w:hAnsi="Times New Roman"/>
                <w:i/>
                <w:color w:val="000000"/>
                <w:sz w:val="24"/>
              </w:rPr>
              <w:t>prefer</w:t>
            </w:r>
            <w:r w:rsidRPr="00141EF1">
              <w:rPr>
                <w:rFonts w:ascii="Times New Roman" w:hAnsi="Times New Roman"/>
                <w:i/>
                <w:color w:val="000000"/>
                <w:sz w:val="24"/>
                <w:lang w:val="ru-RU"/>
              </w:rPr>
              <w:t xml:space="preserve">… / </w:t>
            </w:r>
            <w:r>
              <w:rPr>
                <w:rFonts w:ascii="Times New Roman" w:hAnsi="Times New Roman"/>
                <w:i/>
                <w:color w:val="000000"/>
                <w:sz w:val="24"/>
              </w:rPr>
              <w:t>I</w:t>
            </w:r>
            <w:r w:rsidRPr="00141EF1">
              <w:rPr>
                <w:rFonts w:ascii="Times New Roman" w:hAnsi="Times New Roman"/>
                <w:i/>
                <w:color w:val="000000"/>
                <w:sz w:val="24"/>
                <w:lang w:val="ru-RU"/>
              </w:rPr>
              <w:t>’</w:t>
            </w:r>
            <w:r>
              <w:rPr>
                <w:rFonts w:ascii="Times New Roman" w:hAnsi="Times New Roman"/>
                <w:i/>
                <w:color w:val="000000"/>
                <w:sz w:val="24"/>
              </w:rPr>
              <w:t>d</w:t>
            </w:r>
            <w:r w:rsidRPr="00141EF1">
              <w:rPr>
                <w:rFonts w:ascii="Times New Roman" w:hAnsi="Times New Roman"/>
                <w:i/>
                <w:color w:val="000000"/>
                <w:sz w:val="24"/>
                <w:lang w:val="ru-RU"/>
              </w:rPr>
              <w:t xml:space="preserve"> </w:t>
            </w:r>
            <w:r>
              <w:rPr>
                <w:rFonts w:ascii="Times New Roman" w:hAnsi="Times New Roman"/>
                <w:i/>
                <w:color w:val="000000"/>
                <w:sz w:val="24"/>
              </w:rPr>
              <w:t>prefer</w:t>
            </w:r>
            <w:r w:rsidRPr="00141EF1">
              <w:rPr>
                <w:rFonts w:ascii="Times New Roman" w:hAnsi="Times New Roman"/>
                <w:i/>
                <w:color w:val="000000"/>
                <w:sz w:val="24"/>
                <w:lang w:val="ru-RU"/>
              </w:rPr>
              <w:t xml:space="preserve">… / </w:t>
            </w:r>
            <w:r>
              <w:rPr>
                <w:rFonts w:ascii="Times New Roman" w:hAnsi="Times New Roman"/>
                <w:i/>
                <w:color w:val="000000"/>
                <w:sz w:val="24"/>
              </w:rPr>
              <w:t>I</w:t>
            </w:r>
            <w:r w:rsidRPr="00141EF1">
              <w:rPr>
                <w:rFonts w:ascii="Times New Roman" w:hAnsi="Times New Roman"/>
                <w:i/>
                <w:color w:val="000000"/>
                <w:sz w:val="24"/>
                <w:lang w:val="ru-RU"/>
              </w:rPr>
              <w:t>’</w:t>
            </w:r>
            <w:r>
              <w:rPr>
                <w:rFonts w:ascii="Times New Roman" w:hAnsi="Times New Roman"/>
                <w:i/>
                <w:color w:val="000000"/>
                <w:sz w:val="24"/>
              </w:rPr>
              <w:t>d</w:t>
            </w:r>
            <w:r w:rsidRPr="00141EF1">
              <w:rPr>
                <w:rFonts w:ascii="Times New Roman" w:hAnsi="Times New Roman"/>
                <w:i/>
                <w:color w:val="000000"/>
                <w:sz w:val="24"/>
                <w:lang w:val="ru-RU"/>
              </w:rPr>
              <w:t xml:space="preserve"> </w:t>
            </w:r>
            <w:r>
              <w:rPr>
                <w:rFonts w:ascii="Times New Roman" w:hAnsi="Times New Roman"/>
                <w:i/>
                <w:color w:val="000000"/>
                <w:sz w:val="24"/>
              </w:rPr>
              <w:t>rather</w:t>
            </w:r>
            <w:r w:rsidRPr="00141EF1">
              <w:rPr>
                <w:rFonts w:ascii="Times New Roman" w:hAnsi="Times New Roman"/>
                <w:i/>
                <w:color w:val="000000"/>
                <w:sz w:val="24"/>
                <w:lang w:val="ru-RU"/>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141EF1">
              <w:rPr>
                <w:rFonts w:ascii="Times New Roman" w:hAnsi="Times New Roman"/>
                <w:i/>
                <w:color w:val="000000"/>
                <w:sz w:val="24"/>
                <w:lang w:val="ru-RU"/>
              </w:rPr>
              <w:t xml:space="preserve"> </w:t>
            </w:r>
            <w:r>
              <w:rPr>
                <w:rFonts w:ascii="Times New Roman" w:hAnsi="Times New Roman"/>
                <w:i/>
                <w:color w:val="000000"/>
                <w:sz w:val="24"/>
              </w:rPr>
              <w:t>long</w:t>
            </w:r>
            <w:r w:rsidRPr="00141EF1">
              <w:rPr>
                <w:rFonts w:ascii="Times New Roman" w:hAnsi="Times New Roman"/>
                <w:i/>
                <w:color w:val="000000"/>
                <w:sz w:val="24"/>
                <w:lang w:val="ru-RU"/>
              </w:rPr>
              <w:t xml:space="preserve"> </w:t>
            </w:r>
            <w:r>
              <w:rPr>
                <w:rFonts w:ascii="Times New Roman" w:hAnsi="Times New Roman"/>
                <w:i/>
                <w:color w:val="000000"/>
                <w:sz w:val="24"/>
              </w:rPr>
              <w:t>blond</w:t>
            </w:r>
            <w:r w:rsidRPr="00141EF1">
              <w:rPr>
                <w:rFonts w:ascii="Times New Roman" w:hAnsi="Times New Roman"/>
                <w:i/>
                <w:color w:val="000000"/>
                <w:sz w:val="24"/>
                <w:lang w:val="ru-RU"/>
              </w:rPr>
              <w:t xml:space="preserve"> </w:t>
            </w:r>
            <w:r>
              <w:rPr>
                <w:rFonts w:ascii="Times New Roman" w:hAnsi="Times New Roman"/>
                <w:i/>
                <w:color w:val="000000"/>
                <w:sz w:val="24"/>
              </w:rPr>
              <w:t>hair</w:t>
            </w:r>
            <w:r w:rsidRPr="00141EF1">
              <w:rPr>
                <w:rFonts w:ascii="Times New Roman" w:hAnsi="Times New Roman"/>
                <w:color w:val="000000"/>
                <w:sz w:val="24"/>
                <w:lang w:val="ru-RU"/>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141EF1">
              <w:rPr>
                <w:rFonts w:ascii="Times New Roman" w:hAnsi="Times New Roman"/>
                <w:color w:val="000000"/>
                <w:sz w:val="24"/>
                <w:lang w:val="ru-RU"/>
              </w:rPr>
              <w:t xml:space="preserve"> </w:t>
            </w:r>
            <w:r>
              <w:rPr>
                <w:rFonts w:ascii="Times New Roman" w:hAnsi="Times New Roman"/>
                <w:color w:val="000000"/>
                <w:sz w:val="24"/>
              </w:rPr>
              <w:t>Perfect</w:t>
            </w:r>
            <w:r w:rsidRPr="00141EF1">
              <w:rPr>
                <w:rFonts w:ascii="Times New Roman" w:hAnsi="Times New Roman"/>
                <w:color w:val="000000"/>
                <w:sz w:val="24"/>
                <w:lang w:val="ru-RU"/>
              </w:rPr>
              <w:t xml:space="preserve"> </w:t>
            </w:r>
            <w:r>
              <w:rPr>
                <w:rFonts w:ascii="Times New Roman" w:hAnsi="Times New Roman"/>
                <w:color w:val="000000"/>
                <w:sz w:val="24"/>
              </w:rPr>
              <w:t>Continuous</w:t>
            </w:r>
            <w:r w:rsidRPr="00141EF1">
              <w:rPr>
                <w:rFonts w:ascii="Times New Roman" w:hAnsi="Times New Roman"/>
                <w:color w:val="000000"/>
                <w:sz w:val="24"/>
                <w:lang w:val="ru-RU"/>
              </w:rPr>
              <w:t xml:space="preserve"> </w:t>
            </w:r>
            <w:r>
              <w:rPr>
                <w:rFonts w:ascii="Times New Roman" w:hAnsi="Times New Roman"/>
                <w:color w:val="000000"/>
                <w:sz w:val="24"/>
              </w:rPr>
              <w:t>Tense</w:t>
            </w:r>
            <w:r w:rsidRPr="00141EF1">
              <w:rPr>
                <w:rFonts w:ascii="Times New Roman" w:hAnsi="Times New Roman"/>
                <w:color w:val="000000"/>
                <w:sz w:val="24"/>
                <w:lang w:val="ru-RU"/>
              </w:rPr>
              <w:t xml:space="preserve">, </w:t>
            </w:r>
            <w:r>
              <w:rPr>
                <w:rFonts w:ascii="Times New Roman" w:hAnsi="Times New Roman"/>
                <w:color w:val="000000"/>
                <w:sz w:val="24"/>
              </w:rPr>
              <w:t>Future</w:t>
            </w:r>
            <w:r w:rsidRPr="00141EF1">
              <w:rPr>
                <w:rFonts w:ascii="Times New Roman" w:hAnsi="Times New Roman"/>
                <w:color w:val="000000"/>
                <w:sz w:val="24"/>
                <w:lang w:val="ru-RU"/>
              </w:rPr>
              <w:t>-</w:t>
            </w:r>
            <w:r>
              <w:rPr>
                <w:rFonts w:ascii="Times New Roman" w:hAnsi="Times New Roman"/>
                <w:color w:val="000000"/>
                <w:sz w:val="24"/>
              </w:rPr>
              <w:t>in</w:t>
            </w:r>
            <w:r w:rsidRPr="00141EF1">
              <w:rPr>
                <w:rFonts w:ascii="Times New Roman" w:hAnsi="Times New Roman"/>
                <w:color w:val="000000"/>
                <w:sz w:val="24"/>
                <w:lang w:val="ru-RU"/>
              </w:rPr>
              <w:t>-</w:t>
            </w:r>
            <w:r>
              <w:rPr>
                <w:rFonts w:ascii="Times New Roman" w:hAnsi="Times New Roman"/>
                <w:color w:val="000000"/>
                <w:sz w:val="24"/>
              </w:rPr>
              <w:t>the</w:t>
            </w:r>
            <w:r w:rsidRPr="00141EF1">
              <w:rPr>
                <w:rFonts w:ascii="Times New Roman" w:hAnsi="Times New Roman"/>
                <w:color w:val="000000"/>
                <w:sz w:val="24"/>
                <w:lang w:val="ru-RU"/>
              </w:rPr>
              <w:t>-</w:t>
            </w:r>
            <w:r>
              <w:rPr>
                <w:rFonts w:ascii="Times New Roman" w:hAnsi="Times New Roman"/>
                <w:color w:val="000000"/>
                <w:sz w:val="24"/>
              </w:rPr>
              <w:t>Past</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Модальные глаголы в косвенной речи в настоящем и прошедшем времени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141EF1">
              <w:rPr>
                <w:rFonts w:ascii="Times New Roman" w:hAnsi="Times New Roman"/>
                <w:color w:val="000000"/>
                <w:sz w:val="24"/>
                <w:lang w:val="ru-RU"/>
              </w:rPr>
              <w:t xml:space="preserve"> именами существительными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Имена существительные с причастиями настоящего и прошедшего времени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141EF1">
              <w:rPr>
                <w:rFonts w:ascii="Times New Roman" w:hAnsi="Times New Roman"/>
                <w:i/>
                <w:color w:val="000000"/>
                <w:sz w:val="24"/>
                <w:lang w:val="ru-RU"/>
              </w:rPr>
              <w:t xml:space="preserve"> – </w:t>
            </w:r>
            <w:r>
              <w:rPr>
                <w:rFonts w:ascii="Times New Roman" w:hAnsi="Times New Roman"/>
                <w:i/>
                <w:color w:val="000000"/>
                <w:sz w:val="24"/>
              </w:rPr>
              <w:t>better</w:t>
            </w:r>
            <w:r w:rsidRPr="00141EF1">
              <w:rPr>
                <w:rFonts w:ascii="Times New Roman" w:hAnsi="Times New Roman"/>
                <w:color w:val="000000"/>
                <w:sz w:val="24"/>
                <w:lang w:val="ru-RU"/>
              </w:rPr>
              <w:t xml:space="preserve"> – </w:t>
            </w:r>
            <w:r w:rsidRPr="00141EF1">
              <w:rPr>
                <w:rFonts w:ascii="Times New Roman" w:hAnsi="Times New Roman"/>
                <w:i/>
                <w:color w:val="000000"/>
                <w:sz w:val="24"/>
                <w:lang w:val="ru-RU"/>
              </w:rPr>
              <w:t>(</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best</w:t>
            </w:r>
            <w:r w:rsidRPr="00141EF1">
              <w:rPr>
                <w:rFonts w:ascii="Times New Roman" w:hAnsi="Times New Roman"/>
                <w:color w:val="000000"/>
                <w:sz w:val="24"/>
                <w:lang w:val="ru-RU"/>
              </w:rPr>
              <w:t xml:space="preserve">, </w:t>
            </w:r>
            <w:r>
              <w:rPr>
                <w:rFonts w:ascii="Times New Roman" w:hAnsi="Times New Roman"/>
                <w:i/>
                <w:color w:val="000000"/>
                <w:sz w:val="24"/>
              </w:rPr>
              <w:t>bad</w:t>
            </w:r>
            <w:r w:rsidRPr="00141EF1">
              <w:rPr>
                <w:rFonts w:ascii="Times New Roman" w:hAnsi="Times New Roman"/>
                <w:i/>
                <w:color w:val="000000"/>
                <w:sz w:val="24"/>
                <w:lang w:val="ru-RU"/>
              </w:rPr>
              <w:t xml:space="preserve"> – </w:t>
            </w:r>
            <w:r>
              <w:rPr>
                <w:rFonts w:ascii="Times New Roman" w:hAnsi="Times New Roman"/>
                <w:i/>
                <w:color w:val="000000"/>
                <w:sz w:val="24"/>
              </w:rPr>
              <w:t>worse</w:t>
            </w:r>
            <w:r w:rsidRPr="00141EF1">
              <w:rPr>
                <w:rFonts w:ascii="Times New Roman" w:hAnsi="Times New Roman"/>
                <w:i/>
                <w:color w:val="000000"/>
                <w:sz w:val="24"/>
                <w:lang w:val="ru-RU"/>
              </w:rPr>
              <w:t xml:space="preserve"> – (</w:t>
            </w:r>
            <w:r>
              <w:rPr>
                <w:rFonts w:ascii="Times New Roman" w:hAnsi="Times New Roman"/>
                <w:i/>
                <w:color w:val="000000"/>
                <w:sz w:val="24"/>
              </w:rPr>
              <w:t>the</w:t>
            </w:r>
            <w:r w:rsidRPr="00141EF1">
              <w:rPr>
                <w:rFonts w:ascii="Times New Roman" w:hAnsi="Times New Roman"/>
                <w:i/>
                <w:color w:val="000000"/>
                <w:sz w:val="24"/>
                <w:lang w:val="ru-RU"/>
              </w:rPr>
              <w:t xml:space="preserve">) </w:t>
            </w:r>
            <w:r>
              <w:rPr>
                <w:rFonts w:ascii="Times New Roman" w:hAnsi="Times New Roman"/>
                <w:i/>
                <w:color w:val="000000"/>
                <w:sz w:val="24"/>
              </w:rPr>
              <w:t>worst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141EF1">
              <w:rPr>
                <w:rFonts w:ascii="Times New Roman" w:hAnsi="Times New Roman"/>
                <w:color w:val="000000"/>
                <w:sz w:val="24"/>
                <w:lang w:val="ru-RU"/>
              </w:rPr>
              <w:t xml:space="preserve">, </w:t>
            </w:r>
            <w:r>
              <w:rPr>
                <w:rFonts w:ascii="Times New Roman" w:hAnsi="Times New Roman"/>
                <w:i/>
                <w:color w:val="000000"/>
                <w:sz w:val="24"/>
              </w:rPr>
              <w:t>high</w:t>
            </w:r>
            <w:r w:rsidRPr="00141EF1">
              <w:rPr>
                <w:rFonts w:ascii="Times New Roman" w:hAnsi="Times New Roman"/>
                <w:color w:val="000000"/>
                <w:sz w:val="24"/>
                <w:lang w:val="ru-RU"/>
              </w:rPr>
              <w:t xml:space="preserve">; </w:t>
            </w:r>
            <w:r>
              <w:rPr>
                <w:rFonts w:ascii="Times New Roman" w:hAnsi="Times New Roman"/>
                <w:i/>
                <w:color w:val="000000"/>
                <w:sz w:val="24"/>
              </w:rPr>
              <w:t>early</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141EF1">
              <w:rPr>
                <w:rFonts w:ascii="Times New Roman" w:hAnsi="Times New Roman"/>
                <w:i/>
                <w:color w:val="000000"/>
                <w:sz w:val="24"/>
                <w:lang w:val="ru-RU"/>
              </w:rPr>
              <w:t xml:space="preserve"> / </w:t>
            </w:r>
            <w:r>
              <w:rPr>
                <w:rFonts w:ascii="Times New Roman" w:hAnsi="Times New Roman"/>
                <w:i/>
                <w:color w:val="000000"/>
                <w:sz w:val="24"/>
              </w:rPr>
              <w:t>many</w:t>
            </w:r>
            <w:r w:rsidRPr="00141EF1">
              <w:rPr>
                <w:rFonts w:ascii="Times New Roman" w:hAnsi="Times New Roman"/>
                <w:i/>
                <w:color w:val="000000"/>
                <w:sz w:val="24"/>
                <w:lang w:val="ru-RU"/>
              </w:rPr>
              <w:t xml:space="preserve"> / </w:t>
            </w:r>
            <w:r>
              <w:rPr>
                <w:rFonts w:ascii="Times New Roman" w:hAnsi="Times New Roman"/>
                <w:i/>
                <w:color w:val="000000"/>
                <w:sz w:val="24"/>
              </w:rPr>
              <w:t>a</w:t>
            </w:r>
            <w:r w:rsidRPr="00141EF1">
              <w:rPr>
                <w:rFonts w:ascii="Times New Roman" w:hAnsi="Times New Roman"/>
                <w:i/>
                <w:color w:val="000000"/>
                <w:sz w:val="24"/>
                <w:lang w:val="ru-RU"/>
              </w:rPr>
              <w:t xml:space="preserve"> </w:t>
            </w:r>
            <w:r>
              <w:rPr>
                <w:rFonts w:ascii="Times New Roman" w:hAnsi="Times New Roman"/>
                <w:i/>
                <w:color w:val="000000"/>
                <w:sz w:val="24"/>
              </w:rPr>
              <w:t>lot</w:t>
            </w:r>
            <w:r w:rsidRPr="00141EF1">
              <w:rPr>
                <w:rFonts w:ascii="Times New Roman" w:hAnsi="Times New Roman"/>
                <w:i/>
                <w:color w:val="000000"/>
                <w:sz w:val="24"/>
                <w:lang w:val="ru-RU"/>
              </w:rPr>
              <w:t xml:space="preserve"> </w:t>
            </w:r>
            <w:r>
              <w:rPr>
                <w:rFonts w:ascii="Times New Roman" w:hAnsi="Times New Roman"/>
                <w:i/>
                <w:color w:val="000000"/>
                <w:sz w:val="24"/>
              </w:rPr>
              <w:t>of</w:t>
            </w:r>
            <w:r w:rsidRPr="00141EF1">
              <w:rPr>
                <w:rFonts w:ascii="Times New Roman" w:hAnsi="Times New Roman"/>
                <w:color w:val="000000"/>
                <w:sz w:val="24"/>
                <w:lang w:val="ru-RU"/>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141EF1">
              <w:rPr>
                <w:rFonts w:ascii="Times New Roman" w:hAnsi="Times New Roman"/>
                <w:i/>
                <w:color w:val="000000"/>
                <w:sz w:val="24"/>
                <w:lang w:val="ru-RU"/>
              </w:rPr>
              <w:t xml:space="preserve"> – </w:t>
            </w:r>
            <w:r>
              <w:rPr>
                <w:rFonts w:ascii="Times New Roman" w:hAnsi="Times New Roman"/>
                <w:i/>
                <w:color w:val="000000"/>
                <w:sz w:val="24"/>
              </w:rPr>
              <w:t>these</w:t>
            </w:r>
            <w:r w:rsidRPr="00141EF1">
              <w:rPr>
                <w:rFonts w:ascii="Times New Roman" w:hAnsi="Times New Roman"/>
                <w:i/>
                <w:color w:val="000000"/>
                <w:sz w:val="24"/>
                <w:lang w:val="ru-RU"/>
              </w:rPr>
              <w:t xml:space="preserve">; </w:t>
            </w:r>
            <w:r>
              <w:rPr>
                <w:rFonts w:ascii="Times New Roman" w:hAnsi="Times New Roman"/>
                <w:i/>
                <w:color w:val="000000"/>
                <w:sz w:val="24"/>
              </w:rPr>
              <w:t>that</w:t>
            </w:r>
            <w:r w:rsidRPr="00141EF1">
              <w:rPr>
                <w:rFonts w:ascii="Times New Roman" w:hAnsi="Times New Roman"/>
                <w:i/>
                <w:color w:val="000000"/>
                <w:sz w:val="24"/>
                <w:lang w:val="ru-RU"/>
              </w:rPr>
              <w:t xml:space="preserve"> – </w:t>
            </w:r>
            <w:r>
              <w:rPr>
                <w:rFonts w:ascii="Times New Roman" w:hAnsi="Times New Roman"/>
                <w:i/>
                <w:color w:val="000000"/>
                <w:sz w:val="24"/>
              </w:rPr>
              <w:t>those</w:t>
            </w:r>
            <w:r w:rsidRPr="00141EF1">
              <w:rPr>
                <w:rFonts w:ascii="Times New Roman" w:hAnsi="Times New Roman"/>
                <w:color w:val="000000"/>
                <w:sz w:val="24"/>
                <w:lang w:val="ru-RU"/>
              </w:rPr>
              <w:t>)</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141EF1">
              <w:rPr>
                <w:rFonts w:ascii="Times New Roman" w:hAnsi="Times New Roman"/>
                <w:color w:val="000000"/>
                <w:sz w:val="24"/>
                <w:lang w:val="ru-RU"/>
              </w:rPr>
              <w:t xml:space="preserve">, </w:t>
            </w:r>
            <w:r>
              <w:rPr>
                <w:rFonts w:ascii="Times New Roman" w:hAnsi="Times New Roman"/>
                <w:i/>
                <w:color w:val="000000"/>
                <w:sz w:val="24"/>
              </w:rPr>
              <w:t>any</w:t>
            </w:r>
            <w:r w:rsidRPr="00141EF1">
              <w:rPr>
                <w:rFonts w:ascii="Times New Roman" w:hAnsi="Times New Roman"/>
                <w:color w:val="000000"/>
                <w:sz w:val="24"/>
                <w:lang w:val="ru-RU"/>
              </w:rPr>
              <w:t>) и их производные (</w:t>
            </w:r>
            <w:r>
              <w:rPr>
                <w:rFonts w:ascii="Times New Roman" w:hAnsi="Times New Roman"/>
                <w:i/>
                <w:color w:val="000000"/>
                <w:sz w:val="24"/>
              </w:rPr>
              <w:t>somebody</w:t>
            </w:r>
            <w:r w:rsidRPr="00141EF1">
              <w:rPr>
                <w:rFonts w:ascii="Times New Roman" w:hAnsi="Times New Roman"/>
                <w:color w:val="000000"/>
                <w:sz w:val="24"/>
                <w:lang w:val="ru-RU"/>
              </w:rPr>
              <w:t xml:space="preserve">, </w:t>
            </w:r>
            <w:r>
              <w:rPr>
                <w:rFonts w:ascii="Times New Roman" w:hAnsi="Times New Roman"/>
                <w:i/>
                <w:color w:val="000000"/>
                <w:sz w:val="24"/>
              </w:rPr>
              <w:t>anybody</w:t>
            </w:r>
            <w:r w:rsidRPr="00141EF1">
              <w:rPr>
                <w:rFonts w:ascii="Times New Roman" w:hAnsi="Times New Roman"/>
                <w:color w:val="000000"/>
                <w:sz w:val="24"/>
                <w:lang w:val="ru-RU"/>
              </w:rPr>
              <w:t xml:space="preserve">; </w:t>
            </w:r>
            <w:r>
              <w:rPr>
                <w:rFonts w:ascii="Times New Roman" w:hAnsi="Times New Roman"/>
                <w:i/>
                <w:color w:val="000000"/>
                <w:sz w:val="24"/>
              </w:rPr>
              <w:t>something</w:t>
            </w:r>
            <w:r w:rsidRPr="00141EF1">
              <w:rPr>
                <w:rFonts w:ascii="Times New Roman" w:hAnsi="Times New Roman"/>
                <w:color w:val="000000"/>
                <w:sz w:val="24"/>
                <w:lang w:val="ru-RU"/>
              </w:rPr>
              <w:t xml:space="preserve">, </w:t>
            </w:r>
            <w:r>
              <w:rPr>
                <w:rFonts w:ascii="Times New Roman" w:hAnsi="Times New Roman"/>
                <w:i/>
                <w:color w:val="000000"/>
                <w:sz w:val="24"/>
              </w:rPr>
              <w:t>anything</w:t>
            </w:r>
            <w:r w:rsidRPr="00141EF1">
              <w:rPr>
                <w:rFonts w:ascii="Times New Roman" w:hAnsi="Times New Roman"/>
                <w:color w:val="000000"/>
                <w:sz w:val="24"/>
                <w:lang w:val="ru-RU"/>
              </w:rPr>
              <w:t xml:space="preserve"> и другие), </w:t>
            </w:r>
            <w:r>
              <w:rPr>
                <w:rFonts w:ascii="Times New Roman" w:hAnsi="Times New Roman"/>
                <w:i/>
                <w:color w:val="000000"/>
                <w:sz w:val="24"/>
              </w:rPr>
              <w:t>every</w:t>
            </w:r>
            <w:r w:rsidRPr="00141EF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41EF1">
              <w:rPr>
                <w:rFonts w:ascii="Times New Roman" w:hAnsi="Times New Roman"/>
                <w:color w:val="000000"/>
                <w:sz w:val="24"/>
                <w:lang w:val="ru-RU"/>
              </w:rPr>
              <w:t xml:space="preserve">, </w:t>
            </w:r>
            <w:r>
              <w:rPr>
                <w:rFonts w:ascii="Times New Roman" w:hAnsi="Times New Roman"/>
                <w:i/>
                <w:color w:val="000000"/>
                <w:sz w:val="24"/>
              </w:rPr>
              <w:t>everything</w:t>
            </w:r>
            <w:r w:rsidRPr="00141EF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141EF1">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141EF1">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41EF1">
              <w:rPr>
                <w:rFonts w:ascii="Times New Roman" w:hAnsi="Times New Roman"/>
                <w:i/>
                <w:color w:val="000000"/>
                <w:spacing w:val="-4"/>
                <w:sz w:val="24"/>
                <w:lang w:val="ru-RU"/>
              </w:rPr>
              <w:t xml:space="preserve"> </w:t>
            </w:r>
            <w:r w:rsidRPr="00141EF1">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 xml:space="preserve">Предлоги </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Социокультурные знания и умения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 xml:space="preserve">Соблюдение норм вежливости в межкультурном общении </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правильно оформлять свой адрес на английском языке (в анкете)</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Россию и страну (страны) изучаемого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Компенсаторные умения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50026">
        <w:trPr>
          <w:trHeight w:val="144"/>
          <w:tblCellSpacing w:w="0" w:type="dxa"/>
        </w:trPr>
        <w:tc>
          <w:tcPr>
            <w:tcW w:w="0" w:type="auto"/>
            <w:gridSpan w:val="2"/>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Внешность и характер человека (литературного персонажа)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550026" w:rsidRDefault="009D4C8B">
            <w:pPr>
              <w:spacing w:after="0" w:line="336" w:lineRule="auto"/>
              <w:ind w:left="228"/>
              <w:jc w:val="both"/>
            </w:pPr>
            <w:r>
              <w:rPr>
                <w:rFonts w:ascii="Times New Roman" w:hAnsi="Times New Roman"/>
                <w:color w:val="000000"/>
                <w:sz w:val="24"/>
              </w:rPr>
              <w:t>Мир современных профессий</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Жизнь в городе (сельской местности)</w:t>
            </w:r>
          </w:p>
        </w:tc>
      </w:tr>
      <w:tr w:rsidR="00550026">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550026" w:rsidRDefault="009D4C8B">
            <w:pPr>
              <w:spacing w:after="0" w:line="336" w:lineRule="auto"/>
              <w:ind w:left="228"/>
              <w:jc w:val="both"/>
            </w:pPr>
            <w:r w:rsidRPr="00141EF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Средства массовой информации (телевидение, радио, пресса, Интернет)</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50026" w:rsidRPr="00D011A7">
        <w:trPr>
          <w:trHeight w:val="144"/>
          <w:tblCellSpacing w:w="0" w:type="dxa"/>
        </w:trPr>
        <w:tc>
          <w:tcPr>
            <w:tcW w:w="1199" w:type="dxa"/>
            <w:tcMar>
              <w:top w:w="50" w:type="dxa"/>
              <w:left w:w="100" w:type="dxa"/>
            </w:tcMar>
            <w:vAlign w:val="center"/>
          </w:tcPr>
          <w:p w:rsidR="00550026" w:rsidRDefault="009D4C8B">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550026" w:rsidRPr="00141EF1" w:rsidRDefault="009D4C8B">
            <w:pPr>
              <w:spacing w:after="0" w:line="336" w:lineRule="auto"/>
              <w:ind w:left="228"/>
              <w:jc w:val="both"/>
              <w:rPr>
                <w:lang w:val="ru-RU"/>
              </w:rPr>
            </w:pPr>
            <w:r w:rsidRPr="00141EF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550026" w:rsidRPr="00141EF1" w:rsidRDefault="00550026">
      <w:pPr>
        <w:spacing w:after="0" w:line="336" w:lineRule="auto"/>
        <w:ind w:left="120"/>
        <w:rPr>
          <w:lang w:val="ru-RU"/>
        </w:rPr>
      </w:pPr>
    </w:p>
    <w:p w:rsidR="00550026" w:rsidRPr="00141EF1" w:rsidRDefault="00550026">
      <w:pPr>
        <w:rPr>
          <w:lang w:val="ru-RU"/>
        </w:rPr>
        <w:sectPr w:rsidR="00550026" w:rsidRPr="00141EF1">
          <w:pgSz w:w="11906" w:h="16383"/>
          <w:pgMar w:top="1134" w:right="850" w:bottom="1134" w:left="1701" w:header="720" w:footer="720" w:gutter="0"/>
          <w:cols w:space="720"/>
        </w:sectPr>
      </w:pPr>
      <w:bookmarkStart w:id="15" w:name="block-101780331"/>
    </w:p>
    <w:bookmarkEnd w:id="15"/>
    <w:p w:rsidR="00550026" w:rsidRPr="00141EF1" w:rsidRDefault="009D4C8B">
      <w:pPr>
        <w:spacing w:after="0"/>
        <w:ind w:left="120"/>
        <w:rPr>
          <w:lang w:val="ru-RU"/>
        </w:rPr>
      </w:pPr>
      <w:r w:rsidRPr="00141EF1">
        <w:rPr>
          <w:rFonts w:ascii="Times New Roman" w:hAnsi="Times New Roman"/>
          <w:b/>
          <w:color w:val="000000"/>
          <w:sz w:val="28"/>
          <w:lang w:val="ru-RU"/>
        </w:rPr>
        <w:t>УЧЕБНО-МЕТОДИЧЕСКОЕ ОБЕСПЕЧЕНИЕ ОБРАЗОВАТЕЛЬНОГО ПРОЦЕССА</w:t>
      </w:r>
    </w:p>
    <w:p w:rsidR="00550026" w:rsidRDefault="009D4C8B">
      <w:pPr>
        <w:spacing w:after="0" w:line="480" w:lineRule="auto"/>
        <w:ind w:left="120"/>
        <w:rPr>
          <w:rFonts w:ascii="Times New Roman" w:hAnsi="Times New Roman"/>
          <w:b/>
          <w:color w:val="000000"/>
          <w:sz w:val="28"/>
          <w:lang w:val="ru-RU"/>
        </w:rPr>
      </w:pPr>
      <w:r w:rsidRPr="00141EF1">
        <w:rPr>
          <w:rFonts w:ascii="Times New Roman" w:hAnsi="Times New Roman"/>
          <w:b/>
          <w:color w:val="000000"/>
          <w:sz w:val="28"/>
          <w:lang w:val="ru-RU"/>
        </w:rPr>
        <w:t>ОБЯЗАТЕЛЬНЫЕ УЧЕБНЫЕ МАТЕРИАЛЫ ДЛЯ УЧЕНИКА</w:t>
      </w:r>
    </w:p>
    <w:p w:rsidR="0072693D" w:rsidRPr="0072693D" w:rsidRDefault="0072693D" w:rsidP="0072693D">
      <w:pPr>
        <w:spacing w:after="0"/>
        <w:rPr>
          <w:rFonts w:ascii="Times New Roman" w:hAnsi="Times New Roman" w:cs="Times New Roman"/>
          <w:sz w:val="28"/>
          <w:szCs w:val="28"/>
          <w:lang w:val="ru-RU"/>
        </w:rPr>
      </w:pPr>
      <w:r>
        <w:rPr>
          <w:rFonts w:ascii="Times New Roman" w:hAnsi="Times New Roman"/>
          <w:color w:val="000000"/>
          <w:sz w:val="28"/>
          <w:lang w:val="ru-RU"/>
        </w:rPr>
        <w:t xml:space="preserve"> </w:t>
      </w:r>
      <w:r w:rsidRPr="00141EF1">
        <w:rPr>
          <w:rFonts w:ascii="Times New Roman" w:hAnsi="Times New Roman"/>
          <w:color w:val="000000"/>
          <w:sz w:val="28"/>
          <w:lang w:val="ru-RU"/>
        </w:rPr>
        <w:t>•</w:t>
      </w:r>
      <w:r>
        <w:rPr>
          <w:rFonts w:ascii="Times New Roman" w:hAnsi="Times New Roman"/>
          <w:color w:val="000000"/>
          <w:sz w:val="28"/>
          <w:lang w:val="ru-RU"/>
        </w:rPr>
        <w:t xml:space="preserve"> </w:t>
      </w:r>
      <w:r w:rsidRPr="0072693D">
        <w:rPr>
          <w:rFonts w:ascii="Times New Roman" w:hAnsi="Times New Roman" w:cs="Times New Roman"/>
          <w:sz w:val="28"/>
          <w:szCs w:val="28"/>
          <w:lang w:val="ru-RU"/>
        </w:rPr>
        <w:t>Английский язык. 5 класс/ Ваулина Ю.Е., Дули Д., Подоляко О.Е. и др., АО «Издательство «Просвещение».</w:t>
      </w:r>
    </w:p>
    <w:p w:rsidR="00550026" w:rsidRPr="00141EF1" w:rsidRDefault="009D4C8B" w:rsidP="0072693D">
      <w:pPr>
        <w:spacing w:after="0"/>
        <w:ind w:left="120"/>
        <w:rPr>
          <w:lang w:val="ru-RU"/>
        </w:rPr>
      </w:pPr>
      <w:r w:rsidRPr="00141EF1">
        <w:rPr>
          <w:rFonts w:ascii="Times New Roman" w:hAnsi="Times New Roman"/>
          <w:color w:val="000000"/>
          <w:sz w:val="28"/>
          <w:lang w:val="ru-RU"/>
        </w:rPr>
        <w:t>• Английский язык: 6-й класс: учебник, 6 класс/ Ваулина Ю.Е., Дули Д., Подоляко О.Е. и другие, Акционерное общество «Издательство «Просвещение»</w:t>
      </w:r>
      <w:r w:rsidRPr="00141EF1">
        <w:rPr>
          <w:sz w:val="28"/>
          <w:lang w:val="ru-RU"/>
        </w:rPr>
        <w:br/>
      </w:r>
      <w:r w:rsidRPr="00141EF1">
        <w:rPr>
          <w:rFonts w:ascii="Times New Roman" w:hAnsi="Times New Roman"/>
          <w:color w:val="000000"/>
          <w:sz w:val="28"/>
          <w:lang w:val="ru-RU"/>
        </w:rPr>
        <w:t xml:space="preserve"> • Английский язык: 7-й класс: учебник, 7 класс/ Ваулина Ю.Е., Дули Д., Подоляко О.Е. и другие, Акционерное общество «Издательство «Просвещение»</w:t>
      </w:r>
      <w:r w:rsidRPr="00141EF1">
        <w:rPr>
          <w:sz w:val="28"/>
          <w:lang w:val="ru-RU"/>
        </w:rPr>
        <w:br/>
      </w:r>
      <w:r w:rsidRPr="00141EF1">
        <w:rPr>
          <w:rFonts w:ascii="Times New Roman" w:hAnsi="Times New Roman"/>
          <w:color w:val="000000"/>
          <w:sz w:val="28"/>
          <w:lang w:val="ru-RU"/>
        </w:rPr>
        <w:t xml:space="preserve"> • Английский язык: 8-й класс: учебник, 8 класс/ Ваулина Ю.Е., Дули Д., Подоляко О.Е. и другие, Акционерное общество «Издательство «Просвещение»</w:t>
      </w:r>
      <w:r w:rsidRPr="00141EF1">
        <w:rPr>
          <w:sz w:val="28"/>
          <w:lang w:val="ru-RU"/>
        </w:rPr>
        <w:br/>
      </w:r>
      <w:bookmarkStart w:id="16" w:name="7f15dba0-00fd-49d0-b67a-95c93bc257e6"/>
      <w:r w:rsidRPr="00141EF1">
        <w:rPr>
          <w:rFonts w:ascii="Times New Roman" w:hAnsi="Times New Roman"/>
          <w:color w:val="000000"/>
          <w:sz w:val="28"/>
          <w:lang w:val="ru-RU"/>
        </w:rPr>
        <w:t xml:space="preserve"> • Английский язык: 9-й класс: учебник, 9 класс/ Ваулина Ю.Е., Дули Д., Подоляко О.Е. и другие, Акционерное общество «Издательство «Просвещение»</w:t>
      </w:r>
      <w:bookmarkEnd w:id="16"/>
    </w:p>
    <w:p w:rsidR="00550026" w:rsidRPr="00141EF1" w:rsidRDefault="00550026">
      <w:pPr>
        <w:spacing w:after="0"/>
        <w:ind w:left="120"/>
        <w:rPr>
          <w:lang w:val="ru-RU"/>
        </w:rPr>
      </w:pPr>
    </w:p>
    <w:p w:rsidR="00550026" w:rsidRPr="00141EF1" w:rsidRDefault="009D4C8B">
      <w:pPr>
        <w:spacing w:after="0" w:line="480" w:lineRule="auto"/>
        <w:ind w:left="120"/>
        <w:rPr>
          <w:lang w:val="ru-RU"/>
        </w:rPr>
      </w:pPr>
      <w:r w:rsidRPr="00141EF1">
        <w:rPr>
          <w:rFonts w:ascii="Times New Roman" w:hAnsi="Times New Roman"/>
          <w:b/>
          <w:color w:val="000000"/>
          <w:sz w:val="28"/>
          <w:lang w:val="ru-RU"/>
        </w:rPr>
        <w:t>МЕТОДИЧЕСКИЕ МАТЕРИАЛЫ ДЛЯ УЧИТЕЛЯ</w:t>
      </w:r>
    </w:p>
    <w:p w:rsidR="00550026" w:rsidRPr="0072693D" w:rsidRDefault="009D4C8B" w:rsidP="0072693D">
      <w:pPr>
        <w:spacing w:after="0"/>
        <w:ind w:left="120"/>
        <w:rPr>
          <w:rFonts w:ascii="Times New Roman" w:hAnsi="Times New Roman"/>
          <w:color w:val="000000"/>
          <w:sz w:val="28"/>
          <w:szCs w:val="28"/>
          <w:lang w:val="ru-RU"/>
        </w:rPr>
      </w:pPr>
      <w:bookmarkStart w:id="17" w:name="ab7d62ad-dee3-45cc-b04f-30dbfe98799c"/>
      <w:r w:rsidRPr="0072693D">
        <w:rPr>
          <w:rFonts w:ascii="Times New Roman" w:hAnsi="Times New Roman"/>
          <w:color w:val="000000"/>
          <w:sz w:val="28"/>
          <w:szCs w:val="28"/>
          <w:lang w:val="ru-RU"/>
        </w:rPr>
        <w:t>«Английский язык. 5–9 классы», авторы: Н. И. Быкова, М. Д. Поспелова и др. у УМК «Английский в фокусе» — «</w:t>
      </w:r>
      <w:r w:rsidRPr="0072693D">
        <w:rPr>
          <w:rFonts w:ascii="Times New Roman" w:hAnsi="Times New Roman"/>
          <w:color w:val="000000"/>
          <w:sz w:val="28"/>
          <w:szCs w:val="28"/>
        </w:rPr>
        <w:t>Spotlight</w:t>
      </w:r>
      <w:r w:rsidRPr="0072693D">
        <w:rPr>
          <w:rFonts w:ascii="Times New Roman" w:hAnsi="Times New Roman"/>
          <w:color w:val="000000"/>
          <w:sz w:val="28"/>
          <w:szCs w:val="28"/>
          <w:lang w:val="ru-RU"/>
        </w:rPr>
        <w:t>»</w:t>
      </w:r>
      <w:bookmarkEnd w:id="17"/>
    </w:p>
    <w:p w:rsidR="0072693D" w:rsidRPr="00141EF1" w:rsidRDefault="0072693D" w:rsidP="0072693D">
      <w:pPr>
        <w:spacing w:after="0"/>
        <w:ind w:left="120"/>
        <w:rPr>
          <w:lang w:val="ru-RU"/>
        </w:rPr>
      </w:pPr>
    </w:p>
    <w:p w:rsidR="00550026" w:rsidRPr="00141EF1" w:rsidRDefault="009D4C8B">
      <w:pPr>
        <w:spacing w:after="0" w:line="480" w:lineRule="auto"/>
        <w:ind w:left="120"/>
        <w:rPr>
          <w:lang w:val="ru-RU"/>
        </w:rPr>
      </w:pPr>
      <w:r w:rsidRPr="00141EF1">
        <w:rPr>
          <w:rFonts w:ascii="Times New Roman" w:hAnsi="Times New Roman"/>
          <w:b/>
          <w:color w:val="000000"/>
          <w:sz w:val="28"/>
          <w:lang w:val="ru-RU"/>
        </w:rPr>
        <w:t>ЦИФРОВЫЕ ОБРАЗОВАТЕЛЬНЫЕ РЕСУРСЫ И РЕСУРСЫ СЕТИ ИНТЕРНЕТ</w:t>
      </w:r>
    </w:p>
    <w:p w:rsidR="00550026" w:rsidRDefault="009D4C8B">
      <w:pPr>
        <w:spacing w:after="0" w:line="480" w:lineRule="auto"/>
        <w:ind w:left="120"/>
        <w:sectPr w:rsidR="00550026">
          <w:pgSz w:w="11906" w:h="16383"/>
          <w:pgMar w:top="1134" w:right="850" w:bottom="1134" w:left="1701" w:header="720" w:footer="720" w:gutter="0"/>
          <w:cols w:space="720"/>
        </w:sectPr>
      </w:pPr>
      <w:bookmarkStart w:id="18" w:name="bcc260aa-001b-4e57-b3e1-498f8d6efa95"/>
      <w:r>
        <w:rPr>
          <w:rFonts w:ascii="Times New Roman" w:hAnsi="Times New Roman"/>
          <w:color w:val="000000"/>
          <w:sz w:val="28"/>
        </w:rPr>
        <w:t>https://m.edsoo.ru/</w:t>
      </w:r>
      <w:bookmarkStart w:id="19" w:name="block-101780332"/>
      <w:bookmarkEnd w:id="18"/>
    </w:p>
    <w:bookmarkEnd w:id="19"/>
    <w:p w:rsidR="00550026" w:rsidRDefault="00550026"/>
    <w:sectPr w:rsidR="00550026">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860" w:rsidRDefault="00A21860">
      <w:pPr>
        <w:spacing w:line="240" w:lineRule="auto"/>
      </w:pPr>
      <w:r>
        <w:separator/>
      </w:r>
    </w:p>
  </w:endnote>
  <w:endnote w:type="continuationSeparator" w:id="0">
    <w:p w:rsidR="00A21860" w:rsidRDefault="00A218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860" w:rsidRDefault="00A21860">
      <w:pPr>
        <w:spacing w:after="0"/>
      </w:pPr>
      <w:r>
        <w:separator/>
      </w:r>
    </w:p>
  </w:footnote>
  <w:footnote w:type="continuationSeparator" w:id="0">
    <w:p w:rsidR="00A21860" w:rsidRDefault="00A2186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39341B"/>
    <w:multiLevelType w:val="singleLevel"/>
    <w:tmpl w:val="9239341B"/>
    <w:lvl w:ilvl="0">
      <w:start w:val="1"/>
      <w:numFmt w:val="bullet"/>
      <w:lvlText w:val=""/>
      <w:lvlJc w:val="left"/>
      <w:pPr>
        <w:ind w:left="1647" w:hanging="360"/>
      </w:pPr>
      <w:rPr>
        <w:rFonts w:ascii="Symbol" w:hAnsi="Symbol" w:hint="default"/>
      </w:rPr>
    </w:lvl>
  </w:abstractNum>
  <w:abstractNum w:abstractNumId="1" w15:restartNumberingAfterBreak="0">
    <w:nsid w:val="B5E306ED"/>
    <w:multiLevelType w:val="singleLevel"/>
    <w:tmpl w:val="B5E306ED"/>
    <w:lvl w:ilvl="0">
      <w:start w:val="1"/>
      <w:numFmt w:val="bullet"/>
      <w:lvlText w:val=""/>
      <w:lvlJc w:val="left"/>
      <w:pPr>
        <w:ind w:left="1287" w:hanging="360"/>
      </w:pPr>
      <w:rPr>
        <w:rFonts w:ascii="Symbol" w:hAnsi="Symbol" w:hint="default"/>
      </w:rPr>
    </w:lvl>
  </w:abstractNum>
  <w:abstractNum w:abstractNumId="2" w15:restartNumberingAfterBreak="0">
    <w:nsid w:val="BF205925"/>
    <w:multiLevelType w:val="singleLevel"/>
    <w:tmpl w:val="BF205925"/>
    <w:lvl w:ilvl="0">
      <w:start w:val="1"/>
      <w:numFmt w:val="bullet"/>
      <w:lvlText w:val=""/>
      <w:lvlJc w:val="left"/>
      <w:pPr>
        <w:ind w:left="1287" w:hanging="360"/>
      </w:pPr>
      <w:rPr>
        <w:rFonts w:ascii="Symbol" w:hAnsi="Symbol" w:hint="default"/>
      </w:rPr>
    </w:lvl>
  </w:abstractNum>
  <w:abstractNum w:abstractNumId="3" w15:restartNumberingAfterBreak="0">
    <w:nsid w:val="C8879AEF"/>
    <w:multiLevelType w:val="singleLevel"/>
    <w:tmpl w:val="C8879AEF"/>
    <w:lvl w:ilvl="0">
      <w:start w:val="1"/>
      <w:numFmt w:val="bullet"/>
      <w:lvlText w:val=""/>
      <w:lvlJc w:val="left"/>
      <w:pPr>
        <w:ind w:left="1647" w:hanging="360"/>
      </w:pPr>
      <w:rPr>
        <w:rFonts w:ascii="Symbol" w:hAnsi="Symbol" w:hint="default"/>
      </w:rPr>
    </w:lvl>
  </w:abstractNum>
  <w:abstractNum w:abstractNumId="4" w15:restartNumberingAfterBreak="0">
    <w:nsid w:val="CF092B84"/>
    <w:multiLevelType w:val="singleLevel"/>
    <w:tmpl w:val="CF092B84"/>
    <w:lvl w:ilvl="0">
      <w:start w:val="1"/>
      <w:numFmt w:val="bullet"/>
      <w:lvlText w:val=""/>
      <w:lvlJc w:val="left"/>
      <w:pPr>
        <w:ind w:left="1287" w:hanging="360"/>
      </w:pPr>
      <w:rPr>
        <w:rFonts w:ascii="Symbol" w:hAnsi="Symbol" w:hint="default"/>
      </w:rPr>
    </w:lvl>
  </w:abstractNum>
  <w:abstractNum w:abstractNumId="5" w15:restartNumberingAfterBreak="0">
    <w:nsid w:val="D7F9FE59"/>
    <w:multiLevelType w:val="singleLevel"/>
    <w:tmpl w:val="D7F9FE59"/>
    <w:lvl w:ilvl="0">
      <w:start w:val="1"/>
      <w:numFmt w:val="bullet"/>
      <w:lvlText w:val=""/>
      <w:lvlJc w:val="left"/>
      <w:pPr>
        <w:ind w:left="1647" w:hanging="360"/>
      </w:pPr>
      <w:rPr>
        <w:rFonts w:ascii="Symbol" w:hAnsi="Symbol" w:hint="default"/>
      </w:rPr>
    </w:lvl>
  </w:abstractNum>
  <w:abstractNum w:abstractNumId="6" w15:restartNumberingAfterBreak="0">
    <w:nsid w:val="DCBA6B53"/>
    <w:multiLevelType w:val="singleLevel"/>
    <w:tmpl w:val="DCBA6B53"/>
    <w:lvl w:ilvl="0">
      <w:start w:val="1"/>
      <w:numFmt w:val="bullet"/>
      <w:lvlText w:val=""/>
      <w:lvlJc w:val="left"/>
      <w:pPr>
        <w:ind w:left="1647" w:hanging="360"/>
      </w:pPr>
      <w:rPr>
        <w:rFonts w:ascii="Symbol" w:hAnsi="Symbol" w:hint="default"/>
      </w:rPr>
    </w:lvl>
  </w:abstractNum>
  <w:abstractNum w:abstractNumId="7" w15:restartNumberingAfterBreak="0">
    <w:nsid w:val="F4B5D9F5"/>
    <w:multiLevelType w:val="singleLevel"/>
    <w:tmpl w:val="F4B5D9F5"/>
    <w:lvl w:ilvl="0">
      <w:start w:val="1"/>
      <w:numFmt w:val="bullet"/>
      <w:lvlText w:val=""/>
      <w:lvlJc w:val="left"/>
      <w:pPr>
        <w:ind w:left="1647" w:hanging="360"/>
      </w:pPr>
      <w:rPr>
        <w:rFonts w:ascii="Symbol" w:hAnsi="Symbol" w:hint="default"/>
      </w:rPr>
    </w:lvl>
  </w:abstractNum>
  <w:abstractNum w:abstractNumId="8" w15:restartNumberingAfterBreak="0">
    <w:nsid w:val="0053208E"/>
    <w:multiLevelType w:val="singleLevel"/>
    <w:tmpl w:val="0053208E"/>
    <w:lvl w:ilvl="0">
      <w:start w:val="1"/>
      <w:numFmt w:val="bullet"/>
      <w:lvlText w:val=""/>
      <w:lvlJc w:val="left"/>
      <w:pPr>
        <w:ind w:left="1287" w:hanging="360"/>
      </w:pPr>
      <w:rPr>
        <w:rFonts w:ascii="Symbol" w:hAnsi="Symbol" w:hint="default"/>
      </w:rPr>
    </w:lvl>
  </w:abstractNum>
  <w:abstractNum w:abstractNumId="9" w15:restartNumberingAfterBreak="0">
    <w:nsid w:val="0248C179"/>
    <w:multiLevelType w:val="singleLevel"/>
    <w:tmpl w:val="0248C179"/>
    <w:lvl w:ilvl="0">
      <w:start w:val="1"/>
      <w:numFmt w:val="bullet"/>
      <w:lvlText w:val=""/>
      <w:lvlJc w:val="left"/>
      <w:pPr>
        <w:ind w:left="960" w:hanging="360"/>
      </w:pPr>
      <w:rPr>
        <w:rFonts w:ascii="Symbol" w:hAnsi="Symbol" w:hint="default"/>
      </w:rPr>
    </w:lvl>
  </w:abstractNum>
  <w:abstractNum w:abstractNumId="10" w15:restartNumberingAfterBreak="0">
    <w:nsid w:val="03D62ECE"/>
    <w:multiLevelType w:val="singleLevel"/>
    <w:tmpl w:val="03D62ECE"/>
    <w:lvl w:ilvl="0">
      <w:start w:val="1"/>
      <w:numFmt w:val="bullet"/>
      <w:lvlText w:val=""/>
      <w:lvlJc w:val="left"/>
      <w:pPr>
        <w:ind w:left="1287" w:hanging="360"/>
      </w:pPr>
      <w:rPr>
        <w:rFonts w:ascii="Symbol" w:hAnsi="Symbol" w:hint="default"/>
      </w:rPr>
    </w:lvl>
  </w:abstractNum>
  <w:abstractNum w:abstractNumId="11" w15:restartNumberingAfterBreak="0">
    <w:nsid w:val="2470EC97"/>
    <w:multiLevelType w:val="singleLevel"/>
    <w:tmpl w:val="2470EC97"/>
    <w:lvl w:ilvl="0">
      <w:start w:val="1"/>
      <w:numFmt w:val="bullet"/>
      <w:lvlText w:val=""/>
      <w:lvlJc w:val="left"/>
      <w:pPr>
        <w:ind w:left="1647" w:hanging="360"/>
      </w:pPr>
      <w:rPr>
        <w:rFonts w:ascii="Symbol" w:hAnsi="Symbol" w:hint="default"/>
      </w:rPr>
    </w:lvl>
  </w:abstractNum>
  <w:abstractNum w:abstractNumId="12" w15:restartNumberingAfterBreak="0">
    <w:nsid w:val="25B654F3"/>
    <w:multiLevelType w:val="singleLevel"/>
    <w:tmpl w:val="25B654F3"/>
    <w:lvl w:ilvl="0">
      <w:start w:val="1"/>
      <w:numFmt w:val="bullet"/>
      <w:lvlText w:val=""/>
      <w:lvlJc w:val="left"/>
      <w:pPr>
        <w:ind w:left="1287" w:hanging="360"/>
      </w:pPr>
      <w:rPr>
        <w:rFonts w:ascii="Symbol" w:hAnsi="Symbol" w:hint="default"/>
      </w:rPr>
    </w:lvl>
  </w:abstractNum>
  <w:abstractNum w:abstractNumId="13" w15:restartNumberingAfterBreak="0">
    <w:nsid w:val="2A8F537B"/>
    <w:multiLevelType w:val="singleLevel"/>
    <w:tmpl w:val="2A8F537B"/>
    <w:lvl w:ilvl="0">
      <w:start w:val="1"/>
      <w:numFmt w:val="bullet"/>
      <w:lvlText w:val=""/>
      <w:lvlJc w:val="left"/>
      <w:pPr>
        <w:ind w:left="1647" w:hanging="360"/>
      </w:pPr>
      <w:rPr>
        <w:rFonts w:ascii="Symbol" w:hAnsi="Symbol" w:hint="default"/>
      </w:rPr>
    </w:lvl>
  </w:abstractNum>
  <w:abstractNum w:abstractNumId="14" w15:restartNumberingAfterBreak="0">
    <w:nsid w:val="4D4DC07F"/>
    <w:multiLevelType w:val="singleLevel"/>
    <w:tmpl w:val="4D4DC07F"/>
    <w:lvl w:ilvl="0">
      <w:start w:val="1"/>
      <w:numFmt w:val="bullet"/>
      <w:lvlText w:val=""/>
      <w:lvlJc w:val="left"/>
      <w:pPr>
        <w:ind w:left="1647" w:hanging="360"/>
      </w:pPr>
      <w:rPr>
        <w:rFonts w:ascii="Symbol" w:hAnsi="Symbol" w:hint="default"/>
      </w:rPr>
    </w:lvl>
  </w:abstractNum>
  <w:abstractNum w:abstractNumId="15" w15:restartNumberingAfterBreak="0">
    <w:nsid w:val="59ADCABA"/>
    <w:multiLevelType w:val="singleLevel"/>
    <w:tmpl w:val="59ADCABA"/>
    <w:lvl w:ilvl="0">
      <w:start w:val="1"/>
      <w:numFmt w:val="bullet"/>
      <w:lvlText w:val=""/>
      <w:lvlJc w:val="left"/>
      <w:pPr>
        <w:ind w:left="1287" w:hanging="360"/>
      </w:pPr>
      <w:rPr>
        <w:rFonts w:ascii="Symbol" w:hAnsi="Symbol" w:hint="default"/>
      </w:rPr>
    </w:lvl>
  </w:abstractNum>
  <w:abstractNum w:abstractNumId="16" w15:restartNumberingAfterBreak="0">
    <w:nsid w:val="5A241D34"/>
    <w:multiLevelType w:val="singleLevel"/>
    <w:tmpl w:val="5A241D34"/>
    <w:lvl w:ilvl="0">
      <w:start w:val="1"/>
      <w:numFmt w:val="bullet"/>
      <w:lvlText w:val=""/>
      <w:lvlJc w:val="left"/>
      <w:pPr>
        <w:ind w:left="1647" w:hanging="360"/>
      </w:pPr>
      <w:rPr>
        <w:rFonts w:ascii="Symbol" w:hAnsi="Symbol" w:hint="default"/>
      </w:rPr>
    </w:lvl>
  </w:abstractNum>
  <w:abstractNum w:abstractNumId="17" w15:restartNumberingAfterBreak="0">
    <w:nsid w:val="72183CF9"/>
    <w:multiLevelType w:val="singleLevel"/>
    <w:tmpl w:val="72183CF9"/>
    <w:lvl w:ilvl="0">
      <w:start w:val="1"/>
      <w:numFmt w:val="bullet"/>
      <w:lvlText w:val=""/>
      <w:lvlJc w:val="left"/>
      <w:pPr>
        <w:ind w:left="1287" w:hanging="360"/>
      </w:pPr>
      <w:rPr>
        <w:rFonts w:ascii="Symbol" w:hAnsi="Symbol" w:hint="default"/>
      </w:rPr>
    </w:lvl>
  </w:abstractNum>
  <w:num w:numId="1">
    <w:abstractNumId w:val="8"/>
  </w:num>
  <w:num w:numId="2">
    <w:abstractNumId w:val="4"/>
  </w:num>
  <w:num w:numId="3">
    <w:abstractNumId w:val="15"/>
  </w:num>
  <w:num w:numId="4">
    <w:abstractNumId w:val="2"/>
  </w:num>
  <w:num w:numId="5">
    <w:abstractNumId w:val="1"/>
  </w:num>
  <w:num w:numId="6">
    <w:abstractNumId w:val="10"/>
  </w:num>
  <w:num w:numId="7">
    <w:abstractNumId w:val="12"/>
  </w:num>
  <w:num w:numId="8">
    <w:abstractNumId w:val="17"/>
  </w:num>
  <w:num w:numId="9">
    <w:abstractNumId w:val="9"/>
  </w:num>
  <w:num w:numId="10">
    <w:abstractNumId w:val="0"/>
  </w:num>
  <w:num w:numId="11">
    <w:abstractNumId w:val="13"/>
  </w:num>
  <w:num w:numId="12">
    <w:abstractNumId w:val="16"/>
  </w:num>
  <w:num w:numId="13">
    <w:abstractNumId w:val="3"/>
  </w:num>
  <w:num w:numId="14">
    <w:abstractNumId w:val="14"/>
  </w:num>
  <w:num w:numId="15">
    <w:abstractNumId w:val="7"/>
  </w:num>
  <w:num w:numId="16">
    <w:abstractNumId w:val="11"/>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50026"/>
    <w:rsid w:val="000350E4"/>
    <w:rsid w:val="000C34FB"/>
    <w:rsid w:val="00141EF1"/>
    <w:rsid w:val="00212594"/>
    <w:rsid w:val="00313C4C"/>
    <w:rsid w:val="00397938"/>
    <w:rsid w:val="003A5AE5"/>
    <w:rsid w:val="004364C2"/>
    <w:rsid w:val="00443F9D"/>
    <w:rsid w:val="00446D69"/>
    <w:rsid w:val="004540A1"/>
    <w:rsid w:val="004F4633"/>
    <w:rsid w:val="00550026"/>
    <w:rsid w:val="0055527C"/>
    <w:rsid w:val="0060542A"/>
    <w:rsid w:val="0072693D"/>
    <w:rsid w:val="00801084"/>
    <w:rsid w:val="00840B38"/>
    <w:rsid w:val="00881CB4"/>
    <w:rsid w:val="00967F87"/>
    <w:rsid w:val="009D4C8B"/>
    <w:rsid w:val="009E5418"/>
    <w:rsid w:val="00A21860"/>
    <w:rsid w:val="00AF4615"/>
    <w:rsid w:val="00B93C47"/>
    <w:rsid w:val="00BB327C"/>
    <w:rsid w:val="00BF486D"/>
    <w:rsid w:val="00CF423A"/>
    <w:rsid w:val="00D011A7"/>
    <w:rsid w:val="00D50221"/>
    <w:rsid w:val="00D76DC9"/>
    <w:rsid w:val="00E55D9A"/>
    <w:rsid w:val="00E81460"/>
    <w:rsid w:val="00E81BBC"/>
    <w:rsid w:val="00F33784"/>
    <w:rsid w:val="0886108C"/>
    <w:rsid w:val="0E737AC2"/>
    <w:rsid w:val="12BB03C6"/>
    <w:rsid w:val="1556100F"/>
    <w:rsid w:val="1745602F"/>
    <w:rsid w:val="19CC51AB"/>
    <w:rsid w:val="1A3C6A01"/>
    <w:rsid w:val="21C969FA"/>
    <w:rsid w:val="228316AC"/>
    <w:rsid w:val="24F12AAA"/>
    <w:rsid w:val="26671392"/>
    <w:rsid w:val="2A35454B"/>
    <w:rsid w:val="2CDE2C67"/>
    <w:rsid w:val="330E04D1"/>
    <w:rsid w:val="35BF1E57"/>
    <w:rsid w:val="380D6386"/>
    <w:rsid w:val="3F147645"/>
    <w:rsid w:val="4B7C595F"/>
    <w:rsid w:val="4C773E82"/>
    <w:rsid w:val="53B705A2"/>
    <w:rsid w:val="59C87607"/>
    <w:rsid w:val="5C510905"/>
    <w:rsid w:val="613E757B"/>
    <w:rsid w:val="6579057E"/>
    <w:rsid w:val="68706417"/>
    <w:rsid w:val="6991693E"/>
    <w:rsid w:val="6A0C6288"/>
    <w:rsid w:val="6B93068D"/>
    <w:rsid w:val="750E2B18"/>
    <w:rsid w:val="759E5489"/>
    <w:rsid w:val="77176F4C"/>
    <w:rsid w:val="77343E56"/>
    <w:rsid w:val="795E5595"/>
    <w:rsid w:val="7EBD5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94545"/>
  <w15:docId w15:val="{35B2D2BC-EEE6-4F07-BBDE-AD3B0A56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58728d7" TargetMode="External"/><Relationship Id="rId299" Type="http://schemas.openxmlformats.org/officeDocument/2006/relationships/hyperlink" Target="https://m.edsoo.ru/T2N2L7A0N" TargetMode="External"/><Relationship Id="rId21" Type="http://schemas.openxmlformats.org/officeDocument/2006/relationships/hyperlink" Target="https://m.edsoo.ru/R6C9I6Q3Y" TargetMode="External"/><Relationship Id="rId63" Type="http://schemas.openxmlformats.org/officeDocument/2006/relationships/hyperlink" Target="https://m.edsoo.ru/C6R4A9D9A" TargetMode="External"/><Relationship Id="rId159" Type="http://schemas.openxmlformats.org/officeDocument/2006/relationships/hyperlink" Target="https://m.edsoo.ru/T6J3S2Z4T" TargetMode="External"/><Relationship Id="rId324" Type="http://schemas.openxmlformats.org/officeDocument/2006/relationships/hyperlink" Target="https://m.edsoo.ru/G6K6O8O6T" TargetMode="External"/><Relationship Id="rId366" Type="http://schemas.openxmlformats.org/officeDocument/2006/relationships/hyperlink" Target="https://m.edsoo.ru/S8W0Y1B3X" TargetMode="External"/><Relationship Id="rId170" Type="http://schemas.openxmlformats.org/officeDocument/2006/relationships/hyperlink" Target="https://m.edsoo.ru/G9J3O0R0Y" TargetMode="External"/><Relationship Id="rId226" Type="http://schemas.openxmlformats.org/officeDocument/2006/relationships/hyperlink" Target="https://m.edsoo.ru/Y2P3I1R2E" TargetMode="External"/><Relationship Id="rId433" Type="http://schemas.openxmlformats.org/officeDocument/2006/relationships/hyperlink" Target="https://m.edsoo.ru/O3Q7Y1L5L" TargetMode="External"/><Relationship Id="rId268" Type="http://schemas.openxmlformats.org/officeDocument/2006/relationships/hyperlink" Target="https://m.edsoo.ru/H0L9L9H2V" TargetMode="External"/><Relationship Id="rId475" Type="http://schemas.openxmlformats.org/officeDocument/2006/relationships/hyperlink" Target="https://m.edsoo.ru/K8X7G9R4T" TargetMode="External"/><Relationship Id="rId32" Type="http://schemas.openxmlformats.org/officeDocument/2006/relationships/hyperlink" Target="https://m.edsoo.ru/L6A3C8A4W" TargetMode="External"/><Relationship Id="rId74" Type="http://schemas.openxmlformats.org/officeDocument/2006/relationships/hyperlink" Target="https://m.edsoo.ru/c71235cb" TargetMode="External"/><Relationship Id="rId128" Type="http://schemas.openxmlformats.org/officeDocument/2006/relationships/hyperlink" Target="https://m.edsoo.ru/8edce571" TargetMode="External"/><Relationship Id="rId335" Type="http://schemas.openxmlformats.org/officeDocument/2006/relationships/hyperlink" Target="https://m.edsoo.ru/I1F0F0F5T" TargetMode="External"/><Relationship Id="rId377" Type="http://schemas.openxmlformats.org/officeDocument/2006/relationships/hyperlink" Target="https://m.edsoo.ru/G5B5X8B2F" TargetMode="External"/><Relationship Id="rId500" Type="http://schemas.openxmlformats.org/officeDocument/2006/relationships/hyperlink" Target="https://m.edsoo.ru/I4H4Y1P8W" TargetMode="External"/><Relationship Id="rId5" Type="http://schemas.openxmlformats.org/officeDocument/2006/relationships/footnotes" Target="footnotes.xml"/><Relationship Id="rId181" Type="http://schemas.openxmlformats.org/officeDocument/2006/relationships/hyperlink" Target="https://m.edsoo.ru/S0J5H3C7H" TargetMode="External"/><Relationship Id="rId237" Type="http://schemas.openxmlformats.org/officeDocument/2006/relationships/hyperlink" Target="https://m.edsoo.ru/W4M7N7D4V" TargetMode="External"/><Relationship Id="rId402" Type="http://schemas.openxmlformats.org/officeDocument/2006/relationships/hyperlink" Target="https://m.edsoo.ru/I1V0H1O2A" TargetMode="External"/><Relationship Id="rId279" Type="http://schemas.openxmlformats.org/officeDocument/2006/relationships/hyperlink" Target="https://m.edsoo.ru/W3D4S4Z6G" TargetMode="External"/><Relationship Id="rId444" Type="http://schemas.openxmlformats.org/officeDocument/2006/relationships/hyperlink" Target="https://m.edsoo.ru/B1R4F0N4U" TargetMode="External"/><Relationship Id="rId486" Type="http://schemas.openxmlformats.org/officeDocument/2006/relationships/hyperlink" Target="https://m.edsoo.ru/S3Z5A7G8G" TargetMode="External"/><Relationship Id="rId43" Type="http://schemas.openxmlformats.org/officeDocument/2006/relationships/hyperlink" Target="https://m.edsoo.ru/W8V7M6T0W" TargetMode="External"/><Relationship Id="rId139" Type="http://schemas.openxmlformats.org/officeDocument/2006/relationships/hyperlink" Target="https://m.edsoo.ru/A6R2Q4N2C" TargetMode="External"/><Relationship Id="rId290" Type="http://schemas.openxmlformats.org/officeDocument/2006/relationships/hyperlink" Target="https://m.edsoo.ru/K8I2E1J1U" TargetMode="External"/><Relationship Id="rId304" Type="http://schemas.openxmlformats.org/officeDocument/2006/relationships/hyperlink" Target="https://m.edsoo.ru/Z3Z3O8H5O" TargetMode="External"/><Relationship Id="rId346" Type="http://schemas.openxmlformats.org/officeDocument/2006/relationships/hyperlink" Target="https://m.edsoo.ru/E1Y7Z2S6K" TargetMode="External"/><Relationship Id="rId388" Type="http://schemas.openxmlformats.org/officeDocument/2006/relationships/hyperlink" Target="https://m.edsoo.ru/S6K5M6F1D" TargetMode="External"/><Relationship Id="rId511" Type="http://schemas.openxmlformats.org/officeDocument/2006/relationships/hyperlink" Target="https://m.edsoo.ru/O9R6O5C7R" TargetMode="External"/><Relationship Id="rId85" Type="http://schemas.openxmlformats.org/officeDocument/2006/relationships/hyperlink" Target="https://m.edsoo.ru/24d36a9c" TargetMode="External"/><Relationship Id="rId150" Type="http://schemas.openxmlformats.org/officeDocument/2006/relationships/hyperlink" Target="https://m.edsoo.ru/X6M5Z3M0E" TargetMode="External"/><Relationship Id="rId192" Type="http://schemas.openxmlformats.org/officeDocument/2006/relationships/hyperlink" Target="https://m.edsoo.ru/H0D9Y8W3Q" TargetMode="External"/><Relationship Id="rId206" Type="http://schemas.openxmlformats.org/officeDocument/2006/relationships/hyperlink" Target="https://m.edsoo.ru/E1P4S3U3H" TargetMode="External"/><Relationship Id="rId413" Type="http://schemas.openxmlformats.org/officeDocument/2006/relationships/hyperlink" Target="https://m.edsoo.ru/Q8B3M5Z6K" TargetMode="External"/><Relationship Id="rId248" Type="http://schemas.openxmlformats.org/officeDocument/2006/relationships/hyperlink" Target="https://m.edsoo.ru/X0I2L7I8N" TargetMode="External"/><Relationship Id="rId455" Type="http://schemas.openxmlformats.org/officeDocument/2006/relationships/hyperlink" Target="https://m.edsoo.ru/E8R7R0L8H" TargetMode="External"/><Relationship Id="rId497" Type="http://schemas.openxmlformats.org/officeDocument/2006/relationships/hyperlink" Target="https://m.edsoo.ru/N0L5Y5L2V" TargetMode="External"/><Relationship Id="rId12" Type="http://schemas.openxmlformats.org/officeDocument/2006/relationships/hyperlink" Target="https://m.edsoo.ru/7f413cd2" TargetMode="External"/><Relationship Id="rId108" Type="http://schemas.openxmlformats.org/officeDocument/2006/relationships/hyperlink" Target="https://m.edsoo.ru/1d594e1a" TargetMode="External"/><Relationship Id="rId315" Type="http://schemas.openxmlformats.org/officeDocument/2006/relationships/hyperlink" Target="https://m.edsoo.ru/B8V4E9A9D" TargetMode="External"/><Relationship Id="rId357" Type="http://schemas.openxmlformats.org/officeDocument/2006/relationships/hyperlink" Target="https://m.edsoo.ru/A6U0K4T3M" TargetMode="External"/><Relationship Id="rId522" Type="http://schemas.openxmlformats.org/officeDocument/2006/relationships/hyperlink" Target="https://m.edsoo.ru/B6M6B0L2C" TargetMode="External"/><Relationship Id="rId54" Type="http://schemas.openxmlformats.org/officeDocument/2006/relationships/hyperlink" Target="https://m.edsoo.ru/C9K9D2R7T" TargetMode="External"/><Relationship Id="rId96" Type="http://schemas.openxmlformats.org/officeDocument/2006/relationships/hyperlink" Target="https://m.edsoo.ru/1dd12b8b" TargetMode="External"/><Relationship Id="rId161" Type="http://schemas.openxmlformats.org/officeDocument/2006/relationships/hyperlink" Target="https://m.edsoo.ru/A6Z0V4X1S" TargetMode="External"/><Relationship Id="rId217" Type="http://schemas.openxmlformats.org/officeDocument/2006/relationships/hyperlink" Target="https://m.edsoo.ru/F4O9E9P3Y" TargetMode="External"/><Relationship Id="rId399" Type="http://schemas.openxmlformats.org/officeDocument/2006/relationships/hyperlink" Target="https://m.edsoo.ru/U0F8J6V4V" TargetMode="External"/><Relationship Id="rId259" Type="http://schemas.openxmlformats.org/officeDocument/2006/relationships/hyperlink" Target="https://m.edsoo.ru/Z6A8G7N9Q" TargetMode="External"/><Relationship Id="rId424" Type="http://schemas.openxmlformats.org/officeDocument/2006/relationships/hyperlink" Target="https://m.edsoo.ru/E7E5I0M8R" TargetMode="External"/><Relationship Id="rId466" Type="http://schemas.openxmlformats.org/officeDocument/2006/relationships/hyperlink" Target="https://m.edsoo.ru/I3F2H9K8V" TargetMode="External"/><Relationship Id="rId23" Type="http://schemas.openxmlformats.org/officeDocument/2006/relationships/hyperlink" Target="https://m.edsoo.ru/C2X8S8K6X" TargetMode="External"/><Relationship Id="rId119" Type="http://schemas.openxmlformats.org/officeDocument/2006/relationships/hyperlink" Target="https://m.edsoo.ru/32327c1f" TargetMode="External"/><Relationship Id="rId270" Type="http://schemas.openxmlformats.org/officeDocument/2006/relationships/hyperlink" Target="https://m.edsoo.ru/E5Y5Q6Z9K" TargetMode="External"/><Relationship Id="rId326" Type="http://schemas.openxmlformats.org/officeDocument/2006/relationships/hyperlink" Target="https://m.edsoo.ru/T3V8X8Q8U" TargetMode="External"/><Relationship Id="rId65" Type="http://schemas.openxmlformats.org/officeDocument/2006/relationships/hyperlink" Target="https://m.edsoo.ru/42226e68" TargetMode="External"/><Relationship Id="rId130" Type="http://schemas.openxmlformats.org/officeDocument/2006/relationships/hyperlink" Target="https://m.edsoo.ru/57fd65e1" TargetMode="External"/><Relationship Id="rId368" Type="http://schemas.openxmlformats.org/officeDocument/2006/relationships/hyperlink" Target="https://m.edsoo.ru/T7J5Q7R3W" TargetMode="External"/><Relationship Id="rId172" Type="http://schemas.openxmlformats.org/officeDocument/2006/relationships/hyperlink" Target="https://m.edsoo.ru/H5C9B3N7O" TargetMode="External"/><Relationship Id="rId228" Type="http://schemas.openxmlformats.org/officeDocument/2006/relationships/hyperlink" Target="https://m.edsoo.ru/L8C1W2F9G" TargetMode="External"/><Relationship Id="rId435" Type="http://schemas.openxmlformats.org/officeDocument/2006/relationships/hyperlink" Target="https://m.edsoo.ru/E4D3P1D6X" TargetMode="External"/><Relationship Id="rId477" Type="http://schemas.openxmlformats.org/officeDocument/2006/relationships/hyperlink" Target="https://m.edsoo.ru/O2M9N9X7G" TargetMode="External"/><Relationship Id="rId281" Type="http://schemas.openxmlformats.org/officeDocument/2006/relationships/hyperlink" Target="https://m.edsoo.ru/Y5U8P2Y0O" TargetMode="External"/><Relationship Id="rId337" Type="http://schemas.openxmlformats.org/officeDocument/2006/relationships/hyperlink" Target="https://m.edsoo.ru/K9X4G3R7B" TargetMode="External"/><Relationship Id="rId502" Type="http://schemas.openxmlformats.org/officeDocument/2006/relationships/hyperlink" Target="https://m.edsoo.ru/R5R9E9T3L" TargetMode="External"/><Relationship Id="rId34" Type="http://schemas.openxmlformats.org/officeDocument/2006/relationships/hyperlink" Target="https://m.edsoo.ru/E9K7A1V9N" TargetMode="External"/><Relationship Id="rId76" Type="http://schemas.openxmlformats.org/officeDocument/2006/relationships/hyperlink" Target="https://m.edsoo.ru/bbf7c9a9" TargetMode="External"/><Relationship Id="rId141" Type="http://schemas.openxmlformats.org/officeDocument/2006/relationships/hyperlink" Target="https://m.edsoo.ru/I9H0H6M2A" TargetMode="External"/><Relationship Id="rId379" Type="http://schemas.openxmlformats.org/officeDocument/2006/relationships/hyperlink" Target="https://m.edsoo.ru/E3C9W6K8D" TargetMode="External"/><Relationship Id="rId7" Type="http://schemas.openxmlformats.org/officeDocument/2006/relationships/hyperlink" Target="https://m.edsoo.ru/7f413cd2" TargetMode="External"/><Relationship Id="rId183" Type="http://schemas.openxmlformats.org/officeDocument/2006/relationships/hyperlink" Target="https://m.edsoo.ru/K3M8S0C3E" TargetMode="External"/><Relationship Id="rId239" Type="http://schemas.openxmlformats.org/officeDocument/2006/relationships/hyperlink" Target="https://m.edsoo.ru/L0T1G9U0F" TargetMode="External"/><Relationship Id="rId390" Type="http://schemas.openxmlformats.org/officeDocument/2006/relationships/hyperlink" Target="https://m.edsoo.ru/L4M7G9B5R" TargetMode="External"/><Relationship Id="rId404" Type="http://schemas.openxmlformats.org/officeDocument/2006/relationships/hyperlink" Target="https://m.edsoo.ru/U6U7F9Z2V" TargetMode="External"/><Relationship Id="rId446" Type="http://schemas.openxmlformats.org/officeDocument/2006/relationships/hyperlink" Target="https://m.edsoo.ru/N0O6G4A4Q" TargetMode="External"/><Relationship Id="rId250" Type="http://schemas.openxmlformats.org/officeDocument/2006/relationships/hyperlink" Target="https://m.edsoo.ru/P7N9I2M7P" TargetMode="External"/><Relationship Id="rId292" Type="http://schemas.openxmlformats.org/officeDocument/2006/relationships/hyperlink" Target="https://m.edsoo.ru/V6B4I9U7O" TargetMode="External"/><Relationship Id="rId306" Type="http://schemas.openxmlformats.org/officeDocument/2006/relationships/hyperlink" Target="https://m.edsoo.ru/U9C9X3J1A" TargetMode="External"/><Relationship Id="rId488" Type="http://schemas.openxmlformats.org/officeDocument/2006/relationships/hyperlink" Target="https://m.edsoo.ru/P7R8Z7D5T" TargetMode="External"/><Relationship Id="rId45" Type="http://schemas.openxmlformats.org/officeDocument/2006/relationships/hyperlink" Target="https://m.edsoo.ru/Y6J9J9V6Z" TargetMode="External"/><Relationship Id="rId87" Type="http://schemas.openxmlformats.org/officeDocument/2006/relationships/hyperlink" Target="https://m.edsoo.ru/a189c35b" TargetMode="External"/><Relationship Id="rId110" Type="http://schemas.openxmlformats.org/officeDocument/2006/relationships/hyperlink" Target="https://m.edsoo.ru/47739d56" TargetMode="External"/><Relationship Id="rId348" Type="http://schemas.openxmlformats.org/officeDocument/2006/relationships/hyperlink" Target="https://m.edsoo.ru/Z3X5W0H7J" TargetMode="External"/><Relationship Id="rId513" Type="http://schemas.openxmlformats.org/officeDocument/2006/relationships/hyperlink" Target="https://m.edsoo.ru/N7X1E3N1U" TargetMode="External"/><Relationship Id="rId152" Type="http://schemas.openxmlformats.org/officeDocument/2006/relationships/hyperlink" Target="https://m.edsoo.ru/H1K1V8T0J" TargetMode="External"/><Relationship Id="rId194" Type="http://schemas.openxmlformats.org/officeDocument/2006/relationships/hyperlink" Target="https://m.edsoo.ru/Q5P7C8U1K" TargetMode="External"/><Relationship Id="rId208" Type="http://schemas.openxmlformats.org/officeDocument/2006/relationships/hyperlink" Target="https://m.edsoo.ru/K3M7Z3T3L" TargetMode="External"/><Relationship Id="rId415" Type="http://schemas.openxmlformats.org/officeDocument/2006/relationships/hyperlink" Target="https://m.edsoo.ru/F0G0R6E7P" TargetMode="External"/><Relationship Id="rId457" Type="http://schemas.openxmlformats.org/officeDocument/2006/relationships/hyperlink" Target="https://m.edsoo.ru/W7I2G8Z4F" TargetMode="External"/><Relationship Id="rId261" Type="http://schemas.openxmlformats.org/officeDocument/2006/relationships/hyperlink" Target="https://m.edsoo.ru/Q0J1T5Y9W" TargetMode="External"/><Relationship Id="rId499" Type="http://schemas.openxmlformats.org/officeDocument/2006/relationships/hyperlink" Target="https://m.edsoo.ru/A9O0P6Q0H" TargetMode="External"/><Relationship Id="rId14" Type="http://schemas.openxmlformats.org/officeDocument/2006/relationships/hyperlink" Target="https://m.edsoo.ru/7f413cd2" TargetMode="External"/><Relationship Id="rId56" Type="http://schemas.openxmlformats.org/officeDocument/2006/relationships/hyperlink" Target="https://m.edsoo.ru/E9W7N8T4C" TargetMode="External"/><Relationship Id="rId317" Type="http://schemas.openxmlformats.org/officeDocument/2006/relationships/hyperlink" Target="https://m.edsoo.ru/L8I8N5Q7R" TargetMode="External"/><Relationship Id="rId359" Type="http://schemas.openxmlformats.org/officeDocument/2006/relationships/hyperlink" Target="https://m.edsoo.ru/G5C4P6N5V" TargetMode="External"/><Relationship Id="rId524" Type="http://schemas.openxmlformats.org/officeDocument/2006/relationships/hyperlink" Target="https://m.edsoo.ru/M7I3U2T1H" TargetMode="External"/><Relationship Id="rId8" Type="http://schemas.openxmlformats.org/officeDocument/2006/relationships/hyperlink" Target="https://m.edsoo.ru/7f413cd2" TargetMode="External"/><Relationship Id="rId98" Type="http://schemas.openxmlformats.org/officeDocument/2006/relationships/hyperlink" Target="https://m.edsoo.ru/c97ffc6f" TargetMode="External"/><Relationship Id="rId121" Type="http://schemas.openxmlformats.org/officeDocument/2006/relationships/hyperlink" Target="https://m.edsoo.ru/58156b32" TargetMode="External"/><Relationship Id="rId142" Type="http://schemas.openxmlformats.org/officeDocument/2006/relationships/hyperlink" Target="https://m.edsoo.ru/N0K2E9U4F" TargetMode="External"/><Relationship Id="rId163" Type="http://schemas.openxmlformats.org/officeDocument/2006/relationships/hyperlink" Target="https://m.edsoo.ru/B1I8M9N2S" TargetMode="External"/><Relationship Id="rId184" Type="http://schemas.openxmlformats.org/officeDocument/2006/relationships/hyperlink" Target="https://m.edsoo.ru/J8V0F1J3A" TargetMode="External"/><Relationship Id="rId219" Type="http://schemas.openxmlformats.org/officeDocument/2006/relationships/hyperlink" Target="https://m.edsoo.ru/Z1O6M1F1D" TargetMode="External"/><Relationship Id="rId370" Type="http://schemas.openxmlformats.org/officeDocument/2006/relationships/hyperlink" Target="https://m.edsoo.ru/I3T0E0Q5Q" TargetMode="External"/><Relationship Id="rId391" Type="http://schemas.openxmlformats.org/officeDocument/2006/relationships/hyperlink" Target="https://m.edsoo.ru/Z9E2S8B7I" TargetMode="External"/><Relationship Id="rId405" Type="http://schemas.openxmlformats.org/officeDocument/2006/relationships/hyperlink" Target="https://m.edsoo.ru/B7Z7Z2O4P" TargetMode="External"/><Relationship Id="rId426" Type="http://schemas.openxmlformats.org/officeDocument/2006/relationships/hyperlink" Target="https://m.edsoo.ru/J6J5N1O5F" TargetMode="External"/><Relationship Id="rId447" Type="http://schemas.openxmlformats.org/officeDocument/2006/relationships/hyperlink" Target="https://m.edsoo.ru/H8G4Q6E6Q" TargetMode="External"/><Relationship Id="rId230" Type="http://schemas.openxmlformats.org/officeDocument/2006/relationships/hyperlink" Target="https://m.edsoo.ru/H3C9F7X8Z" TargetMode="External"/><Relationship Id="rId251" Type="http://schemas.openxmlformats.org/officeDocument/2006/relationships/hyperlink" Target="https://m.edsoo.ru/C3G9C1Q7I" TargetMode="External"/><Relationship Id="rId468" Type="http://schemas.openxmlformats.org/officeDocument/2006/relationships/hyperlink" Target="https://m.edsoo.ru/M7H9O0A5Y" TargetMode="External"/><Relationship Id="rId489" Type="http://schemas.openxmlformats.org/officeDocument/2006/relationships/hyperlink" Target="https://m.edsoo.ru/F1O0P3T7N" TargetMode="External"/><Relationship Id="rId25" Type="http://schemas.openxmlformats.org/officeDocument/2006/relationships/hyperlink" Target="https://m.edsoo.ru/A1A8I5X5O" TargetMode="External"/><Relationship Id="rId46" Type="http://schemas.openxmlformats.org/officeDocument/2006/relationships/hyperlink" Target="https://m.edsoo.ru/L3L7X0S9D" TargetMode="External"/><Relationship Id="rId67" Type="http://schemas.openxmlformats.org/officeDocument/2006/relationships/hyperlink" Target="https://m.edsoo.ru/3cc9b21c" TargetMode="External"/><Relationship Id="rId272" Type="http://schemas.openxmlformats.org/officeDocument/2006/relationships/hyperlink" Target="https://m.edsoo.ru/G8A2F6X6M" TargetMode="External"/><Relationship Id="rId293" Type="http://schemas.openxmlformats.org/officeDocument/2006/relationships/hyperlink" Target="https://m.edsoo.ru/F8L4Y2B9W" TargetMode="External"/><Relationship Id="rId307" Type="http://schemas.openxmlformats.org/officeDocument/2006/relationships/hyperlink" Target="https://m.edsoo.ru/Y1R3I5H1S" TargetMode="External"/><Relationship Id="rId328" Type="http://schemas.openxmlformats.org/officeDocument/2006/relationships/hyperlink" Target="https://m.edsoo.ru/X1J3N0C1D" TargetMode="External"/><Relationship Id="rId349" Type="http://schemas.openxmlformats.org/officeDocument/2006/relationships/hyperlink" Target="https://m.edsoo.ru/B3Z3A1Y9Z" TargetMode="External"/><Relationship Id="rId514" Type="http://schemas.openxmlformats.org/officeDocument/2006/relationships/hyperlink" Target="https://m.edsoo.ru/Z7N8M5R8Z" TargetMode="External"/><Relationship Id="rId88" Type="http://schemas.openxmlformats.org/officeDocument/2006/relationships/hyperlink" Target="https://m.edsoo.ru/8436e747" TargetMode="External"/><Relationship Id="rId111" Type="http://schemas.openxmlformats.org/officeDocument/2006/relationships/hyperlink" Target="https://m.edsoo.ru/f42f26bc" TargetMode="External"/><Relationship Id="rId132" Type="http://schemas.openxmlformats.org/officeDocument/2006/relationships/hyperlink" Target="https://m.edsoo.ru/H9B8N9N6B" TargetMode="External"/><Relationship Id="rId153" Type="http://schemas.openxmlformats.org/officeDocument/2006/relationships/hyperlink" Target="https://m.edsoo.ru/C8W7W6H1E" TargetMode="External"/><Relationship Id="rId174" Type="http://schemas.openxmlformats.org/officeDocument/2006/relationships/hyperlink" Target="https://m.edsoo.ru/P0E7I4W1L" TargetMode="External"/><Relationship Id="rId195" Type="http://schemas.openxmlformats.org/officeDocument/2006/relationships/hyperlink" Target="https://m.edsoo.ru/S3Y4A4Q1J" TargetMode="External"/><Relationship Id="rId209" Type="http://schemas.openxmlformats.org/officeDocument/2006/relationships/hyperlink" Target="https://m.edsoo.ru/S3C3V6P4F" TargetMode="External"/><Relationship Id="rId360" Type="http://schemas.openxmlformats.org/officeDocument/2006/relationships/hyperlink" Target="https://m.edsoo.ru/U4C2B6V7M" TargetMode="External"/><Relationship Id="rId381" Type="http://schemas.openxmlformats.org/officeDocument/2006/relationships/hyperlink" Target="https://m.edsoo.ru/M9K6U3O2I" TargetMode="External"/><Relationship Id="rId416" Type="http://schemas.openxmlformats.org/officeDocument/2006/relationships/hyperlink" Target="https://m.edsoo.ru/K5Z1S5T0F" TargetMode="External"/><Relationship Id="rId220" Type="http://schemas.openxmlformats.org/officeDocument/2006/relationships/hyperlink" Target="https://m.edsoo.ru/P1J5C9L1A" TargetMode="External"/><Relationship Id="rId241" Type="http://schemas.openxmlformats.org/officeDocument/2006/relationships/hyperlink" Target="https://m.edsoo.ru/Q1D7Q1J1Y" TargetMode="External"/><Relationship Id="rId437" Type="http://schemas.openxmlformats.org/officeDocument/2006/relationships/hyperlink" Target="https://m.edsoo.ru/Q4Q4I5L9Q" TargetMode="External"/><Relationship Id="rId458" Type="http://schemas.openxmlformats.org/officeDocument/2006/relationships/hyperlink" Target="https://m.edsoo.ru/T9Z6K9H3M" TargetMode="External"/><Relationship Id="rId479" Type="http://schemas.openxmlformats.org/officeDocument/2006/relationships/hyperlink" Target="https://m.edsoo.ru/N3C0T1R1C" TargetMode="External"/><Relationship Id="rId15" Type="http://schemas.openxmlformats.org/officeDocument/2006/relationships/hyperlink" Target="https://m.edsoo.ru/7f413cd2" TargetMode="External"/><Relationship Id="rId36" Type="http://schemas.openxmlformats.org/officeDocument/2006/relationships/hyperlink" Target="https://m.edsoo.ru/L6N1F3R4F" TargetMode="External"/><Relationship Id="rId57" Type="http://schemas.openxmlformats.org/officeDocument/2006/relationships/hyperlink" Target="https://m.edsoo.ru/U4P9G3G9W" TargetMode="External"/><Relationship Id="rId262" Type="http://schemas.openxmlformats.org/officeDocument/2006/relationships/hyperlink" Target="https://m.edsoo.ru/B9H3A9I7X" TargetMode="External"/><Relationship Id="rId283" Type="http://schemas.openxmlformats.org/officeDocument/2006/relationships/hyperlink" Target="https://m.edsoo.ru/A4Y1Y2D6U" TargetMode="External"/><Relationship Id="rId318" Type="http://schemas.openxmlformats.org/officeDocument/2006/relationships/hyperlink" Target="https://m.edsoo.ru/M1V1D5A8X" TargetMode="External"/><Relationship Id="rId339" Type="http://schemas.openxmlformats.org/officeDocument/2006/relationships/hyperlink" Target="https://m.edsoo.ru/C1R7J1U5Q" TargetMode="External"/><Relationship Id="rId490" Type="http://schemas.openxmlformats.org/officeDocument/2006/relationships/hyperlink" Target="https://m.edsoo.ru/O2R4Z8R8E" TargetMode="External"/><Relationship Id="rId504" Type="http://schemas.openxmlformats.org/officeDocument/2006/relationships/hyperlink" Target="https://m.edsoo.ru/Q5Z9J5M9D" TargetMode="External"/><Relationship Id="rId525" Type="http://schemas.openxmlformats.org/officeDocument/2006/relationships/hyperlink" Target="https://m.edsoo.ru/H0V4H2N2Q" TargetMode="External"/><Relationship Id="rId78" Type="http://schemas.openxmlformats.org/officeDocument/2006/relationships/hyperlink" Target="https://m.edsoo.ru/946d27ba" TargetMode="External"/><Relationship Id="rId99" Type="http://schemas.openxmlformats.org/officeDocument/2006/relationships/hyperlink" Target="https://m.edsoo.ru/8815a527" TargetMode="External"/><Relationship Id="rId101" Type="http://schemas.openxmlformats.org/officeDocument/2006/relationships/hyperlink" Target="https://m.edsoo.ru/b22288cb" TargetMode="External"/><Relationship Id="rId122" Type="http://schemas.openxmlformats.org/officeDocument/2006/relationships/hyperlink" Target="https://m.edsoo.ru/8faedbb2" TargetMode="External"/><Relationship Id="rId143" Type="http://schemas.openxmlformats.org/officeDocument/2006/relationships/hyperlink" Target="https://m.edsoo.ru/C9E9S8M4K" TargetMode="External"/><Relationship Id="rId164" Type="http://schemas.openxmlformats.org/officeDocument/2006/relationships/hyperlink" Target="https://m.edsoo.ru/S3U8U9M6C" TargetMode="External"/><Relationship Id="rId185" Type="http://schemas.openxmlformats.org/officeDocument/2006/relationships/hyperlink" Target="https://m.edsoo.ru/C8R6S3V9T" TargetMode="External"/><Relationship Id="rId350" Type="http://schemas.openxmlformats.org/officeDocument/2006/relationships/hyperlink" Target="https://m.edsoo.ru/A0K7C0E2D" TargetMode="External"/><Relationship Id="rId371" Type="http://schemas.openxmlformats.org/officeDocument/2006/relationships/hyperlink" Target="https://m.edsoo.ru/U0X4K9W3N" TargetMode="External"/><Relationship Id="rId406" Type="http://schemas.openxmlformats.org/officeDocument/2006/relationships/hyperlink" Target="https://m.edsoo.ru/Y0G5C2N7H" TargetMode="External"/><Relationship Id="rId9" Type="http://schemas.openxmlformats.org/officeDocument/2006/relationships/hyperlink" Target="https://m.edsoo.ru/7f413cd2" TargetMode="External"/><Relationship Id="rId210" Type="http://schemas.openxmlformats.org/officeDocument/2006/relationships/hyperlink" Target="https://m.edsoo.ru/T1X9O7P9B" TargetMode="External"/><Relationship Id="rId392" Type="http://schemas.openxmlformats.org/officeDocument/2006/relationships/hyperlink" Target="https://m.edsoo.ru/F5U3D9J9O" TargetMode="External"/><Relationship Id="rId427" Type="http://schemas.openxmlformats.org/officeDocument/2006/relationships/hyperlink" Target="https://m.edsoo.ru/D4F8T9L0L" TargetMode="External"/><Relationship Id="rId448" Type="http://schemas.openxmlformats.org/officeDocument/2006/relationships/hyperlink" Target="https://m.edsoo.ru/R8N1E9Q4R" TargetMode="External"/><Relationship Id="rId469" Type="http://schemas.openxmlformats.org/officeDocument/2006/relationships/hyperlink" Target="https://m.edsoo.ru/O0A0Q5D4E" TargetMode="External"/><Relationship Id="rId26" Type="http://schemas.openxmlformats.org/officeDocument/2006/relationships/hyperlink" Target="https://m.edsoo.ru/N4M2K3Y7A" TargetMode="External"/><Relationship Id="rId231" Type="http://schemas.openxmlformats.org/officeDocument/2006/relationships/hyperlink" Target="https://m.edsoo.ru/U5R6I3J3O" TargetMode="External"/><Relationship Id="rId252" Type="http://schemas.openxmlformats.org/officeDocument/2006/relationships/hyperlink" Target="https://m.edsoo.ru/M7W3F2H8V" TargetMode="External"/><Relationship Id="rId273" Type="http://schemas.openxmlformats.org/officeDocument/2006/relationships/hyperlink" Target="https://m.edsoo.ru/H3J4W3F2A" TargetMode="External"/><Relationship Id="rId294" Type="http://schemas.openxmlformats.org/officeDocument/2006/relationships/hyperlink" Target="https://m.edsoo.ru/X3U5Z7B3L" TargetMode="External"/><Relationship Id="rId308" Type="http://schemas.openxmlformats.org/officeDocument/2006/relationships/hyperlink" Target="https://m.edsoo.ru/B9S1D0P9N" TargetMode="External"/><Relationship Id="rId329" Type="http://schemas.openxmlformats.org/officeDocument/2006/relationships/hyperlink" Target="https://m.edsoo.ru/X5N0Y2E9D" TargetMode="External"/><Relationship Id="rId480" Type="http://schemas.openxmlformats.org/officeDocument/2006/relationships/hyperlink" Target="https://m.edsoo.ru/Z3O8S4O6R" TargetMode="External"/><Relationship Id="rId515" Type="http://schemas.openxmlformats.org/officeDocument/2006/relationships/hyperlink" Target="https://m.edsoo.ru/C3O2V3B9P" TargetMode="External"/><Relationship Id="rId47" Type="http://schemas.openxmlformats.org/officeDocument/2006/relationships/hyperlink" Target="https://m.edsoo.ru/Y9T1Q1X4N" TargetMode="External"/><Relationship Id="rId68" Type="http://schemas.openxmlformats.org/officeDocument/2006/relationships/hyperlink" Target="https://m.edsoo.ru/d86dbf47" TargetMode="External"/><Relationship Id="rId89" Type="http://schemas.openxmlformats.org/officeDocument/2006/relationships/hyperlink" Target="https://m.edsoo.ru/f7628d55" TargetMode="External"/><Relationship Id="rId112" Type="http://schemas.openxmlformats.org/officeDocument/2006/relationships/hyperlink" Target="https://m.edsoo.ru/6f74eee3" TargetMode="External"/><Relationship Id="rId133" Type="http://schemas.openxmlformats.org/officeDocument/2006/relationships/hyperlink" Target="https://m.edsoo.ru/M1Z2R3Z1Q" TargetMode="External"/><Relationship Id="rId154" Type="http://schemas.openxmlformats.org/officeDocument/2006/relationships/hyperlink" Target="https://m.edsoo.ru/U0G6X0H5U" TargetMode="External"/><Relationship Id="rId175" Type="http://schemas.openxmlformats.org/officeDocument/2006/relationships/hyperlink" Target="https://m.edsoo.ru/Y1T2M4J3B" TargetMode="External"/><Relationship Id="rId340" Type="http://schemas.openxmlformats.org/officeDocument/2006/relationships/hyperlink" Target="https://m.edsoo.ru/A1M7F0Q0A" TargetMode="External"/><Relationship Id="rId361" Type="http://schemas.openxmlformats.org/officeDocument/2006/relationships/hyperlink" Target="https://m.edsoo.ru/K4T7M5A0U" TargetMode="External"/><Relationship Id="rId196" Type="http://schemas.openxmlformats.org/officeDocument/2006/relationships/hyperlink" Target="https://m.edsoo.ru/I2E6N4Z5Y" TargetMode="External"/><Relationship Id="rId200" Type="http://schemas.openxmlformats.org/officeDocument/2006/relationships/hyperlink" Target="https://m.edsoo.ru/B2Y1Y5H7F" TargetMode="External"/><Relationship Id="rId382" Type="http://schemas.openxmlformats.org/officeDocument/2006/relationships/hyperlink" Target="https://m.edsoo.ru/Z9G4D0G6A" TargetMode="External"/><Relationship Id="rId417" Type="http://schemas.openxmlformats.org/officeDocument/2006/relationships/hyperlink" Target="https://m.edsoo.ru/H4Y3D9J6R" TargetMode="External"/><Relationship Id="rId438" Type="http://schemas.openxmlformats.org/officeDocument/2006/relationships/hyperlink" Target="https://m.edsoo.ru/E6O4I4H6G" TargetMode="External"/><Relationship Id="rId459" Type="http://schemas.openxmlformats.org/officeDocument/2006/relationships/hyperlink" Target="https://m.edsoo.ru/X4H4A6Z8G" TargetMode="External"/><Relationship Id="rId16" Type="http://schemas.openxmlformats.org/officeDocument/2006/relationships/hyperlink" Target="https://m.edsoo.ru/7f413cd2" TargetMode="External"/><Relationship Id="rId221" Type="http://schemas.openxmlformats.org/officeDocument/2006/relationships/hyperlink" Target="https://m.edsoo.ru/B8S2K8Y7H" TargetMode="External"/><Relationship Id="rId242" Type="http://schemas.openxmlformats.org/officeDocument/2006/relationships/hyperlink" Target="https://m.edsoo.ru/N9Y4K9U4K" TargetMode="External"/><Relationship Id="rId263" Type="http://schemas.openxmlformats.org/officeDocument/2006/relationships/hyperlink" Target="https://m.edsoo.ru/D9E8M1K2Q" TargetMode="External"/><Relationship Id="rId284" Type="http://schemas.openxmlformats.org/officeDocument/2006/relationships/hyperlink" Target="https://m.edsoo.ru/J6M6H6E2L" TargetMode="External"/><Relationship Id="rId319" Type="http://schemas.openxmlformats.org/officeDocument/2006/relationships/hyperlink" Target="https://m.edsoo.ru/S3J2O3O1K" TargetMode="External"/><Relationship Id="rId470" Type="http://schemas.openxmlformats.org/officeDocument/2006/relationships/hyperlink" Target="https://m.edsoo.ru/M6K6B3I1H" TargetMode="External"/><Relationship Id="rId491" Type="http://schemas.openxmlformats.org/officeDocument/2006/relationships/hyperlink" Target="https://m.edsoo.ru/S2I4P1U0Q" TargetMode="External"/><Relationship Id="rId505" Type="http://schemas.openxmlformats.org/officeDocument/2006/relationships/hyperlink" Target="https://m.edsoo.ru/Q5J7L8N3U" TargetMode="External"/><Relationship Id="rId526" Type="http://schemas.openxmlformats.org/officeDocument/2006/relationships/hyperlink" Target="https://m.edsoo.ru/M6R4V8F9U" TargetMode="External"/><Relationship Id="rId37" Type="http://schemas.openxmlformats.org/officeDocument/2006/relationships/hyperlink" Target="https://m.edsoo.ru/V1B0B6Q3R" TargetMode="External"/><Relationship Id="rId58" Type="http://schemas.openxmlformats.org/officeDocument/2006/relationships/hyperlink" Target="https://m.edsoo.ru/H4K8B8S1X" TargetMode="External"/><Relationship Id="rId79" Type="http://schemas.openxmlformats.org/officeDocument/2006/relationships/hyperlink" Target="https://m.edsoo.ru/d8ed3bbc" TargetMode="External"/><Relationship Id="rId102" Type="http://schemas.openxmlformats.org/officeDocument/2006/relationships/hyperlink" Target="https://m.edsoo.ru/8378a79a" TargetMode="External"/><Relationship Id="rId123" Type="http://schemas.openxmlformats.org/officeDocument/2006/relationships/hyperlink" Target="https://m.edsoo.ru/24c8fa95" TargetMode="External"/><Relationship Id="rId144" Type="http://schemas.openxmlformats.org/officeDocument/2006/relationships/hyperlink" Target="https://m.edsoo.ru/A5Z6R8U8Q" TargetMode="External"/><Relationship Id="rId330" Type="http://schemas.openxmlformats.org/officeDocument/2006/relationships/hyperlink" Target="https://m.edsoo.ru/R7E5Y2F8O" TargetMode="External"/><Relationship Id="rId90" Type="http://schemas.openxmlformats.org/officeDocument/2006/relationships/hyperlink" Target="https://m.edsoo.ru/4216aa8e" TargetMode="External"/><Relationship Id="rId165" Type="http://schemas.openxmlformats.org/officeDocument/2006/relationships/hyperlink" Target="https://m.edsoo.ru/O1V4K1H6A" TargetMode="External"/><Relationship Id="rId186" Type="http://schemas.openxmlformats.org/officeDocument/2006/relationships/hyperlink" Target="https://m.edsoo.ru/L2O9H8S2C" TargetMode="External"/><Relationship Id="rId351" Type="http://schemas.openxmlformats.org/officeDocument/2006/relationships/hyperlink" Target="https://m.edsoo.ru/Q7Y7G9Q7D" TargetMode="External"/><Relationship Id="rId372" Type="http://schemas.openxmlformats.org/officeDocument/2006/relationships/hyperlink" Target="https://m.edsoo.ru/O5F6U5Z9G" TargetMode="External"/><Relationship Id="rId393" Type="http://schemas.openxmlformats.org/officeDocument/2006/relationships/hyperlink" Target="https://m.edsoo.ru/W6O8N3Z4I" TargetMode="External"/><Relationship Id="rId407" Type="http://schemas.openxmlformats.org/officeDocument/2006/relationships/hyperlink" Target="https://m.edsoo.ru/X7U7Y5S3P" TargetMode="External"/><Relationship Id="rId428" Type="http://schemas.openxmlformats.org/officeDocument/2006/relationships/hyperlink" Target="https://m.edsoo.ru/O9J8E6T9A" TargetMode="External"/><Relationship Id="rId449" Type="http://schemas.openxmlformats.org/officeDocument/2006/relationships/hyperlink" Target="https://m.edsoo.ru/Z5O3Y5O5A" TargetMode="External"/><Relationship Id="rId211" Type="http://schemas.openxmlformats.org/officeDocument/2006/relationships/hyperlink" Target="https://m.edsoo.ru/C9N8I2O3H" TargetMode="External"/><Relationship Id="rId232" Type="http://schemas.openxmlformats.org/officeDocument/2006/relationships/hyperlink" Target="https://m.edsoo.ru/J0F3J0P1U" TargetMode="External"/><Relationship Id="rId253" Type="http://schemas.openxmlformats.org/officeDocument/2006/relationships/hyperlink" Target="https://m.edsoo.ru/B4T8S6E2J" TargetMode="External"/><Relationship Id="rId274" Type="http://schemas.openxmlformats.org/officeDocument/2006/relationships/hyperlink" Target="https://m.edsoo.ru/K2P6P3Z4W" TargetMode="External"/><Relationship Id="rId295" Type="http://schemas.openxmlformats.org/officeDocument/2006/relationships/hyperlink" Target="https://m.edsoo.ru/U9R2T7M2L" TargetMode="External"/><Relationship Id="rId309" Type="http://schemas.openxmlformats.org/officeDocument/2006/relationships/hyperlink" Target="https://m.edsoo.ru/Q5D4Y7K2S" TargetMode="External"/><Relationship Id="rId460" Type="http://schemas.openxmlformats.org/officeDocument/2006/relationships/hyperlink" Target="https://m.edsoo.ru/Z4N9L8P2F" TargetMode="External"/><Relationship Id="rId481" Type="http://schemas.openxmlformats.org/officeDocument/2006/relationships/hyperlink" Target="https://m.edsoo.ru/H4K6J5R6W" TargetMode="External"/><Relationship Id="rId516" Type="http://schemas.openxmlformats.org/officeDocument/2006/relationships/hyperlink" Target="https://m.edsoo.ru/V1G0B6V4T" TargetMode="External"/><Relationship Id="rId27" Type="http://schemas.openxmlformats.org/officeDocument/2006/relationships/hyperlink" Target="https://m.edsoo.ru/P8X2S5Y3F" TargetMode="External"/><Relationship Id="rId48" Type="http://schemas.openxmlformats.org/officeDocument/2006/relationships/hyperlink" Target="https://m.edsoo.ru/S5Q8R0O3H" TargetMode="External"/><Relationship Id="rId69" Type="http://schemas.openxmlformats.org/officeDocument/2006/relationships/hyperlink" Target="https://m.edsoo.ru/52191818" TargetMode="External"/><Relationship Id="rId113" Type="http://schemas.openxmlformats.org/officeDocument/2006/relationships/hyperlink" Target="https://m.edsoo.ru/ef54fa26" TargetMode="External"/><Relationship Id="rId134" Type="http://schemas.openxmlformats.org/officeDocument/2006/relationships/hyperlink" Target="https://m.edsoo.ru/F1N0C0P5W" TargetMode="External"/><Relationship Id="rId320" Type="http://schemas.openxmlformats.org/officeDocument/2006/relationships/hyperlink" Target="https://m.edsoo.ru/Z0V4U2D7Z" TargetMode="External"/><Relationship Id="rId80" Type="http://schemas.openxmlformats.org/officeDocument/2006/relationships/hyperlink" Target="https://m.edsoo.ru/3b8ce82c" TargetMode="External"/><Relationship Id="rId155" Type="http://schemas.openxmlformats.org/officeDocument/2006/relationships/hyperlink" Target="https://m.edsoo.ru/M5X9R8X0E" TargetMode="External"/><Relationship Id="rId176" Type="http://schemas.openxmlformats.org/officeDocument/2006/relationships/hyperlink" Target="https://m.edsoo.ru/D3A0L8X0B" TargetMode="External"/><Relationship Id="rId197" Type="http://schemas.openxmlformats.org/officeDocument/2006/relationships/hyperlink" Target="https://m.edsoo.ru/A7L4R5Z4Q" TargetMode="External"/><Relationship Id="rId341" Type="http://schemas.openxmlformats.org/officeDocument/2006/relationships/hyperlink" Target="https://m.edsoo.ru/I6C6V5Y3R" TargetMode="External"/><Relationship Id="rId362" Type="http://schemas.openxmlformats.org/officeDocument/2006/relationships/hyperlink" Target="https://m.edsoo.ru/Z2R5O0K9L" TargetMode="External"/><Relationship Id="rId383" Type="http://schemas.openxmlformats.org/officeDocument/2006/relationships/hyperlink" Target="https://m.edsoo.ru/L6E4J8I3X" TargetMode="External"/><Relationship Id="rId418" Type="http://schemas.openxmlformats.org/officeDocument/2006/relationships/hyperlink" Target="https://m.edsoo.ru/X0J4X6H3Q" TargetMode="External"/><Relationship Id="rId439" Type="http://schemas.openxmlformats.org/officeDocument/2006/relationships/hyperlink" Target="https://m.edsoo.ru/O8R8I6M0T" TargetMode="External"/><Relationship Id="rId201" Type="http://schemas.openxmlformats.org/officeDocument/2006/relationships/hyperlink" Target="https://m.edsoo.ru/C6U4M5Q0A" TargetMode="External"/><Relationship Id="rId222" Type="http://schemas.openxmlformats.org/officeDocument/2006/relationships/hyperlink" Target="https://m.edsoo.ru/A1R4T4Z3Z" TargetMode="External"/><Relationship Id="rId243" Type="http://schemas.openxmlformats.org/officeDocument/2006/relationships/hyperlink" Target="https://m.edsoo.ru/J7E4L8I2C" TargetMode="External"/><Relationship Id="rId264" Type="http://schemas.openxmlformats.org/officeDocument/2006/relationships/hyperlink" Target="https://m.edsoo.ru/D7X3K9Z5F" TargetMode="External"/><Relationship Id="rId285" Type="http://schemas.openxmlformats.org/officeDocument/2006/relationships/hyperlink" Target="https://m.edsoo.ru/J1E7T9Z5B" TargetMode="External"/><Relationship Id="rId450" Type="http://schemas.openxmlformats.org/officeDocument/2006/relationships/hyperlink" Target="https://m.edsoo.ru/X6D2I4I3B" TargetMode="External"/><Relationship Id="rId471" Type="http://schemas.openxmlformats.org/officeDocument/2006/relationships/hyperlink" Target="https://m.edsoo.ru/K9M0I6B0W" TargetMode="External"/><Relationship Id="rId506" Type="http://schemas.openxmlformats.org/officeDocument/2006/relationships/hyperlink" Target="https://m.edsoo.ru/B1O0L8L2M" TargetMode="External"/><Relationship Id="rId17" Type="http://schemas.openxmlformats.org/officeDocument/2006/relationships/hyperlink" Target="https://m.edsoo.ru/7f413cd2" TargetMode="External"/><Relationship Id="rId38" Type="http://schemas.openxmlformats.org/officeDocument/2006/relationships/hyperlink" Target="https://m.edsoo.ru/S2Q2T8C9J" TargetMode="External"/><Relationship Id="rId59" Type="http://schemas.openxmlformats.org/officeDocument/2006/relationships/hyperlink" Target="https://m.edsoo.ru/R3O3W2X2Q" TargetMode="External"/><Relationship Id="rId103" Type="http://schemas.openxmlformats.org/officeDocument/2006/relationships/hyperlink" Target="https://m.edsoo.ru/1be969c6" TargetMode="External"/><Relationship Id="rId124" Type="http://schemas.openxmlformats.org/officeDocument/2006/relationships/hyperlink" Target="https://m.edsoo.ru/4c5ccb69" TargetMode="External"/><Relationship Id="rId310" Type="http://schemas.openxmlformats.org/officeDocument/2006/relationships/hyperlink" Target="https://m.edsoo.ru/U0C0I6M4M" TargetMode="External"/><Relationship Id="rId492" Type="http://schemas.openxmlformats.org/officeDocument/2006/relationships/hyperlink" Target="https://m.edsoo.ru/Z4I6I4Z9S" TargetMode="External"/><Relationship Id="rId527" Type="http://schemas.openxmlformats.org/officeDocument/2006/relationships/fontTable" Target="fontTable.xml"/><Relationship Id="rId70" Type="http://schemas.openxmlformats.org/officeDocument/2006/relationships/hyperlink" Target="https://m.edsoo.ru/1332c586" TargetMode="External"/><Relationship Id="rId91" Type="http://schemas.openxmlformats.org/officeDocument/2006/relationships/hyperlink" Target="https://m.edsoo.ru/82f977c7" TargetMode="External"/><Relationship Id="rId145" Type="http://schemas.openxmlformats.org/officeDocument/2006/relationships/hyperlink" Target="https://m.edsoo.ru/K8C8R9I4E" TargetMode="External"/><Relationship Id="rId166" Type="http://schemas.openxmlformats.org/officeDocument/2006/relationships/hyperlink" Target="https://m.edsoo.ru/Q2N3H2W6K" TargetMode="External"/><Relationship Id="rId187" Type="http://schemas.openxmlformats.org/officeDocument/2006/relationships/hyperlink" Target="https://m.edsoo.ru/S2N1Z2J6M" TargetMode="External"/><Relationship Id="rId331" Type="http://schemas.openxmlformats.org/officeDocument/2006/relationships/hyperlink" Target="https://m.edsoo.ru/K0O9V9F9O" TargetMode="External"/><Relationship Id="rId352" Type="http://schemas.openxmlformats.org/officeDocument/2006/relationships/hyperlink" Target="https://m.edsoo.ru/W0U9I3P7N" TargetMode="External"/><Relationship Id="rId373" Type="http://schemas.openxmlformats.org/officeDocument/2006/relationships/hyperlink" Target="https://m.edsoo.ru/L4O5Q9W0M" TargetMode="External"/><Relationship Id="rId394" Type="http://schemas.openxmlformats.org/officeDocument/2006/relationships/hyperlink" Target="https://m.edsoo.ru/O2H8F2P4S" TargetMode="External"/><Relationship Id="rId408" Type="http://schemas.openxmlformats.org/officeDocument/2006/relationships/hyperlink" Target="https://m.edsoo.ru/A8V9T9H4Q" TargetMode="External"/><Relationship Id="rId429" Type="http://schemas.openxmlformats.org/officeDocument/2006/relationships/hyperlink" Target="https://m.edsoo.ru/R5A9C3Q0J" TargetMode="External"/><Relationship Id="rId1" Type="http://schemas.openxmlformats.org/officeDocument/2006/relationships/numbering" Target="numbering.xml"/><Relationship Id="rId212" Type="http://schemas.openxmlformats.org/officeDocument/2006/relationships/hyperlink" Target="https://m.edsoo.ru/C8T5C4B2A" TargetMode="External"/><Relationship Id="rId233" Type="http://schemas.openxmlformats.org/officeDocument/2006/relationships/hyperlink" Target="https://m.edsoo.ru/L9W6T5H9W" TargetMode="External"/><Relationship Id="rId254" Type="http://schemas.openxmlformats.org/officeDocument/2006/relationships/hyperlink" Target="https://m.edsoo.ru/Z3B6K6M4J" TargetMode="External"/><Relationship Id="rId440" Type="http://schemas.openxmlformats.org/officeDocument/2006/relationships/hyperlink" Target="https://m.edsoo.ru/S0E7K4K7J" TargetMode="External"/><Relationship Id="rId28" Type="http://schemas.openxmlformats.org/officeDocument/2006/relationships/hyperlink" Target="https://m.edsoo.ru/X5G5X7H1Z" TargetMode="External"/><Relationship Id="rId49" Type="http://schemas.openxmlformats.org/officeDocument/2006/relationships/hyperlink" Target="https://m.edsoo.ru/S1P0J1T4V" TargetMode="External"/><Relationship Id="rId114" Type="http://schemas.openxmlformats.org/officeDocument/2006/relationships/hyperlink" Target="https://m.edsoo.ru/42968779" TargetMode="External"/><Relationship Id="rId275" Type="http://schemas.openxmlformats.org/officeDocument/2006/relationships/hyperlink" Target="https://m.edsoo.ru/P0Q8E0X0J" TargetMode="External"/><Relationship Id="rId296" Type="http://schemas.openxmlformats.org/officeDocument/2006/relationships/hyperlink" Target="https://m.edsoo.ru/K1M8A3M4L" TargetMode="External"/><Relationship Id="rId300" Type="http://schemas.openxmlformats.org/officeDocument/2006/relationships/hyperlink" Target="https://m.edsoo.ru/U5Q1A3N7C" TargetMode="External"/><Relationship Id="rId461" Type="http://schemas.openxmlformats.org/officeDocument/2006/relationships/hyperlink" Target="https://m.edsoo.ru/G6O5D5A7T" TargetMode="External"/><Relationship Id="rId482" Type="http://schemas.openxmlformats.org/officeDocument/2006/relationships/hyperlink" Target="https://m.edsoo.ru/L5C1P0B8X" TargetMode="External"/><Relationship Id="rId517" Type="http://schemas.openxmlformats.org/officeDocument/2006/relationships/hyperlink" Target="https://m.edsoo.ru/O5L9F0X7H" TargetMode="External"/><Relationship Id="rId60" Type="http://schemas.openxmlformats.org/officeDocument/2006/relationships/hyperlink" Target="https://m.edsoo.ru/C2J4I2P0D" TargetMode="External"/><Relationship Id="rId81" Type="http://schemas.openxmlformats.org/officeDocument/2006/relationships/hyperlink" Target="https://m.edsoo.ru/c498b6ee" TargetMode="External"/><Relationship Id="rId135" Type="http://schemas.openxmlformats.org/officeDocument/2006/relationships/hyperlink" Target="https://m.edsoo.ru/D5S8S2L6B" TargetMode="External"/><Relationship Id="rId156" Type="http://schemas.openxmlformats.org/officeDocument/2006/relationships/hyperlink" Target="https://m.edsoo.ru/C7O1J0V3O" TargetMode="External"/><Relationship Id="rId177" Type="http://schemas.openxmlformats.org/officeDocument/2006/relationships/hyperlink" Target="https://m.edsoo.ru/X6O4J5W0B" TargetMode="External"/><Relationship Id="rId198" Type="http://schemas.openxmlformats.org/officeDocument/2006/relationships/hyperlink" Target="https://m.edsoo.ru/U4Y1U2W4K" TargetMode="External"/><Relationship Id="rId321" Type="http://schemas.openxmlformats.org/officeDocument/2006/relationships/hyperlink" Target="https://m.edsoo.ru/V8U8I8M7I" TargetMode="External"/><Relationship Id="rId342" Type="http://schemas.openxmlformats.org/officeDocument/2006/relationships/hyperlink" Target="https://m.edsoo.ru/M1E9P6W4U" TargetMode="External"/><Relationship Id="rId363" Type="http://schemas.openxmlformats.org/officeDocument/2006/relationships/hyperlink" Target="https://m.edsoo.ru/Q5L6C6W0N" TargetMode="External"/><Relationship Id="rId384" Type="http://schemas.openxmlformats.org/officeDocument/2006/relationships/hyperlink" Target="https://m.edsoo.ru/Y6L1R6Q2O" TargetMode="External"/><Relationship Id="rId419" Type="http://schemas.openxmlformats.org/officeDocument/2006/relationships/hyperlink" Target="https://m.edsoo.ru/X0V1O2G2U" TargetMode="External"/><Relationship Id="rId202" Type="http://schemas.openxmlformats.org/officeDocument/2006/relationships/hyperlink" Target="https://m.edsoo.ru/I7M2Y2L1T" TargetMode="External"/><Relationship Id="rId223" Type="http://schemas.openxmlformats.org/officeDocument/2006/relationships/hyperlink" Target="https://m.edsoo.ru/Q4J8V7G2U" TargetMode="External"/><Relationship Id="rId244" Type="http://schemas.openxmlformats.org/officeDocument/2006/relationships/hyperlink" Target="https://m.edsoo.ru/S9M1B0D2D" TargetMode="External"/><Relationship Id="rId430" Type="http://schemas.openxmlformats.org/officeDocument/2006/relationships/hyperlink" Target="https://m.edsoo.ru/J8D7S8A6B" TargetMode="External"/><Relationship Id="rId18" Type="http://schemas.openxmlformats.org/officeDocument/2006/relationships/hyperlink" Target="https://m.edsoo.ru/X7L4C0Z3O" TargetMode="External"/><Relationship Id="rId39" Type="http://schemas.openxmlformats.org/officeDocument/2006/relationships/hyperlink" Target="https://m.edsoo.ru/T8R1K3R2Z" TargetMode="External"/><Relationship Id="rId265" Type="http://schemas.openxmlformats.org/officeDocument/2006/relationships/hyperlink" Target="https://m.edsoo.ru/S6U9S5A4O" TargetMode="External"/><Relationship Id="rId286" Type="http://schemas.openxmlformats.org/officeDocument/2006/relationships/hyperlink" Target="https://m.edsoo.ru/H8X1I4J3M" TargetMode="External"/><Relationship Id="rId451" Type="http://schemas.openxmlformats.org/officeDocument/2006/relationships/hyperlink" Target="https://m.edsoo.ru/B0S1C6Q6E" TargetMode="External"/><Relationship Id="rId472" Type="http://schemas.openxmlformats.org/officeDocument/2006/relationships/hyperlink" Target="https://m.edsoo.ru/Q0X7Y9M3J" TargetMode="External"/><Relationship Id="rId493" Type="http://schemas.openxmlformats.org/officeDocument/2006/relationships/hyperlink" Target="https://m.edsoo.ru/F5G4U3P1O" TargetMode="External"/><Relationship Id="rId507" Type="http://schemas.openxmlformats.org/officeDocument/2006/relationships/hyperlink" Target="https://m.edsoo.ru/P1H0G5G1F" TargetMode="External"/><Relationship Id="rId528" Type="http://schemas.openxmlformats.org/officeDocument/2006/relationships/theme" Target="theme/theme1.xml"/><Relationship Id="rId50" Type="http://schemas.openxmlformats.org/officeDocument/2006/relationships/hyperlink" Target="https://m.edsoo.ru/B5A5S0I6S" TargetMode="External"/><Relationship Id="rId104" Type="http://schemas.openxmlformats.org/officeDocument/2006/relationships/hyperlink" Target="https://m.edsoo.ru/86176768" TargetMode="External"/><Relationship Id="rId125" Type="http://schemas.openxmlformats.org/officeDocument/2006/relationships/hyperlink" Target="https://m.edsoo.ru/b2c5fe11" TargetMode="External"/><Relationship Id="rId146" Type="http://schemas.openxmlformats.org/officeDocument/2006/relationships/hyperlink" Target="https://m.edsoo.ru/U5P7X7S4O" TargetMode="External"/><Relationship Id="rId167" Type="http://schemas.openxmlformats.org/officeDocument/2006/relationships/hyperlink" Target="https://m.edsoo.ru/P7M5G8M9K" TargetMode="External"/><Relationship Id="rId188" Type="http://schemas.openxmlformats.org/officeDocument/2006/relationships/hyperlink" Target="https://m.edsoo.ru/E3S2J9P4R" TargetMode="External"/><Relationship Id="rId311" Type="http://schemas.openxmlformats.org/officeDocument/2006/relationships/hyperlink" Target="https://m.edsoo.ru/P1I6Q6C7C" TargetMode="External"/><Relationship Id="rId332" Type="http://schemas.openxmlformats.org/officeDocument/2006/relationships/hyperlink" Target="https://m.edsoo.ru/G8H3Z6T5V" TargetMode="External"/><Relationship Id="rId353" Type="http://schemas.openxmlformats.org/officeDocument/2006/relationships/hyperlink" Target="https://m.edsoo.ru/V9X6U2G1O" TargetMode="External"/><Relationship Id="rId374" Type="http://schemas.openxmlformats.org/officeDocument/2006/relationships/hyperlink" Target="https://m.edsoo.ru/N0X1C7C7I" TargetMode="External"/><Relationship Id="rId395" Type="http://schemas.openxmlformats.org/officeDocument/2006/relationships/hyperlink" Target="https://m.edsoo.ru/M6P9S4I5R" TargetMode="External"/><Relationship Id="rId409" Type="http://schemas.openxmlformats.org/officeDocument/2006/relationships/hyperlink" Target="https://m.edsoo.ru/T9W2N4W1Q" TargetMode="External"/><Relationship Id="rId71" Type="http://schemas.openxmlformats.org/officeDocument/2006/relationships/hyperlink" Target="https://m.edsoo.ru/e214774c" TargetMode="External"/><Relationship Id="rId92" Type="http://schemas.openxmlformats.org/officeDocument/2006/relationships/hyperlink" Target="https://m.edsoo.ru/7fea6a18" TargetMode="External"/><Relationship Id="rId213" Type="http://schemas.openxmlformats.org/officeDocument/2006/relationships/hyperlink" Target="https://m.edsoo.ru/N9S0W7J4S" TargetMode="External"/><Relationship Id="rId234" Type="http://schemas.openxmlformats.org/officeDocument/2006/relationships/hyperlink" Target="https://m.edsoo.ru/M0R3M3G7Y" TargetMode="External"/><Relationship Id="rId420" Type="http://schemas.openxmlformats.org/officeDocument/2006/relationships/hyperlink" Target="https://m.edsoo.ru/X5L1Q0L1O" TargetMode="External"/><Relationship Id="rId2" Type="http://schemas.openxmlformats.org/officeDocument/2006/relationships/styles" Target="styles.xml"/><Relationship Id="rId29" Type="http://schemas.openxmlformats.org/officeDocument/2006/relationships/hyperlink" Target="https://m.edsoo.ru/V2M5D8M4W" TargetMode="External"/><Relationship Id="rId255" Type="http://schemas.openxmlformats.org/officeDocument/2006/relationships/hyperlink" Target="https://m.edsoo.ru/P7B9F0S4R" TargetMode="External"/><Relationship Id="rId276" Type="http://schemas.openxmlformats.org/officeDocument/2006/relationships/hyperlink" Target="https://m.edsoo.ru/E9V3C2Z8U" TargetMode="External"/><Relationship Id="rId297" Type="http://schemas.openxmlformats.org/officeDocument/2006/relationships/hyperlink" Target="https://m.edsoo.ru/W7U7R6T9G" TargetMode="External"/><Relationship Id="rId441" Type="http://schemas.openxmlformats.org/officeDocument/2006/relationships/hyperlink" Target="https://m.edsoo.ru/W1R1V7H5N" TargetMode="External"/><Relationship Id="rId462" Type="http://schemas.openxmlformats.org/officeDocument/2006/relationships/hyperlink" Target="https://m.edsoo.ru/V6A6C8Z9A" TargetMode="External"/><Relationship Id="rId483" Type="http://schemas.openxmlformats.org/officeDocument/2006/relationships/hyperlink" Target="https://m.edsoo.ru/I7D5W8H1D" TargetMode="External"/><Relationship Id="rId518" Type="http://schemas.openxmlformats.org/officeDocument/2006/relationships/hyperlink" Target="https://m.edsoo.ru/K4E5T7T0R" TargetMode="External"/><Relationship Id="rId40" Type="http://schemas.openxmlformats.org/officeDocument/2006/relationships/hyperlink" Target="https://m.edsoo.ru/T6Z8S2G0O" TargetMode="External"/><Relationship Id="rId115" Type="http://schemas.openxmlformats.org/officeDocument/2006/relationships/hyperlink" Target="https://m.edsoo.ru/cd89a8b7" TargetMode="External"/><Relationship Id="rId136" Type="http://schemas.openxmlformats.org/officeDocument/2006/relationships/hyperlink" Target="https://m.edsoo.ru/R7A5M3A1J" TargetMode="External"/><Relationship Id="rId157" Type="http://schemas.openxmlformats.org/officeDocument/2006/relationships/hyperlink" Target="https://m.edsoo.ru/Q8S4E9U4H" TargetMode="External"/><Relationship Id="rId178" Type="http://schemas.openxmlformats.org/officeDocument/2006/relationships/hyperlink" Target="https://m.edsoo.ru/P1G5W9Y8T" TargetMode="External"/><Relationship Id="rId301" Type="http://schemas.openxmlformats.org/officeDocument/2006/relationships/hyperlink" Target="https://m.edsoo.ru/X0Q0O0R1P" TargetMode="External"/><Relationship Id="rId322" Type="http://schemas.openxmlformats.org/officeDocument/2006/relationships/hyperlink" Target="https://m.edsoo.ru/Y5V9E0C2F" TargetMode="External"/><Relationship Id="rId343" Type="http://schemas.openxmlformats.org/officeDocument/2006/relationships/hyperlink" Target="https://m.edsoo.ru/G3R9Z3H6V" TargetMode="External"/><Relationship Id="rId364" Type="http://schemas.openxmlformats.org/officeDocument/2006/relationships/hyperlink" Target="https://m.edsoo.ru/V3M8V8Z7H" TargetMode="External"/><Relationship Id="rId61" Type="http://schemas.openxmlformats.org/officeDocument/2006/relationships/hyperlink" Target="https://m.edsoo.ru/Z9X1O9E6V" TargetMode="External"/><Relationship Id="rId82" Type="http://schemas.openxmlformats.org/officeDocument/2006/relationships/hyperlink" Target="https://m.edsoo.ru/feff16ef" TargetMode="External"/><Relationship Id="rId199" Type="http://schemas.openxmlformats.org/officeDocument/2006/relationships/hyperlink" Target="https://m.edsoo.ru/H9G0J3O9O" TargetMode="External"/><Relationship Id="rId203" Type="http://schemas.openxmlformats.org/officeDocument/2006/relationships/hyperlink" Target="https://m.edsoo.ru/V6M1C7F7L" TargetMode="External"/><Relationship Id="rId385" Type="http://schemas.openxmlformats.org/officeDocument/2006/relationships/hyperlink" Target="https://m.edsoo.ru/A3Z1S6R8P" TargetMode="External"/><Relationship Id="rId19" Type="http://schemas.openxmlformats.org/officeDocument/2006/relationships/hyperlink" Target="https://m.edsoo.ru/L1T0D5X5F" TargetMode="External"/><Relationship Id="rId224" Type="http://schemas.openxmlformats.org/officeDocument/2006/relationships/hyperlink" Target="https://m.edsoo.ru/F8W9U9H8L" TargetMode="External"/><Relationship Id="rId245" Type="http://schemas.openxmlformats.org/officeDocument/2006/relationships/hyperlink" Target="https://m.edsoo.ru/J7N1J3U6E" TargetMode="External"/><Relationship Id="rId266" Type="http://schemas.openxmlformats.org/officeDocument/2006/relationships/hyperlink" Target="https://m.edsoo.ru/G7M5T7C2C" TargetMode="External"/><Relationship Id="rId287" Type="http://schemas.openxmlformats.org/officeDocument/2006/relationships/hyperlink" Target="https://m.edsoo.ru/D3B9U1R9Q" TargetMode="External"/><Relationship Id="rId410" Type="http://schemas.openxmlformats.org/officeDocument/2006/relationships/hyperlink" Target="https://m.edsoo.ru/T5X7X7O4K" TargetMode="External"/><Relationship Id="rId431" Type="http://schemas.openxmlformats.org/officeDocument/2006/relationships/hyperlink" Target="https://m.edsoo.ru/X8Y4P5V7U" TargetMode="External"/><Relationship Id="rId452" Type="http://schemas.openxmlformats.org/officeDocument/2006/relationships/hyperlink" Target="https://m.edsoo.ru/N5O0H7I6H" TargetMode="External"/><Relationship Id="rId473" Type="http://schemas.openxmlformats.org/officeDocument/2006/relationships/hyperlink" Target="https://m.edsoo.ru/V4Z5V2Q1K" TargetMode="External"/><Relationship Id="rId494" Type="http://schemas.openxmlformats.org/officeDocument/2006/relationships/hyperlink" Target="https://m.edsoo.ru/O0V7R9Z7J" TargetMode="External"/><Relationship Id="rId508" Type="http://schemas.openxmlformats.org/officeDocument/2006/relationships/hyperlink" Target="https://m.edsoo.ru/U2P7E2E7N" TargetMode="External"/><Relationship Id="rId30" Type="http://schemas.openxmlformats.org/officeDocument/2006/relationships/hyperlink" Target="https://m.edsoo.ru/D6C3Z0P4R" TargetMode="External"/><Relationship Id="rId105" Type="http://schemas.openxmlformats.org/officeDocument/2006/relationships/hyperlink" Target="https://m.edsoo.ru/83ab6465" TargetMode="External"/><Relationship Id="rId126" Type="http://schemas.openxmlformats.org/officeDocument/2006/relationships/hyperlink" Target="https://m.edsoo.ru/adfccfdb" TargetMode="External"/><Relationship Id="rId147" Type="http://schemas.openxmlformats.org/officeDocument/2006/relationships/hyperlink" Target="https://m.edsoo.ru/W8H0Y0X4J" TargetMode="External"/><Relationship Id="rId168" Type="http://schemas.openxmlformats.org/officeDocument/2006/relationships/hyperlink" Target="https://m.edsoo.ru/B7D1U1C3J" TargetMode="External"/><Relationship Id="rId312" Type="http://schemas.openxmlformats.org/officeDocument/2006/relationships/hyperlink" Target="https://m.edsoo.ru/R9H7K1B3U" TargetMode="External"/><Relationship Id="rId333" Type="http://schemas.openxmlformats.org/officeDocument/2006/relationships/hyperlink" Target="https://m.edsoo.ru/H0S9U4T6F" TargetMode="External"/><Relationship Id="rId354" Type="http://schemas.openxmlformats.org/officeDocument/2006/relationships/hyperlink" Target="https://m.edsoo.ru/A1Q1J3U0E" TargetMode="External"/><Relationship Id="rId51" Type="http://schemas.openxmlformats.org/officeDocument/2006/relationships/hyperlink" Target="https://m.edsoo.ru/G1O2B8N9B" TargetMode="External"/><Relationship Id="rId72" Type="http://schemas.openxmlformats.org/officeDocument/2006/relationships/hyperlink" Target="https://m.edsoo.ru/fb24e11b" TargetMode="External"/><Relationship Id="rId93" Type="http://schemas.openxmlformats.org/officeDocument/2006/relationships/hyperlink" Target="https://m.edsoo.ru/3d4c738e" TargetMode="External"/><Relationship Id="rId189" Type="http://schemas.openxmlformats.org/officeDocument/2006/relationships/hyperlink" Target="https://m.edsoo.ru/G3U4Q1V4X" TargetMode="External"/><Relationship Id="rId375" Type="http://schemas.openxmlformats.org/officeDocument/2006/relationships/hyperlink" Target="https://m.edsoo.ru/A1I8R2M5F" TargetMode="External"/><Relationship Id="rId396" Type="http://schemas.openxmlformats.org/officeDocument/2006/relationships/hyperlink" Target="https://m.edsoo.ru/M5U8U1L6C" TargetMode="External"/><Relationship Id="rId3" Type="http://schemas.openxmlformats.org/officeDocument/2006/relationships/settings" Target="settings.xml"/><Relationship Id="rId214" Type="http://schemas.openxmlformats.org/officeDocument/2006/relationships/hyperlink" Target="https://m.edsoo.ru/B9I2R8Z8S" TargetMode="External"/><Relationship Id="rId235" Type="http://schemas.openxmlformats.org/officeDocument/2006/relationships/hyperlink" Target="https://m.edsoo.ru/Q1T9N1X7O" TargetMode="External"/><Relationship Id="rId256" Type="http://schemas.openxmlformats.org/officeDocument/2006/relationships/hyperlink" Target="https://m.edsoo.ru/C7S8Y5C1A" TargetMode="External"/><Relationship Id="rId277" Type="http://schemas.openxmlformats.org/officeDocument/2006/relationships/hyperlink" Target="https://m.edsoo.ru/J0K4Q7D1S" TargetMode="External"/><Relationship Id="rId298" Type="http://schemas.openxmlformats.org/officeDocument/2006/relationships/hyperlink" Target="https://m.edsoo.ru/A9C3K9A0U" TargetMode="External"/><Relationship Id="rId400" Type="http://schemas.openxmlformats.org/officeDocument/2006/relationships/hyperlink" Target="https://m.edsoo.ru/V0X7R4R1F" TargetMode="External"/><Relationship Id="rId421" Type="http://schemas.openxmlformats.org/officeDocument/2006/relationships/hyperlink" Target="https://m.edsoo.ru/E4O9E3A6B" TargetMode="External"/><Relationship Id="rId442" Type="http://schemas.openxmlformats.org/officeDocument/2006/relationships/hyperlink" Target="https://m.edsoo.ru/A7S8P2D4L" TargetMode="External"/><Relationship Id="rId463" Type="http://schemas.openxmlformats.org/officeDocument/2006/relationships/hyperlink" Target="https://m.edsoo.ru/L2G9S7E8J" TargetMode="External"/><Relationship Id="rId484" Type="http://schemas.openxmlformats.org/officeDocument/2006/relationships/hyperlink" Target="https://m.edsoo.ru/E3C9P9L2I" TargetMode="External"/><Relationship Id="rId519" Type="http://schemas.openxmlformats.org/officeDocument/2006/relationships/hyperlink" Target="https://m.edsoo.ru/S9X7R3P0X" TargetMode="External"/><Relationship Id="rId116" Type="http://schemas.openxmlformats.org/officeDocument/2006/relationships/hyperlink" Target="https://m.edsoo.ru/7c3de8c4" TargetMode="External"/><Relationship Id="rId137" Type="http://schemas.openxmlformats.org/officeDocument/2006/relationships/hyperlink" Target="https://m.edsoo.ru/M7H8L8U0P" TargetMode="External"/><Relationship Id="rId158" Type="http://schemas.openxmlformats.org/officeDocument/2006/relationships/hyperlink" Target="https://m.edsoo.ru/C5Q5A4K2H" TargetMode="External"/><Relationship Id="rId302" Type="http://schemas.openxmlformats.org/officeDocument/2006/relationships/hyperlink" Target="https://m.edsoo.ru/N2K5Y7Y3K" TargetMode="External"/><Relationship Id="rId323" Type="http://schemas.openxmlformats.org/officeDocument/2006/relationships/hyperlink" Target="https://m.edsoo.ru/M4D8G1Y4Y" TargetMode="External"/><Relationship Id="rId344" Type="http://schemas.openxmlformats.org/officeDocument/2006/relationships/hyperlink" Target="https://m.edsoo.ru/R2Y2L8F3I" TargetMode="External"/><Relationship Id="rId20" Type="http://schemas.openxmlformats.org/officeDocument/2006/relationships/hyperlink" Target="https://m.edsoo.ru/S1K0X1C5M" TargetMode="External"/><Relationship Id="rId41" Type="http://schemas.openxmlformats.org/officeDocument/2006/relationships/hyperlink" Target="https://m.edsoo.ru/W8Q1N3R3G" TargetMode="External"/><Relationship Id="rId62" Type="http://schemas.openxmlformats.org/officeDocument/2006/relationships/hyperlink" Target="https://m.edsoo.ru/E9O5X5M4T" TargetMode="External"/><Relationship Id="rId83" Type="http://schemas.openxmlformats.org/officeDocument/2006/relationships/hyperlink" Target="https://m.edsoo.ru/6dcc9bea" TargetMode="External"/><Relationship Id="rId179" Type="http://schemas.openxmlformats.org/officeDocument/2006/relationships/hyperlink" Target="https://m.edsoo.ru/G4B8V7T8I" TargetMode="External"/><Relationship Id="rId365" Type="http://schemas.openxmlformats.org/officeDocument/2006/relationships/hyperlink" Target="https://m.edsoo.ru/D3W5T4V0V" TargetMode="External"/><Relationship Id="rId386" Type="http://schemas.openxmlformats.org/officeDocument/2006/relationships/hyperlink" Target="https://m.edsoo.ru/H6U1G9N3W" TargetMode="External"/><Relationship Id="rId190" Type="http://schemas.openxmlformats.org/officeDocument/2006/relationships/hyperlink" Target="https://m.edsoo.ru/M1C3S9T5J" TargetMode="External"/><Relationship Id="rId204" Type="http://schemas.openxmlformats.org/officeDocument/2006/relationships/hyperlink" Target="https://m.edsoo.ru/Z5U4A3F9T" TargetMode="External"/><Relationship Id="rId225" Type="http://schemas.openxmlformats.org/officeDocument/2006/relationships/hyperlink" Target="https://m.edsoo.ru/K8C4C5W9P" TargetMode="External"/><Relationship Id="rId246" Type="http://schemas.openxmlformats.org/officeDocument/2006/relationships/hyperlink" Target="https://m.edsoo.ru/W5G2M9X8A" TargetMode="External"/><Relationship Id="rId267" Type="http://schemas.openxmlformats.org/officeDocument/2006/relationships/hyperlink" Target="https://m.edsoo.ru/Q2U8H3H4R" TargetMode="External"/><Relationship Id="rId288" Type="http://schemas.openxmlformats.org/officeDocument/2006/relationships/hyperlink" Target="https://m.edsoo.ru/S5Q7Z8Z9W" TargetMode="External"/><Relationship Id="rId411" Type="http://schemas.openxmlformats.org/officeDocument/2006/relationships/hyperlink" Target="https://m.edsoo.ru/I4Q2L7O1K" TargetMode="External"/><Relationship Id="rId432" Type="http://schemas.openxmlformats.org/officeDocument/2006/relationships/hyperlink" Target="https://m.edsoo.ru/D4O1Y8O2W" TargetMode="External"/><Relationship Id="rId453" Type="http://schemas.openxmlformats.org/officeDocument/2006/relationships/hyperlink" Target="https://m.edsoo.ru/R3N0G1W7R" TargetMode="External"/><Relationship Id="rId474" Type="http://schemas.openxmlformats.org/officeDocument/2006/relationships/hyperlink" Target="https://m.edsoo.ru/X3C0M2V7S" TargetMode="External"/><Relationship Id="rId509" Type="http://schemas.openxmlformats.org/officeDocument/2006/relationships/hyperlink" Target="https://m.edsoo.ru/Y9L3L7R2H" TargetMode="External"/><Relationship Id="rId106" Type="http://schemas.openxmlformats.org/officeDocument/2006/relationships/hyperlink" Target="https://m.edsoo.ru/57868246" TargetMode="External"/><Relationship Id="rId127" Type="http://schemas.openxmlformats.org/officeDocument/2006/relationships/hyperlink" Target="https://m.edsoo.ru/476939e6" TargetMode="External"/><Relationship Id="rId313" Type="http://schemas.openxmlformats.org/officeDocument/2006/relationships/hyperlink" Target="https://m.edsoo.ru/T5P0U7M8M" TargetMode="External"/><Relationship Id="rId495" Type="http://schemas.openxmlformats.org/officeDocument/2006/relationships/hyperlink" Target="https://m.edsoo.ru/F2V9S2O3S" TargetMode="External"/><Relationship Id="rId10" Type="http://schemas.openxmlformats.org/officeDocument/2006/relationships/hyperlink" Target="https://m.edsoo.ru/7f413cd2" TargetMode="External"/><Relationship Id="rId31" Type="http://schemas.openxmlformats.org/officeDocument/2006/relationships/hyperlink" Target="https://m.edsoo.ru/I3N0I2F2G" TargetMode="External"/><Relationship Id="rId52" Type="http://schemas.openxmlformats.org/officeDocument/2006/relationships/hyperlink" Target="https://m.edsoo.ru/S1R1E8Q8K" TargetMode="External"/><Relationship Id="rId73" Type="http://schemas.openxmlformats.org/officeDocument/2006/relationships/hyperlink" Target="https://m.edsoo.ru/c9321195" TargetMode="External"/><Relationship Id="rId94" Type="http://schemas.openxmlformats.org/officeDocument/2006/relationships/hyperlink" Target="https://m.edsoo.ru/e91a2316" TargetMode="External"/><Relationship Id="rId148" Type="http://schemas.openxmlformats.org/officeDocument/2006/relationships/hyperlink" Target="https://m.edsoo.ru/G5C4O5Z4V" TargetMode="External"/><Relationship Id="rId169" Type="http://schemas.openxmlformats.org/officeDocument/2006/relationships/hyperlink" Target="https://m.edsoo.ru/C1F1R3O8V" TargetMode="External"/><Relationship Id="rId334" Type="http://schemas.openxmlformats.org/officeDocument/2006/relationships/hyperlink" Target="https://m.edsoo.ru/P7H6M4C1C" TargetMode="External"/><Relationship Id="rId355" Type="http://schemas.openxmlformats.org/officeDocument/2006/relationships/hyperlink" Target="https://m.edsoo.ru/T3G6O6V9F" TargetMode="External"/><Relationship Id="rId376" Type="http://schemas.openxmlformats.org/officeDocument/2006/relationships/hyperlink" Target="https://m.edsoo.ru/S9D9W8I9Y" TargetMode="External"/><Relationship Id="rId397" Type="http://schemas.openxmlformats.org/officeDocument/2006/relationships/hyperlink" Target="https://m.edsoo.ru/K4X1E9W1M" TargetMode="External"/><Relationship Id="rId520" Type="http://schemas.openxmlformats.org/officeDocument/2006/relationships/hyperlink" Target="https://m.edsoo.ru/M2R1K6W0S" TargetMode="External"/><Relationship Id="rId4" Type="http://schemas.openxmlformats.org/officeDocument/2006/relationships/webSettings" Target="webSettings.xml"/><Relationship Id="rId180" Type="http://schemas.openxmlformats.org/officeDocument/2006/relationships/hyperlink" Target="https://m.edsoo.ru/O0U6F5P7E" TargetMode="External"/><Relationship Id="rId215" Type="http://schemas.openxmlformats.org/officeDocument/2006/relationships/hyperlink" Target="https://m.edsoo.ru/J6T9A9L5A" TargetMode="External"/><Relationship Id="rId236" Type="http://schemas.openxmlformats.org/officeDocument/2006/relationships/hyperlink" Target="https://m.edsoo.ru/L8Y7U4V8X" TargetMode="External"/><Relationship Id="rId257" Type="http://schemas.openxmlformats.org/officeDocument/2006/relationships/hyperlink" Target="https://m.edsoo.ru/F8Z7T6E1H" TargetMode="External"/><Relationship Id="rId278" Type="http://schemas.openxmlformats.org/officeDocument/2006/relationships/hyperlink" Target="https://m.edsoo.ru/J9F3E0S1M" TargetMode="External"/><Relationship Id="rId401" Type="http://schemas.openxmlformats.org/officeDocument/2006/relationships/hyperlink" Target="https://m.edsoo.ru/A2F3M9D8R" TargetMode="External"/><Relationship Id="rId422" Type="http://schemas.openxmlformats.org/officeDocument/2006/relationships/hyperlink" Target="https://m.edsoo.ru/Y1Q5B5R6J" TargetMode="External"/><Relationship Id="rId443" Type="http://schemas.openxmlformats.org/officeDocument/2006/relationships/hyperlink" Target="https://m.edsoo.ru/S7H5T9K1Z" TargetMode="External"/><Relationship Id="rId464" Type="http://schemas.openxmlformats.org/officeDocument/2006/relationships/hyperlink" Target="https://m.edsoo.ru/C8A8S4C4D" TargetMode="External"/><Relationship Id="rId303" Type="http://schemas.openxmlformats.org/officeDocument/2006/relationships/hyperlink" Target="https://m.edsoo.ru/B2S7C7M4O" TargetMode="External"/><Relationship Id="rId485" Type="http://schemas.openxmlformats.org/officeDocument/2006/relationships/hyperlink" Target="https://m.edsoo.ru/V1J8B3I1K" TargetMode="External"/><Relationship Id="rId42" Type="http://schemas.openxmlformats.org/officeDocument/2006/relationships/hyperlink" Target="https://m.edsoo.ru/O0C7A2Q7F" TargetMode="External"/><Relationship Id="rId84" Type="http://schemas.openxmlformats.org/officeDocument/2006/relationships/hyperlink" Target="https://m.edsoo.ru/736b9b28" TargetMode="External"/><Relationship Id="rId138" Type="http://schemas.openxmlformats.org/officeDocument/2006/relationships/hyperlink" Target="https://m.edsoo.ru/W2Q4W6D7E" TargetMode="External"/><Relationship Id="rId345" Type="http://schemas.openxmlformats.org/officeDocument/2006/relationships/hyperlink" Target="https://m.edsoo.ru/N8R1K8G9D" TargetMode="External"/><Relationship Id="rId387" Type="http://schemas.openxmlformats.org/officeDocument/2006/relationships/hyperlink" Target="https://m.edsoo.ru/E8C8M7P3M" TargetMode="External"/><Relationship Id="rId510" Type="http://schemas.openxmlformats.org/officeDocument/2006/relationships/hyperlink" Target="https://m.edsoo.ru/K2W0Y4C9B" TargetMode="External"/><Relationship Id="rId191" Type="http://schemas.openxmlformats.org/officeDocument/2006/relationships/hyperlink" Target="https://m.edsoo.ru/Y2F9W8X9P" TargetMode="External"/><Relationship Id="rId205" Type="http://schemas.openxmlformats.org/officeDocument/2006/relationships/hyperlink" Target="https://m.edsoo.ru/X8B8Q4B9J" TargetMode="External"/><Relationship Id="rId247" Type="http://schemas.openxmlformats.org/officeDocument/2006/relationships/hyperlink" Target="https://m.edsoo.ru/C6A8W0K8B" TargetMode="External"/><Relationship Id="rId412" Type="http://schemas.openxmlformats.org/officeDocument/2006/relationships/hyperlink" Target="https://m.edsoo.ru/E0X2G6T3Z" TargetMode="External"/><Relationship Id="rId107" Type="http://schemas.openxmlformats.org/officeDocument/2006/relationships/hyperlink" Target="https://m.edsoo.ru/14eea4c7" TargetMode="External"/><Relationship Id="rId289" Type="http://schemas.openxmlformats.org/officeDocument/2006/relationships/hyperlink" Target="https://m.edsoo.ru/N0G2X3A8B" TargetMode="External"/><Relationship Id="rId454" Type="http://schemas.openxmlformats.org/officeDocument/2006/relationships/hyperlink" Target="https://m.edsoo.ru/B9U0Q4N3M" TargetMode="External"/><Relationship Id="rId496" Type="http://schemas.openxmlformats.org/officeDocument/2006/relationships/hyperlink" Target="https://m.edsoo.ru/S5V7B4U8J" TargetMode="External"/><Relationship Id="rId11" Type="http://schemas.openxmlformats.org/officeDocument/2006/relationships/hyperlink" Target="https://m.edsoo.ru/7f413cd2" TargetMode="External"/><Relationship Id="rId53" Type="http://schemas.openxmlformats.org/officeDocument/2006/relationships/hyperlink" Target="https://m.edsoo.ru/O4Z1J6B3F" TargetMode="External"/><Relationship Id="rId149" Type="http://schemas.openxmlformats.org/officeDocument/2006/relationships/hyperlink" Target="https://m.edsoo.ru/N9U0O0L2Y" TargetMode="External"/><Relationship Id="rId314" Type="http://schemas.openxmlformats.org/officeDocument/2006/relationships/hyperlink" Target="https://m.edsoo.ru/B2G4H4U5T" TargetMode="External"/><Relationship Id="rId356" Type="http://schemas.openxmlformats.org/officeDocument/2006/relationships/hyperlink" Target="https://m.edsoo.ru/K9T8K1A2M" TargetMode="External"/><Relationship Id="rId398" Type="http://schemas.openxmlformats.org/officeDocument/2006/relationships/hyperlink" Target="https://m.edsoo.ru/V1L4R1Y2N" TargetMode="External"/><Relationship Id="rId521" Type="http://schemas.openxmlformats.org/officeDocument/2006/relationships/hyperlink" Target="https://m.edsoo.ru/S1N8H4X6Y" TargetMode="External"/><Relationship Id="rId95" Type="http://schemas.openxmlformats.org/officeDocument/2006/relationships/hyperlink" Target="https://m.edsoo.ru/3cbf45ff" TargetMode="External"/><Relationship Id="rId160" Type="http://schemas.openxmlformats.org/officeDocument/2006/relationships/hyperlink" Target="https://m.edsoo.ru/J5O6I2J3C" TargetMode="External"/><Relationship Id="rId216" Type="http://schemas.openxmlformats.org/officeDocument/2006/relationships/hyperlink" Target="https://m.edsoo.ru/M3K6O8N0W" TargetMode="External"/><Relationship Id="rId423" Type="http://schemas.openxmlformats.org/officeDocument/2006/relationships/hyperlink" Target="https://m.edsoo.ru/U2A7X1O6V" TargetMode="External"/><Relationship Id="rId258" Type="http://schemas.openxmlformats.org/officeDocument/2006/relationships/hyperlink" Target="https://m.edsoo.ru/S2D7X9V7Z" TargetMode="External"/><Relationship Id="rId465" Type="http://schemas.openxmlformats.org/officeDocument/2006/relationships/hyperlink" Target="https://m.edsoo.ru/C9M0Z6K2C" TargetMode="External"/><Relationship Id="rId22" Type="http://schemas.openxmlformats.org/officeDocument/2006/relationships/hyperlink" Target="https://m.edsoo.ru/V4T5T9L5H" TargetMode="External"/><Relationship Id="rId64" Type="http://schemas.openxmlformats.org/officeDocument/2006/relationships/hyperlink" Target="https://m.edsoo.ru/9d83e887" TargetMode="External"/><Relationship Id="rId118" Type="http://schemas.openxmlformats.org/officeDocument/2006/relationships/hyperlink" Target="https://m.edsoo.ru/ab218963" TargetMode="External"/><Relationship Id="rId325" Type="http://schemas.openxmlformats.org/officeDocument/2006/relationships/hyperlink" Target="https://m.edsoo.ru/H4B0T0N0Z" TargetMode="External"/><Relationship Id="rId367" Type="http://schemas.openxmlformats.org/officeDocument/2006/relationships/hyperlink" Target="https://m.edsoo.ru/X7E8X6S3G" TargetMode="External"/><Relationship Id="rId171" Type="http://schemas.openxmlformats.org/officeDocument/2006/relationships/hyperlink" Target="https://m.edsoo.ru/J5W5C8H5I" TargetMode="External"/><Relationship Id="rId227" Type="http://schemas.openxmlformats.org/officeDocument/2006/relationships/hyperlink" Target="https://m.edsoo.ru/O5F7W2U7H" TargetMode="External"/><Relationship Id="rId269" Type="http://schemas.openxmlformats.org/officeDocument/2006/relationships/hyperlink" Target="https://m.edsoo.ru/J9Q1P8Q4Q" TargetMode="External"/><Relationship Id="rId434" Type="http://schemas.openxmlformats.org/officeDocument/2006/relationships/hyperlink" Target="https://m.edsoo.ru/O9O4X5P3S" TargetMode="External"/><Relationship Id="rId476" Type="http://schemas.openxmlformats.org/officeDocument/2006/relationships/hyperlink" Target="https://m.edsoo.ru/W5R5U4U8Y" TargetMode="External"/><Relationship Id="rId33" Type="http://schemas.openxmlformats.org/officeDocument/2006/relationships/hyperlink" Target="https://m.edsoo.ru/I9X6S9R4O" TargetMode="External"/><Relationship Id="rId129" Type="http://schemas.openxmlformats.org/officeDocument/2006/relationships/hyperlink" Target="https://m.edsoo.ru/717dc934" TargetMode="External"/><Relationship Id="rId280" Type="http://schemas.openxmlformats.org/officeDocument/2006/relationships/hyperlink" Target="https://m.edsoo.ru/Y9H8V8Y4D" TargetMode="External"/><Relationship Id="rId336" Type="http://schemas.openxmlformats.org/officeDocument/2006/relationships/hyperlink" Target="https://m.edsoo.ru/J8H2Z3X7Q" TargetMode="External"/><Relationship Id="rId501" Type="http://schemas.openxmlformats.org/officeDocument/2006/relationships/hyperlink" Target="https://m.edsoo.ru/Z9B7M2E2D" TargetMode="External"/><Relationship Id="rId75" Type="http://schemas.openxmlformats.org/officeDocument/2006/relationships/hyperlink" Target="https://m.edsoo.ru/19f5c59a" TargetMode="External"/><Relationship Id="rId140" Type="http://schemas.openxmlformats.org/officeDocument/2006/relationships/hyperlink" Target="https://m.edsoo.ru/W0L5E8R2K" TargetMode="External"/><Relationship Id="rId182" Type="http://schemas.openxmlformats.org/officeDocument/2006/relationships/hyperlink" Target="https://m.edsoo.ru/H7N7X7B3A" TargetMode="External"/><Relationship Id="rId378" Type="http://schemas.openxmlformats.org/officeDocument/2006/relationships/hyperlink" Target="https://m.edsoo.ru/G1B2F7P4O" TargetMode="External"/><Relationship Id="rId403" Type="http://schemas.openxmlformats.org/officeDocument/2006/relationships/hyperlink" Target="https://m.edsoo.ru/J8Z9Y2M4G" TargetMode="External"/><Relationship Id="rId6" Type="http://schemas.openxmlformats.org/officeDocument/2006/relationships/endnotes" Target="endnotes.xml"/><Relationship Id="rId238" Type="http://schemas.openxmlformats.org/officeDocument/2006/relationships/hyperlink" Target="https://m.edsoo.ru/B4R8S8D3W" TargetMode="External"/><Relationship Id="rId445" Type="http://schemas.openxmlformats.org/officeDocument/2006/relationships/hyperlink" Target="https://m.edsoo.ru/D7K9K5Q3B" TargetMode="External"/><Relationship Id="rId487" Type="http://schemas.openxmlformats.org/officeDocument/2006/relationships/hyperlink" Target="https://m.edsoo.ru/C6N9G9L7Z" TargetMode="External"/><Relationship Id="rId291" Type="http://schemas.openxmlformats.org/officeDocument/2006/relationships/hyperlink" Target="https://m.edsoo.ru/L5J4A0K7E" TargetMode="External"/><Relationship Id="rId305" Type="http://schemas.openxmlformats.org/officeDocument/2006/relationships/hyperlink" Target="https://m.edsoo.ru/G5N8A4D6C" TargetMode="External"/><Relationship Id="rId347" Type="http://schemas.openxmlformats.org/officeDocument/2006/relationships/hyperlink" Target="https://m.edsoo.ru/Y9L5Y1Z2M" TargetMode="External"/><Relationship Id="rId512" Type="http://schemas.openxmlformats.org/officeDocument/2006/relationships/hyperlink" Target="https://m.edsoo.ru/O8D6S9N5H" TargetMode="External"/><Relationship Id="rId44" Type="http://schemas.openxmlformats.org/officeDocument/2006/relationships/hyperlink" Target="https://m.edsoo.ru/C5A6G0S9Q" TargetMode="External"/><Relationship Id="rId86" Type="http://schemas.openxmlformats.org/officeDocument/2006/relationships/hyperlink" Target="https://m.edsoo.ru/2cc63969" TargetMode="External"/><Relationship Id="rId151" Type="http://schemas.openxmlformats.org/officeDocument/2006/relationships/hyperlink" Target="https://m.edsoo.ru/X8L4Q9D9F" TargetMode="External"/><Relationship Id="rId389" Type="http://schemas.openxmlformats.org/officeDocument/2006/relationships/hyperlink" Target="https://m.edsoo.ru/O1E8S8F4P" TargetMode="External"/><Relationship Id="rId193" Type="http://schemas.openxmlformats.org/officeDocument/2006/relationships/hyperlink" Target="https://m.edsoo.ru/L1H1F8K2H" TargetMode="External"/><Relationship Id="rId207" Type="http://schemas.openxmlformats.org/officeDocument/2006/relationships/hyperlink" Target="https://m.edsoo.ru/E8W2E0V9Y" TargetMode="External"/><Relationship Id="rId249" Type="http://schemas.openxmlformats.org/officeDocument/2006/relationships/hyperlink" Target="https://m.edsoo.ru/M7Q7C7P7K" TargetMode="External"/><Relationship Id="rId414" Type="http://schemas.openxmlformats.org/officeDocument/2006/relationships/hyperlink" Target="https://m.edsoo.ru/W3H2V7O9R" TargetMode="External"/><Relationship Id="rId456" Type="http://schemas.openxmlformats.org/officeDocument/2006/relationships/hyperlink" Target="https://m.edsoo.ru/P7T8N8I4P" TargetMode="External"/><Relationship Id="rId498" Type="http://schemas.openxmlformats.org/officeDocument/2006/relationships/hyperlink" Target="https://m.edsoo.ru/D5V1W7J8C" TargetMode="External"/><Relationship Id="rId13" Type="http://schemas.openxmlformats.org/officeDocument/2006/relationships/hyperlink" Target="https://m.edsoo.ru/7f413cd2" TargetMode="External"/><Relationship Id="rId109" Type="http://schemas.openxmlformats.org/officeDocument/2006/relationships/hyperlink" Target="https://m.edsoo.ru/cafd26ec" TargetMode="External"/><Relationship Id="rId260" Type="http://schemas.openxmlformats.org/officeDocument/2006/relationships/hyperlink" Target="https://m.edsoo.ru/P3M3H0T6H" TargetMode="External"/><Relationship Id="rId316" Type="http://schemas.openxmlformats.org/officeDocument/2006/relationships/hyperlink" Target="https://m.edsoo.ru/U0C5F6F7P" TargetMode="External"/><Relationship Id="rId523" Type="http://schemas.openxmlformats.org/officeDocument/2006/relationships/hyperlink" Target="https://m.edsoo.ru/F6H9O4D8H" TargetMode="External"/><Relationship Id="rId55" Type="http://schemas.openxmlformats.org/officeDocument/2006/relationships/hyperlink" Target="https://m.edsoo.ru/A9U2P1R4P" TargetMode="External"/><Relationship Id="rId97" Type="http://schemas.openxmlformats.org/officeDocument/2006/relationships/hyperlink" Target="https://m.edsoo.ru/6a96ef6d" TargetMode="External"/><Relationship Id="rId120" Type="http://schemas.openxmlformats.org/officeDocument/2006/relationships/hyperlink" Target="https://m.edsoo.ru/265f2579" TargetMode="External"/><Relationship Id="rId358" Type="http://schemas.openxmlformats.org/officeDocument/2006/relationships/hyperlink" Target="https://m.edsoo.ru/Z7V6M1S5Q" TargetMode="External"/><Relationship Id="rId162" Type="http://schemas.openxmlformats.org/officeDocument/2006/relationships/hyperlink" Target="https://m.edsoo.ru/A7P2S4Z7A" TargetMode="External"/><Relationship Id="rId218" Type="http://schemas.openxmlformats.org/officeDocument/2006/relationships/hyperlink" Target="https://m.edsoo.ru/C1P7S7U8B" TargetMode="External"/><Relationship Id="rId425" Type="http://schemas.openxmlformats.org/officeDocument/2006/relationships/hyperlink" Target="https://m.edsoo.ru/R2C4C6M5T" TargetMode="External"/><Relationship Id="rId467" Type="http://schemas.openxmlformats.org/officeDocument/2006/relationships/hyperlink" Target="https://m.edsoo.ru/Z2E3I8V6F" TargetMode="External"/><Relationship Id="rId271" Type="http://schemas.openxmlformats.org/officeDocument/2006/relationships/hyperlink" Target="https://m.edsoo.ru/P1O9X7K8T" TargetMode="External"/><Relationship Id="rId24" Type="http://schemas.openxmlformats.org/officeDocument/2006/relationships/hyperlink" Target="https://m.edsoo.ru/H3S1O3L4O" TargetMode="External"/><Relationship Id="rId66" Type="http://schemas.openxmlformats.org/officeDocument/2006/relationships/hyperlink" Target="https://m.edsoo.ru/6d799d99" TargetMode="External"/><Relationship Id="rId131" Type="http://schemas.openxmlformats.org/officeDocument/2006/relationships/hyperlink" Target="https://m.edsoo.ru/O1Z9L7R8X" TargetMode="External"/><Relationship Id="rId327" Type="http://schemas.openxmlformats.org/officeDocument/2006/relationships/hyperlink" Target="https://m.edsoo.ru/G5W7W0F8K" TargetMode="External"/><Relationship Id="rId369" Type="http://schemas.openxmlformats.org/officeDocument/2006/relationships/hyperlink" Target="https://m.edsoo.ru/X6U6A7C5W" TargetMode="External"/><Relationship Id="rId173" Type="http://schemas.openxmlformats.org/officeDocument/2006/relationships/hyperlink" Target="https://m.edsoo.ru/V6U0U8Q2B" TargetMode="External"/><Relationship Id="rId229" Type="http://schemas.openxmlformats.org/officeDocument/2006/relationships/hyperlink" Target="https://m.edsoo.ru/I6P9E3H1C" TargetMode="External"/><Relationship Id="rId380" Type="http://schemas.openxmlformats.org/officeDocument/2006/relationships/hyperlink" Target="https://m.edsoo.ru/I4G3X9Q7K" TargetMode="External"/><Relationship Id="rId436" Type="http://schemas.openxmlformats.org/officeDocument/2006/relationships/hyperlink" Target="https://m.edsoo.ru/F3U9Y8P4R" TargetMode="External"/><Relationship Id="rId240" Type="http://schemas.openxmlformats.org/officeDocument/2006/relationships/hyperlink" Target="https://m.edsoo.ru/M6H5S3N3R" TargetMode="External"/><Relationship Id="rId478" Type="http://schemas.openxmlformats.org/officeDocument/2006/relationships/hyperlink" Target="https://m.edsoo.ru/X7W5H5T1D" TargetMode="External"/><Relationship Id="rId35" Type="http://schemas.openxmlformats.org/officeDocument/2006/relationships/hyperlink" Target="https://m.edsoo.ru/S6Q2O0Z1C" TargetMode="External"/><Relationship Id="rId77" Type="http://schemas.openxmlformats.org/officeDocument/2006/relationships/hyperlink" Target="https://m.edsoo.ru/6ae6cb12" TargetMode="External"/><Relationship Id="rId100" Type="http://schemas.openxmlformats.org/officeDocument/2006/relationships/hyperlink" Target="https://m.edsoo.ru/828675b2" TargetMode="External"/><Relationship Id="rId282" Type="http://schemas.openxmlformats.org/officeDocument/2006/relationships/hyperlink" Target="https://m.edsoo.ru/T3D3C0P8W" TargetMode="External"/><Relationship Id="rId338" Type="http://schemas.openxmlformats.org/officeDocument/2006/relationships/hyperlink" Target="https://m.edsoo.ru/K5T1I9T1A" TargetMode="External"/><Relationship Id="rId503" Type="http://schemas.openxmlformats.org/officeDocument/2006/relationships/hyperlink" Target="https://m.edsoo.ru/E3W3T6P9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50750</Words>
  <Characters>289278</Characters>
  <Application>Microsoft Office Word</Application>
  <DocSecurity>0</DocSecurity>
  <Lines>2410</Lines>
  <Paragraphs>678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Dell</cp:lastModifiedBy>
  <cp:revision>34</cp:revision>
  <dcterms:created xsi:type="dcterms:W3CDTF">2026-09-21T12:27:00Z</dcterms:created>
  <dcterms:modified xsi:type="dcterms:W3CDTF">2026-09-29T05:09:00Z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eyJoZGlkIjoiMWQwNWM4ZTFkY2JkNjI3NGNjNWEzMTljMjM0MDlmMjgifQ==</vt:lpwstr>
  </property>
  <property fmtid="{D5CDD505-2E9C-101B-9397-08002B2CF9AE}" pid="3" name="KSOProductBuildVer">
    <vt:lpwstr>1049-12.1.0.28485</vt:lpwstr>
  </property>
  <property fmtid="{D5CDD505-2E9C-101B-9397-08002B2CF9AE}" pid="4" name="ICV">
    <vt:lpwstr>EE308FCF3A374BA9AF664FA0515A75CB_12</vt:lpwstr>
  </property>
</Properties>
</file>