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17CD7" w14:textId="77777777" w:rsidR="00334A0B" w:rsidRPr="001930C0" w:rsidRDefault="00684374">
      <w:pPr>
        <w:spacing w:after="0" w:line="408" w:lineRule="auto"/>
        <w:ind w:left="120"/>
        <w:jc w:val="center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06F4390" w14:textId="77777777" w:rsidR="00334A0B" w:rsidRPr="001930C0" w:rsidRDefault="00684374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1930C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1930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77F9DBD" w14:textId="77777777" w:rsidR="00334A0B" w:rsidRPr="001930C0" w:rsidRDefault="00684374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1930C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14:paraId="05D33EDF" w14:textId="6B4233EC" w:rsidR="00334A0B" w:rsidRPr="001930C0" w:rsidRDefault="00684374">
      <w:pPr>
        <w:spacing w:after="0" w:line="408" w:lineRule="auto"/>
        <w:ind w:left="120"/>
        <w:jc w:val="center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391317">
        <w:rPr>
          <w:rFonts w:ascii="Times New Roman" w:hAnsi="Times New Roman"/>
          <w:b/>
          <w:color w:val="000000"/>
          <w:sz w:val="28"/>
          <w:lang w:val="ru-RU"/>
        </w:rPr>
        <w:t xml:space="preserve"> им. С.</w:t>
      </w:r>
      <w:r w:rsidR="0072262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391317">
        <w:rPr>
          <w:rFonts w:ascii="Times New Roman" w:hAnsi="Times New Roman"/>
          <w:b/>
          <w:color w:val="000000"/>
          <w:sz w:val="28"/>
          <w:lang w:val="ru-RU"/>
        </w:rPr>
        <w:t>Ю.</w:t>
      </w:r>
      <w:r w:rsidR="0072262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391317">
        <w:rPr>
          <w:rFonts w:ascii="Times New Roman" w:hAnsi="Times New Roman"/>
          <w:b/>
          <w:color w:val="000000"/>
          <w:sz w:val="28"/>
          <w:lang w:val="ru-RU"/>
        </w:rPr>
        <w:t>Полякова</w:t>
      </w:r>
    </w:p>
    <w:p w14:paraId="141F9C79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1BC28EEC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11F1B9B8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016E945A" w14:textId="77777777" w:rsidR="00334A0B" w:rsidRPr="001930C0" w:rsidRDefault="00334A0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34A0B" w14:paraId="63E3D66F" w14:textId="77777777">
        <w:tc>
          <w:tcPr>
            <w:tcW w:w="3114" w:type="dxa"/>
          </w:tcPr>
          <w:p w14:paraId="0A3DDF45" w14:textId="77777777" w:rsidR="00334A0B" w:rsidRDefault="0068437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2AB11BE" w14:textId="77777777" w:rsidR="00334A0B" w:rsidRDefault="006843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естественно-математического цикла</w:t>
            </w:r>
          </w:p>
          <w:p w14:paraId="77D4636D" w14:textId="77777777" w:rsidR="00334A0B" w:rsidRDefault="006843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9F7340A" w14:textId="77777777" w:rsidR="00334A0B" w:rsidRDefault="006843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0B9437EE" w14:textId="6CCAD05A" w:rsidR="00334A0B" w:rsidRDefault="006843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 w:rsidR="00193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="007226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</w:t>
            </w:r>
            <w:r w:rsidRPr="00193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14:paraId="50326633" w14:textId="77777777" w:rsidR="00334A0B" w:rsidRDefault="00334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88789F8" w14:textId="77777777" w:rsidR="00334A0B" w:rsidRDefault="006843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42C4C7F5" w14:textId="77777777" w:rsidR="00334A0B" w:rsidRDefault="006843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1237EC2E" w14:textId="77777777" w:rsidR="00334A0B" w:rsidRDefault="006843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66C62F4" w14:textId="77777777" w:rsidR="00334A0B" w:rsidRDefault="006843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14:paraId="071CCDA3" w14:textId="0859F069" w:rsidR="00334A0B" w:rsidRDefault="006843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 w:rsidR="00193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="007226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14:paraId="77099305" w14:textId="77777777" w:rsidR="00334A0B" w:rsidRDefault="00334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55A187C" w14:textId="77777777" w:rsidR="00334A0B" w:rsidRDefault="006843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C6A15A7" w14:textId="77777777" w:rsidR="00334A0B" w:rsidRDefault="0068437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7CCD81E1" w14:textId="77777777" w:rsidR="00334A0B" w:rsidRDefault="0068437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2FC8940" w14:textId="77777777" w:rsidR="00334A0B" w:rsidRDefault="0068437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14:paraId="5D2A4779" w14:textId="4BEF8492" w:rsidR="00334A0B" w:rsidRDefault="0068437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193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 w:rsidR="007226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14:paraId="3A04C419" w14:textId="77777777" w:rsidR="00334A0B" w:rsidRDefault="00334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6A65AFC" w14:textId="77777777" w:rsidR="00334A0B" w:rsidRDefault="00334A0B">
      <w:pPr>
        <w:spacing w:after="0"/>
        <w:ind w:left="120"/>
      </w:pPr>
    </w:p>
    <w:p w14:paraId="26FD3649" w14:textId="77777777" w:rsidR="00334A0B" w:rsidRDefault="00334A0B">
      <w:pPr>
        <w:spacing w:after="0"/>
        <w:ind w:left="120"/>
      </w:pPr>
    </w:p>
    <w:p w14:paraId="5B1865F6" w14:textId="77777777" w:rsidR="00334A0B" w:rsidRDefault="00334A0B">
      <w:pPr>
        <w:spacing w:after="0"/>
        <w:ind w:left="120"/>
      </w:pPr>
    </w:p>
    <w:p w14:paraId="520C673B" w14:textId="77777777" w:rsidR="00334A0B" w:rsidRDefault="00334A0B">
      <w:pPr>
        <w:spacing w:after="0"/>
        <w:ind w:left="120"/>
      </w:pPr>
    </w:p>
    <w:p w14:paraId="40E12C9B" w14:textId="77777777" w:rsidR="00334A0B" w:rsidRDefault="00334A0B">
      <w:pPr>
        <w:spacing w:after="0"/>
        <w:ind w:left="120"/>
      </w:pPr>
    </w:p>
    <w:p w14:paraId="19791EE9" w14:textId="77777777" w:rsidR="00334A0B" w:rsidRDefault="0068437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6A39A00" w14:textId="77777777" w:rsidR="00334A0B" w:rsidRDefault="0068437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11494511)</w:t>
      </w:r>
    </w:p>
    <w:p w14:paraId="5D57C52B" w14:textId="77777777" w:rsidR="00334A0B" w:rsidRDefault="00334A0B">
      <w:pPr>
        <w:spacing w:after="0"/>
        <w:ind w:left="120"/>
        <w:jc w:val="center"/>
      </w:pPr>
    </w:p>
    <w:p w14:paraId="0B33F44A" w14:textId="77777777" w:rsidR="00334A0B" w:rsidRDefault="0068437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14:paraId="632F8369" w14:textId="77777777" w:rsidR="00334A0B" w:rsidRDefault="0068437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14:paraId="30D14CC1" w14:textId="77777777" w:rsidR="00334A0B" w:rsidRDefault="00334A0B">
      <w:pPr>
        <w:spacing w:after="0"/>
        <w:ind w:left="120"/>
        <w:jc w:val="center"/>
      </w:pPr>
    </w:p>
    <w:p w14:paraId="687A5A62" w14:textId="77777777" w:rsidR="00334A0B" w:rsidRDefault="00334A0B">
      <w:pPr>
        <w:spacing w:after="0"/>
        <w:ind w:left="120"/>
        <w:jc w:val="center"/>
      </w:pPr>
    </w:p>
    <w:p w14:paraId="38EA4C60" w14:textId="77777777" w:rsidR="00334A0B" w:rsidRDefault="00334A0B">
      <w:pPr>
        <w:spacing w:after="0"/>
        <w:ind w:left="120"/>
        <w:jc w:val="center"/>
      </w:pPr>
    </w:p>
    <w:p w14:paraId="0F80D280" w14:textId="77777777" w:rsidR="00334A0B" w:rsidRDefault="00334A0B">
      <w:pPr>
        <w:spacing w:after="0"/>
        <w:ind w:left="120"/>
        <w:jc w:val="center"/>
      </w:pPr>
    </w:p>
    <w:p w14:paraId="5C1820E3" w14:textId="77777777" w:rsidR="00334A0B" w:rsidRDefault="00334A0B">
      <w:pPr>
        <w:spacing w:after="0"/>
        <w:ind w:left="120"/>
        <w:jc w:val="center"/>
      </w:pPr>
    </w:p>
    <w:p w14:paraId="24B27AA2" w14:textId="77777777" w:rsidR="00334A0B" w:rsidRDefault="00334A0B">
      <w:pPr>
        <w:spacing w:after="0"/>
        <w:ind w:left="120"/>
        <w:jc w:val="center"/>
      </w:pPr>
    </w:p>
    <w:p w14:paraId="6E176E58" w14:textId="77777777" w:rsidR="00334A0B" w:rsidRDefault="00334A0B">
      <w:pPr>
        <w:spacing w:after="0"/>
        <w:ind w:left="120"/>
        <w:jc w:val="center"/>
      </w:pPr>
    </w:p>
    <w:p w14:paraId="36CD5CCD" w14:textId="77777777" w:rsidR="00334A0B" w:rsidRDefault="00334A0B">
      <w:pPr>
        <w:spacing w:after="0"/>
        <w:ind w:left="120"/>
        <w:jc w:val="center"/>
      </w:pPr>
    </w:p>
    <w:p w14:paraId="7F6DF64A" w14:textId="77777777" w:rsidR="00334A0B" w:rsidRDefault="00334A0B">
      <w:pPr>
        <w:spacing w:after="0"/>
        <w:ind w:left="120"/>
        <w:jc w:val="center"/>
      </w:pPr>
    </w:p>
    <w:p w14:paraId="388E8293" w14:textId="77777777" w:rsidR="00334A0B" w:rsidRDefault="00684374">
      <w:pPr>
        <w:spacing w:after="0"/>
        <w:ind w:left="120"/>
        <w:jc w:val="center"/>
      </w:pPr>
      <w:bookmarkStart w:id="3" w:name="6129fc25-1484-4cce-a161-840ff826026d"/>
      <w:r>
        <w:rPr>
          <w:rFonts w:ascii="Times New Roman" w:hAnsi="Times New Roman"/>
          <w:b/>
          <w:color w:val="000000"/>
          <w:sz w:val="28"/>
        </w:rPr>
        <w:t>х.Ягодинка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2614f64-10de-4f5c-96b5-e9621fb5538a"/>
      <w:r>
        <w:rPr>
          <w:rFonts w:ascii="Times New Roman" w:hAnsi="Times New Roman"/>
          <w:b/>
          <w:color w:val="000000"/>
          <w:sz w:val="28"/>
        </w:rPr>
        <w:t xml:space="preserve">2026 </w:t>
      </w:r>
      <w:bookmarkEnd w:id="4"/>
    </w:p>
    <w:p w14:paraId="057F836C" w14:textId="77777777" w:rsidR="00334A0B" w:rsidRDefault="006843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07E17E49" w14:textId="77777777" w:rsidR="00334A0B" w:rsidRDefault="00334A0B">
      <w:pPr>
        <w:spacing w:after="0" w:line="264" w:lineRule="auto"/>
        <w:ind w:left="120"/>
        <w:jc w:val="both"/>
      </w:pPr>
    </w:p>
    <w:p w14:paraId="70B664E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2049B61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46DBE8A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7D79F78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4B1A0F9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41D434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04FF164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4905914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75A25C0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70B25F1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05F63B9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5258C1A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320B28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7119920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7D038FC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0CB0782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68FD369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bookmarkStart w:id="5" w:name="037c86a0-0100-46f4-8a06-fc1394a836a9"/>
      <w:r w:rsidRPr="001930C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14:paraId="55235BC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48859C5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48CC944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6B60F7E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021334C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35DCAAC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6D918BF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3B429A7" w14:textId="77777777" w:rsidR="00334A0B" w:rsidRPr="001930C0" w:rsidRDefault="00334A0B">
      <w:pPr>
        <w:rPr>
          <w:lang w:val="ru-RU"/>
        </w:rPr>
        <w:sectPr w:rsidR="00334A0B" w:rsidRPr="001930C0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5867472"/>
    </w:p>
    <w:bookmarkEnd w:id="6"/>
    <w:p w14:paraId="31AE9CBF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12C02441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03B956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8E038D6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CF1331A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1C421941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2ECF9DEB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6DEA08E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664592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12BD729B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8E26FB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71E3826F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00FD1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39F0EB3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6A7C378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3A6A353E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17895C2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0BA0E25E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618EB5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75095579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221003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4712F29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CF22B5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3175327F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81F0B1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59F8C90B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8458FA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5FA3C4CA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8C1672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1E9F20FB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9C1008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C3EB9A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6D64F76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14:paraId="557361E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67F21E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164445A1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42FF97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4F8345F7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A2003D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394083F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B14209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4E33ADC7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F9E929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716BA3BE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975A2E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40F6C9D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6A9FBB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522BA28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6F07149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7DAD04B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19B05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632AEBF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0AAB7A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3054242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6FB1B7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0A59BE40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FE44B7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642F1A5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E13179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3D7E08FA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72B2CF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3E69113E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FC7479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7B137F44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606521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2B88C022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83FA88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7D310427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C79467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33909467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C99F91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49F63170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4D36B1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3DC0C75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7AC615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1B1E6547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8200A2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0031ED82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167153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149901E4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CEA528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546C50F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A6A52C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3BF616E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6AD94C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2D54AC8A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246BE8B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5ACAE834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53AF02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311CCDA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90A81A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631D5C94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875835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4F3C77D2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DCD9D9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3424603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28BB8B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753AB1DA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67C5E2D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2D9B580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3B8DA25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4398F51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DFF29E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20F765C0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E0740A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07473E14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32533B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553E0B5C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846A961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9DCC9B9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633B619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08DD822D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34D7A87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5066352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7C119F7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4B1F559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0C239F6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4DA8186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44BDE2C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43B24D6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2A4F4E9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3F86D43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3288284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2C7D437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5C93189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1223D85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04302A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46D750E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4D46F9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36DA64D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735C75E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3D25312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56DAC0F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212A895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77E4C4B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1E5BC46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418B4D8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182B372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4CEE87B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75DA319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4EACE56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59E8F3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58C270F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367411F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1DE1011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5BF3FEE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3A8720E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14:paraId="6D05820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075B018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4956FCA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29274D4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63CBDED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1F303C8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188F459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4B6D61F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3E53E55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3393408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331F852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5B43607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42D96DE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2A5A369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61ED52D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688FD1F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707755C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2D22E46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EA1EC5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14:paraId="14F5593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236B897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6F864E5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0E780F7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2EF6E49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50AC0E7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73B4632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6A4D445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3143574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7F7930C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67518CF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3E9A135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37E48CC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55F9938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629D3E5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456E68F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14:paraId="37BD13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6B92008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5B2BAE4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35C90B3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7CBF423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505D56D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27DA060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7225CE5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2F691E32" w14:textId="77777777" w:rsidR="00334A0B" w:rsidRPr="001930C0" w:rsidRDefault="00334A0B">
      <w:pPr>
        <w:spacing w:after="0"/>
        <w:ind w:left="120"/>
        <w:rPr>
          <w:lang w:val="ru-RU"/>
        </w:rPr>
      </w:pPr>
      <w:bookmarkStart w:id="7" w:name="_Toc137210403"/>
      <w:bookmarkEnd w:id="7"/>
    </w:p>
    <w:p w14:paraId="6EB8281F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9E823CD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9B230BC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54047E2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4B68808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031867A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5A4D67F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669ADAC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5DC715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398CCA7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6940EE7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7B09D30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42F288E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6D7B682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2567BC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3AD7475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6FD91B2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76F4016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09E7DD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1F3529F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559895F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59BD1FE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477CF91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206BE47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662829D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2DD9953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0F3F1C3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032AB97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191995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05993F1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6316940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743A74C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019E45F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FEEE89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7B5D330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417C9BC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6470207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3C9B52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2DB4D79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0DC0839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2D8524B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67DECA7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90AEBD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6307379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26EC0EB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48FE710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644309D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7ADE217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36B7160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28D4896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7CA8B24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6ECC108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25A3EB6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1C8BBEB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381F5D1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264274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E78465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473071C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2889627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399254A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3DC66F1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09FEEA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1293C38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49C0EEB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0993555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743E8F4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1F0B5D0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11FBAA7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7EC8169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5D17538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62EC568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1FC170B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5B0EAC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5CF87F33" w14:textId="77777777" w:rsidR="00334A0B" w:rsidRPr="001930C0" w:rsidRDefault="00334A0B">
      <w:pPr>
        <w:spacing w:after="0"/>
        <w:ind w:left="120"/>
        <w:rPr>
          <w:lang w:val="ru-RU"/>
        </w:rPr>
      </w:pPr>
      <w:bookmarkStart w:id="8" w:name="_Toc139632456"/>
      <w:bookmarkEnd w:id="8"/>
    </w:p>
    <w:p w14:paraId="44349F91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31DA67E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22D1B84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62984D9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07E4AD9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6AE41B4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4BF726B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6395360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6E46E54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30D62E0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23B1AC8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7234578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D1002B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4A44BA0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49A1D4C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606C59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37BE6F0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1FB56F8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0E8452A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05649F6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14:paraId="0042E84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21D529A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09AAF6C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7ECA311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2DCA48C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4456B2D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4D18A77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45DC8E1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3944D63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20DBA4A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2547460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3A561AF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1456285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48564F9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3237763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14BE340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5FDFD9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29A3EF8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1127EC5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43A2EC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5C67E45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18B09A5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4A1D5A7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63253C4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268786C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384B5A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3DCBE23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51B3661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6A5FC2E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76C566F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0E0B26E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5CDF8557" w14:textId="77777777" w:rsidR="00334A0B" w:rsidRPr="001930C0" w:rsidRDefault="00334A0B">
      <w:pPr>
        <w:rPr>
          <w:lang w:val="ru-RU"/>
        </w:rPr>
        <w:sectPr w:rsidR="00334A0B" w:rsidRPr="001930C0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5867474"/>
    </w:p>
    <w:bookmarkEnd w:id="9"/>
    <w:p w14:paraId="060B4143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78D354F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5E6F9FAF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7B4DE47F" w14:textId="77777777" w:rsidR="00334A0B" w:rsidRPr="001930C0" w:rsidRDefault="00334A0B">
      <w:pPr>
        <w:spacing w:after="0" w:line="264" w:lineRule="auto"/>
        <w:ind w:firstLine="600"/>
        <w:jc w:val="both"/>
        <w:rPr>
          <w:lang w:val="ru-RU"/>
        </w:rPr>
      </w:pPr>
      <w:bookmarkStart w:id="10" w:name="_Toc124264881"/>
      <w:bookmarkEnd w:id="10"/>
    </w:p>
    <w:p w14:paraId="7643D9D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2409EBB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2BA3E19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4912DE4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73E579D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4580349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626DD4D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2A8A924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211B39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2C85AFF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1FBD451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3B0F73F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5ADFCB6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568BFD7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5388D65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439496D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366B5C8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4FCA214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186C7AE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4B3303B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4E122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31AA63B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067CC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192D4903" w14:textId="77777777" w:rsidR="00334A0B" w:rsidRPr="001930C0" w:rsidRDefault="006843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7956C94F" w14:textId="77777777" w:rsidR="00334A0B" w:rsidRDefault="0068437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1175D802" w14:textId="77777777" w:rsidR="00334A0B" w:rsidRPr="001930C0" w:rsidRDefault="006843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70EC8563" w14:textId="77777777" w:rsidR="00334A0B" w:rsidRDefault="0068437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3CC61DCD" w14:textId="77777777" w:rsidR="00334A0B" w:rsidRPr="001930C0" w:rsidRDefault="006843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17721E9C" w14:textId="77777777" w:rsidR="00334A0B" w:rsidRDefault="0068437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100D180C" w14:textId="77777777" w:rsidR="00334A0B" w:rsidRPr="001930C0" w:rsidRDefault="006843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616041E0" w14:textId="77777777" w:rsidR="00334A0B" w:rsidRPr="001930C0" w:rsidRDefault="006843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44CC0D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631ECF3F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30017DF4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4449B9DB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5B6BD395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52A0F0D7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03444FA9" w14:textId="77777777" w:rsidR="00334A0B" w:rsidRPr="001930C0" w:rsidRDefault="006843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6EB0BAE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0CFFAFE1" w14:textId="77777777" w:rsidR="00334A0B" w:rsidRPr="001930C0" w:rsidRDefault="006843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480B0183" w14:textId="77777777" w:rsidR="00334A0B" w:rsidRDefault="0068437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6945CFF6" w14:textId="77777777" w:rsidR="00334A0B" w:rsidRPr="001930C0" w:rsidRDefault="006843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3647F43F" w14:textId="77777777" w:rsidR="00334A0B" w:rsidRPr="001930C0" w:rsidRDefault="006843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0171F39A" w14:textId="77777777" w:rsidR="00334A0B" w:rsidRPr="001930C0" w:rsidRDefault="006843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0B9AFED7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542F31C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31969DEA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7A34F5B8" w14:textId="77777777" w:rsidR="00334A0B" w:rsidRPr="001930C0" w:rsidRDefault="006843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CC37A45" w14:textId="77777777" w:rsidR="00334A0B" w:rsidRPr="001930C0" w:rsidRDefault="006843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52368E98" w14:textId="77777777" w:rsidR="00334A0B" w:rsidRPr="001930C0" w:rsidRDefault="006843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12093BC8" w14:textId="77777777" w:rsidR="00334A0B" w:rsidRPr="001930C0" w:rsidRDefault="006843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074723FA" w14:textId="77777777" w:rsidR="00334A0B" w:rsidRPr="001930C0" w:rsidRDefault="006843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4F3BE9C3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4883C3AB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01F64B3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60AF68FF" w14:textId="77777777" w:rsidR="00334A0B" w:rsidRPr="001930C0" w:rsidRDefault="006843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445BE272" w14:textId="77777777" w:rsidR="00334A0B" w:rsidRPr="001930C0" w:rsidRDefault="006843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140AF7CC" w14:textId="77777777" w:rsidR="00334A0B" w:rsidRPr="001930C0" w:rsidRDefault="006843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03D1126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06BC6D63" w14:textId="77777777" w:rsidR="00334A0B" w:rsidRPr="001930C0" w:rsidRDefault="0068437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05BD32A1" w14:textId="77777777" w:rsidR="00334A0B" w:rsidRPr="001930C0" w:rsidRDefault="0068437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464BFEC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6C7A5CFA" w14:textId="77777777" w:rsidR="00334A0B" w:rsidRPr="001930C0" w:rsidRDefault="006843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2D4DDB9B" w14:textId="77777777" w:rsidR="00334A0B" w:rsidRPr="001930C0" w:rsidRDefault="006843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EEE9BA8" w14:textId="77777777" w:rsidR="00334A0B" w:rsidRPr="001930C0" w:rsidRDefault="006843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42D64769" w14:textId="77777777" w:rsidR="00334A0B" w:rsidRPr="001930C0" w:rsidRDefault="006843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17E56A5" w14:textId="77777777" w:rsidR="00334A0B" w:rsidRPr="001930C0" w:rsidRDefault="006843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56CEC711" w14:textId="77777777" w:rsidR="00334A0B" w:rsidRPr="001930C0" w:rsidRDefault="00334A0B">
      <w:pPr>
        <w:spacing w:after="0"/>
        <w:ind w:left="120"/>
        <w:rPr>
          <w:lang w:val="ru-RU"/>
        </w:rPr>
      </w:pPr>
      <w:bookmarkStart w:id="11" w:name="_Toc124264882"/>
      <w:bookmarkEnd w:id="11"/>
    </w:p>
    <w:p w14:paraId="55B7A9D2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01FAC48B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52C784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5EBCBD37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9B3C28A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503ACAF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7A899E0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0C8152A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584BD8B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70C5790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2C039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035AE87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5195178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5FB3E73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13B9EEA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F05C6B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7BA6892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3EE9132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0E90CBF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63ED5B7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23DA6F1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0DE4D28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1E6D1A4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5A94CC3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196C027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5FA7AC4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3E89153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2BFF5DE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7EC35ED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2819F66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070DE1C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3A9A358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490541E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69BE39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41ACC8E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1CA457B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7C6668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4158B28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02C571D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6BADBAB8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2E10EB9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EFE8C94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5663B42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4A040BD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1847541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037171B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322422E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2F5C560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045C4CE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63FE893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36E2DA4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37DC7A5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04EE77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0E12F4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0846799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12B3B89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13BDB38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6F9C213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53B44F5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4755AF2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3D2C40A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65B850C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6B00D36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19BA740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2101FC2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6432FBD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12F4769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477678F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270C5E9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2095E18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14:paraId="30F90E7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5DACEE0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4E356E7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2DBD43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766883D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22979F5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2DC7747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57CAC54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8FE1CE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67A80FB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357040C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2E7266A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75D8729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0BB058C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074BA3C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7BD744C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0C75D88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1FFFF42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3947535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0055072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59000EC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7243B73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2AD7C54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32B896B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6E7A43A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6382CD8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2C13051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70B614E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144D80F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7C597ED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1063C24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5E21761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44BCF93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20B1CC8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5FFF780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66ACBED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0C21580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763BDBC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716BB1E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4B946C0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1801B15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13FD648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7B061D3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349B3A6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421BFAC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466F6B3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3B712A8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7F790EB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6236CA5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6AFC49A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6BA3AA9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00D56CE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16BFBD5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54CFDA98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4501E7B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7522A48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4D0EBB7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493A97C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67DD751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35E1343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1B9C10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4D41EE6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75638F8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07860B08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C61F56B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1510D69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4205856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8DC51E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673F0AA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788936B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4304AFD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25DBCA1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7BE3AFA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68D6DD2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15EF1DA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15051A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515934E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6650705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36F1B5C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71D88CA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1B97F2C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2F4A751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567BE72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6A5F822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6D1215B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69D7389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00A2B42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7CE4FD1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77CEA13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4D0CA1F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78AE3D7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4F7A16E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19CCF61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6709418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6923668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0E203EE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0618F35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063B190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243C20F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31CAAF5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47B5EBE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2928FA4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24174AF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2CA2D9C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7E89025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692C21D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5D1B2BB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7668F9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3448C8E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674FE44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EF4CDD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10894903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7DC2A977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1930C0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1930C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2FEC2EF8" w14:textId="77777777" w:rsidR="00334A0B" w:rsidRPr="001930C0" w:rsidRDefault="00684374">
      <w:pPr>
        <w:spacing w:after="0" w:line="264" w:lineRule="auto"/>
        <w:ind w:left="120"/>
        <w:jc w:val="both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12D2B9F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3933D77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14DEFC8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498A954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648D43D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1A6F9B4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46A4609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2B1A2F0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268A5BB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24EE066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5A776AD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324B7FE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15764557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754EE994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6F63BDD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6076AA4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4370845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4E930B0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7A1ACF3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718BD88D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1CFF915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13774A5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626AB02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31F3F6B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774CE00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5B3BA863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1AB7C63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173B12AE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50485E9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0362E98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4A6C6B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0D2294C1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02B1790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6D7C848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5CF5862A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5228D68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03BB71CF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4909C77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17364C6B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191E6816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3E8BC4D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130B7CC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3ABF47E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5736E9D9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70B5FDC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10D4996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470CBDA2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4ED3CDD0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2E8B75DC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373555D5" w14:textId="77777777" w:rsidR="00334A0B" w:rsidRPr="001930C0" w:rsidRDefault="00684374">
      <w:pPr>
        <w:spacing w:after="0" w:line="264" w:lineRule="auto"/>
        <w:ind w:firstLine="600"/>
        <w:jc w:val="both"/>
        <w:rPr>
          <w:lang w:val="ru-RU"/>
        </w:rPr>
      </w:pPr>
      <w:r w:rsidRPr="001930C0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142AAF36" w14:textId="77777777" w:rsidR="00334A0B" w:rsidRPr="001930C0" w:rsidRDefault="00334A0B">
      <w:pPr>
        <w:spacing w:after="0" w:line="264" w:lineRule="auto"/>
        <w:ind w:left="120"/>
        <w:jc w:val="both"/>
        <w:rPr>
          <w:lang w:val="ru-RU"/>
        </w:rPr>
      </w:pPr>
    </w:p>
    <w:p w14:paraId="4490747F" w14:textId="77777777" w:rsidR="00334A0B" w:rsidRPr="001930C0" w:rsidRDefault="00334A0B">
      <w:pPr>
        <w:rPr>
          <w:lang w:val="ru-RU"/>
        </w:rPr>
        <w:sectPr w:rsidR="00334A0B" w:rsidRPr="001930C0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95867475"/>
    </w:p>
    <w:bookmarkEnd w:id="12"/>
    <w:p w14:paraId="74D209B8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38CBD307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200"/>
        <w:gridCol w:w="1596"/>
        <w:gridCol w:w="1843"/>
        <w:gridCol w:w="1912"/>
        <w:gridCol w:w="3218"/>
      </w:tblGrid>
      <w:tr w:rsidR="00334A0B" w14:paraId="5D6696A9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B7EB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E8539E" w14:textId="77777777" w:rsidR="00334A0B" w:rsidRDefault="00334A0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DCD66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E19E696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AFF91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F4814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11A152" w14:textId="77777777" w:rsidR="00334A0B" w:rsidRDefault="00334A0B">
            <w:pPr>
              <w:spacing w:after="0"/>
              <w:ind w:left="135"/>
            </w:pPr>
          </w:p>
        </w:tc>
      </w:tr>
      <w:tr w:rsidR="00334A0B" w14:paraId="1D652C19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EC35C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8984D4" w14:textId="77777777" w:rsidR="00334A0B" w:rsidRDefault="00334A0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B97BC8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CE5510" w14:textId="77777777" w:rsidR="00334A0B" w:rsidRDefault="00334A0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A2238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38B36C" w14:textId="77777777" w:rsidR="00334A0B" w:rsidRDefault="00334A0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4832D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D33EA4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16FFEE" w14:textId="77777777" w:rsidR="00334A0B" w:rsidRDefault="00334A0B"/>
        </w:tc>
      </w:tr>
      <w:tr w:rsidR="00334A0B" w14:paraId="39C864C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597E5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51BA5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663515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0F372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C49D4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D378A6" w14:textId="77777777" w:rsidR="00334A0B" w:rsidRDefault="00722629">
            <w:pPr>
              <w:spacing w:after="0"/>
              <w:ind w:left="135"/>
            </w:pPr>
            <w:hyperlink r:id="rId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334A0B" w14:paraId="6A77874B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CFE6E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DA5BB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FCC0D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77DBCC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C040F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890451" w14:textId="77777777" w:rsidR="00334A0B" w:rsidRDefault="00722629">
            <w:pPr>
              <w:spacing w:after="0"/>
              <w:ind w:left="135"/>
            </w:pPr>
            <w:hyperlink r:id="rId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334A0B" w14:paraId="03529F51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8E296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D82AFE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F6176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EDC9E6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676EF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1907F2" w14:textId="77777777" w:rsidR="00334A0B" w:rsidRDefault="00722629">
            <w:pPr>
              <w:spacing w:after="0"/>
              <w:ind w:left="135"/>
            </w:pPr>
            <w:hyperlink r:id="rId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334A0B" w14:paraId="6C76BE5B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3B69615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A86B3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24ECD2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9E331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19F9E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094EDE3" w14:textId="77777777" w:rsidR="00334A0B" w:rsidRDefault="00722629">
            <w:pPr>
              <w:spacing w:after="0"/>
              <w:ind w:left="135"/>
            </w:pPr>
            <w:hyperlink r:id="rId1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334A0B" w14:paraId="58970B3E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719F4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F8FDBF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2B921C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90EA41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778E4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9A7C16" w14:textId="77777777" w:rsidR="00334A0B" w:rsidRDefault="00722629">
            <w:pPr>
              <w:spacing w:after="0"/>
              <w:ind w:left="135"/>
            </w:pPr>
            <w:hyperlink r:id="rId1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334A0B" w14:paraId="2FFE668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972CA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398E86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194457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5F6D9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FAEA61" w14:textId="77777777" w:rsidR="00334A0B" w:rsidRDefault="00334A0B"/>
        </w:tc>
      </w:tr>
    </w:tbl>
    <w:p w14:paraId="4DAF1F7B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578980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474"/>
        <w:gridCol w:w="1503"/>
        <w:gridCol w:w="1843"/>
        <w:gridCol w:w="1912"/>
        <w:gridCol w:w="3267"/>
      </w:tblGrid>
      <w:tr w:rsidR="00334A0B" w14:paraId="317E9D70" w14:textId="77777777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42C8D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1FDC0A" w14:textId="77777777" w:rsidR="00334A0B" w:rsidRDefault="00334A0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92FB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3B98123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9BF1E2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B4098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209EAB9" w14:textId="77777777" w:rsidR="00334A0B" w:rsidRDefault="00334A0B">
            <w:pPr>
              <w:spacing w:after="0"/>
              <w:ind w:left="135"/>
            </w:pPr>
          </w:p>
        </w:tc>
      </w:tr>
      <w:tr w:rsidR="00334A0B" w14:paraId="0A9FC173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6AB08C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3C30D" w14:textId="77777777" w:rsidR="00334A0B" w:rsidRDefault="00334A0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C5E9B8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4820AD3" w14:textId="77777777" w:rsidR="00334A0B" w:rsidRDefault="00334A0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BE606A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9967B8" w14:textId="77777777" w:rsidR="00334A0B" w:rsidRDefault="00334A0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22CC2C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392A54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19B0C9" w14:textId="77777777" w:rsidR="00334A0B" w:rsidRDefault="00334A0B"/>
        </w:tc>
      </w:tr>
      <w:tr w:rsidR="00334A0B" w14:paraId="6FFB47CA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CD159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C33B1F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BFDD3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976A3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1D29FF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84F945C" w14:textId="77777777" w:rsidR="00334A0B" w:rsidRDefault="00722629">
            <w:pPr>
              <w:spacing w:after="0"/>
              <w:ind w:left="135"/>
            </w:pPr>
            <w:hyperlink r:id="rId1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334A0B" w14:paraId="5B3BCA4E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5FE1453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5E79C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671FDDC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E24E0D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7D1DAE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8C7274F" w14:textId="77777777" w:rsidR="00334A0B" w:rsidRDefault="00722629">
            <w:pPr>
              <w:spacing w:after="0"/>
              <w:ind w:left="135"/>
            </w:pPr>
            <w:hyperlink r:id="rId1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334A0B" w14:paraId="3D83697D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FCCEC8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9BAB6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60A46A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345917E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EEB6F4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918F533" w14:textId="77777777" w:rsidR="00334A0B" w:rsidRDefault="00722629">
            <w:pPr>
              <w:spacing w:after="0"/>
              <w:ind w:left="135"/>
            </w:pPr>
            <w:hyperlink r:id="rId1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334A0B" w14:paraId="1FC73BF1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572B095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ED2B9B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4AEAD4D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C3B5491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B28003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89DFB87" w14:textId="77777777" w:rsidR="00334A0B" w:rsidRDefault="00722629">
            <w:pPr>
              <w:spacing w:after="0"/>
              <w:ind w:left="135"/>
            </w:pPr>
            <w:hyperlink r:id="rId1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334A0B" w14:paraId="1342B8F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53547C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CDCDAE9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FC6E985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CF97B1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9F41126" w14:textId="77777777" w:rsidR="00334A0B" w:rsidRDefault="00334A0B"/>
        </w:tc>
      </w:tr>
    </w:tbl>
    <w:p w14:paraId="01BDE31A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BDFEFC" w14:textId="77777777" w:rsidR="00334A0B" w:rsidRPr="001930C0" w:rsidRDefault="00684374">
      <w:pPr>
        <w:spacing w:after="0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485"/>
        <w:gridCol w:w="1504"/>
        <w:gridCol w:w="1843"/>
        <w:gridCol w:w="1912"/>
        <w:gridCol w:w="3254"/>
      </w:tblGrid>
      <w:tr w:rsidR="00334A0B" w14:paraId="5F02391C" w14:textId="77777777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BFFA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BAE4F6" w14:textId="77777777" w:rsidR="00334A0B" w:rsidRDefault="00334A0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E758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20874D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F37015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FD10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5A32655" w14:textId="77777777" w:rsidR="00334A0B" w:rsidRDefault="00334A0B">
            <w:pPr>
              <w:spacing w:after="0"/>
              <w:ind w:left="135"/>
            </w:pPr>
          </w:p>
        </w:tc>
      </w:tr>
      <w:tr w:rsidR="00334A0B" w14:paraId="1BCC95A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55C3C8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44BCFA" w14:textId="77777777" w:rsidR="00334A0B" w:rsidRDefault="00334A0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129D4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27D008" w14:textId="77777777" w:rsidR="00334A0B" w:rsidRDefault="00334A0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764A1B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9BD487" w14:textId="77777777" w:rsidR="00334A0B" w:rsidRDefault="00334A0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734EEA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4B330B6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60A5FC" w14:textId="77777777" w:rsidR="00334A0B" w:rsidRDefault="00334A0B"/>
        </w:tc>
      </w:tr>
      <w:tr w:rsidR="00334A0B" w14:paraId="3F18EE11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296111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A8F00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ECBF3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86FFD5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B55D49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6C92EE6" w14:textId="77777777" w:rsidR="00334A0B" w:rsidRDefault="00722629">
            <w:pPr>
              <w:spacing w:after="0"/>
              <w:ind w:left="135"/>
            </w:pPr>
            <w:hyperlink r:id="rId1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334A0B" w14:paraId="0513A3B0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A71EB13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41D2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8EE640A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80A07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D97A32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D5A1CE6" w14:textId="77777777" w:rsidR="00334A0B" w:rsidRDefault="00722629">
            <w:pPr>
              <w:spacing w:after="0"/>
              <w:ind w:left="135"/>
            </w:pPr>
            <w:hyperlink r:id="rId1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334A0B" w14:paraId="722F4DB4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D7B3B6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A3B00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1A581F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577D71E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184737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14D6BD9" w14:textId="77777777" w:rsidR="00334A0B" w:rsidRDefault="00722629">
            <w:pPr>
              <w:spacing w:after="0"/>
              <w:ind w:left="135"/>
            </w:pPr>
            <w:hyperlink r:id="rId1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334A0B" w14:paraId="738B7E76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BC4E57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A4798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FD6DB5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0A9E53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0CC0AF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ECD42E2" w14:textId="77777777" w:rsidR="00334A0B" w:rsidRDefault="00722629">
            <w:pPr>
              <w:spacing w:after="0"/>
              <w:ind w:left="135"/>
            </w:pPr>
            <w:hyperlink r:id="rId1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334A0B" w14:paraId="5B2459E9" w14:textId="77777777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97F7512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B054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6C6A1E0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D3CFED8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09709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D31660A" w14:textId="77777777" w:rsidR="00334A0B" w:rsidRDefault="00722629">
            <w:pPr>
              <w:spacing w:after="0"/>
              <w:ind w:left="135"/>
            </w:pPr>
            <w:hyperlink r:id="rId2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334A0B" w14:paraId="4EA4971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9A160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E4C41A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801444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29631B3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6FD4DF5" w14:textId="77777777" w:rsidR="00334A0B" w:rsidRDefault="00334A0B"/>
        </w:tc>
      </w:tr>
    </w:tbl>
    <w:p w14:paraId="1B45D541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511D25" w14:textId="77777777" w:rsidR="00334A0B" w:rsidRDefault="006843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8D7D69A" w14:textId="77777777" w:rsidR="00334A0B" w:rsidRDefault="006843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833"/>
        <w:gridCol w:w="964"/>
        <w:gridCol w:w="1843"/>
        <w:gridCol w:w="1912"/>
        <w:gridCol w:w="1425"/>
        <w:gridCol w:w="3267"/>
      </w:tblGrid>
      <w:tr w:rsidR="00334A0B" w14:paraId="247D2BE5" w14:textId="77777777" w:rsidTr="001930C0">
        <w:trPr>
          <w:trHeight w:val="144"/>
          <w:tblCellSpacing w:w="0" w:type="dxa"/>
        </w:trPr>
        <w:tc>
          <w:tcPr>
            <w:tcW w:w="7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50BAB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17161B" w14:textId="77777777" w:rsidR="00334A0B" w:rsidRDefault="00334A0B">
            <w:pPr>
              <w:spacing w:after="0"/>
              <w:ind w:left="135"/>
            </w:pPr>
          </w:p>
        </w:tc>
        <w:tc>
          <w:tcPr>
            <w:tcW w:w="38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7E2A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47FCAA9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8E77A2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04B3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A2036C" w14:textId="77777777" w:rsidR="00334A0B" w:rsidRDefault="00334A0B">
            <w:pPr>
              <w:spacing w:after="0"/>
              <w:ind w:left="135"/>
            </w:pPr>
          </w:p>
        </w:tc>
        <w:tc>
          <w:tcPr>
            <w:tcW w:w="32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6A37E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2EF6186" w14:textId="77777777" w:rsidR="00334A0B" w:rsidRDefault="00334A0B">
            <w:pPr>
              <w:spacing w:after="0"/>
              <w:ind w:left="135"/>
            </w:pPr>
          </w:p>
        </w:tc>
      </w:tr>
      <w:tr w:rsidR="00334A0B" w14:paraId="57D74271" w14:textId="77777777" w:rsidTr="001930C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09BE57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D7FAC1" w14:textId="77777777" w:rsidR="00334A0B" w:rsidRDefault="00334A0B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1BB8E5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514DDF" w14:textId="77777777" w:rsidR="00334A0B" w:rsidRDefault="00334A0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250D7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81D069" w14:textId="77777777" w:rsidR="00334A0B" w:rsidRDefault="00334A0B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02551F8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C65A75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8F94C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09455" w14:textId="77777777" w:rsidR="00334A0B" w:rsidRDefault="00334A0B"/>
        </w:tc>
      </w:tr>
      <w:tr w:rsidR="00334A0B" w14:paraId="49EC22C0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1CC06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20E9AC6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5543F94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17B33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443E48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A39EB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0F0B91FC" w14:textId="77777777" w:rsidR="00334A0B" w:rsidRDefault="00722629">
            <w:pPr>
              <w:spacing w:after="0"/>
              <w:ind w:left="135"/>
            </w:pPr>
            <w:hyperlink r:id="rId2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334A0B" w14:paraId="3EC25FCA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2FDEE0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62A23B71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CF4C47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ADEB5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E29BD7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255A6A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AE6AE88" w14:textId="77777777" w:rsidR="00334A0B" w:rsidRDefault="00722629">
            <w:pPr>
              <w:spacing w:after="0"/>
              <w:ind w:left="135"/>
            </w:pPr>
            <w:hyperlink r:id="rId2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334A0B" w14:paraId="493AFE27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1E18DB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50599D1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2EAAA96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F9F172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482B2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CAB636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611857D" w14:textId="77777777" w:rsidR="00334A0B" w:rsidRDefault="00722629">
            <w:pPr>
              <w:spacing w:after="0"/>
              <w:ind w:left="135"/>
            </w:pPr>
            <w:hyperlink r:id="rId2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334A0B" w14:paraId="565DEC2E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34EDA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48E883F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B0DAB89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7A67A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0E77D6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BC2F5C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715B4B20" w14:textId="77777777" w:rsidR="00334A0B" w:rsidRDefault="00722629">
            <w:pPr>
              <w:spacing w:after="0"/>
              <w:ind w:left="135"/>
            </w:pPr>
            <w:hyperlink r:id="rId2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334A0B" w14:paraId="491FD081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C3A8DB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1D5C23C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2D5C2B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9CBC0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0E5493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7363DB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46EB3A13" w14:textId="77777777" w:rsidR="00334A0B" w:rsidRDefault="00722629">
            <w:pPr>
              <w:spacing w:after="0"/>
              <w:ind w:left="135"/>
            </w:pPr>
            <w:hyperlink r:id="rId2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334A0B" w14:paraId="00532812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48ECA6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4F73CE3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2BE7B326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D074B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21BA93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A37772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7CE1DFC9" w14:textId="77777777" w:rsidR="00334A0B" w:rsidRDefault="00722629">
            <w:pPr>
              <w:spacing w:after="0"/>
              <w:ind w:left="135"/>
            </w:pPr>
            <w:hyperlink r:id="rId2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334A0B" w14:paraId="07A2E695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34EC5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365CA3F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B0B56CA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0D4C7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23A425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0102C1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7779684A" w14:textId="77777777" w:rsidR="00334A0B" w:rsidRDefault="00722629">
            <w:pPr>
              <w:spacing w:after="0"/>
              <w:ind w:left="135"/>
            </w:pPr>
            <w:hyperlink r:id="rId2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334A0B" w14:paraId="1DF97BDC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F7493C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6573017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9DC8532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EEBAC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07F9E6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AEC03D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1B5B708C" w14:textId="77777777" w:rsidR="00334A0B" w:rsidRDefault="00722629">
            <w:pPr>
              <w:spacing w:after="0"/>
              <w:ind w:left="135"/>
            </w:pPr>
            <w:hyperlink r:id="rId2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334A0B" w14:paraId="645754DA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71167F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1CE1552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1A14B32C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2A644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0566BC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E70DB8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AA1982A" w14:textId="77777777" w:rsidR="00334A0B" w:rsidRDefault="00722629">
            <w:pPr>
              <w:spacing w:after="0"/>
              <w:ind w:left="135"/>
            </w:pPr>
            <w:hyperlink r:id="rId2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334A0B" w14:paraId="2C528B42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55F27F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2E8D9A8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96E1ECA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9FD48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EA8C17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B11DEB2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79939FD" w14:textId="77777777" w:rsidR="00334A0B" w:rsidRDefault="00722629">
            <w:pPr>
              <w:spacing w:after="0"/>
              <w:ind w:left="135"/>
            </w:pPr>
            <w:hyperlink r:id="rId3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334A0B" w14:paraId="202C6D51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5B52F7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2EB469E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700F96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6DEF9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38D4CA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C2392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7C172D29" w14:textId="77777777" w:rsidR="00334A0B" w:rsidRDefault="00722629">
            <w:pPr>
              <w:spacing w:after="0"/>
              <w:ind w:left="135"/>
            </w:pPr>
            <w:hyperlink r:id="rId3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334A0B" w14:paraId="0BE2C46F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36A73C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5E93BDE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FAA768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932DA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4B5A7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BDAC8F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135DADD7" w14:textId="77777777" w:rsidR="00334A0B" w:rsidRDefault="00722629">
            <w:pPr>
              <w:spacing w:after="0"/>
              <w:ind w:left="135"/>
            </w:pPr>
            <w:hyperlink r:id="rId3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334A0B" w14:paraId="6F9952AF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969A10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DA1131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765DA1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6D109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822D92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BF0CA7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F94EEC8" w14:textId="77777777" w:rsidR="00334A0B" w:rsidRDefault="00722629">
            <w:pPr>
              <w:spacing w:after="0"/>
              <w:ind w:left="135"/>
            </w:pPr>
            <w:hyperlink r:id="rId3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334A0B" w14:paraId="72B9917A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805F03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6DD7CDE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образы и сюжеты городецкой росписи деревянных предметов быта. </w:t>
            </w:r>
            <w:r>
              <w:rPr>
                <w:rFonts w:ascii="Times New Roman" w:hAnsi="Times New Roman"/>
                <w:color w:val="000000"/>
                <w:sz w:val="24"/>
              </w:rPr>
              <w:t>Золотая Хохлома.Приемы росписи травного орнамента.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A0C3966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02D55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BF824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AF5106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682CB2E" w14:textId="77777777" w:rsidR="00334A0B" w:rsidRDefault="00722629">
            <w:pPr>
              <w:spacing w:after="0"/>
              <w:ind w:left="135"/>
            </w:pPr>
            <w:hyperlink r:id="rId3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334A0B" w14:paraId="4CE4DEA5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40EF97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D86407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Жостово: роспись по металлу.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2652D4B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8751F6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86041A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FC39B2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22.12.2026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E2502AF" w14:textId="77777777" w:rsidR="00334A0B" w:rsidRDefault="00722629">
            <w:pPr>
              <w:spacing w:after="0"/>
              <w:ind w:left="135"/>
            </w:pPr>
            <w:hyperlink r:id="rId3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334A0B" w14:paraId="1B6366E0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33E4F70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87A39F5" w14:textId="77777777" w:rsidR="00334A0B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росписи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40E1D4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873E1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6630E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A6EF65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DEE55EE" w14:textId="77777777" w:rsidR="00334A0B" w:rsidRDefault="00722629">
            <w:pPr>
              <w:spacing w:after="0"/>
              <w:ind w:left="135"/>
            </w:pPr>
            <w:hyperlink r:id="rId3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334A0B" w14:paraId="0F6A4B9C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F6E69E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9E29F09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5FBF25C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8DA85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7EC65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08B400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9236F1B" w14:textId="77777777" w:rsidR="00334A0B" w:rsidRDefault="00722629">
            <w:pPr>
              <w:spacing w:after="0"/>
              <w:ind w:left="135"/>
            </w:pPr>
            <w:hyperlink r:id="rId3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334A0B" w14:paraId="1E3C7F61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BE3494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97E3B8C" w14:textId="77777777" w:rsidR="00334A0B" w:rsidRPr="001930C0" w:rsidRDefault="006843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30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ABF4A4A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91F051" w14:textId="34B0AD77" w:rsidR="00334A0B" w:rsidRPr="001930C0" w:rsidRDefault="001930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4BD41CC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B91F80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09E4812E" w14:textId="77777777" w:rsidR="00334A0B" w:rsidRDefault="00722629">
            <w:pPr>
              <w:spacing w:after="0"/>
              <w:ind w:left="135"/>
            </w:pPr>
            <w:hyperlink r:id="rId3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334A0B" w14:paraId="73FB0C1D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EF728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2A0940B1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003A11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48B51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573DB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3E78EF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256377E3" w14:textId="77777777" w:rsidR="00334A0B" w:rsidRDefault="00722629">
            <w:pPr>
              <w:spacing w:after="0"/>
              <w:ind w:left="135"/>
            </w:pPr>
            <w:hyperlink r:id="rId3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334A0B" w14:paraId="26D9B9D4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10CADC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E733482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4B2462F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3B27AE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66E174C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80BDB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DF9E52C" w14:textId="77777777" w:rsidR="00334A0B" w:rsidRDefault="00722629">
            <w:pPr>
              <w:spacing w:after="0"/>
              <w:ind w:left="135"/>
            </w:pPr>
            <w:hyperlink r:id="rId4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334A0B" w14:paraId="62748ACB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9BAC2C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CCEE7B7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89C43C1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E008A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6B8915C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1AD542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1826549" w14:textId="77777777" w:rsidR="00334A0B" w:rsidRDefault="00722629">
            <w:pPr>
              <w:spacing w:after="0"/>
              <w:ind w:left="135"/>
            </w:pPr>
            <w:hyperlink r:id="rId4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334A0B" w14:paraId="431EE3A3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BFD6F7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34A98996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7100E2A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FC56D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49B8FE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EEC740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02CD61D" w14:textId="77777777" w:rsidR="00334A0B" w:rsidRDefault="00334A0B">
            <w:pPr>
              <w:spacing w:after="0"/>
              <w:ind w:left="135"/>
            </w:pPr>
          </w:p>
        </w:tc>
      </w:tr>
      <w:tr w:rsidR="00334A0B" w14:paraId="4300572C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30FBA8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D73D6D6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005AB01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7E285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6DE8FC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33EE75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1F3EB05B" w14:textId="77777777" w:rsidR="00334A0B" w:rsidRDefault="00334A0B">
            <w:pPr>
              <w:spacing w:after="0"/>
              <w:ind w:left="135"/>
            </w:pPr>
          </w:p>
        </w:tc>
      </w:tr>
      <w:tr w:rsidR="001930C0" w14:paraId="5E832D41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698541A" w14:textId="367D8BFE" w:rsidR="001930C0" w:rsidRPr="00EB2662" w:rsidRDefault="001930C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B2662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6CDF1A4C" w14:textId="0FF68B3A" w:rsidR="001930C0" w:rsidRPr="00EB2662" w:rsidRDefault="00EB26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662">
              <w:rPr>
                <w:rFonts w:ascii="Times New Roman" w:hAnsi="Times New Roman"/>
                <w:color w:val="000000"/>
                <w:sz w:val="24"/>
                <w:lang w:val="ru-RU"/>
              </w:rPr>
              <w:t>Символический знак в современной жизни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4600BFEF" w14:textId="696C0ADD" w:rsidR="001930C0" w:rsidRPr="00EB2662" w:rsidRDefault="001930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66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D00413" w14:textId="77777777" w:rsidR="001930C0" w:rsidRPr="00EB2662" w:rsidRDefault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83914FC" w14:textId="77777777" w:rsidR="001930C0" w:rsidRPr="00EB2662" w:rsidRDefault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0E6D75A" w14:textId="44296194" w:rsidR="001930C0" w:rsidRPr="00EB2662" w:rsidRDefault="001930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662">
              <w:rPr>
                <w:rFonts w:ascii="Times New Roman" w:hAnsi="Times New Roman"/>
                <w:color w:val="000000"/>
                <w:sz w:val="24"/>
                <w:lang w:val="ru-RU"/>
              </w:rPr>
              <w:t>09.03.2027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2E035F8" w14:textId="77777777" w:rsidR="001930C0" w:rsidRDefault="001930C0">
            <w:pPr>
              <w:spacing w:after="0"/>
              <w:ind w:left="135"/>
            </w:pPr>
          </w:p>
        </w:tc>
      </w:tr>
      <w:tr w:rsidR="001930C0" w14:paraId="1E83E4E9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F1D01BB" w14:textId="3C09B609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16D85F78" w14:textId="0047D996" w:rsidR="001930C0" w:rsidRPr="00722629" w:rsidRDefault="001930C0" w:rsidP="00EB2662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5D32DE1" w14:textId="77777777" w:rsidR="001930C0" w:rsidRDefault="001930C0" w:rsidP="001930C0">
            <w:pPr>
              <w:spacing w:after="0"/>
              <w:ind w:left="135"/>
              <w:jc w:val="center"/>
            </w:pPr>
            <w:r w:rsidRPr="007226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93B575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A4FD21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68FBA99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2F650BA" w14:textId="77777777" w:rsidR="001930C0" w:rsidRDefault="00722629" w:rsidP="001930C0">
            <w:pPr>
              <w:spacing w:after="0"/>
              <w:ind w:left="135"/>
            </w:pPr>
            <w:hyperlink r:id="rId42">
              <w:r w:rsidR="001930C0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1930C0" w14:paraId="7A03AC88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4F1835B" w14:textId="5B9945A5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0490331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C0C2D12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29BCD8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E3E8041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CB0757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4DE58A9E" w14:textId="77777777" w:rsidR="001930C0" w:rsidRDefault="001930C0" w:rsidP="001930C0">
            <w:pPr>
              <w:spacing w:after="0"/>
              <w:ind w:left="135"/>
            </w:pPr>
          </w:p>
        </w:tc>
      </w:tr>
      <w:tr w:rsidR="001930C0" w14:paraId="6F7E4E40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9FED523" w14:textId="2211A4A2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043AA1C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7EE1BA87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BDBC63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DF0F8CE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085E4AE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BA2CC24" w14:textId="77777777" w:rsidR="001930C0" w:rsidRDefault="00722629" w:rsidP="001930C0">
            <w:pPr>
              <w:spacing w:after="0"/>
              <w:ind w:left="135"/>
            </w:pPr>
            <w:hyperlink r:id="rId43">
              <w:r w:rsidR="001930C0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1930C0" w14:paraId="07C18FE4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B8CF0E6" w14:textId="19E59E97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490286F0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0FF87CC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095215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9ED995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F0DE1EC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2A10ECC" w14:textId="77777777" w:rsidR="001930C0" w:rsidRDefault="00722629" w:rsidP="001930C0">
            <w:pPr>
              <w:spacing w:after="0"/>
              <w:ind w:left="135"/>
            </w:pPr>
            <w:hyperlink r:id="rId44">
              <w:r w:rsidR="001930C0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1930C0" w14:paraId="625C7CA5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7B9C0E5" w14:textId="1901C220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1C29EB55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F35E310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54A5B8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7665391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A0C5B5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21CD770A" w14:textId="77777777" w:rsidR="001930C0" w:rsidRDefault="001930C0" w:rsidP="001930C0">
            <w:pPr>
              <w:spacing w:after="0"/>
              <w:ind w:left="135"/>
            </w:pPr>
          </w:p>
        </w:tc>
      </w:tr>
      <w:tr w:rsidR="001930C0" w14:paraId="6935C8CF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26A0C2" w14:textId="73811319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11F1EBA6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8EA097D" w14:textId="77777777" w:rsidR="001930C0" w:rsidRDefault="001930C0" w:rsidP="00193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7AAD25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5128C7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9626F2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5D60E4C9" w14:textId="77777777" w:rsidR="001930C0" w:rsidRDefault="00722629" w:rsidP="001930C0">
            <w:pPr>
              <w:spacing w:after="0"/>
              <w:ind w:left="135"/>
            </w:pPr>
            <w:hyperlink r:id="rId45">
              <w:r w:rsidR="001930C0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1930C0" w14:paraId="369DC1DA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F65AC94" w14:textId="39C69F3E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A9A7B84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38130F2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3FA461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A920FBB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0724163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A43659A" w14:textId="77777777" w:rsidR="001930C0" w:rsidRDefault="001930C0" w:rsidP="001930C0">
            <w:pPr>
              <w:spacing w:after="0"/>
              <w:ind w:left="135"/>
            </w:pPr>
          </w:p>
        </w:tc>
      </w:tr>
      <w:tr w:rsidR="001930C0" w14:paraId="59DD3216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D229A2A" w14:textId="13D7DC6D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13813286" w14:textId="58B4DE73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5E7BFC6B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8F887C" w14:textId="77777777" w:rsidR="001930C0" w:rsidRDefault="001930C0" w:rsidP="00193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E73E14C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E972229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47065AFB" w14:textId="77777777" w:rsidR="001930C0" w:rsidRDefault="001930C0" w:rsidP="001930C0">
            <w:pPr>
              <w:spacing w:after="0"/>
              <w:ind w:left="135"/>
            </w:pPr>
          </w:p>
        </w:tc>
      </w:tr>
      <w:tr w:rsidR="001930C0" w14:paraId="0DBD3EBD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D76D35" w14:textId="5B2FFF56" w:rsidR="001930C0" w:rsidRDefault="001930C0" w:rsidP="001930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04853D5C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творчества.Художественный металл:ковка,чеканка,литье.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068FA142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2A023E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9A4F73E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ADBC85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6C262097" w14:textId="77777777" w:rsidR="001930C0" w:rsidRDefault="00722629" w:rsidP="001930C0">
            <w:pPr>
              <w:spacing w:after="0"/>
              <w:ind w:left="135"/>
            </w:pPr>
            <w:hyperlink r:id="rId46">
              <w:r w:rsidR="001930C0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1930C0" w14:paraId="3CEC8320" w14:textId="77777777" w:rsidTr="001930C0">
        <w:trPr>
          <w:trHeight w:val="144"/>
          <w:tblCellSpacing w:w="0" w:type="dxa"/>
        </w:trPr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01C9222" w14:textId="1246AAD1" w:rsidR="001930C0" w:rsidRPr="001930C0" w:rsidRDefault="001930C0" w:rsidP="001930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810" w:type="dxa"/>
            <w:tcMar>
              <w:top w:w="50" w:type="dxa"/>
              <w:left w:w="100" w:type="dxa"/>
            </w:tcMar>
            <w:vAlign w:val="center"/>
          </w:tcPr>
          <w:p w14:paraId="531EE20A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жизненного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пространства. Выразительные средства декоративно-прикладного искусства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62D2829B" w14:textId="77777777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E96081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42819CA" w14:textId="77777777" w:rsidR="001930C0" w:rsidRDefault="001930C0" w:rsidP="001930C0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1724DED" w14:textId="77777777" w:rsidR="001930C0" w:rsidRDefault="001930C0" w:rsidP="001930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3267" w:type="dxa"/>
            <w:tcMar>
              <w:top w:w="50" w:type="dxa"/>
              <w:left w:w="100" w:type="dxa"/>
            </w:tcMar>
            <w:vAlign w:val="center"/>
          </w:tcPr>
          <w:p w14:paraId="39243405" w14:textId="77777777" w:rsidR="001930C0" w:rsidRDefault="001930C0" w:rsidP="001930C0">
            <w:pPr>
              <w:spacing w:after="0"/>
              <w:ind w:left="135"/>
            </w:pPr>
          </w:p>
        </w:tc>
      </w:tr>
      <w:tr w:rsidR="001930C0" w14:paraId="063698EE" w14:textId="77777777" w:rsidTr="001930C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F3E43" w14:textId="77777777" w:rsidR="001930C0" w:rsidRPr="001930C0" w:rsidRDefault="001930C0" w:rsidP="001930C0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14:paraId="3EB46FCD" w14:textId="5E0949C3" w:rsidR="001930C0" w:rsidRDefault="001930C0" w:rsidP="001930C0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31CEAF" w14:textId="3C8E48C5" w:rsidR="001930C0" w:rsidRDefault="001930C0" w:rsidP="00193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D2E6CB" w14:textId="77777777" w:rsidR="001930C0" w:rsidRDefault="001930C0" w:rsidP="00193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ECBDB5" w14:textId="77777777" w:rsidR="001930C0" w:rsidRDefault="001930C0" w:rsidP="001930C0"/>
        </w:tc>
      </w:tr>
    </w:tbl>
    <w:p w14:paraId="7795A392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B11252" w14:textId="77777777" w:rsidR="00334A0B" w:rsidRDefault="006843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39"/>
        <w:gridCol w:w="1088"/>
        <w:gridCol w:w="1843"/>
        <w:gridCol w:w="1912"/>
        <w:gridCol w:w="1425"/>
        <w:gridCol w:w="3303"/>
      </w:tblGrid>
      <w:tr w:rsidR="00334A0B" w14:paraId="6F409EC7" w14:textId="77777777">
        <w:trPr>
          <w:trHeight w:val="144"/>
          <w:tblCellSpacing w:w="0" w:type="dxa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18BE6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4DAE31" w14:textId="77777777" w:rsidR="00334A0B" w:rsidRDefault="00334A0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2064C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EC7952A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B248C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F7A1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C1BEF91" w14:textId="77777777" w:rsidR="00334A0B" w:rsidRDefault="00334A0B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C2696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B51E164" w14:textId="77777777" w:rsidR="00334A0B" w:rsidRDefault="00334A0B">
            <w:pPr>
              <w:spacing w:after="0"/>
              <w:ind w:left="135"/>
            </w:pPr>
          </w:p>
        </w:tc>
      </w:tr>
      <w:tr w:rsidR="00334A0B" w14:paraId="297821F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183640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5F5C3" w14:textId="77777777" w:rsidR="00334A0B" w:rsidRDefault="00334A0B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51222B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CB91E3" w14:textId="77777777" w:rsidR="00334A0B" w:rsidRDefault="00334A0B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A89A8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3C86C1" w14:textId="77777777" w:rsidR="00334A0B" w:rsidRDefault="00334A0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0A7AE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1A7D48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53349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CD4260" w14:textId="77777777" w:rsidR="00334A0B" w:rsidRDefault="00334A0B"/>
        </w:tc>
      </w:tr>
      <w:tr w:rsidR="00334A0B" w14:paraId="390AA6F9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0BB9FF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F509D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B877D0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39D5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48678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0B96E9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4D4F6BE" w14:textId="77777777" w:rsidR="00334A0B" w:rsidRDefault="00722629">
            <w:pPr>
              <w:spacing w:after="0"/>
              <w:ind w:left="135"/>
            </w:pPr>
            <w:hyperlink r:id="rId4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334A0B" w14:paraId="02ECFA1A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8B4710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60F9D3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C5CFD27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68916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9F7DF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5AFC97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3CFB8AF" w14:textId="77777777" w:rsidR="00334A0B" w:rsidRDefault="00722629">
            <w:pPr>
              <w:spacing w:after="0"/>
              <w:ind w:left="135"/>
            </w:pPr>
            <w:hyperlink r:id="rId4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334A0B" w14:paraId="2516E42A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84379E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A8978B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1CA8D4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29BD31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FCCBAE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31E94E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7431F5C" w14:textId="77777777" w:rsidR="00334A0B" w:rsidRDefault="00722629">
            <w:pPr>
              <w:spacing w:after="0"/>
              <w:ind w:left="135"/>
            </w:pPr>
            <w:hyperlink r:id="rId4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334A0B" w14:paraId="5C423D34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A3BEDA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18398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4644D4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F691F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C496D8C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7FC40A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349AB6D" w14:textId="77777777" w:rsidR="00334A0B" w:rsidRDefault="00722629">
            <w:pPr>
              <w:spacing w:after="0"/>
              <w:ind w:left="135"/>
            </w:pPr>
            <w:hyperlink r:id="rId5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334A0B" w14:paraId="1FCC6658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432CE1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19AFF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080353A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86C92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DF201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CDF5DD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020A7A7" w14:textId="77777777" w:rsidR="00334A0B" w:rsidRDefault="00722629">
            <w:pPr>
              <w:spacing w:after="0"/>
              <w:ind w:left="135"/>
            </w:pPr>
            <w:hyperlink r:id="rId5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334A0B" w14:paraId="4445ADC2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F7F0C0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FDE62D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27420A4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151AA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AD5CA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15C84B9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0096A74" w14:textId="77777777" w:rsidR="00334A0B" w:rsidRDefault="00722629">
            <w:pPr>
              <w:spacing w:after="0"/>
              <w:ind w:left="135"/>
            </w:pPr>
            <w:hyperlink r:id="rId5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334A0B" w14:paraId="72706661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027C3E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92E88E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EF06A8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346A5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E000D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58C25C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C91DA4C" w14:textId="77777777" w:rsidR="00334A0B" w:rsidRDefault="00722629">
            <w:pPr>
              <w:spacing w:after="0"/>
              <w:ind w:left="135"/>
            </w:pPr>
            <w:hyperlink r:id="rId5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334A0B" w14:paraId="67F1065D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D14901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E8E87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A2B382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172ED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6C46F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17EC5F2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20B560C" w14:textId="77777777" w:rsidR="00334A0B" w:rsidRDefault="00722629">
            <w:pPr>
              <w:spacing w:after="0"/>
              <w:ind w:left="135"/>
            </w:pPr>
            <w:hyperlink r:id="rId5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334A0B" w14:paraId="7549BB62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48E0F3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EAFE0E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A21650E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2EC19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C5D98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B3807A8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F8AA787" w14:textId="77777777" w:rsidR="00334A0B" w:rsidRDefault="00722629">
            <w:pPr>
              <w:spacing w:after="0"/>
              <w:ind w:left="135"/>
            </w:pPr>
            <w:hyperlink r:id="rId5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334A0B" w14:paraId="3F4BA5D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8A69A8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833E0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7EF7E97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D83DD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C9833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8BD0AC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753A772" w14:textId="77777777" w:rsidR="00334A0B" w:rsidRDefault="00722629">
            <w:pPr>
              <w:spacing w:after="0"/>
              <w:ind w:left="135"/>
            </w:pPr>
            <w:hyperlink r:id="rId5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334A0B" w14:paraId="4D369956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4270D3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33C3F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1F1964C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1FCB0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BCE18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2B25AA6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F07E705" w14:textId="77777777" w:rsidR="00334A0B" w:rsidRDefault="00722629">
            <w:pPr>
              <w:spacing w:after="0"/>
              <w:ind w:left="135"/>
            </w:pPr>
            <w:hyperlink r:id="rId5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334A0B" w14:paraId="37D1B248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2A54F02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D4E69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49F8AD9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9E65B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B046B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F95A74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B3F55F7" w14:textId="77777777" w:rsidR="00334A0B" w:rsidRDefault="00722629">
            <w:pPr>
              <w:spacing w:after="0"/>
              <w:ind w:left="135"/>
            </w:pPr>
            <w:hyperlink r:id="rId5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334A0B" w14:paraId="47DFDDAF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2B14DE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072170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графики.Цвет в натюрморте.Живописное изображение натюрморта.Цвет как средство выразительности.Цвет в произведениях художников.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79AA334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73C06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A835C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925279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16D443E" w14:textId="77777777" w:rsidR="00334A0B" w:rsidRDefault="00722629">
            <w:pPr>
              <w:spacing w:after="0"/>
              <w:ind w:left="135"/>
            </w:pPr>
            <w:hyperlink r:id="rId5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334A0B" w14:paraId="3D790A8F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248504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3C752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за 1 полугодие.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9665BD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DD18D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B0E1D7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78D044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7EA9593" w14:textId="77777777" w:rsidR="00334A0B" w:rsidRDefault="00722629">
            <w:pPr>
              <w:spacing w:after="0"/>
              <w:ind w:left="135"/>
            </w:pPr>
            <w:hyperlink r:id="rId6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334A0B" w14:paraId="0ADF210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796E7D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48FF6B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возможности натюрморта. Художественный образ в натюрмортах – картинах известных художников. Композиционный творческий натюрморт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27B7D51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837747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83930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EABF17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55A78F5" w14:textId="77777777" w:rsidR="00334A0B" w:rsidRDefault="00334A0B">
            <w:pPr>
              <w:spacing w:after="0"/>
              <w:ind w:left="135"/>
            </w:pPr>
          </w:p>
        </w:tc>
      </w:tr>
      <w:tr w:rsidR="00334A0B" w14:paraId="043464C3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D03C59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C011D8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77932BB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9C10A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3836B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4977546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17AEF20" w14:textId="77777777" w:rsidR="00334A0B" w:rsidRDefault="00722629">
            <w:pPr>
              <w:spacing w:after="0"/>
              <w:ind w:left="135"/>
            </w:pPr>
            <w:hyperlink r:id="rId6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334A0B" w14:paraId="1B9DE5F0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90A40EA" w14:textId="77777777" w:rsidR="00334A0B" w:rsidRPr="009F2FC9" w:rsidRDefault="006843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693410" w14:textId="77777777" w:rsidR="00334A0B" w:rsidRPr="009F2FC9" w:rsidRDefault="006843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2F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работа.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3FF289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C546CE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3A22C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2E55133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0D02165" w14:textId="77777777" w:rsidR="00334A0B" w:rsidRDefault="00722629">
            <w:pPr>
              <w:spacing w:after="0"/>
              <w:ind w:left="135"/>
            </w:pPr>
            <w:hyperlink r:id="rId6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334A0B" w14:paraId="6FA32281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138AF9E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A1B63F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7D96E3C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66BFC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D7EFD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A17D31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F09A246" w14:textId="77777777" w:rsidR="00334A0B" w:rsidRDefault="00722629">
            <w:pPr>
              <w:spacing w:after="0"/>
              <w:ind w:left="135"/>
            </w:pPr>
            <w:hyperlink r:id="rId6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334A0B" w14:paraId="0CD3E2C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06FAF3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A1B0A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10341DF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02F93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20118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F4CE0E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35DB420" w14:textId="77777777" w:rsidR="00334A0B" w:rsidRDefault="00722629">
            <w:pPr>
              <w:spacing w:after="0"/>
              <w:ind w:left="135"/>
            </w:pPr>
            <w:hyperlink r:id="rId6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334A0B" w14:paraId="02CD40CB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37B0AEA3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2866B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8F9BA4B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6CCF7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5F408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D3B3509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36E8ABD" w14:textId="77777777" w:rsidR="00334A0B" w:rsidRDefault="00722629">
            <w:pPr>
              <w:spacing w:after="0"/>
              <w:ind w:left="135"/>
            </w:pPr>
            <w:hyperlink r:id="rId6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334A0B" w14:paraId="1E1F1A34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173B4DD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25FD62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176860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FF68F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6ACA1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2D684B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AAEC742" w14:textId="77777777" w:rsidR="00334A0B" w:rsidRDefault="00722629">
            <w:pPr>
              <w:spacing w:after="0"/>
              <w:ind w:left="135"/>
            </w:pPr>
            <w:hyperlink r:id="rId6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334A0B" w14:paraId="7E75C6C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A3D049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E634E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7885B28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1DF42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2D9A2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57F6CE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482F175" w14:textId="77777777" w:rsidR="00334A0B" w:rsidRDefault="00722629">
            <w:pPr>
              <w:spacing w:after="0"/>
              <w:ind w:left="135"/>
            </w:pPr>
            <w:hyperlink r:id="rId6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334A0B" w14:paraId="5483AA4C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758BA9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FBAA31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EBD0A7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4864C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550154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C4DABA6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ABECB23" w14:textId="77777777" w:rsidR="00334A0B" w:rsidRDefault="00722629">
            <w:pPr>
              <w:spacing w:after="0"/>
              <w:ind w:left="135"/>
            </w:pPr>
            <w:hyperlink r:id="rId6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334A0B" w14:paraId="7A04F6D6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A29025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4CCB67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72426E8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F548C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F4EFF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BA717D2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449B07F" w14:textId="77777777" w:rsidR="00334A0B" w:rsidRDefault="00722629">
            <w:pPr>
              <w:spacing w:after="0"/>
              <w:ind w:left="135"/>
            </w:pPr>
            <w:hyperlink r:id="rId6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334A0B" w14:paraId="4ADAE77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B7E75D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7C7E8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C0E88FD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AA0F2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1327D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8EBA46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30E68E5" w14:textId="77777777" w:rsidR="00334A0B" w:rsidRDefault="00722629">
            <w:pPr>
              <w:spacing w:after="0"/>
              <w:ind w:left="135"/>
            </w:pPr>
            <w:hyperlink r:id="rId7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334A0B" w14:paraId="0CB21FBE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AEF9F7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C692FE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E01FB89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1B616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7493D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957AC3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3778EE8" w14:textId="77777777" w:rsidR="00334A0B" w:rsidRDefault="00722629">
            <w:pPr>
              <w:spacing w:after="0"/>
              <w:ind w:left="135"/>
            </w:pPr>
            <w:hyperlink r:id="rId7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334A0B" w14:paraId="432A8AE9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8787E1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8AD9F4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6D8410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4480A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07E32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5A2254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87C49DE" w14:textId="77777777" w:rsidR="00334A0B" w:rsidRDefault="00722629">
            <w:pPr>
              <w:spacing w:after="0"/>
              <w:ind w:left="135"/>
            </w:pPr>
            <w:hyperlink r:id="rId7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334A0B" w14:paraId="683E8038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21FEE80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0D86E2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7FC528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F721B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D5626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92D5CC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C4D9AF6" w14:textId="77777777" w:rsidR="00334A0B" w:rsidRDefault="00722629">
            <w:pPr>
              <w:spacing w:after="0"/>
              <w:ind w:left="135"/>
            </w:pPr>
            <w:hyperlink r:id="rId7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334A0B" w14:paraId="0DDF1F89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0C9CEA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0A464C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A3792B9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04972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26914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A9F09E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24CF851" w14:textId="77777777" w:rsidR="00334A0B" w:rsidRDefault="00722629">
            <w:pPr>
              <w:spacing w:after="0"/>
              <w:ind w:left="135"/>
            </w:pPr>
            <w:hyperlink r:id="rId7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334A0B" w14:paraId="79ECC840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3C971A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1A1E4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пейзаж. Образ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F08B1B5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9648C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F72632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252311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6335266" w14:textId="77777777" w:rsidR="00334A0B" w:rsidRDefault="00722629">
            <w:pPr>
              <w:spacing w:after="0"/>
              <w:ind w:left="135"/>
            </w:pPr>
            <w:hyperlink r:id="rId7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334A0B" w14:paraId="74410EBB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BCB3E1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1A5938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картине.Исторический жанр в изобразительном искусстве.Историческая картина.Исторические картины великих русских художников.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0DD70C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3CDF1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47F3F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F6711E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02706EB" w14:textId="77777777" w:rsidR="00334A0B" w:rsidRDefault="00722629">
            <w:pPr>
              <w:spacing w:after="0"/>
              <w:ind w:left="135"/>
            </w:pPr>
            <w:hyperlink r:id="rId7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334A0B" w14:paraId="1C716EE9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EDEFFF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0E7B79" w14:textId="6EA7914E" w:rsidR="00334A0B" w:rsidRPr="009F2FC9" w:rsidRDefault="009F2F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r w:rsidR="00684374" w:rsidRPr="009F2FC9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2A3BB94" w14:textId="77777777" w:rsidR="00334A0B" w:rsidRDefault="00684374">
            <w:pPr>
              <w:spacing w:after="0"/>
              <w:ind w:left="135"/>
              <w:jc w:val="center"/>
            </w:pPr>
            <w:r w:rsidRPr="009F2F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6008D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53EEA8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9B91F0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DE745E7" w14:textId="77777777" w:rsidR="00334A0B" w:rsidRDefault="00722629">
            <w:pPr>
              <w:spacing w:after="0"/>
              <w:ind w:left="135"/>
            </w:pPr>
            <w:hyperlink r:id="rId7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334A0B" w14:paraId="57AE66A9" w14:textId="77777777">
        <w:trPr>
          <w:trHeight w:val="144"/>
          <w:tblCellSpacing w:w="0" w:type="dxa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6B898C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C972EB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54A616F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88C4C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F1DE09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7DFCDA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FE10CA1" w14:textId="77777777" w:rsidR="00334A0B" w:rsidRDefault="00722629">
            <w:pPr>
              <w:spacing w:after="0"/>
              <w:ind w:left="135"/>
            </w:pPr>
            <w:hyperlink r:id="rId7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334A0B" w14:paraId="7B4D581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A549FE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81484F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3ED772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DBFBB7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548A60" w14:textId="77777777" w:rsidR="00334A0B" w:rsidRDefault="00334A0B"/>
        </w:tc>
      </w:tr>
    </w:tbl>
    <w:p w14:paraId="613A6F88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D59F55" w14:textId="77777777" w:rsidR="00334A0B" w:rsidRDefault="006843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682"/>
        <w:gridCol w:w="1096"/>
        <w:gridCol w:w="1843"/>
        <w:gridCol w:w="1912"/>
        <w:gridCol w:w="1425"/>
        <w:gridCol w:w="3254"/>
      </w:tblGrid>
      <w:tr w:rsidR="00334A0B" w14:paraId="136694F3" w14:textId="77777777">
        <w:trPr>
          <w:trHeight w:val="144"/>
          <w:tblCellSpacing w:w="0" w:type="dxa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E3B1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3D0E69" w14:textId="77777777" w:rsidR="00334A0B" w:rsidRDefault="00334A0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5EA91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A889943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6C7FF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73F9D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FD04C0A" w14:textId="77777777" w:rsidR="00334A0B" w:rsidRDefault="00334A0B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020BF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914DE8" w14:textId="77777777" w:rsidR="00334A0B" w:rsidRDefault="00334A0B">
            <w:pPr>
              <w:spacing w:after="0"/>
              <w:ind w:left="135"/>
            </w:pPr>
          </w:p>
        </w:tc>
      </w:tr>
      <w:tr w:rsidR="00334A0B" w14:paraId="363D9F8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6CF5AF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1A1863" w14:textId="77777777" w:rsidR="00334A0B" w:rsidRDefault="00334A0B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026515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0AC24E" w14:textId="77777777" w:rsidR="00334A0B" w:rsidRDefault="00334A0B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CCD0C6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62442E" w14:textId="77777777" w:rsidR="00334A0B" w:rsidRDefault="00334A0B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1DE745A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2259CA" w14:textId="77777777" w:rsidR="00334A0B" w:rsidRDefault="00334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B83F5" w14:textId="77777777" w:rsidR="00334A0B" w:rsidRDefault="00334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2254C" w14:textId="77777777" w:rsidR="00334A0B" w:rsidRDefault="00334A0B"/>
        </w:tc>
      </w:tr>
      <w:tr w:rsidR="00334A0B" w14:paraId="499766CB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51E3D2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1E1BED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22223A6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2BE54E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ACBBAD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4CCC32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E673CE2" w14:textId="77777777" w:rsidR="00334A0B" w:rsidRDefault="00722629">
            <w:pPr>
              <w:spacing w:after="0"/>
              <w:ind w:left="135"/>
            </w:pPr>
            <w:hyperlink r:id="rId7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334A0B" w14:paraId="1647E7A3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04F588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42AA2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DE4386F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755BAE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EF06C8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87FBEB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7C39C17" w14:textId="77777777" w:rsidR="00334A0B" w:rsidRDefault="00722629">
            <w:pPr>
              <w:spacing w:after="0"/>
              <w:ind w:left="135"/>
            </w:pPr>
            <w:hyperlink r:id="rId8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334A0B" w14:paraId="008881EC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F8E246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7EC4B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FD0E7C5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C58210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BF890D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9D96CE2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532FFB5" w14:textId="77777777" w:rsidR="00334A0B" w:rsidRDefault="00334A0B">
            <w:pPr>
              <w:spacing w:after="0"/>
              <w:ind w:left="135"/>
            </w:pPr>
          </w:p>
        </w:tc>
      </w:tr>
      <w:tr w:rsidR="00334A0B" w14:paraId="20324314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ECF2E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0772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E578DE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FEB0B9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728014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4C4B34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91E0853" w14:textId="77777777" w:rsidR="00334A0B" w:rsidRDefault="00722629">
            <w:pPr>
              <w:spacing w:after="0"/>
              <w:ind w:left="135"/>
            </w:pPr>
            <w:hyperlink r:id="rId8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334A0B" w14:paraId="5DD80EF1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344117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EA260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8813C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16C213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C425BD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C96D4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271ABCA" w14:textId="77777777" w:rsidR="00334A0B" w:rsidRDefault="00722629">
            <w:pPr>
              <w:spacing w:after="0"/>
              <w:ind w:left="135"/>
            </w:pPr>
            <w:hyperlink r:id="rId8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334A0B" w14:paraId="008F5378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4C213F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85929F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356C310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2862CD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072B02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DBF08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2A64AC6" w14:textId="77777777" w:rsidR="00334A0B" w:rsidRDefault="00722629">
            <w:pPr>
              <w:spacing w:after="0"/>
              <w:ind w:left="135"/>
            </w:pPr>
            <w:hyperlink r:id="rId8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334A0B" w14:paraId="553EAA4F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581C54A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A5F2F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7A24F0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BD88A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A315CF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2C7E7C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A129083" w14:textId="77777777" w:rsidR="00334A0B" w:rsidRDefault="00722629">
            <w:pPr>
              <w:spacing w:after="0"/>
              <w:ind w:left="135"/>
            </w:pPr>
            <w:hyperlink r:id="rId8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334A0B" w14:paraId="0106C1F8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01885C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1A892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13CAB21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F7DCC6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8178D3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9081B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4CD3F6A" w14:textId="77777777" w:rsidR="00334A0B" w:rsidRDefault="00722629">
            <w:pPr>
              <w:spacing w:after="0"/>
              <w:ind w:left="135"/>
            </w:pPr>
            <w:hyperlink r:id="rId8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334A0B" w14:paraId="26D3B683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B4BEF5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9581D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C261372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BC4DE2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A8A1FB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EF316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6481829" w14:textId="77777777" w:rsidR="00334A0B" w:rsidRDefault="00722629">
            <w:pPr>
              <w:spacing w:after="0"/>
              <w:ind w:left="135"/>
            </w:pPr>
            <w:hyperlink r:id="rId8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334A0B" w14:paraId="7DA49F43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30D7C5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894CF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221BCA9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34F9C1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023685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966602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783280E" w14:textId="77777777" w:rsidR="00334A0B" w:rsidRDefault="00334A0B">
            <w:pPr>
              <w:spacing w:after="0"/>
              <w:ind w:left="135"/>
            </w:pPr>
          </w:p>
        </w:tc>
      </w:tr>
      <w:tr w:rsidR="00334A0B" w14:paraId="4FF977C8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F7EC90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3A701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5A9C70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A30750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006E05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2D85B8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13CAE5A" w14:textId="77777777" w:rsidR="00334A0B" w:rsidRDefault="00722629">
            <w:pPr>
              <w:spacing w:after="0"/>
              <w:ind w:left="135"/>
            </w:pPr>
            <w:hyperlink r:id="rId8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334A0B" w14:paraId="627877FA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751045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FDEE07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9A1368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8B64E9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4F18D0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1BC631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3334F5E" w14:textId="77777777" w:rsidR="00334A0B" w:rsidRDefault="00722629">
            <w:pPr>
              <w:spacing w:after="0"/>
              <w:ind w:left="135"/>
            </w:pPr>
            <w:hyperlink r:id="rId8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334A0B" w14:paraId="6496DC06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29F9FD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2F84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Понятие модуля. Важнейшие архитектурные элементы здания.Анализ структурных элементов зданий.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2BBB67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65340E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2ECDAA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38CBCC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9336ADA" w14:textId="77777777" w:rsidR="00334A0B" w:rsidRDefault="00722629">
            <w:pPr>
              <w:spacing w:after="0"/>
              <w:ind w:left="135"/>
            </w:pPr>
            <w:hyperlink r:id="rId8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334A0B" w14:paraId="150D37DF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A83C02E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04AB2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DEE9264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472C664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31CFC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BFD033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4726EB0" w14:textId="77777777" w:rsidR="00334A0B" w:rsidRDefault="00722629">
            <w:pPr>
              <w:spacing w:after="0"/>
              <w:ind w:left="135"/>
            </w:pPr>
            <w:hyperlink r:id="rId9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334A0B" w14:paraId="24927E87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7252900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2A750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5F9786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E8C3D0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50D8E2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4127383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2E6352B" w14:textId="77777777" w:rsidR="00334A0B" w:rsidRDefault="00722629">
            <w:pPr>
              <w:spacing w:after="0"/>
              <w:ind w:left="135"/>
            </w:pPr>
            <w:hyperlink r:id="rId9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334A0B" w14:paraId="71D26E54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30CB499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903DC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295E430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B5FFA6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C1609B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47FE2F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933C327" w14:textId="77777777" w:rsidR="00334A0B" w:rsidRDefault="00334A0B">
            <w:pPr>
              <w:spacing w:after="0"/>
              <w:ind w:left="135"/>
            </w:pPr>
          </w:p>
        </w:tc>
      </w:tr>
      <w:tr w:rsidR="00334A0B" w14:paraId="1F04DF2C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DF917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B5885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DFB031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8774BC0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3A1D9A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327611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8C37FA7" w14:textId="77777777" w:rsidR="00334A0B" w:rsidRDefault="00722629">
            <w:pPr>
              <w:spacing w:after="0"/>
              <w:ind w:left="135"/>
            </w:pPr>
            <w:hyperlink r:id="rId9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334A0B" w14:paraId="7D298C7F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8F259A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5234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706E73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EE1A21E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15310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06314E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99E68DB" w14:textId="77777777" w:rsidR="00334A0B" w:rsidRDefault="00722629">
            <w:pPr>
              <w:spacing w:after="0"/>
              <w:ind w:left="135"/>
            </w:pPr>
            <w:hyperlink r:id="rId9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334A0B" w14:paraId="7395DDFF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DFFD667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D1076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0160063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719CD7A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EC904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568785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3DCAAEB" w14:textId="77777777" w:rsidR="00334A0B" w:rsidRDefault="00334A0B">
            <w:pPr>
              <w:spacing w:after="0"/>
              <w:ind w:left="135"/>
            </w:pPr>
          </w:p>
        </w:tc>
      </w:tr>
      <w:tr w:rsidR="00334A0B" w14:paraId="7BA8B94B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7727DB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EB07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BD4F29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36C570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52F01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ED1B908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EB472E6" w14:textId="77777777" w:rsidR="00334A0B" w:rsidRDefault="00722629">
            <w:pPr>
              <w:spacing w:after="0"/>
              <w:ind w:left="135"/>
            </w:pPr>
            <w:hyperlink r:id="rId9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334A0B" w14:paraId="3E6334EA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2D966FD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0AB63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6CBC6A2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290349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13EEC8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6050F86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B3153A8" w14:textId="77777777" w:rsidR="00334A0B" w:rsidRDefault="00722629">
            <w:pPr>
              <w:spacing w:after="0"/>
              <w:ind w:left="135"/>
            </w:pPr>
            <w:hyperlink r:id="rId95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334A0B" w14:paraId="45996602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EF1C986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D15B0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2C5CC18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9336F4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5422B8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68DA8C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38F9023" w14:textId="77777777" w:rsidR="00334A0B" w:rsidRDefault="00722629">
            <w:pPr>
              <w:spacing w:after="0"/>
              <w:ind w:left="135"/>
            </w:pPr>
            <w:hyperlink r:id="rId96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334A0B" w14:paraId="645A6A91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8EB25A8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06A1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0C28F7A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307321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61925B8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DC8F8C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1FDE581" w14:textId="77777777" w:rsidR="00334A0B" w:rsidRDefault="00722629">
            <w:pPr>
              <w:spacing w:after="0"/>
              <w:ind w:left="135"/>
            </w:pPr>
            <w:hyperlink r:id="rId97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334A0B" w14:paraId="3A9F8320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BB71B4F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F8F5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64B27A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C3D98E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21F77DC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C4617A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80533C3" w14:textId="77777777" w:rsidR="00334A0B" w:rsidRDefault="00722629">
            <w:pPr>
              <w:spacing w:after="0"/>
              <w:ind w:left="135"/>
            </w:pPr>
            <w:hyperlink r:id="rId98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334A0B" w14:paraId="505909B5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47640D0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A12B67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D0ADEF8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5188DA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00584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467BBF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D0628D3" w14:textId="77777777" w:rsidR="00334A0B" w:rsidRDefault="00334A0B">
            <w:pPr>
              <w:spacing w:after="0"/>
              <w:ind w:left="135"/>
            </w:pPr>
          </w:p>
        </w:tc>
      </w:tr>
      <w:tr w:rsidR="00334A0B" w14:paraId="23C11315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2D6438B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9D65A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5D13701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637F8F4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C568F71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FC9C3FB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A705D88" w14:textId="77777777" w:rsidR="00334A0B" w:rsidRDefault="00722629">
            <w:pPr>
              <w:spacing w:after="0"/>
              <w:ind w:left="135"/>
            </w:pPr>
            <w:hyperlink r:id="rId99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334A0B" w14:paraId="38C45404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105DCF4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FA4BB1" w14:textId="77777777" w:rsidR="00334A0B" w:rsidRDefault="00684374">
            <w:pPr>
              <w:spacing w:after="0"/>
              <w:ind w:left="135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жилища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53690FA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964B23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714E6CF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E740F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DB4B65A" w14:textId="77777777" w:rsidR="00334A0B" w:rsidRDefault="00334A0B">
            <w:pPr>
              <w:spacing w:after="0"/>
              <w:ind w:left="135"/>
            </w:pPr>
          </w:p>
        </w:tc>
      </w:tr>
      <w:tr w:rsidR="00334A0B" w14:paraId="3111F233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D7F59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4ACE5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E999246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48D736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910670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3B0F69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6F0DB18" w14:textId="77777777" w:rsidR="00334A0B" w:rsidRDefault="00722629">
            <w:pPr>
              <w:spacing w:after="0"/>
              <w:ind w:left="135"/>
            </w:pPr>
            <w:hyperlink r:id="rId100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334A0B" w14:paraId="56B92F04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8855723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C8D91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57FC1D4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13BA6CE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7AD692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B867F8C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1D8015E" w14:textId="77777777" w:rsidR="00334A0B" w:rsidRDefault="00334A0B">
            <w:pPr>
              <w:spacing w:after="0"/>
              <w:ind w:left="135"/>
            </w:pPr>
          </w:p>
        </w:tc>
      </w:tr>
      <w:tr w:rsidR="00334A0B" w14:paraId="47D2A84E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94D8B51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66B41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AD8BBB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4D66D16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123AB0D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65E531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0166FFB" w14:textId="77777777" w:rsidR="00334A0B" w:rsidRDefault="00722629">
            <w:pPr>
              <w:spacing w:after="0"/>
              <w:ind w:left="135"/>
            </w:pPr>
            <w:hyperlink r:id="rId101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334A0B" w14:paraId="5F413414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78F940C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F76C9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одежды. Функциональное назначение одежды для разных видов деятельности. Материал и форма в костюме.Костюмы как образ человека.Особенности молодежной моды.Этикет и стиль в одежде.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9ECE28C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FBBF36B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876328E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97E2D87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8A579DF" w14:textId="77777777" w:rsidR="00334A0B" w:rsidRDefault="00722629">
            <w:pPr>
              <w:spacing w:after="0"/>
              <w:ind w:left="135"/>
            </w:pPr>
            <w:hyperlink r:id="rId102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334A0B" w14:paraId="0DB8F819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377DBD3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391176" w14:textId="0423E8DE" w:rsidR="00334A0B" w:rsidRPr="00B85B61" w:rsidRDefault="00B85B6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r w:rsidR="00684374">
              <w:rPr>
                <w:rFonts w:ascii="Times New Roman" w:hAnsi="Times New Roman"/>
                <w:color w:val="000000"/>
                <w:sz w:val="24"/>
              </w:rPr>
              <w:t>онтрольная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05F8D40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CBA7843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8A47C07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93702A4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E6D2F37" w14:textId="77777777" w:rsidR="00334A0B" w:rsidRDefault="00722629">
            <w:pPr>
              <w:spacing w:after="0"/>
              <w:ind w:left="135"/>
            </w:pPr>
            <w:hyperlink r:id="rId103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334A0B" w14:paraId="2EF62D5E" w14:textId="77777777">
        <w:trPr>
          <w:trHeight w:val="144"/>
          <w:tblCellSpacing w:w="0" w:type="dxa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C128385" w14:textId="77777777" w:rsidR="00334A0B" w:rsidRDefault="00684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C2DC7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Визажистика и искусство грима.Роль архитектуры и дизайна в организации среды жизни </w:t>
            </w: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E85086E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0A13555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387E1C3" w14:textId="77777777" w:rsidR="00334A0B" w:rsidRDefault="00334A0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EECAE30" w14:textId="77777777" w:rsidR="00334A0B" w:rsidRDefault="006843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8E331B1" w14:textId="77777777" w:rsidR="00334A0B" w:rsidRDefault="00722629">
            <w:pPr>
              <w:spacing w:after="0"/>
              <w:ind w:left="135"/>
            </w:pPr>
            <w:hyperlink r:id="rId104">
              <w:r w:rsidR="00684374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334A0B" w14:paraId="5B7D083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72F5D" w14:textId="77777777" w:rsidR="00334A0B" w:rsidRPr="001930C0" w:rsidRDefault="00684374">
            <w:pPr>
              <w:spacing w:after="0"/>
              <w:ind w:left="135"/>
              <w:rPr>
                <w:lang w:val="ru-RU"/>
              </w:rPr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120CFD0" w14:textId="77777777" w:rsidR="00334A0B" w:rsidRDefault="00684374">
            <w:pPr>
              <w:spacing w:after="0"/>
              <w:ind w:left="135"/>
              <w:jc w:val="center"/>
            </w:pPr>
            <w:r w:rsidRPr="00193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2D12DEA" w14:textId="77777777" w:rsidR="00334A0B" w:rsidRDefault="0068437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DB2B32" w14:textId="77777777" w:rsidR="00334A0B" w:rsidRDefault="00684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14F80E" w14:textId="77777777" w:rsidR="00334A0B" w:rsidRDefault="00334A0B"/>
        </w:tc>
      </w:tr>
    </w:tbl>
    <w:p w14:paraId="66B17C6C" w14:textId="77777777" w:rsidR="00334A0B" w:rsidRDefault="00334A0B">
      <w:pPr>
        <w:sectPr w:rsidR="00334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C352ED" w14:textId="77777777" w:rsidR="00334A0B" w:rsidRPr="00B85B61" w:rsidRDefault="00684374">
      <w:pPr>
        <w:spacing w:after="0"/>
        <w:ind w:left="120"/>
        <w:rPr>
          <w:lang w:val="ru-RU"/>
        </w:rPr>
      </w:pPr>
      <w:r w:rsidRPr="00B85B6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E514BE7" w14:textId="77777777" w:rsidR="00334A0B" w:rsidRDefault="006843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FD9B5DB" w14:textId="77777777" w:rsidR="00334A0B" w:rsidRDefault="00334A0B">
      <w:pPr>
        <w:spacing w:after="0" w:line="480" w:lineRule="auto"/>
        <w:ind w:left="120"/>
      </w:pPr>
    </w:p>
    <w:p w14:paraId="6E2283B3" w14:textId="77777777" w:rsidR="00334A0B" w:rsidRPr="001930C0" w:rsidRDefault="00684374">
      <w:pPr>
        <w:spacing w:after="0" w:line="480" w:lineRule="auto"/>
        <w:ind w:left="120"/>
        <w:rPr>
          <w:lang w:val="ru-RU"/>
        </w:rPr>
      </w:pPr>
      <w:r w:rsidRPr="001930C0">
        <w:rPr>
          <w:rFonts w:ascii="Times New Roman" w:eastAsia="SimSun" w:hAnsi="Times New Roman" w:cs="Times New Roman"/>
          <w:color w:val="333333"/>
          <w:sz w:val="24"/>
          <w:szCs w:val="24"/>
          <w:bdr w:val="dashed" w:sz="6" w:space="0" w:color="F34421"/>
          <w:shd w:val="clear" w:color="auto" w:fill="FFFFFF"/>
          <w:lang w:val="ru-RU"/>
        </w:rPr>
        <w:br/>
        <w:t>• Музыка: 5-й класс: учебник, 5 класс/ Сергеева Г. П., Критская Е. Д., Акционерное общество «Издательство «Просвещение»</w:t>
      </w:r>
      <w:r w:rsidRPr="001930C0">
        <w:rPr>
          <w:rFonts w:ascii="Times New Roman" w:eastAsia="SimSun" w:hAnsi="Times New Roman" w:cs="Times New Roman"/>
          <w:color w:val="333333"/>
          <w:sz w:val="24"/>
          <w:szCs w:val="24"/>
          <w:bdr w:val="dashed" w:sz="6" w:space="0" w:color="F34421"/>
          <w:shd w:val="clear" w:color="auto" w:fill="FFFFFF"/>
          <w:lang w:val="ru-RU"/>
        </w:rPr>
        <w:br/>
        <w:t>• Музыка: 6-й класс: учебник, 6 класс/ Сергеева Г. П., Критская Е. Д., Акционерное общество «Издательство «Просвещение»</w:t>
      </w:r>
      <w:r w:rsidRPr="001930C0">
        <w:rPr>
          <w:rFonts w:ascii="Times New Roman" w:eastAsia="SimSun" w:hAnsi="Times New Roman" w:cs="Times New Roman"/>
          <w:color w:val="333333"/>
          <w:sz w:val="24"/>
          <w:szCs w:val="24"/>
          <w:bdr w:val="dashed" w:sz="6" w:space="0" w:color="F34421"/>
          <w:shd w:val="clear" w:color="auto" w:fill="FFFFFF"/>
          <w:lang w:val="ru-RU"/>
        </w:rPr>
        <w:br/>
        <w:t>• Музыка: 7-й класс: учебник, 7 класс/ Сергеева Г. П., Критская Е. Д., Акционерное общество «Издательство «Просвещение»</w:t>
      </w:r>
      <w:r w:rsidRPr="001930C0">
        <w:rPr>
          <w:rFonts w:ascii="Times New Roman" w:eastAsia="SimSun" w:hAnsi="Times New Roman" w:cs="Times New Roman"/>
          <w:color w:val="333333"/>
          <w:sz w:val="21"/>
          <w:szCs w:val="21"/>
          <w:shd w:val="clear" w:color="auto" w:fill="FFFFFF"/>
          <w:lang w:val="ru-RU"/>
        </w:rPr>
        <w:t>• Музыка: 8-й класс: учебник, 8 класс/ Сергеева Г. П., Критская Е. Д., Акционерное общество «Издательство «Просвещение»</w:t>
      </w:r>
    </w:p>
    <w:p w14:paraId="3D234E82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0E879B09" w14:textId="77777777" w:rsidR="00334A0B" w:rsidRPr="001930C0" w:rsidRDefault="00684374">
      <w:pPr>
        <w:spacing w:after="0" w:line="480" w:lineRule="auto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9723003" w14:textId="77777777" w:rsidR="00B85B61" w:rsidRDefault="00722629" w:rsidP="00B85B6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05" w:history="1"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edsoo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ru</w:t>
        </w:r>
      </w:hyperlink>
    </w:p>
    <w:p w14:paraId="03535887" w14:textId="77777777" w:rsidR="00334A0B" w:rsidRPr="001930C0" w:rsidRDefault="00334A0B">
      <w:pPr>
        <w:spacing w:after="0" w:line="480" w:lineRule="auto"/>
        <w:ind w:left="120"/>
        <w:rPr>
          <w:lang w:val="ru-RU"/>
        </w:rPr>
      </w:pPr>
    </w:p>
    <w:p w14:paraId="2F77E59F" w14:textId="77777777" w:rsidR="00334A0B" w:rsidRPr="001930C0" w:rsidRDefault="00334A0B">
      <w:pPr>
        <w:spacing w:after="0"/>
        <w:ind w:left="120"/>
        <w:rPr>
          <w:lang w:val="ru-RU"/>
        </w:rPr>
      </w:pPr>
    </w:p>
    <w:p w14:paraId="25B0CF8B" w14:textId="77777777" w:rsidR="00334A0B" w:rsidRPr="001930C0" w:rsidRDefault="00684374">
      <w:pPr>
        <w:spacing w:after="0" w:line="480" w:lineRule="auto"/>
        <w:ind w:left="120"/>
        <w:rPr>
          <w:lang w:val="ru-RU"/>
        </w:rPr>
      </w:pPr>
      <w:r w:rsidRPr="001930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F400D8D" w14:textId="77777777" w:rsidR="00B85B61" w:rsidRDefault="00722629" w:rsidP="00B85B6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06" w:history="1">
        <w:r w:rsidR="00B85B6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https://моиуроки.рф/</w:t>
        </w:r>
      </w:hyperlink>
    </w:p>
    <w:p w14:paraId="3754D5B5" w14:textId="77777777" w:rsidR="00B85B61" w:rsidRDefault="00722629" w:rsidP="00B85B61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07" w:history="1"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edsoo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85B61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ru</w:t>
        </w:r>
      </w:hyperlink>
    </w:p>
    <w:p w14:paraId="18FDE84A" w14:textId="77777777" w:rsidR="00334A0B" w:rsidRPr="001930C0" w:rsidRDefault="00334A0B">
      <w:pPr>
        <w:rPr>
          <w:lang w:val="ru-RU"/>
        </w:rPr>
      </w:pPr>
    </w:p>
    <w:sectPr w:rsidR="00334A0B" w:rsidRPr="001930C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C09DC" w14:textId="77777777" w:rsidR="00AB449A" w:rsidRDefault="00AB449A">
      <w:pPr>
        <w:spacing w:line="240" w:lineRule="auto"/>
      </w:pPr>
      <w:r>
        <w:separator/>
      </w:r>
    </w:p>
  </w:endnote>
  <w:endnote w:type="continuationSeparator" w:id="0">
    <w:p w14:paraId="6334CEA6" w14:textId="77777777" w:rsidR="00AB449A" w:rsidRDefault="00AB4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3F321" w14:textId="77777777" w:rsidR="00AB449A" w:rsidRDefault="00AB449A">
      <w:pPr>
        <w:spacing w:after="0"/>
      </w:pPr>
      <w:r>
        <w:separator/>
      </w:r>
    </w:p>
  </w:footnote>
  <w:footnote w:type="continuationSeparator" w:id="0">
    <w:p w14:paraId="5A650B26" w14:textId="77777777" w:rsidR="00AB449A" w:rsidRDefault="00AB44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34A0B"/>
    <w:rsid w:val="001930C0"/>
    <w:rsid w:val="00334A0B"/>
    <w:rsid w:val="00391317"/>
    <w:rsid w:val="00684374"/>
    <w:rsid w:val="00722629"/>
    <w:rsid w:val="007F73A5"/>
    <w:rsid w:val="009F2FC9"/>
    <w:rsid w:val="00AB449A"/>
    <w:rsid w:val="00B85B61"/>
    <w:rsid w:val="00D256AF"/>
    <w:rsid w:val="00EB2662"/>
    <w:rsid w:val="714716F6"/>
    <w:rsid w:val="752C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511CA"/>
  <w15:docId w15:val="{AE202238-D405-4DDE-9A67-B1C45870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6L2I6I0S" TargetMode="External"/><Relationship Id="rId21" Type="http://schemas.openxmlformats.org/officeDocument/2006/relationships/hyperlink" Target="https://m.edsoo.ru/A5W2V5Q4R" TargetMode="External"/><Relationship Id="rId42" Type="http://schemas.openxmlformats.org/officeDocument/2006/relationships/hyperlink" Target="https://m.edsoo.ru/I1M7Y5Y7F" TargetMode="External"/><Relationship Id="rId47" Type="http://schemas.openxmlformats.org/officeDocument/2006/relationships/hyperlink" Target="https://m.edsoo.ru/W9X3N7R8L" TargetMode="External"/><Relationship Id="rId63" Type="http://schemas.openxmlformats.org/officeDocument/2006/relationships/hyperlink" Target="https://m.edsoo.ru/E2E0O6N3W" TargetMode="External"/><Relationship Id="rId68" Type="http://schemas.openxmlformats.org/officeDocument/2006/relationships/hyperlink" Target="https://m.edsoo.ru/F4E2Q6E1Y" TargetMode="External"/><Relationship Id="rId84" Type="http://schemas.openxmlformats.org/officeDocument/2006/relationships/hyperlink" Target="https://m.edsoo.ru/C7I9X5Z9F" TargetMode="External"/><Relationship Id="rId89" Type="http://schemas.openxmlformats.org/officeDocument/2006/relationships/hyperlink" Target="https://m.edsoo.ru/H1Z3X2V7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7K4O8J1M" TargetMode="External"/><Relationship Id="rId29" Type="http://schemas.openxmlformats.org/officeDocument/2006/relationships/hyperlink" Target="https://m.edsoo.ru/K6A2D4A8I" TargetMode="External"/><Relationship Id="rId107" Type="http://schemas.openxmlformats.org/officeDocument/2006/relationships/hyperlink" Target="http://www.edsoo.ru" TargetMode="External"/><Relationship Id="rId11" Type="http://schemas.openxmlformats.org/officeDocument/2006/relationships/hyperlink" Target="https://m.edsoo.ru/R1A9I9E7Q" TargetMode="External"/><Relationship Id="rId24" Type="http://schemas.openxmlformats.org/officeDocument/2006/relationships/hyperlink" Target="https://m.edsoo.ru/F8O7Y4S7S" TargetMode="External"/><Relationship Id="rId32" Type="http://schemas.openxmlformats.org/officeDocument/2006/relationships/hyperlink" Target="https://m.edsoo.ru/R8J3Y3I8S" TargetMode="External"/><Relationship Id="rId37" Type="http://schemas.openxmlformats.org/officeDocument/2006/relationships/hyperlink" Target="https://m.edsoo.ru/N6Q9Z1C9Y" TargetMode="External"/><Relationship Id="rId40" Type="http://schemas.openxmlformats.org/officeDocument/2006/relationships/hyperlink" Target="https://m.edsoo.ru/T2B3Y9B7D" TargetMode="External"/><Relationship Id="rId45" Type="http://schemas.openxmlformats.org/officeDocument/2006/relationships/hyperlink" Target="https://m.edsoo.ru/A6S3L4T5W" TargetMode="External"/><Relationship Id="rId53" Type="http://schemas.openxmlformats.org/officeDocument/2006/relationships/hyperlink" Target="https://m.edsoo.ru/Y2S5M6A6A" TargetMode="External"/><Relationship Id="rId58" Type="http://schemas.openxmlformats.org/officeDocument/2006/relationships/hyperlink" Target="https://m.edsoo.ru/Q8K1E0E0H" TargetMode="External"/><Relationship Id="rId66" Type="http://schemas.openxmlformats.org/officeDocument/2006/relationships/hyperlink" Target="https://m.edsoo.ru/H6O1Z9J2E" TargetMode="External"/><Relationship Id="rId74" Type="http://schemas.openxmlformats.org/officeDocument/2006/relationships/hyperlink" Target="https://m.edsoo.ru/G9H3A5P8G" TargetMode="External"/><Relationship Id="rId79" Type="http://schemas.openxmlformats.org/officeDocument/2006/relationships/hyperlink" Target="https://m.edsoo.ru/J1E2H1J7Y" TargetMode="External"/><Relationship Id="rId87" Type="http://schemas.openxmlformats.org/officeDocument/2006/relationships/hyperlink" Target="https://m.edsoo.ru/S2U5J2F2C" TargetMode="External"/><Relationship Id="rId102" Type="http://schemas.openxmlformats.org/officeDocument/2006/relationships/hyperlink" Target="https://m.edsoo.ru/C3P0G0A6Z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N7M3H1C4V" TargetMode="External"/><Relationship Id="rId82" Type="http://schemas.openxmlformats.org/officeDocument/2006/relationships/hyperlink" Target="https://m.edsoo.ru/R5O0Y6Q2E" TargetMode="External"/><Relationship Id="rId90" Type="http://schemas.openxmlformats.org/officeDocument/2006/relationships/hyperlink" Target="https://m.edsoo.ru/V9H7Y7L8V" TargetMode="External"/><Relationship Id="rId95" Type="http://schemas.openxmlformats.org/officeDocument/2006/relationships/hyperlink" Target="https://m.edsoo.ru/Q5I5N1C8F" TargetMode="External"/><Relationship Id="rId19" Type="http://schemas.openxmlformats.org/officeDocument/2006/relationships/hyperlink" Target="https://m.edsoo.ru/N3P9W3K6E" TargetMode="External"/><Relationship Id="rId14" Type="http://schemas.openxmlformats.org/officeDocument/2006/relationships/hyperlink" Target="https://m.edsoo.ru/G9C9O5W3K" TargetMode="External"/><Relationship Id="rId22" Type="http://schemas.openxmlformats.org/officeDocument/2006/relationships/hyperlink" Target="https://m.edsoo.ru/A1P2L0A5P" TargetMode="External"/><Relationship Id="rId27" Type="http://schemas.openxmlformats.org/officeDocument/2006/relationships/hyperlink" Target="https://m.edsoo.ru/B6O5A8V2D" TargetMode="External"/><Relationship Id="rId30" Type="http://schemas.openxmlformats.org/officeDocument/2006/relationships/hyperlink" Target="https://m.edsoo.ru/I0F1F8Q6G" TargetMode="External"/><Relationship Id="rId35" Type="http://schemas.openxmlformats.org/officeDocument/2006/relationships/hyperlink" Target="https://m.edsoo.ru/Y9T6J6E7J" TargetMode="External"/><Relationship Id="rId43" Type="http://schemas.openxmlformats.org/officeDocument/2006/relationships/hyperlink" Target="https://m.edsoo.ru/J8M5Q6R2F" TargetMode="External"/><Relationship Id="rId48" Type="http://schemas.openxmlformats.org/officeDocument/2006/relationships/hyperlink" Target="https://m.edsoo.ru/H1X1B3L9O" TargetMode="External"/><Relationship Id="rId56" Type="http://schemas.openxmlformats.org/officeDocument/2006/relationships/hyperlink" Target="https://m.edsoo.ru/K8E7C5C9Q" TargetMode="External"/><Relationship Id="rId64" Type="http://schemas.openxmlformats.org/officeDocument/2006/relationships/hyperlink" Target="https://m.edsoo.ru/H2N3B5P2I" TargetMode="External"/><Relationship Id="rId69" Type="http://schemas.openxmlformats.org/officeDocument/2006/relationships/hyperlink" Target="https://m.edsoo.ru/J9D3V2X0D" TargetMode="External"/><Relationship Id="rId77" Type="http://schemas.openxmlformats.org/officeDocument/2006/relationships/hyperlink" Target="https://m.edsoo.ru/Y3W2R8P9O" TargetMode="External"/><Relationship Id="rId100" Type="http://schemas.openxmlformats.org/officeDocument/2006/relationships/hyperlink" Target="https://m.edsoo.ru/R4P1D7D3D" TargetMode="External"/><Relationship Id="rId105" Type="http://schemas.openxmlformats.org/officeDocument/2006/relationships/hyperlink" Target="http://www.edsoo.ru" TargetMode="External"/><Relationship Id="rId8" Type="http://schemas.openxmlformats.org/officeDocument/2006/relationships/hyperlink" Target="https://m.edsoo.ru/J8N4G6N2U" TargetMode="External"/><Relationship Id="rId51" Type="http://schemas.openxmlformats.org/officeDocument/2006/relationships/hyperlink" Target="https://m.edsoo.ru/G4G2R0A1W" TargetMode="External"/><Relationship Id="rId72" Type="http://schemas.openxmlformats.org/officeDocument/2006/relationships/hyperlink" Target="https://m.edsoo.ru/E0O8T7W6M" TargetMode="External"/><Relationship Id="rId80" Type="http://schemas.openxmlformats.org/officeDocument/2006/relationships/hyperlink" Target="https://m.edsoo.ru/B8U6P4V7Q" TargetMode="External"/><Relationship Id="rId85" Type="http://schemas.openxmlformats.org/officeDocument/2006/relationships/hyperlink" Target="https://m.edsoo.ru/P2W1Z9P9O" TargetMode="External"/><Relationship Id="rId93" Type="http://schemas.openxmlformats.org/officeDocument/2006/relationships/hyperlink" Target="https://m.edsoo.ru/U4H3B9Q1U" TargetMode="External"/><Relationship Id="rId98" Type="http://schemas.openxmlformats.org/officeDocument/2006/relationships/hyperlink" Target="https://m.edsoo.ru/X1A1P9C3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X9C5W8I7X" TargetMode="External"/><Relationship Id="rId17" Type="http://schemas.openxmlformats.org/officeDocument/2006/relationships/hyperlink" Target="https://m.edsoo.ru/H8Z3W5P7M" TargetMode="External"/><Relationship Id="rId25" Type="http://schemas.openxmlformats.org/officeDocument/2006/relationships/hyperlink" Target="https://m.edsoo.ru/P9P0U8J8X" TargetMode="External"/><Relationship Id="rId33" Type="http://schemas.openxmlformats.org/officeDocument/2006/relationships/hyperlink" Target="https://m.edsoo.ru/H2E7H1A2M" TargetMode="External"/><Relationship Id="rId38" Type="http://schemas.openxmlformats.org/officeDocument/2006/relationships/hyperlink" Target="https://m.edsoo.ru/B5C6L6N9L" TargetMode="External"/><Relationship Id="rId46" Type="http://schemas.openxmlformats.org/officeDocument/2006/relationships/hyperlink" Target="https://m.edsoo.ru/B0Z4Q9Y1K" TargetMode="External"/><Relationship Id="rId59" Type="http://schemas.openxmlformats.org/officeDocument/2006/relationships/hyperlink" Target="https://m.edsoo.ru/C2E2A9C8P" TargetMode="External"/><Relationship Id="rId67" Type="http://schemas.openxmlformats.org/officeDocument/2006/relationships/hyperlink" Target="https://m.edsoo.ru/E2S4T9V4A" TargetMode="External"/><Relationship Id="rId103" Type="http://schemas.openxmlformats.org/officeDocument/2006/relationships/hyperlink" Target="https://m.edsoo.ru/N6Z1N6F4V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m.edsoo.ru/D7F3X3N8Z" TargetMode="External"/><Relationship Id="rId41" Type="http://schemas.openxmlformats.org/officeDocument/2006/relationships/hyperlink" Target="https://m.edsoo.ru/A0W3U2Z8T" TargetMode="External"/><Relationship Id="rId54" Type="http://schemas.openxmlformats.org/officeDocument/2006/relationships/hyperlink" Target="https://m.edsoo.ru/C8P6U1K4X" TargetMode="External"/><Relationship Id="rId62" Type="http://schemas.openxmlformats.org/officeDocument/2006/relationships/hyperlink" Target="https://m.edsoo.ru/B8O4P0Q7B" TargetMode="External"/><Relationship Id="rId70" Type="http://schemas.openxmlformats.org/officeDocument/2006/relationships/hyperlink" Target="https://m.edsoo.ru/Z2R5D0F1A" TargetMode="External"/><Relationship Id="rId75" Type="http://schemas.openxmlformats.org/officeDocument/2006/relationships/hyperlink" Target="https://m.edsoo.ru/E1G4O3S0Q" TargetMode="External"/><Relationship Id="rId83" Type="http://schemas.openxmlformats.org/officeDocument/2006/relationships/hyperlink" Target="https://m.edsoo.ru/Y4K4O5U7Y" TargetMode="External"/><Relationship Id="rId88" Type="http://schemas.openxmlformats.org/officeDocument/2006/relationships/hyperlink" Target="https://m.edsoo.ru/D7E3C1A9K" TargetMode="External"/><Relationship Id="rId91" Type="http://schemas.openxmlformats.org/officeDocument/2006/relationships/hyperlink" Target="https://m.edsoo.ru/O9J2C2K0A" TargetMode="External"/><Relationship Id="rId96" Type="http://schemas.openxmlformats.org/officeDocument/2006/relationships/hyperlink" Target="https://m.edsoo.ru/K4L0T6B1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O3Q5I2S8R" TargetMode="External"/><Relationship Id="rId23" Type="http://schemas.openxmlformats.org/officeDocument/2006/relationships/hyperlink" Target="https://m.edsoo.ru/P5N3Q0A5U" TargetMode="External"/><Relationship Id="rId28" Type="http://schemas.openxmlformats.org/officeDocument/2006/relationships/hyperlink" Target="https://m.edsoo.ru/C5X5P8U9Q" TargetMode="External"/><Relationship Id="rId36" Type="http://schemas.openxmlformats.org/officeDocument/2006/relationships/hyperlink" Target="https://m.edsoo.ru/D1K5U8B4T" TargetMode="External"/><Relationship Id="rId49" Type="http://schemas.openxmlformats.org/officeDocument/2006/relationships/hyperlink" Target="https://m.edsoo.ru/W2K5Q3J0P" TargetMode="External"/><Relationship Id="rId57" Type="http://schemas.openxmlformats.org/officeDocument/2006/relationships/hyperlink" Target="https://m.edsoo.ru/W6U1D3V7U" TargetMode="External"/><Relationship Id="rId106" Type="http://schemas.openxmlformats.org/officeDocument/2006/relationships/hyperlink" Target="https://&#1084;&#1086;&#1080;&#1091;&#1088;&#1086;&#1082;&#1080;.&#1088;&#1092;/" TargetMode="External"/><Relationship Id="rId10" Type="http://schemas.openxmlformats.org/officeDocument/2006/relationships/hyperlink" Target="https://m.edsoo.ru/X4V5Q1O6Z" TargetMode="External"/><Relationship Id="rId31" Type="http://schemas.openxmlformats.org/officeDocument/2006/relationships/hyperlink" Target="https://m.edsoo.ru/S5O9A4C0R" TargetMode="External"/><Relationship Id="rId44" Type="http://schemas.openxmlformats.org/officeDocument/2006/relationships/hyperlink" Target="https://m.edsoo.ru/B9R4A3K5M" TargetMode="External"/><Relationship Id="rId52" Type="http://schemas.openxmlformats.org/officeDocument/2006/relationships/hyperlink" Target="https://m.edsoo.ru/J1B5W4H0Y" TargetMode="External"/><Relationship Id="rId60" Type="http://schemas.openxmlformats.org/officeDocument/2006/relationships/hyperlink" Target="https://m.edsoo.ru/U1I3K7N7T" TargetMode="External"/><Relationship Id="rId65" Type="http://schemas.openxmlformats.org/officeDocument/2006/relationships/hyperlink" Target="https://m.edsoo.ru/F1V4N3L7D" TargetMode="External"/><Relationship Id="rId73" Type="http://schemas.openxmlformats.org/officeDocument/2006/relationships/hyperlink" Target="https://m.edsoo.ru/X6V1Z2Y0V" TargetMode="External"/><Relationship Id="rId78" Type="http://schemas.openxmlformats.org/officeDocument/2006/relationships/hyperlink" Target="https://m.edsoo.ru/A5N1U3X9P" TargetMode="External"/><Relationship Id="rId81" Type="http://schemas.openxmlformats.org/officeDocument/2006/relationships/hyperlink" Target="https://m.edsoo.ru/I8J2H7I0T" TargetMode="External"/><Relationship Id="rId86" Type="http://schemas.openxmlformats.org/officeDocument/2006/relationships/hyperlink" Target="https://m.edsoo.ru/C9V9Q2F7S" TargetMode="External"/><Relationship Id="rId94" Type="http://schemas.openxmlformats.org/officeDocument/2006/relationships/hyperlink" Target="https://m.edsoo.ru/V2O9M5P8D" TargetMode="External"/><Relationship Id="rId99" Type="http://schemas.openxmlformats.org/officeDocument/2006/relationships/hyperlink" Target="https://m.edsoo.ru/M0A1Z9H5N" TargetMode="External"/><Relationship Id="rId101" Type="http://schemas.openxmlformats.org/officeDocument/2006/relationships/hyperlink" Target="https://m.edsoo.ru/G5C0Q4B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3B7Z8B1N" TargetMode="External"/><Relationship Id="rId13" Type="http://schemas.openxmlformats.org/officeDocument/2006/relationships/hyperlink" Target="https://m.edsoo.ru/Z4L3S5W7R" TargetMode="External"/><Relationship Id="rId18" Type="http://schemas.openxmlformats.org/officeDocument/2006/relationships/hyperlink" Target="https://m.edsoo.ru/Z5O2Y7J7H" TargetMode="External"/><Relationship Id="rId39" Type="http://schemas.openxmlformats.org/officeDocument/2006/relationships/hyperlink" Target="https://m.edsoo.ru/F0H8N1J3K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Y1N0H6Y6A" TargetMode="External"/><Relationship Id="rId50" Type="http://schemas.openxmlformats.org/officeDocument/2006/relationships/hyperlink" Target="https://m.edsoo.ru/T2Z7I6C4Q" TargetMode="External"/><Relationship Id="rId55" Type="http://schemas.openxmlformats.org/officeDocument/2006/relationships/hyperlink" Target="https://m.edsoo.ru/D0B3M8W0V" TargetMode="External"/><Relationship Id="rId76" Type="http://schemas.openxmlformats.org/officeDocument/2006/relationships/hyperlink" Target="https://m.edsoo.ru/X7A8T6P9R" TargetMode="External"/><Relationship Id="rId97" Type="http://schemas.openxmlformats.org/officeDocument/2006/relationships/hyperlink" Target="https://m.edsoo.ru/M4S8O5O3A" TargetMode="External"/><Relationship Id="rId104" Type="http://schemas.openxmlformats.org/officeDocument/2006/relationships/hyperlink" Target="https://m.edsoo.ru/U9N7W2F7U" TargetMode="External"/><Relationship Id="rId7" Type="http://schemas.openxmlformats.org/officeDocument/2006/relationships/hyperlink" Target="https://m.edsoo.ru/L8G9B8E0I" TargetMode="External"/><Relationship Id="rId71" Type="http://schemas.openxmlformats.org/officeDocument/2006/relationships/hyperlink" Target="https://m.edsoo.ru/T1W3G1L3L" TargetMode="External"/><Relationship Id="rId92" Type="http://schemas.openxmlformats.org/officeDocument/2006/relationships/hyperlink" Target="https://m.edsoo.ru/P8V3H0I0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60</Pages>
  <Words>14459</Words>
  <Characters>82418</Characters>
  <Application>Microsoft Office Word</Application>
  <DocSecurity>0</DocSecurity>
  <Lines>686</Lines>
  <Paragraphs>193</Paragraphs>
  <ScaleCrop>false</ScaleCrop>
  <Company/>
  <LinksUpToDate>false</LinksUpToDate>
  <CharactersWithSpaces>96684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dcterms:created xsi:type="dcterms:W3CDTF">2026-09-27T18:04:00Z</dcterms:created>
  <dcterms:modified xsi:type="dcterms:W3CDTF">2026-10-19T10:39:00Z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eyJoZGlkIjoiZmJmZGFkNzdjNzMzMGZlYjg0MDExMGY1ODYyZTY3OTcifQ==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C642E12DA777490FB9C0EAF529171875_12</vt:lpwstr>
  </property>
</Properties>
</file>