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81AFF" w14:textId="77777777" w:rsidR="00977FEC" w:rsidRDefault="00977FEC" w:rsidP="002A4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0AE4E" w14:textId="77777777" w:rsidR="009106CB" w:rsidRPr="006C3463" w:rsidRDefault="009106CB" w:rsidP="00910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4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образованию и молодежной политике</w:t>
      </w:r>
    </w:p>
    <w:p w14:paraId="132BE857" w14:textId="77777777" w:rsidR="009106CB" w:rsidRPr="006C3463" w:rsidRDefault="009106CB" w:rsidP="00910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46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Калачевского муниципального района</w:t>
      </w:r>
    </w:p>
    <w:p w14:paraId="167D0AC7" w14:textId="77777777" w:rsidR="009106CB" w:rsidRPr="006C3463" w:rsidRDefault="009106CB" w:rsidP="009106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4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области</w:t>
      </w:r>
    </w:p>
    <w:p w14:paraId="56133E79" w14:textId="77777777" w:rsidR="00977FEC" w:rsidRDefault="00977FEC" w:rsidP="002A4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07B0E" w14:textId="77777777" w:rsidR="002A4ED9" w:rsidRPr="0067075E" w:rsidRDefault="002A4ED9" w:rsidP="002A4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75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учреждение</w:t>
      </w:r>
    </w:p>
    <w:p w14:paraId="198D8C6C" w14:textId="77777777" w:rsidR="002A4ED9" w:rsidRPr="0067075E" w:rsidRDefault="002A4ED9" w:rsidP="002A4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</w:t>
      </w:r>
    </w:p>
    <w:p w14:paraId="6650D7E2" w14:textId="77777777" w:rsidR="002A4ED9" w:rsidRPr="0067075E" w:rsidRDefault="002A4ED9" w:rsidP="002A4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эколого-биологический центр «Эко-Дон» </w:t>
      </w:r>
    </w:p>
    <w:p w14:paraId="4676F256" w14:textId="77777777" w:rsidR="002A4ED9" w:rsidRPr="0067075E" w:rsidRDefault="002A4ED9" w:rsidP="002A4E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75E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Калач – на – Дону Волгоградской области</w:t>
      </w:r>
    </w:p>
    <w:p w14:paraId="5C3BA309" w14:textId="77777777" w:rsidR="002A4ED9" w:rsidRPr="002A4ED9" w:rsidRDefault="002A4ED9" w:rsidP="002A4ED9">
      <w:pPr>
        <w:spacing w:after="0" w:line="240" w:lineRule="auto"/>
        <w:ind w:left="-9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EA6948" w14:textId="77777777" w:rsidR="002A4ED9" w:rsidRPr="002A4ED9" w:rsidRDefault="006A7F02" w:rsidP="002A4ED9">
      <w:pPr>
        <w:spacing w:after="0" w:line="240" w:lineRule="auto"/>
        <w:ind w:left="-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43584" behindDoc="0" locked="0" layoutInCell="1" allowOverlap="1" wp14:anchorId="2AD7D9DC" wp14:editId="35CD8426">
            <wp:simplePos x="0" y="0"/>
            <wp:positionH relativeFrom="column">
              <wp:posOffset>-852502</wp:posOffset>
            </wp:positionH>
            <wp:positionV relativeFrom="paragraph">
              <wp:posOffset>175260</wp:posOffset>
            </wp:positionV>
            <wp:extent cx="6960302" cy="1828800"/>
            <wp:effectExtent l="0" t="0" r="0" b="0"/>
            <wp:wrapNone/>
            <wp:docPr id="2" name="Рисунок 2" descr="C:\Users\Пользователь\Saved Games\Desktop\для лагеря материалы\Гриф на программ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Saved Games\Desktop\для лагеря материалы\Гриф на программы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302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5E745" w14:textId="77777777" w:rsidR="002A4ED9" w:rsidRDefault="002A4ED9" w:rsidP="002A4ED9">
      <w:pPr>
        <w:tabs>
          <w:tab w:val="left" w:pos="38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15FC23" w14:textId="77777777" w:rsidR="0067075E" w:rsidRDefault="0067075E" w:rsidP="002A4ED9">
      <w:pPr>
        <w:tabs>
          <w:tab w:val="left" w:pos="38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769BC9" w14:textId="77777777" w:rsidR="0067075E" w:rsidRDefault="0067075E" w:rsidP="002A4ED9">
      <w:pPr>
        <w:tabs>
          <w:tab w:val="left" w:pos="38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435C64" w14:textId="77777777" w:rsidR="0067075E" w:rsidRDefault="0067075E" w:rsidP="002A4ED9">
      <w:pPr>
        <w:tabs>
          <w:tab w:val="left" w:pos="38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3C313C" w14:textId="77777777" w:rsidR="0067075E" w:rsidRDefault="0067075E" w:rsidP="002A4ED9">
      <w:pPr>
        <w:tabs>
          <w:tab w:val="left" w:pos="38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399A85" w14:textId="77777777" w:rsidR="0067075E" w:rsidRDefault="0067075E" w:rsidP="002A4ED9">
      <w:pPr>
        <w:tabs>
          <w:tab w:val="left" w:pos="38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E9C458" w14:textId="77777777" w:rsidR="0067075E" w:rsidRPr="002A4ED9" w:rsidRDefault="0067075E" w:rsidP="002A4ED9">
      <w:pPr>
        <w:tabs>
          <w:tab w:val="left" w:pos="382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1E50B1" w14:textId="77777777" w:rsidR="002A4ED9" w:rsidRPr="002A4ED9" w:rsidRDefault="002A4ED9" w:rsidP="002A4E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</w:p>
    <w:p w14:paraId="150A5F5C" w14:textId="77777777" w:rsidR="002A4ED9" w:rsidRPr="002A4ED9" w:rsidRDefault="002A4ED9" w:rsidP="002A4E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</w:p>
    <w:p w14:paraId="49F903B8" w14:textId="77777777" w:rsidR="002A4ED9" w:rsidRPr="002A4ED9" w:rsidRDefault="002A4ED9" w:rsidP="002A4E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711085A1" w14:textId="77777777" w:rsidR="002A4ED9" w:rsidRPr="002A4ED9" w:rsidRDefault="002A4ED9" w:rsidP="002A4ED9">
      <w:pPr>
        <w:spacing w:after="0" w:line="240" w:lineRule="auto"/>
        <w:ind w:left="-9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1E35EE3" w14:textId="77777777" w:rsidR="009106CB" w:rsidRDefault="00D34999" w:rsidP="00D349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="00910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Краткосрочная</w:t>
      </w:r>
    </w:p>
    <w:p w14:paraId="2ABBE56F" w14:textId="77777777" w:rsidR="002A4ED9" w:rsidRPr="0067075E" w:rsidRDefault="009106CB" w:rsidP="002A4E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2A4ED9" w:rsidRPr="00670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ополнительная общеобразовательная общеразвивающая программа </w:t>
      </w:r>
    </w:p>
    <w:p w14:paraId="055DAB4B" w14:textId="77777777" w:rsidR="002A4ED9" w:rsidRPr="0067075E" w:rsidRDefault="0067075E" w:rsidP="002A4ED9">
      <w:pPr>
        <w:spacing w:after="0" w:line="240" w:lineRule="auto"/>
        <w:ind w:left="-9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социально-педагогической </w:t>
      </w:r>
      <w:r w:rsidR="002A4ED9" w:rsidRPr="00670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направленности </w:t>
      </w:r>
    </w:p>
    <w:p w14:paraId="75811929" w14:textId="77777777" w:rsidR="002A4ED9" w:rsidRPr="0067075E" w:rsidRDefault="002A4ED9" w:rsidP="002A4ED9">
      <w:pPr>
        <w:spacing w:after="0" w:line="240" w:lineRule="auto"/>
        <w:ind w:left="-9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A7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 познавательных процессов</w:t>
      </w:r>
      <w:r w:rsidRPr="00670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74AF2D95" w14:textId="77777777" w:rsidR="002A4ED9" w:rsidRDefault="002A4ED9" w:rsidP="002A4ED9">
      <w:pPr>
        <w:spacing w:after="0" w:line="240" w:lineRule="auto"/>
        <w:ind w:left="-9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Возраст детей: </w:t>
      </w:r>
      <w:r w:rsidR="006A7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70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649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 w:rsidR="00670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6A7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70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</w:t>
      </w:r>
    </w:p>
    <w:p w14:paraId="7F749859" w14:textId="77777777" w:rsidR="009A24CC" w:rsidRPr="0067075E" w:rsidRDefault="006A7F02" w:rsidP="002A4ED9">
      <w:pPr>
        <w:spacing w:after="0" w:line="240" w:lineRule="auto"/>
        <w:ind w:left="-9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реализации: 1 месяц</w:t>
      </w:r>
      <w:r w:rsidR="009A24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37058BD6" w14:textId="77777777" w:rsidR="002A4ED9" w:rsidRPr="0067075E" w:rsidRDefault="00924F05" w:rsidP="002A4ED9">
      <w:pPr>
        <w:spacing w:after="0" w:line="240" w:lineRule="auto"/>
        <w:ind w:left="-9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часов</w:t>
      </w:r>
      <w:r w:rsidR="00A2527C" w:rsidRPr="006707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6A7F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часов.</w:t>
      </w:r>
    </w:p>
    <w:p w14:paraId="6AD2742B" w14:textId="77777777" w:rsidR="002A4ED9" w:rsidRPr="0067075E" w:rsidRDefault="002A4ED9" w:rsidP="002A4ED9">
      <w:pPr>
        <w:spacing w:after="0" w:line="240" w:lineRule="auto"/>
        <w:ind w:left="-9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26BF9740" w14:textId="77777777" w:rsidR="002A4ED9" w:rsidRDefault="002A4ED9" w:rsidP="002A4ED9">
      <w:pPr>
        <w:spacing w:after="0" w:line="240" w:lineRule="auto"/>
        <w:ind w:left="-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A2F05" w14:textId="77777777" w:rsidR="00B263FD" w:rsidRPr="002A4ED9" w:rsidRDefault="00B263FD" w:rsidP="002A4ED9">
      <w:pPr>
        <w:spacing w:after="0" w:line="240" w:lineRule="auto"/>
        <w:ind w:left="-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A9235" w14:textId="77777777" w:rsidR="002A4ED9" w:rsidRPr="002A4ED9" w:rsidRDefault="002A4ED9" w:rsidP="002A4ED9">
      <w:pPr>
        <w:spacing w:after="0" w:line="240" w:lineRule="auto"/>
        <w:ind w:left="-9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17C85B" w14:textId="77777777" w:rsidR="002A4ED9" w:rsidRPr="002A4ED9" w:rsidRDefault="002A4ED9" w:rsidP="002A4ED9">
      <w:pPr>
        <w:tabs>
          <w:tab w:val="left" w:pos="7530"/>
        </w:tabs>
        <w:spacing w:after="0" w:line="240" w:lineRule="auto"/>
        <w:ind w:left="-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6E2160" w14:textId="77777777" w:rsidR="002A4ED9" w:rsidRPr="002A4ED9" w:rsidRDefault="002A4ED9" w:rsidP="002A4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3434E" w14:textId="77777777" w:rsidR="002A4ED9" w:rsidRPr="002A4ED9" w:rsidRDefault="002A4ED9" w:rsidP="002A4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36B44" wp14:editId="2346D1CB">
                <wp:simplePos x="0" y="0"/>
                <wp:positionH relativeFrom="column">
                  <wp:posOffset>3077797</wp:posOffset>
                </wp:positionH>
                <wp:positionV relativeFrom="paragraph">
                  <wp:posOffset>109759</wp:posOffset>
                </wp:positionV>
                <wp:extent cx="3027872" cy="854015"/>
                <wp:effectExtent l="0" t="0" r="1270" b="381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7872" cy="8540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D80C7" w14:textId="77777777" w:rsidR="006A7F02" w:rsidRPr="0067075E" w:rsidRDefault="006A7F02" w:rsidP="002A4ED9">
                            <w:pPr>
                              <w:tabs>
                                <w:tab w:val="left" w:pos="6000"/>
                                <w:tab w:val="left" w:pos="7560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7075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t xml:space="preserve">Автор: </w:t>
                            </w:r>
                            <w:r w:rsidRPr="0067075E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ru-RU"/>
                              </w:rPr>
                              <w:br/>
                            </w:r>
                            <w:r w:rsidRPr="0067075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Пластинина Татьяна Юрьевна,</w:t>
                            </w:r>
                          </w:p>
                          <w:p w14:paraId="26521F3F" w14:textId="77777777" w:rsidR="006A7F02" w:rsidRPr="0067075E" w:rsidRDefault="006A7F02" w:rsidP="002A4ED9">
                            <w:pPr>
                              <w:tabs>
                                <w:tab w:val="left" w:pos="6000"/>
                                <w:tab w:val="left" w:pos="7560"/>
                              </w:tabs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67075E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педагог  дополнительного образования                                                        </w:t>
                            </w:r>
                          </w:p>
                          <w:p w14:paraId="37857C45" w14:textId="77777777" w:rsidR="006A7F02" w:rsidRPr="0067075E" w:rsidRDefault="006A7F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36B44"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margin-left:242.35pt;margin-top:8.65pt;width:238.4pt;height: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" fillcolor="white [3201]" stroked="f" strokeweight=".5pt">
                <v:textbox>
                  <w:txbxContent>
                    <w:p w14:paraId="464D80C7" w14:textId="77777777" w:rsidR="006A7F02" w:rsidRPr="0067075E" w:rsidRDefault="006A7F02" w:rsidP="002A4ED9">
                      <w:pPr>
                        <w:tabs>
                          <w:tab w:val="left" w:pos="6000"/>
                          <w:tab w:val="left" w:pos="7560"/>
                        </w:tabs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67075E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t xml:space="preserve">Автор: </w:t>
                      </w:r>
                      <w:r w:rsidRPr="0067075E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ru-RU"/>
                        </w:rPr>
                        <w:br/>
                      </w:r>
                      <w:r w:rsidRPr="0067075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Пластинина Татьяна Юрьевна,</w:t>
                      </w:r>
                    </w:p>
                    <w:p w14:paraId="26521F3F" w14:textId="77777777" w:rsidR="006A7F02" w:rsidRPr="0067075E" w:rsidRDefault="006A7F02" w:rsidP="002A4ED9">
                      <w:pPr>
                        <w:tabs>
                          <w:tab w:val="left" w:pos="6000"/>
                          <w:tab w:val="left" w:pos="7560"/>
                        </w:tabs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67075E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педагог  дополнительного образования                                                        </w:t>
                      </w:r>
                    </w:p>
                    <w:p w14:paraId="37857C45" w14:textId="77777777" w:rsidR="006A7F02" w:rsidRPr="0067075E" w:rsidRDefault="006A7F02"/>
                  </w:txbxContent>
                </v:textbox>
              </v:shape>
            </w:pict>
          </mc:Fallback>
        </mc:AlternateContent>
      </w:r>
    </w:p>
    <w:p w14:paraId="4C39E299" w14:textId="77777777" w:rsidR="002A4ED9" w:rsidRPr="002A4ED9" w:rsidRDefault="002A4ED9" w:rsidP="002A4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B6EA8F" w14:textId="77777777" w:rsidR="002A4ED9" w:rsidRPr="002A4ED9" w:rsidRDefault="002A4ED9" w:rsidP="002A4E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516E20" w14:textId="77777777" w:rsidR="002A4ED9" w:rsidRPr="002A4ED9" w:rsidRDefault="002A4ED9" w:rsidP="002A4ED9">
      <w:pPr>
        <w:spacing w:after="0" w:line="240" w:lineRule="auto"/>
        <w:ind w:left="-9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FABD54" w14:textId="77777777" w:rsidR="002A4ED9" w:rsidRPr="002A4ED9" w:rsidRDefault="002A4ED9" w:rsidP="002A4ED9">
      <w:pPr>
        <w:spacing w:after="0" w:line="240" w:lineRule="auto"/>
        <w:ind w:left="-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</w:p>
    <w:p w14:paraId="173E3B86" w14:textId="77777777" w:rsidR="002A4ED9" w:rsidRDefault="002A4ED9" w:rsidP="002A4ED9">
      <w:pPr>
        <w:spacing w:after="0" w:line="240" w:lineRule="auto"/>
        <w:ind w:left="-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E4ED5" w14:textId="77777777" w:rsidR="00827AB4" w:rsidRDefault="00827AB4" w:rsidP="002A4ED9">
      <w:pPr>
        <w:spacing w:after="0" w:line="240" w:lineRule="auto"/>
        <w:ind w:left="-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A32257" w14:textId="77777777" w:rsidR="00827AB4" w:rsidRDefault="00827AB4" w:rsidP="002A4ED9">
      <w:pPr>
        <w:spacing w:after="0" w:line="240" w:lineRule="auto"/>
        <w:ind w:left="-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918BB" w14:textId="77777777" w:rsidR="00827AB4" w:rsidRDefault="00827AB4" w:rsidP="002A4ED9">
      <w:pPr>
        <w:spacing w:after="0" w:line="240" w:lineRule="auto"/>
        <w:ind w:left="-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68F75" w14:textId="77777777" w:rsidR="00827AB4" w:rsidRDefault="00827AB4" w:rsidP="002A4ED9">
      <w:pPr>
        <w:spacing w:after="0" w:line="240" w:lineRule="auto"/>
        <w:ind w:left="-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A46F5" w14:textId="77777777" w:rsidR="00827AB4" w:rsidRPr="002A4ED9" w:rsidRDefault="00827AB4" w:rsidP="002A4ED9">
      <w:pPr>
        <w:spacing w:after="0" w:line="240" w:lineRule="auto"/>
        <w:ind w:left="-9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20FB79" w14:textId="77777777" w:rsidR="00A2527C" w:rsidRDefault="00A2527C" w:rsidP="00A252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5C1BF5" w14:textId="77777777" w:rsidR="006F650C" w:rsidRPr="0067075E" w:rsidRDefault="002A4ED9" w:rsidP="00A2527C">
      <w:pPr>
        <w:spacing w:after="0" w:line="240" w:lineRule="auto"/>
        <w:jc w:val="center"/>
      </w:pPr>
      <w:r w:rsidRPr="0067075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Калач – на – Дону, 202</w:t>
      </w:r>
      <w:r w:rsidR="006A7F0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14:paraId="77A97F62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ОМП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АКТЕРИСТИК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</w:t>
      </w:r>
    </w:p>
    <w:p w14:paraId="3C88DCB2" w14:textId="77777777" w:rsidR="00CA4BF0" w:rsidRPr="00CA4BF0" w:rsidRDefault="00CA4BF0" w:rsidP="00CA4BF0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76982" w14:textId="77777777" w:rsidR="00CA4BF0" w:rsidRPr="00CA4BF0" w:rsidRDefault="00CA4BF0" w:rsidP="00CA4BF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нно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рог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аммы.</w:t>
      </w:r>
    </w:p>
    <w:p w14:paraId="0AE7A00F" w14:textId="77777777" w:rsidR="00924F05" w:rsidRDefault="006A7F02" w:rsidP="006A7F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обще</w:t>
      </w:r>
      <w:r w:rsidR="00CA4BF0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общера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ющая</w:t>
      </w:r>
      <w:r w:rsidR="00CA4BF0" w:rsidRPr="00CA4BF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6A7F02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познавательных процессов»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еет соц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ьно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</w:t>
      </w:r>
      <w:r w:rsidR="00CA4BF0"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="00CA4BF0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CA4BF0" w:rsidRPr="00CA4B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аправле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924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Создана на основе дополнительной общеобразовательной общеразвивающей программы «Развитие познавательных процессов»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объемом 72 часа</w:t>
      </w:r>
      <w:r w:rsidR="00924F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того же автора и подготовлена к реализации в том же учреждении дополнительного образования детей.  Сокращена и адаптирована к периоду занятости детей в летнем оздоровительном лагере с дневным пребыванием.</w:t>
      </w:r>
    </w:p>
    <w:p w14:paraId="72F40E47" w14:textId="77777777" w:rsidR="00CA4BF0" w:rsidRPr="00CA4BF0" w:rsidRDefault="00924F05" w:rsidP="000E5BF9">
      <w:pPr>
        <w:widowControl w:val="0"/>
        <w:spacing w:after="0" w:line="238" w:lineRule="auto"/>
        <w:ind w:right="4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одержани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CA4BF0" w:rsidRPr="00CA4B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аправл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ознав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воображ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="009106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ка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торые</w:t>
      </w:r>
      <w:r w:rsidR="00CA4BF0" w:rsidRPr="00CA4BF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жным ком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CA4BF0" w:rsidRPr="00CA4B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юбой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CA4BF0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="00CA4BF0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ка: инте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</w:t>
      </w:r>
      <w:r w:rsidR="00CA4BF0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="00CA4BF0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творческой, до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CA4BF0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говой, т</w:t>
      </w:r>
      <w:r w:rsidR="00CA4BF0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CA4BF0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довой.</w:t>
      </w:r>
    </w:p>
    <w:p w14:paraId="17D4A7CA" w14:textId="77777777" w:rsidR="00CA4BF0" w:rsidRPr="00CA4BF0" w:rsidRDefault="00CA4BF0" w:rsidP="00CA4BF0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35BCBC" w14:textId="77777777" w:rsidR="00CA4BF0" w:rsidRPr="00CA4BF0" w:rsidRDefault="00CA4BF0" w:rsidP="00CA4BF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аль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рогр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ммы.</w:t>
      </w:r>
    </w:p>
    <w:p w14:paraId="2C9655A9" w14:textId="77777777" w:rsidR="009106CB" w:rsidRDefault="009106CB" w:rsidP="009106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F64E8">
        <w:rPr>
          <w:rFonts w:ascii="Times New Roman" w:hAnsi="Times New Roman" w:cs="Times New Roman"/>
          <w:sz w:val="24"/>
          <w:szCs w:val="24"/>
        </w:rPr>
        <w:t xml:space="preserve">Мышление — высшая ступень познания человеком действительности.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</w:t>
      </w:r>
      <w:r w:rsidRPr="006743AD">
        <w:rPr>
          <w:rFonts w:ascii="Times New Roman" w:hAnsi="Times New Roman" w:cs="Times New Roman"/>
          <w:sz w:val="24"/>
          <w:szCs w:val="24"/>
        </w:rPr>
        <w:t>Мышление расширяет границы нашего познания.</w:t>
      </w:r>
    </w:p>
    <w:p w14:paraId="1E60F450" w14:textId="77777777" w:rsidR="009106CB" w:rsidRDefault="009106CB" w:rsidP="009106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BF64E8">
        <w:rPr>
          <w:rFonts w:ascii="Times New Roman" w:hAnsi="Times New Roman" w:cs="Times New Roman"/>
          <w:sz w:val="24"/>
          <w:szCs w:val="24"/>
        </w:rPr>
        <w:t xml:space="preserve">ыслительная деятельность </w:t>
      </w:r>
      <w:r w:rsidRPr="003A0E9B">
        <w:rPr>
          <w:rFonts w:ascii="Times New Roman" w:hAnsi="Times New Roman" w:cs="Times New Roman"/>
          <w:sz w:val="24"/>
          <w:szCs w:val="24"/>
        </w:rPr>
        <w:t>служ</w:t>
      </w:r>
      <w:r>
        <w:rPr>
          <w:rFonts w:ascii="Times New Roman" w:hAnsi="Times New Roman" w:cs="Times New Roman"/>
          <w:sz w:val="24"/>
          <w:szCs w:val="24"/>
        </w:rPr>
        <w:t xml:space="preserve">ит </w:t>
      </w:r>
      <w:r w:rsidRPr="00BF64E8">
        <w:rPr>
          <w:rFonts w:ascii="Times New Roman" w:hAnsi="Times New Roman" w:cs="Times New Roman"/>
          <w:sz w:val="24"/>
          <w:szCs w:val="24"/>
        </w:rPr>
        <w:t xml:space="preserve">цели – принятие </w:t>
      </w:r>
      <w:r w:rsidRPr="003A0E9B">
        <w:rPr>
          <w:rFonts w:ascii="Times New Roman" w:hAnsi="Times New Roman" w:cs="Times New Roman"/>
          <w:sz w:val="24"/>
          <w:szCs w:val="24"/>
        </w:rPr>
        <w:t xml:space="preserve"> решения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имеющихся данных.</w:t>
      </w:r>
      <w:r w:rsidRPr="006743AD">
        <w:rPr>
          <w:rFonts w:ascii="Times New Roman" w:hAnsi="Times New Roman" w:cs="Times New Roman"/>
          <w:sz w:val="24"/>
          <w:szCs w:val="24"/>
        </w:rPr>
        <w:t xml:space="preserve"> Познание объективной действительности начинается с ощущения и восприятия. Но, начинаясь с ощущений и восприятия, познание не заканчивается ими. От ощущений и восприя</w:t>
      </w:r>
      <w:r>
        <w:rPr>
          <w:rFonts w:ascii="Times New Roman" w:hAnsi="Times New Roman" w:cs="Times New Roman"/>
          <w:sz w:val="24"/>
          <w:szCs w:val="24"/>
        </w:rPr>
        <w:t xml:space="preserve">тия оно переходит к мышлению. </w:t>
      </w:r>
      <w:r w:rsidRPr="00BF64E8">
        <w:rPr>
          <w:rFonts w:ascii="Times New Roman" w:hAnsi="Times New Roman" w:cs="Times New Roman"/>
          <w:sz w:val="24"/>
          <w:szCs w:val="24"/>
        </w:rPr>
        <w:t xml:space="preserve">Средствами мыслительных операций  человек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4E8">
        <w:rPr>
          <w:rFonts w:ascii="Times New Roman" w:hAnsi="Times New Roman" w:cs="Times New Roman"/>
          <w:sz w:val="24"/>
          <w:szCs w:val="24"/>
        </w:rPr>
        <w:t>решает мыслительные задачи, которые перед ним ставит жизнь. Мыслительные операции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4E8">
        <w:rPr>
          <w:rFonts w:ascii="Times New Roman" w:hAnsi="Times New Roman" w:cs="Times New Roman"/>
          <w:sz w:val="24"/>
          <w:szCs w:val="24"/>
        </w:rPr>
        <w:t xml:space="preserve"> разнообразны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F64E8">
        <w:rPr>
          <w:rFonts w:ascii="Times New Roman" w:hAnsi="Times New Roman" w:cs="Times New Roman"/>
          <w:sz w:val="24"/>
          <w:szCs w:val="24"/>
        </w:rPr>
        <w:t xml:space="preserve"> анализ и синтез, сравнение, конкретизация, обобщение, классификация. Посредством этих мыслительных операций человек размышляет, находит взаимосвязи, делает выводы,  а затем на этой основе преобразует процесс, действие, объект, к идеалу которого стремится. </w:t>
      </w:r>
    </w:p>
    <w:p w14:paraId="08895238" w14:textId="77777777" w:rsidR="009106CB" w:rsidRDefault="009106CB" w:rsidP="009106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мышления с детского возраста дает ребёнку преимущества в учебе. Многие родители стараются подготовить ребёнка к школе, выучив с ним буквы, цифры, научив считать и читать, но такой з</w:t>
      </w:r>
      <w:r w:rsidRPr="00D612BF">
        <w:rPr>
          <w:rFonts w:ascii="Times New Roman" w:hAnsi="Times New Roman" w:cs="Times New Roman"/>
          <w:sz w:val="24"/>
          <w:szCs w:val="24"/>
        </w:rPr>
        <w:t xml:space="preserve">апас заученных знаний </w:t>
      </w:r>
      <w:r>
        <w:rPr>
          <w:rFonts w:ascii="Times New Roman" w:hAnsi="Times New Roman" w:cs="Times New Roman"/>
          <w:sz w:val="24"/>
          <w:szCs w:val="24"/>
        </w:rPr>
        <w:t>быстро закончится.  Гораздо эффективнее  занимать ребёнка развитием познавательных процессов и тогда он будет мыслить продуктивнее и освоит обучение успешнее, даже не зная букв и цифр при поступлении в школу.</w:t>
      </w:r>
      <w:r w:rsidRPr="00EF24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Ребёнок с лучшей памятью, вниманием, развитым логическим мышлением, умением быстрее воспринимать проблему и быстрее находить решение,  имеет более высокий порог обученности:  быстрее читает, лучше понимает прочитанное, лучше решает задачи и тому подобное.</w:t>
      </w:r>
    </w:p>
    <w:p w14:paraId="1723E7D1" w14:textId="77777777" w:rsidR="009106CB" w:rsidRDefault="009106CB" w:rsidP="009106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C22AA3">
        <w:rPr>
          <w:rFonts w:ascii="Times New Roman" w:hAnsi="Times New Roman" w:cs="Times New Roman"/>
          <w:sz w:val="24"/>
          <w:szCs w:val="24"/>
        </w:rPr>
        <w:t xml:space="preserve">тобы быть успешным в </w:t>
      </w:r>
      <w:r>
        <w:rPr>
          <w:rFonts w:ascii="Times New Roman" w:hAnsi="Times New Roman" w:cs="Times New Roman"/>
          <w:sz w:val="24"/>
          <w:szCs w:val="24"/>
        </w:rPr>
        <w:t xml:space="preserve"> дальнейшей взрослой  жизни</w:t>
      </w:r>
      <w:r w:rsidRPr="00C22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C22AA3">
        <w:rPr>
          <w:rFonts w:ascii="Times New Roman" w:hAnsi="Times New Roman" w:cs="Times New Roman"/>
          <w:sz w:val="24"/>
          <w:szCs w:val="24"/>
        </w:rPr>
        <w:t>современном мире рыночной экономики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2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Georgia" w:hAnsi="Georgia"/>
          <w:color w:val="000000"/>
          <w:shd w:val="clear" w:color="auto" w:fill="FFFFFF"/>
        </w:rPr>
        <w:t xml:space="preserve">бурного научно-технического прогресса, </w:t>
      </w:r>
      <w:r>
        <w:rPr>
          <w:rFonts w:ascii="Times New Roman" w:hAnsi="Times New Roman" w:cs="Times New Roman"/>
          <w:sz w:val="24"/>
          <w:szCs w:val="24"/>
        </w:rPr>
        <w:t>умело ориентироваться</w:t>
      </w:r>
      <w:r w:rsidRPr="00C22AA3">
        <w:rPr>
          <w:rFonts w:ascii="Times New Roman" w:hAnsi="Times New Roman" w:cs="Times New Roman"/>
          <w:sz w:val="24"/>
          <w:szCs w:val="24"/>
        </w:rPr>
        <w:t xml:space="preserve"> в постоянно растущем потоке информации, новых технологиях,  легко и быстро воспринимать информацию, анализировать её, </w:t>
      </w:r>
      <w:r>
        <w:rPr>
          <w:rFonts w:ascii="Times New Roman" w:hAnsi="Times New Roman" w:cs="Times New Roman"/>
          <w:sz w:val="24"/>
          <w:szCs w:val="24"/>
        </w:rPr>
        <w:t xml:space="preserve">находить, принимать </w:t>
      </w:r>
      <w:r w:rsidRPr="00C22AA3">
        <w:rPr>
          <w:rFonts w:ascii="Times New Roman" w:hAnsi="Times New Roman" w:cs="Times New Roman"/>
          <w:sz w:val="24"/>
          <w:szCs w:val="24"/>
        </w:rPr>
        <w:t>неординарные решения в различных ситуациях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AA3">
        <w:rPr>
          <w:rFonts w:ascii="Times New Roman" w:hAnsi="Times New Roman" w:cs="Times New Roman"/>
          <w:sz w:val="24"/>
          <w:szCs w:val="24"/>
        </w:rPr>
        <w:t xml:space="preserve"> нужно обладать</w:t>
      </w:r>
      <w:r>
        <w:rPr>
          <w:rFonts w:ascii="Times New Roman" w:hAnsi="Times New Roman" w:cs="Times New Roman"/>
          <w:sz w:val="24"/>
          <w:szCs w:val="24"/>
        </w:rPr>
        <w:t xml:space="preserve"> хорошей памятью, вниманием,  быстротой мышления, воображением. Поэтому развивать познавательные процессы лучше начиная с младшего возраста, но можно и в любом другом.</w:t>
      </w:r>
    </w:p>
    <w:p w14:paraId="5780FC9D" w14:textId="77777777" w:rsidR="00CA4BF0" w:rsidRPr="00CA4BF0" w:rsidRDefault="00CA4BF0" w:rsidP="00CA4BF0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67FC03" w14:textId="77777777" w:rsidR="00CA4BF0" w:rsidRPr="00CA4BF0" w:rsidRDefault="00CA4BF0" w:rsidP="00CA4BF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гоги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ая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азно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г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рам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ы.</w:t>
      </w:r>
    </w:p>
    <w:p w14:paraId="523BC4EC" w14:textId="77777777" w:rsidR="009106CB" w:rsidRDefault="009106CB" w:rsidP="009106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Психологи  утверждают,  что  наличие любого таланта у  человека  сопоставляется следующим образом - 10 % врожденные способности, а  90%  приобретается в течение жизни, т.е. любую одаренность нужно развивать дальше.  В школе, средствами заданий учебных дисциплин, в какой-то степени происходит развитие познавательных процессов: заучивание стихов  формирует память, решение задач – развивает мышление, задания по созданию проектов – развивают внимание и логическое мышление, но все же школьный курс можно направлен на познание самой учебного предмета. Программа дополнительного образования направлена конкретно на развитие познавательных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процессов, которые станут средствами развития  мышления в целом, логического мышления.  </w:t>
      </w:r>
    </w:p>
    <w:p w14:paraId="59FE76A9" w14:textId="77777777" w:rsidR="009106CB" w:rsidRDefault="009106CB" w:rsidP="009106C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Образовательный процесс предполагает проведение занятий с подачей теоретического материала, например, ознакомление с видами памяти, внимания, </w:t>
      </w:r>
    </w:p>
    <w:p w14:paraId="121B24F0" w14:textId="77777777" w:rsidR="00D34999" w:rsidRDefault="009106CB" w:rsidP="00910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воображения,  практических занятий, направленных непосредственно  на развитие познава</w:t>
      </w:r>
      <w:r w:rsidR="00C77B23">
        <w:rPr>
          <w:rFonts w:ascii="Times New Roman" w:hAnsi="Times New Roman" w:cs="Times New Roman"/>
          <w:sz w:val="24"/>
          <w:szCs w:val="24"/>
        </w:rPr>
        <w:t xml:space="preserve">тельных процессов.  </w:t>
      </w:r>
    </w:p>
    <w:p w14:paraId="3664C21C" w14:textId="77777777" w:rsidR="00D34999" w:rsidRDefault="00D34999" w:rsidP="00D34999">
      <w:pPr>
        <w:widowControl w:val="0"/>
        <w:spacing w:after="0" w:line="240" w:lineRule="auto"/>
        <w:ind w:right="403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целях мотивации детей на обучение по программе,  заинтересованности  и достижения  эффективности  обучения  применяются разнообразные формы, м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ы:</w:t>
      </w:r>
      <w:r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упражнения, тренинги, задания – механические, интеллектуальные, творческие; манипуляции с картинками, </w:t>
      </w:r>
      <w:proofErr w:type="spellStart"/>
      <w:r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пластилинография</w:t>
      </w:r>
      <w:proofErr w:type="spellEnd"/>
      <w:r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, раскраски, мини-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игры;  моделирование ситуаций, работа в тетрадях, фронтальные задания и беседы; </w:t>
      </w:r>
      <w:r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 работы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индивидуальная работа.   </w:t>
      </w:r>
    </w:p>
    <w:p w14:paraId="52778B7B" w14:textId="77777777" w:rsidR="009106CB" w:rsidRDefault="00D34999" w:rsidP="00D34999">
      <w:pPr>
        <w:widowControl w:val="0"/>
        <w:spacing w:after="0" w:line="240" w:lineRule="auto"/>
        <w:ind w:right="403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106CB">
        <w:rPr>
          <w:rFonts w:ascii="Times New Roman" w:hAnsi="Times New Roman" w:cs="Times New Roman"/>
          <w:sz w:val="24"/>
          <w:szCs w:val="24"/>
        </w:rPr>
        <w:t>одобраны следующие средства</w:t>
      </w:r>
      <w:r w:rsidR="00C77B23">
        <w:rPr>
          <w:rFonts w:ascii="Times New Roman" w:hAnsi="Times New Roman" w:cs="Times New Roman"/>
          <w:sz w:val="24"/>
          <w:szCs w:val="24"/>
        </w:rPr>
        <w:t>.</w:t>
      </w:r>
    </w:p>
    <w:p w14:paraId="4F2EC952" w14:textId="77777777" w:rsidR="009106CB" w:rsidRDefault="00C77B23" w:rsidP="009106CB">
      <w:pPr>
        <w:pStyle w:val="ab"/>
        <w:shd w:val="clear" w:color="auto" w:fill="FFFFFF"/>
        <w:spacing w:after="0"/>
        <w:ind w:left="0"/>
        <w:jc w:val="both"/>
        <w:rPr>
          <w:rFonts w:ascii="Times New Roman" w:hAnsi="Times New Roman"/>
          <w:bCs/>
          <w:i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pacing w:val="-1"/>
          <w:sz w:val="24"/>
          <w:szCs w:val="24"/>
        </w:rPr>
        <w:t>Р</w:t>
      </w:r>
      <w:r w:rsidR="009106CB">
        <w:rPr>
          <w:rFonts w:ascii="Times New Roman" w:hAnsi="Times New Roman"/>
          <w:bCs/>
          <w:iCs/>
          <w:color w:val="000000"/>
          <w:spacing w:val="-1"/>
          <w:sz w:val="24"/>
          <w:szCs w:val="24"/>
        </w:rPr>
        <w:t xml:space="preserve">азвитие логического мышления: </w:t>
      </w:r>
    </w:p>
    <w:p w14:paraId="50EE2E3F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л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огическая игра</w:t>
      </w:r>
      <w:r w:rsidR="009106CB">
        <w:rPr>
          <w:rFonts w:ascii="Times New Roman" w:hAnsi="Times New Roman"/>
          <w:b/>
          <w:iCs/>
          <w:color w:val="000000"/>
          <w:spacing w:val="4"/>
          <w:sz w:val="24"/>
          <w:szCs w:val="24"/>
        </w:rPr>
        <w:t xml:space="preserve"> 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«Соединяем не соединяемое»</w:t>
      </w:r>
    </w:p>
    <w:p w14:paraId="5C711076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а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награммы</w:t>
      </w:r>
    </w:p>
    <w:p w14:paraId="78915615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р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ебусы</w:t>
      </w:r>
    </w:p>
    <w:p w14:paraId="7AA04DF3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л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огические задачи типа: «Коля и Вася решали задачки. Один мальчик решал у доски, а другой за партой.  Где решал задачки Вася, если Коля не решал у доски?»</w:t>
      </w:r>
    </w:p>
    <w:p w14:paraId="72DB59E3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з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адание «Дорисуй недостающее»</w:t>
      </w:r>
    </w:p>
    <w:p w14:paraId="641447FB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и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гра «Третий лишний»</w:t>
      </w:r>
    </w:p>
    <w:p w14:paraId="791A6563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с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удоку</w:t>
      </w:r>
      <w:proofErr w:type="spellEnd"/>
    </w:p>
    <w:p w14:paraId="04B074D0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- </w:t>
      </w:r>
      <w:r>
        <w:rPr>
          <w:rFonts w:ascii="Times New Roman" w:hAnsi="Times New Roman"/>
          <w:iCs/>
          <w:color w:val="000000"/>
          <w:spacing w:val="4"/>
          <w:sz w:val="24"/>
          <w:szCs w:val="24"/>
          <w:lang w:val="en-US"/>
        </w:rPr>
        <w:t>w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  <w:lang w:val="en-US"/>
        </w:rPr>
        <w:t>eb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-квесты, квесты</w:t>
      </w:r>
    </w:p>
    <w:p w14:paraId="007E0E22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 w:rsidRPr="00C77B23"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- </w:t>
      </w: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и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нтеллектуальная игра «Шерлок Холмс»</w:t>
      </w: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.</w:t>
      </w:r>
    </w:p>
    <w:p w14:paraId="7EF0D529" w14:textId="77777777" w:rsidR="009106CB" w:rsidRDefault="009106CB" w:rsidP="009106CB">
      <w:pPr>
        <w:pStyle w:val="ab"/>
        <w:shd w:val="clear" w:color="auto" w:fill="FFFFFF"/>
        <w:spacing w:after="0"/>
        <w:ind w:left="0"/>
        <w:jc w:val="both"/>
        <w:rPr>
          <w:rFonts w:ascii="Times New Roman" w:hAnsi="Times New Roman"/>
          <w:bCs/>
          <w:iCs/>
          <w:color w:val="000000"/>
          <w:spacing w:val="-1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pacing w:val="-1"/>
          <w:sz w:val="24"/>
          <w:szCs w:val="24"/>
        </w:rPr>
        <w:t>Развитие внимания</w:t>
      </w:r>
    </w:p>
    <w:p w14:paraId="782E898B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и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гра «</w:t>
      </w:r>
      <w:proofErr w:type="spellStart"/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Словообразователи</w:t>
      </w:r>
      <w:proofErr w:type="spellEnd"/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»</w:t>
      </w:r>
    </w:p>
    <w:p w14:paraId="2C5F846C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н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астольная игра «</w:t>
      </w:r>
      <w:proofErr w:type="spellStart"/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Пазлы</w:t>
      </w:r>
      <w:proofErr w:type="spellEnd"/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»</w:t>
      </w:r>
    </w:p>
    <w:p w14:paraId="6767DE80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и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гра «Разноцветный алфавит»</w:t>
      </w:r>
    </w:p>
    <w:p w14:paraId="16CFC858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и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гра «Разноцветные слова»</w:t>
      </w:r>
    </w:p>
    <w:p w14:paraId="3C458467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и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гра «Путаница»</w:t>
      </w:r>
    </w:p>
    <w:p w14:paraId="51F5323E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и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гра «Найди всех» и подобное</w:t>
      </w:r>
    </w:p>
    <w:p w14:paraId="469551A9" w14:textId="77777777" w:rsidR="009106CB" w:rsidRDefault="00C77B23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9106CB">
        <w:rPr>
          <w:rFonts w:ascii="Times New Roman" w:hAnsi="Times New Roman" w:cs="Times New Roman"/>
          <w:sz w:val="24"/>
          <w:szCs w:val="24"/>
        </w:rPr>
        <w:t xml:space="preserve">аблицы </w:t>
      </w:r>
      <w:proofErr w:type="spellStart"/>
      <w:r w:rsidR="009106CB">
        <w:rPr>
          <w:rFonts w:ascii="Times New Roman" w:hAnsi="Times New Roman" w:cs="Times New Roman"/>
          <w:sz w:val="24"/>
          <w:szCs w:val="24"/>
        </w:rPr>
        <w:t>Шульте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96A91C4" w14:textId="77777777" w:rsidR="009106CB" w:rsidRDefault="009106CB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Развитие памяти</w:t>
      </w:r>
    </w:p>
    <w:p w14:paraId="3866F015" w14:textId="77777777" w:rsidR="009106CB" w:rsidRDefault="00C77B23" w:rsidP="00C77B23">
      <w:pPr>
        <w:shd w:val="clear" w:color="auto" w:fill="FFFFFF"/>
        <w:spacing w:after="0" w:line="240" w:lineRule="auto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у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пражнения, тренинги на развития зрительной, вербальной, образной, </w:t>
      </w: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в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оспроизводящей </w:t>
      </w: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 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памяти.</w:t>
      </w:r>
    </w:p>
    <w:p w14:paraId="60153456" w14:textId="77777777" w:rsidR="009106CB" w:rsidRDefault="009106CB" w:rsidP="009106CB">
      <w:pPr>
        <w:pStyle w:val="ab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Развитие воображения</w:t>
      </w:r>
    </w:p>
    <w:p w14:paraId="2885B7DC" w14:textId="77777777" w:rsidR="00D34999" w:rsidRDefault="00C77B23" w:rsidP="00D34999">
      <w:pPr>
        <w:pStyle w:val="ab"/>
        <w:shd w:val="clear" w:color="auto" w:fill="FFFFFF"/>
        <w:spacing w:after="0" w:line="240" w:lineRule="auto"/>
        <w:ind w:left="0"/>
        <w:rPr>
          <w:rFonts w:ascii="Times New Roman" w:hAnsi="Times New Roman"/>
          <w:iCs/>
          <w:color w:val="000000"/>
          <w:spacing w:val="4"/>
          <w:sz w:val="24"/>
          <w:szCs w:val="24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>- и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гры и упражнения типа:</w:t>
      </w: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 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«Что спряталось»</w:t>
      </w: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, 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«Дорисуй предмет»</w:t>
      </w: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, 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«Письмо деда </w:t>
      </w:r>
      <w:proofErr w:type="spellStart"/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Словоеда</w:t>
      </w:r>
      <w:proofErr w:type="spellEnd"/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»</w:t>
      </w: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, «Заштопай ковер», </w:t>
      </w:r>
      <w:r w:rsidR="009106CB">
        <w:rPr>
          <w:rFonts w:ascii="Times New Roman" w:hAnsi="Times New Roman"/>
          <w:iCs/>
          <w:color w:val="000000"/>
          <w:spacing w:val="4"/>
          <w:sz w:val="24"/>
          <w:szCs w:val="24"/>
        </w:rPr>
        <w:t>Буриме и подобное.</w:t>
      </w:r>
    </w:p>
    <w:p w14:paraId="2CEB4CFD" w14:textId="77777777" w:rsidR="00D34999" w:rsidRDefault="00D34999" w:rsidP="00D34999">
      <w:pPr>
        <w:widowControl w:val="0"/>
        <w:spacing w:after="0" w:line="240" w:lineRule="auto"/>
        <w:ind w:right="403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каждом занятии предусмотрены общеразвивающие упражнения для мелкой моторики, стимулирующие развитие познавательных процессов, такие как «ленивая восьмерка», «уши», «колечко», различные штриховки. </w:t>
      </w:r>
    </w:p>
    <w:p w14:paraId="59F5461F" w14:textId="77777777" w:rsidR="00D34999" w:rsidRDefault="00D34999" w:rsidP="00D34999">
      <w:pPr>
        <w:widowControl w:val="0"/>
        <w:spacing w:after="0" w:line="240" w:lineRule="auto"/>
        <w:ind w:right="403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рабочей поверхности  использую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листы-распечатки,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задействуется</w:t>
      </w:r>
      <w:r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ер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интернет-сайты  с тренажерами в 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фор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19006A7" w14:textId="77777777" w:rsidR="00D34999" w:rsidRDefault="00D34999" w:rsidP="00D34999">
      <w:pPr>
        <w:pStyle w:val="ab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hAnsi="Times New Roman"/>
          <w:iCs/>
          <w:color w:val="000000"/>
          <w:spacing w:val="4"/>
          <w:sz w:val="24"/>
          <w:szCs w:val="24"/>
        </w:rPr>
        <w:t xml:space="preserve">       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первый день занятий проводится входной контроль. Испо</w:t>
      </w:r>
      <w:r w:rsidR="000E5BF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льзуя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целевые диагностические </w:t>
      </w:r>
      <w:r w:rsidR="000E5BF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ики,</w:t>
      </w:r>
      <w:r w:rsidR="000E5BF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определяется 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="00CA4BF0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="00CA4BF0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="00CA4BF0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="00CA4BF0"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ень</w:t>
      </w:r>
      <w:r w:rsidR="00CA4BF0" w:rsidRPr="00CA4B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</w:t>
      </w:r>
      <w:r w:rsidR="00CA4BF0"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CA4BF0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="00CA4BF0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CA4BF0"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вн</w:t>
      </w:r>
      <w:r w:rsidR="00CA4BF0"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="00CA4BF0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я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A4BF0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="00CA4BF0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ам</w:t>
      </w:r>
      <w:r w:rsidR="00CA4BF0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я</w:t>
      </w:r>
      <w:r w:rsidR="00CA4BF0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ти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A4BF0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во</w:t>
      </w:r>
      <w:r w:rsidR="00CA4BF0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="00CA4BF0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="00CA4BF0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="00CA4BF0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="00CA4BF0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же</w:t>
      </w:r>
      <w:r w:rsidR="00CA4BF0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ия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A4BF0"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CA4BF0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="00CA4BF0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ш</w:t>
      </w:r>
      <w:r w:rsidR="00CA4BF0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="00CA4BF0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я 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учащихся. </w:t>
      </w:r>
      <w:r w:rsidRPr="00D34999">
        <w:rPr>
          <w:rFonts w:ascii="Times New Roman" w:eastAsia="Times New Roman" w:hAnsi="Times New Roman" w:cs="Times New Roman"/>
          <w:spacing w:val="7"/>
          <w:sz w:val="24"/>
          <w:szCs w:val="24"/>
          <w:lang w:eastAsia="ru-RU"/>
        </w:rPr>
        <w:t xml:space="preserve">Результаты интерпретируются в соответствии с инструкцией к методике.  </w:t>
      </w:r>
    </w:p>
    <w:p w14:paraId="7D5C0403" w14:textId="77777777" w:rsidR="00C77B23" w:rsidRDefault="00D34999" w:rsidP="00D34999">
      <w:pPr>
        <w:pStyle w:val="ab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      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Программа </w:t>
      </w:r>
      <w:r w:rsidR="00C77B2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будет реализована в летнем лагере с дневным пребыванием детей, в который зачислены дети разного возраста, поэтому задания программы будут дифференцированы  с учетом возрастных категорий учащихся. </w:t>
      </w:r>
    </w:p>
    <w:p w14:paraId="4E12F501" w14:textId="77777777" w:rsidR="00364660" w:rsidRDefault="00364660" w:rsidP="00D34999">
      <w:pPr>
        <w:pStyle w:val="ab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14:paraId="484E0267" w14:textId="77777777" w:rsidR="00D34999" w:rsidRDefault="00D34999" w:rsidP="00D34999">
      <w:pPr>
        <w:pStyle w:val="ab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14:paraId="73BEF77E" w14:textId="77777777" w:rsidR="00CA4BF0" w:rsidRPr="00CA4BF0" w:rsidRDefault="00CA4BF0" w:rsidP="00CA4BF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A4BF0">
        <w:rPr>
          <w:rFonts w:ascii="Calibri" w:eastAsia="Calibri" w:hAnsi="Calibri" w:cs="Calibri"/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830272" behindDoc="1" locked="0" layoutInCell="0" allowOverlap="1" wp14:anchorId="6EEB1429" wp14:editId="4B716AAC">
                <wp:simplePos x="0" y="0"/>
                <wp:positionH relativeFrom="page">
                  <wp:posOffset>1062532</wp:posOffset>
                </wp:positionH>
                <wp:positionV relativeFrom="paragraph">
                  <wp:posOffset>-175259</wp:posOffset>
                </wp:positionV>
                <wp:extent cx="5978397" cy="380998"/>
                <wp:effectExtent l="0" t="0" r="0" b="0"/>
                <wp:wrapNone/>
                <wp:docPr id="73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380998"/>
                          <a:chOff x="0" y="0"/>
                          <a:chExt cx="5978397" cy="380998"/>
                        </a:xfrm>
                        <a:noFill/>
                      </wpg:grpSpPr>
                      <wps:wsp>
                        <wps:cNvPr id="74" name="Shape 23"/>
                        <wps:cNvSpPr/>
                        <wps:spPr>
                          <a:xfrm>
                            <a:off x="0" y="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24"/>
                        <wps:cNvSpPr/>
                        <wps:spPr>
                          <a:xfrm>
                            <a:off x="0" y="175259"/>
                            <a:ext cx="5978397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5978397" y="20573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982E61" id="drawingObject22" o:spid="_x0000_s1026" style="position:absolute;margin-left:83.65pt;margin-top:-13.8pt;width:470.75pt;height:30pt;z-index:-251486208;mso-position-horizontal-relative:page" coordsize="59783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" o:allowincell="f">
                <v:shape id="Shape 23" o:spid="_x0000_s1027" style="position:absolute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24" o:spid="_x0000_s1028" style="position:absolute;top:1752;width:59783;height:2057;visibility:visible;mso-wrap-style:square;v-text-anchor:top" coordsize="5978397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" path="m,l,205739r5978397,l5978397,,,xe" stroked="f">
                  <v:path arrowok="t" textboxrect="0,0,5978397,205739"/>
                </v:shape>
                <w10:wrap anchorx="page"/>
              </v:group>
            </w:pict>
          </mc:Fallback>
        </mc:AlternateConten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льн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  <w:sz w:val="28"/>
          <w:szCs w:val="28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г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14:paraId="002980F5" w14:textId="77777777" w:rsidR="000E5BF9" w:rsidRDefault="00CA4BF0" w:rsidP="000E5BF9">
      <w:pPr>
        <w:widowControl w:val="0"/>
        <w:spacing w:after="0" w:line="240" w:lineRule="auto"/>
        <w:ind w:right="43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является автор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отл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ностью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одбор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териалов и ср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рые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 зан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(но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развлекатель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фор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образовательно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ф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елями образователь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 являю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A4B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мультимедийные презентации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гры, он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н-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-тренинг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5344E4EF" w14:textId="77777777" w:rsidR="000E5BF9" w:rsidRDefault="00CA4BF0" w:rsidP="000E5BF9">
      <w:pPr>
        <w:widowControl w:val="0"/>
        <w:spacing w:after="0" w:line="240" w:lineRule="auto"/>
        <w:ind w:right="437" w:firstLine="567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ации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нных задач в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тегрированы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 ра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витию лог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ышл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разл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ин: мате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русского языка, 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чтения, окружающего мира.</w:t>
      </w:r>
    </w:p>
    <w:p w14:paraId="150F8BEE" w14:textId="77777777" w:rsidR="000E5BF9" w:rsidRDefault="00CA4BF0" w:rsidP="000E5BF9">
      <w:pPr>
        <w:widowControl w:val="0"/>
        <w:spacing w:after="0" w:line="240" w:lineRule="auto"/>
        <w:ind w:right="437" w:firstLine="567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носит не обр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ктер по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области, а развивающи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про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тапред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</w:p>
    <w:p w14:paraId="1077E8EE" w14:textId="77777777" w:rsidR="00CA4BF0" w:rsidRPr="00CA4BF0" w:rsidRDefault="00CA4BF0" w:rsidP="000E5BF9">
      <w:pPr>
        <w:widowControl w:val="0"/>
        <w:spacing w:after="0" w:line="240" w:lineRule="auto"/>
        <w:ind w:right="43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ространстве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олог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ческого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Эк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A4BF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 в пер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программ, предлагаем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школ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D3499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причем в летний период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нов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для дан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632FA02A" w14:textId="77777777" w:rsidR="00CA4BF0" w:rsidRPr="00CA4BF0" w:rsidRDefault="00CA4BF0" w:rsidP="00CA4BF0">
      <w:pPr>
        <w:widowControl w:val="0"/>
        <w:spacing w:after="0" w:line="233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Ад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пр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ограм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ы.</w:t>
      </w:r>
    </w:p>
    <w:p w14:paraId="352063D2" w14:textId="77777777" w:rsidR="000E5BF9" w:rsidRDefault="00CA4BF0" w:rsidP="000E5BF9">
      <w:pPr>
        <w:widowControl w:val="0"/>
        <w:spacing w:after="0" w:line="240" w:lineRule="auto"/>
        <w:ind w:right="765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 на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443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7</w:t>
      </w:r>
      <w:r w:rsidR="00D349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-1</w:t>
      </w:r>
      <w:r w:rsidR="00443F5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4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желание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вивать по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авательные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ы: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амять, 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оображ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CA4B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14:paraId="36A22CBB" w14:textId="77777777" w:rsidR="00D34999" w:rsidRDefault="00CA4BF0" w:rsidP="000E5BF9">
      <w:pPr>
        <w:widowControl w:val="0"/>
        <w:spacing w:after="0" w:line="240" w:lineRule="auto"/>
        <w:ind w:right="765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</w:t>
      </w:r>
      <w:r w:rsidRPr="00CA4B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быть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новозрастно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="00D34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 втором случае материал дифференцируется. </w:t>
      </w:r>
    </w:p>
    <w:p w14:paraId="069AD9AE" w14:textId="77777777" w:rsidR="00CA4BF0" w:rsidRPr="00CA4BF0" w:rsidRDefault="00CA4BF0" w:rsidP="000E5BF9">
      <w:pPr>
        <w:widowControl w:val="0"/>
        <w:spacing w:after="0" w:line="240" w:lineRule="auto"/>
        <w:ind w:right="765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443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(подгруппа) 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 мож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льч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и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  1</w:t>
      </w:r>
      <w:r w:rsidR="00443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(13),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D34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</w:p>
    <w:p w14:paraId="7D9D9038" w14:textId="77777777" w:rsidR="00D34999" w:rsidRDefault="00CA4BF0" w:rsidP="00D34999">
      <w:pPr>
        <w:widowControl w:val="0"/>
        <w:spacing w:after="0" w:line="233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ро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ве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ъ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оки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ал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ии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ммы.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0B2B466" w14:textId="77777777" w:rsidR="00CA4BF0" w:rsidRPr="00CA4BF0" w:rsidRDefault="00CA4BF0" w:rsidP="00D34999">
      <w:pPr>
        <w:widowControl w:val="0"/>
        <w:spacing w:after="0" w:line="233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акоми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ый.</w:t>
      </w:r>
    </w:p>
    <w:p w14:paraId="02BF70DE" w14:textId="77777777" w:rsidR="000E5BF9" w:rsidRDefault="00CA4BF0" w:rsidP="000E5BF9">
      <w:pPr>
        <w:widowControl w:val="0"/>
        <w:spacing w:before="7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ссчи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443F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 на 17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D3499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ов.</w:t>
      </w:r>
      <w:r w:rsidR="000E5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559B6E4" w14:textId="77777777" w:rsidR="00CA4BF0" w:rsidRPr="00CA4BF0" w:rsidRDefault="00D34999" w:rsidP="000E5BF9">
      <w:pPr>
        <w:widowControl w:val="0"/>
        <w:spacing w:before="7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да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</w:t>
      </w:r>
      <w:r w:rsidR="00CA4BF0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CA4BF0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32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месяц.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DC9EBD2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ния</w:t>
      </w:r>
      <w:r w:rsidRPr="00CA4BF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</w:t>
      </w:r>
      <w:r w:rsidR="00D34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D34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ая, с применением дистанционных технологий.</w:t>
      </w:r>
    </w:p>
    <w:p w14:paraId="2668C174" w14:textId="77777777" w:rsidR="00CA4BF0" w:rsidRPr="00CA4BF0" w:rsidRDefault="00CA4BF0" w:rsidP="00CA4BF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жим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ий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1BD25875" w14:textId="77777777" w:rsidR="00CA4BF0" w:rsidRPr="00CA4BF0" w:rsidRDefault="00CA4BF0" w:rsidP="00A03974">
      <w:pPr>
        <w:widowControl w:val="0"/>
        <w:spacing w:after="0" w:line="238" w:lineRule="auto"/>
        <w:ind w:right="102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ссчи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 на </w:t>
      </w:r>
      <w:r w:rsidR="00F65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="003A3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неделю при очной форме обучения и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3E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в н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делю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3A3E2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при обучении с использовани</w:t>
      </w:r>
      <w:r w:rsidR="00D3335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ем дистанционных технологий в формате летнего домашнего задания. </w:t>
      </w:r>
    </w:p>
    <w:p w14:paraId="6F9847C2" w14:textId="77777777" w:rsidR="000E5BF9" w:rsidRDefault="00CA4BF0" w:rsidP="000E5BF9">
      <w:pPr>
        <w:widowControl w:val="0"/>
        <w:spacing w:after="0" w:line="233" w:lineRule="auto"/>
        <w:ind w:right="8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г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ции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  <w:sz w:val="28"/>
          <w:szCs w:val="28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ного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роц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1"/>
          <w:sz w:val="28"/>
          <w:szCs w:val="28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а.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005D3B7" w14:textId="77777777" w:rsidR="000E5BF9" w:rsidRDefault="00CA4BF0" w:rsidP="000E5BF9">
      <w:pPr>
        <w:widowControl w:val="0"/>
        <w:spacing w:after="0" w:line="233" w:lineRule="auto"/>
        <w:ind w:right="2812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г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остоя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ый,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овые.</w:t>
      </w:r>
    </w:p>
    <w:p w14:paraId="3A97DF3C" w14:textId="77777777" w:rsidR="00811412" w:rsidRDefault="00CA4BF0" w:rsidP="00811412">
      <w:pPr>
        <w:widowControl w:val="0"/>
        <w:tabs>
          <w:tab w:val="left" w:pos="9639"/>
        </w:tabs>
        <w:spacing w:after="0" w:line="233" w:lineRule="auto"/>
        <w:ind w:right="85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етом возра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дете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имеющего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нического обо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6F5BCCC6" w14:textId="77777777" w:rsidR="00811412" w:rsidRDefault="00CA4BF0" w:rsidP="00811412">
      <w:pPr>
        <w:widowControl w:val="0"/>
        <w:tabs>
          <w:tab w:val="left" w:pos="9639"/>
        </w:tabs>
        <w:spacing w:after="0" w:line="233" w:lineRule="auto"/>
        <w:ind w:right="85" w:firstLine="567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боты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г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альные, пар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14:paraId="2FCBA8D0" w14:textId="77777777" w:rsidR="00811412" w:rsidRDefault="00CA4BF0" w:rsidP="00811412">
      <w:pPr>
        <w:widowControl w:val="0"/>
        <w:tabs>
          <w:tab w:val="left" w:pos="9639"/>
        </w:tabs>
        <w:spacing w:after="0" w:line="233" w:lineRule="auto"/>
        <w:ind w:right="85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формы за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равно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дос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ижению ре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льтата, так 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ак,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ра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м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деятел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ость,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бретен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опыта, воз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овение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ловиях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г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овой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никац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3180828" w14:textId="77777777" w:rsidR="00CA4BF0" w:rsidRPr="00CA4BF0" w:rsidRDefault="00CA4BF0" w:rsidP="00811412">
      <w:pPr>
        <w:widowControl w:val="0"/>
        <w:tabs>
          <w:tab w:val="left" w:pos="9639"/>
        </w:tabs>
        <w:spacing w:after="0" w:line="233" w:lineRule="auto"/>
        <w:ind w:right="85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14:paraId="3BFDC325" w14:textId="77777777" w:rsidR="00CA4BF0" w:rsidRPr="00CA4BF0" w:rsidRDefault="00CA4BF0" w:rsidP="00CA4BF0">
      <w:pPr>
        <w:widowControl w:val="0"/>
        <w:tabs>
          <w:tab w:val="left" w:pos="428"/>
        </w:tabs>
        <w:spacing w:after="0" w:line="240" w:lineRule="auto"/>
        <w:ind w:right="70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Symbol" w:eastAsia="Symbol" w:hAnsi="Symbol" w:cs="Symbol"/>
          <w:color w:val="000000"/>
          <w:w w:val="101"/>
          <w:sz w:val="16"/>
          <w:szCs w:val="16"/>
          <w:lang w:eastAsia="ru-RU"/>
        </w:rPr>
        <w:t></w:t>
      </w:r>
      <w:r w:rsidRPr="00CA4BF0">
        <w:rPr>
          <w:rFonts w:ascii="Symbol" w:eastAsia="Symbol" w:hAnsi="Symbol" w:cs="Symbol"/>
          <w:color w:val="000000"/>
          <w:sz w:val="16"/>
          <w:szCs w:val="16"/>
          <w:lang w:eastAsia="ru-RU"/>
        </w:rPr>
        <w:tab/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ици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ые, с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итетом комбинированных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включе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 игровых пр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емов 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чения;</w:t>
      </w:r>
    </w:p>
    <w:p w14:paraId="11342967" w14:textId="77777777" w:rsidR="00811412" w:rsidRDefault="00CA4BF0" w:rsidP="00811412">
      <w:pPr>
        <w:widowControl w:val="0"/>
        <w:tabs>
          <w:tab w:val="left" w:pos="428"/>
        </w:tabs>
        <w:spacing w:after="0" w:line="239" w:lineRule="auto"/>
        <w:ind w:right="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Symbol" w:eastAsia="Symbol" w:hAnsi="Symbol" w:cs="Symbol"/>
          <w:color w:val="000000"/>
          <w:w w:val="101"/>
          <w:sz w:val="16"/>
          <w:szCs w:val="16"/>
          <w:lang w:eastAsia="ru-RU"/>
        </w:rPr>
        <w:t></w:t>
      </w:r>
      <w:r w:rsidRPr="00CA4BF0">
        <w:rPr>
          <w:rFonts w:ascii="Symbol" w:eastAsia="Symbol" w:hAnsi="Symbol" w:cs="Symbol"/>
          <w:color w:val="000000"/>
          <w:sz w:val="16"/>
          <w:szCs w:val="16"/>
          <w:lang w:eastAsia="ru-RU"/>
        </w:rPr>
        <w:tab/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ционные:</w:t>
      </w:r>
      <w:r w:rsidRPr="00CA4B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квесты, </w:t>
      </w:r>
      <w:proofErr w:type="spellStart"/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e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</w:t>
      </w:r>
      <w:proofErr w:type="spellEnd"/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сты, за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-игры,</w:t>
      </w:r>
      <w:r w:rsidRPr="00CA4BF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 – рас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ви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торины,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рниры.</w:t>
      </w:r>
    </w:p>
    <w:p w14:paraId="1925086C" w14:textId="77777777" w:rsidR="00811412" w:rsidRDefault="00CA4BF0" w:rsidP="00811412">
      <w:pPr>
        <w:widowControl w:val="0"/>
        <w:tabs>
          <w:tab w:val="left" w:pos="428"/>
        </w:tabs>
        <w:spacing w:after="0" w:line="240" w:lineRule="auto"/>
        <w:ind w:right="4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нтроля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про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те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товых задан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иаг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остиче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ик.</w:t>
      </w:r>
    </w:p>
    <w:p w14:paraId="3CC0CCF5" w14:textId="77777777" w:rsidR="00811412" w:rsidRDefault="00CA4BF0" w:rsidP="00811412">
      <w:pPr>
        <w:widowControl w:val="0"/>
        <w:tabs>
          <w:tab w:val="left" w:pos="428"/>
        </w:tabs>
        <w:spacing w:after="0" w:line="240" w:lineRule="auto"/>
        <w:ind w:right="4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ависит от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па, тип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целей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4B83B5E9" w14:textId="77777777" w:rsidR="00811412" w:rsidRDefault="00811412" w:rsidP="00811412">
      <w:pPr>
        <w:widowControl w:val="0"/>
        <w:tabs>
          <w:tab w:val="left" w:pos="428"/>
        </w:tabs>
        <w:spacing w:after="0" w:line="240" w:lineRule="auto"/>
        <w:ind w:right="4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E67C7F" w14:textId="77777777" w:rsidR="003A3E2A" w:rsidRDefault="003A3E2A" w:rsidP="00811412">
      <w:pPr>
        <w:widowControl w:val="0"/>
        <w:tabs>
          <w:tab w:val="left" w:pos="428"/>
        </w:tabs>
        <w:spacing w:after="0" w:line="240" w:lineRule="auto"/>
        <w:ind w:right="4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42C73D" w14:textId="77777777" w:rsidR="003A3E2A" w:rsidRDefault="003A3E2A" w:rsidP="00811412">
      <w:pPr>
        <w:widowControl w:val="0"/>
        <w:tabs>
          <w:tab w:val="left" w:pos="428"/>
        </w:tabs>
        <w:spacing w:after="0" w:line="240" w:lineRule="auto"/>
        <w:ind w:right="4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E2445A" w14:textId="77777777" w:rsidR="003A3E2A" w:rsidRDefault="003A3E2A" w:rsidP="00811412">
      <w:pPr>
        <w:widowControl w:val="0"/>
        <w:tabs>
          <w:tab w:val="left" w:pos="428"/>
        </w:tabs>
        <w:spacing w:after="0" w:line="240" w:lineRule="auto"/>
        <w:ind w:right="4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651EB1" w14:textId="77777777" w:rsidR="003A3E2A" w:rsidRPr="00F44E48" w:rsidRDefault="00CA4BF0" w:rsidP="003A3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ль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программы:</w:t>
      </w:r>
      <w:r w:rsidRPr="00CA4BF0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памят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воображен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мышлен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детей </w:t>
      </w:r>
      <w:r w:rsidR="003A3E2A" w:rsidRPr="00F44E48">
        <w:rPr>
          <w:rFonts w:ascii="Times New Roman" w:hAnsi="Times New Roman" w:cs="Times New Roman"/>
          <w:sz w:val="24"/>
          <w:szCs w:val="24"/>
        </w:rPr>
        <w:t xml:space="preserve">интеллектуально-игровыми средствами обучения. </w:t>
      </w:r>
    </w:p>
    <w:p w14:paraId="045738A8" w14:textId="77777777" w:rsidR="00CA4BF0" w:rsidRPr="00CA4BF0" w:rsidRDefault="00CA4BF0" w:rsidP="003A3E2A">
      <w:pPr>
        <w:widowControl w:val="0"/>
        <w:tabs>
          <w:tab w:val="left" w:pos="428"/>
        </w:tabs>
        <w:spacing w:after="0" w:line="240" w:lineRule="auto"/>
        <w:ind w:right="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дачи.</w:t>
      </w:r>
    </w:p>
    <w:p w14:paraId="21253C08" w14:textId="77777777" w:rsidR="00CA4BF0" w:rsidRDefault="0023651A" w:rsidP="00CA4BF0">
      <w:pPr>
        <w:spacing w:after="36" w:line="240" w:lineRule="exac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65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Предметные задачи:</w:t>
      </w:r>
    </w:p>
    <w:p w14:paraId="2C7CBED2" w14:textId="77777777" w:rsidR="0023651A" w:rsidRDefault="0023651A" w:rsidP="00CA4BF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представление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понятиях внимание, память, воображение, мышление;</w:t>
      </w:r>
    </w:p>
    <w:p w14:paraId="48B155CE" w14:textId="77777777" w:rsidR="0023651A" w:rsidRDefault="0023651A" w:rsidP="00CA4BF0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сформировать представление о характеристиках познавательных процессов, таких как объем, концентрация, распределение и прочее в соответствии с содержанием программы.</w:t>
      </w:r>
    </w:p>
    <w:p w14:paraId="56359FAB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тапр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proofErr w:type="spellEnd"/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23B492C" w14:textId="77777777" w:rsidR="00CA4BF0" w:rsidRPr="00CA4BF0" w:rsidRDefault="00CA4BF0" w:rsidP="00CA4BF0">
      <w:pPr>
        <w:widowControl w:val="0"/>
        <w:spacing w:after="0" w:line="240" w:lineRule="auto"/>
        <w:ind w:right="12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концен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определённых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ъек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(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е); -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ределять 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ие;</w:t>
      </w:r>
    </w:p>
    <w:p w14:paraId="177305F6" w14:textId="77777777" w:rsidR="00CA4BF0" w:rsidRPr="00CA4BF0" w:rsidRDefault="00CA4BF0" w:rsidP="00CA4BF0">
      <w:pPr>
        <w:widowControl w:val="0"/>
        <w:spacing w:after="0" w:line="240" w:lineRule="auto"/>
        <w:ind w:right="25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зап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апомнивш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 -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чивать об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ъ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па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2B87434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делать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мозакл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14:paraId="694EAD74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задачи, головоломк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шарады, ре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ое;</w:t>
      </w:r>
    </w:p>
    <w:p w14:paraId="0A612EAF" w14:textId="77777777" w:rsidR="00CA4BF0" w:rsidRPr="00CA4BF0" w:rsidRDefault="00CA4BF0" w:rsidP="00CA4BF0">
      <w:pPr>
        <w:widowControl w:val="0"/>
        <w:spacing w:after="0" w:line="240" w:lineRule="auto"/>
        <w:ind w:right="4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мение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зиров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ию,</w:t>
      </w:r>
      <w:r w:rsidRPr="00CA4B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вать,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одить взаимосвяз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D48A67F" w14:textId="77777777" w:rsidR="00CA4BF0" w:rsidRPr="00CA4BF0" w:rsidRDefault="00CA4BF0" w:rsidP="00CA4BF0">
      <w:pPr>
        <w:widowControl w:val="0"/>
        <w:spacing w:after="0" w:line="240" w:lineRule="auto"/>
        <w:ind w:right="7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мение 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оследов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14:paraId="77283571" w14:textId="77777777" w:rsidR="00CA4BF0" w:rsidRPr="00CA4BF0" w:rsidRDefault="00CA4BF0" w:rsidP="00CA4BF0">
      <w:pPr>
        <w:widowControl w:val="0"/>
        <w:spacing w:after="0" w:line="240" w:lineRule="auto"/>
        <w:ind w:right="71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остные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задач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</w:p>
    <w:p w14:paraId="5C97320D" w14:textId="77777777" w:rsidR="00CA4BF0" w:rsidRPr="00CA4BF0" w:rsidRDefault="00CA4BF0" w:rsidP="00CA4BF0">
      <w:pPr>
        <w:widowControl w:val="0"/>
        <w:spacing w:after="0" w:line="240" w:lineRule="auto"/>
        <w:ind w:right="51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 с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ершенствов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ю; - орг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ость;</w:t>
      </w:r>
    </w:p>
    <w:p w14:paraId="2F67FC42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A4BF0" w:rsidRPr="00CA4BF0">
          <w:pgSz w:w="11906" w:h="16838"/>
          <w:pgMar w:top="984" w:right="850" w:bottom="1134" w:left="1701" w:header="0" w:footer="0" w:gutter="0"/>
          <w:cols w:space="708"/>
        </w:sect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стоятел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ость.</w:t>
      </w:r>
    </w:p>
    <w:p w14:paraId="43453A28" w14:textId="77777777" w:rsidR="00CA4BF0" w:rsidRPr="00CA4BF0" w:rsidRDefault="00CA4BF0" w:rsidP="00B537FF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Уч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бный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ан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14:paraId="51D4E3A0" w14:textId="77777777" w:rsidR="00CA4BF0" w:rsidRPr="00CA4BF0" w:rsidRDefault="00CA4BF0" w:rsidP="00CA4BF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50" w:type="dxa"/>
        <w:tblInd w:w="-9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4176"/>
        <w:gridCol w:w="851"/>
        <w:gridCol w:w="992"/>
        <w:gridCol w:w="709"/>
        <w:gridCol w:w="2487"/>
      </w:tblGrid>
      <w:tr w:rsidR="00D33359" w:rsidRPr="00CA4BF0" w14:paraId="5D66DDD3" w14:textId="77777777" w:rsidTr="0038514C">
        <w:trPr>
          <w:cantSplit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5BD2" w14:textId="77777777" w:rsidR="00D33359" w:rsidRDefault="00D33359" w:rsidP="00CA4BF0">
            <w:pPr>
              <w:widowControl w:val="0"/>
              <w:spacing w:before="9" w:after="0" w:line="237" w:lineRule="auto"/>
              <w:ind w:right="1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3A287A4E" w14:textId="77777777" w:rsidR="00D33359" w:rsidRPr="00CA4BF0" w:rsidRDefault="00D33359" w:rsidP="00CA4BF0">
            <w:pPr>
              <w:widowControl w:val="0"/>
              <w:spacing w:before="9" w:after="0" w:line="237" w:lineRule="auto"/>
              <w:ind w:right="19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7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D548" w14:textId="77777777" w:rsidR="00D33359" w:rsidRPr="00CA4BF0" w:rsidRDefault="00D33359" w:rsidP="00CA4BF0">
            <w:pPr>
              <w:widowControl w:val="0"/>
              <w:spacing w:before="9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 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Р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аздел,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ема</w:t>
            </w:r>
          </w:p>
        </w:tc>
        <w:tc>
          <w:tcPr>
            <w:tcW w:w="25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B07EB" w14:textId="77777777" w:rsidR="00D33359" w:rsidRPr="00CA4BF0" w:rsidRDefault="00D33359" w:rsidP="00CA4BF0">
            <w:pPr>
              <w:widowControl w:val="0"/>
              <w:spacing w:before="9" w:after="0" w:line="237" w:lineRule="auto"/>
              <w:ind w:right="36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48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B9743" w14:textId="77777777" w:rsidR="00D33359" w:rsidRPr="00CA4BF0" w:rsidRDefault="00D33359" w:rsidP="002D2346">
            <w:pPr>
              <w:widowControl w:val="0"/>
              <w:spacing w:before="9" w:after="0" w:line="237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тр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оля/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ии</w:t>
            </w:r>
          </w:p>
        </w:tc>
      </w:tr>
      <w:tr w:rsidR="00D33359" w:rsidRPr="00CA4BF0" w14:paraId="196853BB" w14:textId="77777777" w:rsidTr="0038514C">
        <w:trPr>
          <w:cantSplit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8C47D" w14:textId="77777777" w:rsidR="00D33359" w:rsidRPr="00CA4BF0" w:rsidRDefault="00D33359" w:rsidP="00CA4BF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17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6CB46" w14:textId="77777777" w:rsidR="00D33359" w:rsidRPr="00CA4BF0" w:rsidRDefault="00D33359" w:rsidP="00CA4BF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10A6D" w14:textId="77777777" w:rsidR="00D33359" w:rsidRPr="00CA4BF0" w:rsidRDefault="00D33359" w:rsidP="006B3D4B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  <w:lang w:eastAsia="ru-RU"/>
              </w:rPr>
              <w:t xml:space="preserve">  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  <w:lang w:eastAsia="ru-RU"/>
              </w:rPr>
              <w:t>т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  <w:lang w:eastAsia="ru-RU"/>
              </w:rPr>
              <w:t>е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о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9FB2D" w14:textId="77777777" w:rsidR="00D33359" w:rsidRPr="00CA4BF0" w:rsidRDefault="00D33359" w:rsidP="006B3D4B">
            <w:pPr>
              <w:widowControl w:val="0"/>
              <w:spacing w:before="6" w:after="0" w:line="237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/>
              </w:rPr>
              <w:t>р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  <w:lang w:eastAsia="ru-RU"/>
              </w:rPr>
              <w:t>акт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0"/>
                <w:szCs w:val="20"/>
                <w:lang w:eastAsia="ru-RU"/>
              </w:rPr>
              <w:t>к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59F54" w14:textId="77777777" w:rsidR="00D33359" w:rsidRPr="00CA4BF0" w:rsidRDefault="00D33359" w:rsidP="006B3D4B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color w:val="000000"/>
                <w:w w:val="101"/>
                <w:sz w:val="20"/>
                <w:szCs w:val="20"/>
                <w:lang w:eastAsia="ru-RU"/>
              </w:rPr>
              <w:t>вс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0"/>
                <w:szCs w:val="20"/>
                <w:lang w:eastAsia="ru-RU"/>
              </w:rPr>
              <w:t>е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  <w:lang w:eastAsia="ru-RU"/>
              </w:rPr>
              <w:t>г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248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E12E9" w14:textId="77777777" w:rsidR="00D33359" w:rsidRPr="00CA4BF0" w:rsidRDefault="00D33359" w:rsidP="00CA4BF0">
            <w:pPr>
              <w:spacing w:after="0" w:line="259" w:lineRule="auto"/>
              <w:rPr>
                <w:rFonts w:ascii="Calibri" w:eastAsia="Calibri" w:hAnsi="Calibri" w:cs="Calibri"/>
                <w:lang w:eastAsia="ru-RU"/>
              </w:rPr>
            </w:pPr>
          </w:p>
        </w:tc>
      </w:tr>
      <w:tr w:rsidR="00D33359" w:rsidRPr="00CA4BF0" w14:paraId="3BE0C1C7" w14:textId="77777777" w:rsidTr="0038514C">
        <w:trPr>
          <w:cantSplit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0F3AA" w14:textId="77777777" w:rsidR="00D33359" w:rsidRPr="00CA4BF0" w:rsidRDefault="00D33359" w:rsidP="003A3E2A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0AC94" w14:textId="77777777" w:rsidR="004A0D49" w:rsidRDefault="00D33359" w:rsidP="002D2346">
            <w:pPr>
              <w:widowControl w:val="0"/>
              <w:tabs>
                <w:tab w:val="left" w:pos="2693"/>
              </w:tabs>
              <w:spacing w:before="1" w:after="0" w:line="240" w:lineRule="auto"/>
              <w:ind w:left="141" w:righ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за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</w:p>
          <w:p w14:paraId="39999237" w14:textId="77777777" w:rsidR="00D33359" w:rsidRPr="00CA4BF0" w:rsidRDefault="004A0D49" w:rsidP="002D2346">
            <w:pPr>
              <w:widowControl w:val="0"/>
              <w:tabs>
                <w:tab w:val="left" w:pos="2693"/>
              </w:tabs>
              <w:spacing w:before="1" w:after="0" w:line="240" w:lineRule="auto"/>
              <w:ind w:left="141" w:right="5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«Познай свои способности».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х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</w:t>
            </w:r>
            <w:r w:rsidR="00D3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агност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ик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B29E9" w14:textId="77777777" w:rsidR="00D33359" w:rsidRPr="00CA4BF0" w:rsidRDefault="00D33359" w:rsidP="00CA4BF0">
            <w:pPr>
              <w:spacing w:after="0" w:line="259" w:lineRule="auto"/>
              <w:ind w:left="141"/>
              <w:rPr>
                <w:rFonts w:ascii="Calibri" w:eastAsia="Calibri" w:hAnsi="Calibri" w:cs="Calibri"/>
                <w:lang w:eastAsia="ru-RU"/>
              </w:rPr>
            </w:pPr>
            <w:r>
              <w:rPr>
                <w:rFonts w:ascii="Calibri" w:eastAsia="Calibri" w:hAnsi="Calibri" w:cs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3B8FF" w14:textId="77777777" w:rsidR="00D33359" w:rsidRPr="00CA4BF0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CD0F4" w14:textId="77777777" w:rsidR="00D33359" w:rsidRPr="00CA4BF0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8CA9A" w14:textId="77777777" w:rsidR="00D33359" w:rsidRDefault="00D33359" w:rsidP="002D2346">
            <w:pPr>
              <w:widowControl w:val="0"/>
              <w:spacing w:before="1" w:after="0" w:line="240" w:lineRule="auto"/>
              <w:ind w:left="141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Диагностика/</w:t>
            </w:r>
          </w:p>
          <w:p w14:paraId="6EA144FE" w14:textId="77777777" w:rsidR="00D33359" w:rsidRPr="00CA4BF0" w:rsidRDefault="00D33359" w:rsidP="002D2346">
            <w:pPr>
              <w:widowControl w:val="0"/>
              <w:spacing w:before="1" w:after="0" w:line="240" w:lineRule="auto"/>
              <w:ind w:left="141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интерпретация</w:t>
            </w:r>
          </w:p>
        </w:tc>
      </w:tr>
      <w:tr w:rsidR="00D33359" w:rsidRPr="00CA4BF0" w14:paraId="2E96A15A" w14:textId="77777777" w:rsidTr="0038514C">
        <w:trPr>
          <w:cantSplit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6D2B9" w14:textId="77777777" w:rsidR="00D33359" w:rsidRPr="00CA4BF0" w:rsidRDefault="00D33359" w:rsidP="003A3E2A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4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EDE78" w14:textId="77777777" w:rsidR="006E75B8" w:rsidRPr="00CA4BF0" w:rsidRDefault="006E75B8" w:rsidP="00956345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«Зоркий глаз»/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В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5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Развитие внимания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/Игра</w:t>
            </w:r>
            <w:r w:rsidR="0095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98493" w14:textId="77777777" w:rsidR="00D33359" w:rsidRPr="002D2346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FD338" w14:textId="77777777" w:rsidR="00D33359" w:rsidRPr="002D2346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6E0B0" w14:textId="77777777" w:rsidR="00D33359" w:rsidRPr="002D2346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69581" w14:textId="77777777" w:rsidR="00D33359" w:rsidRDefault="00D33359" w:rsidP="002D2346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у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</w:p>
          <w:p w14:paraId="53E26056" w14:textId="77777777" w:rsidR="00D33359" w:rsidRPr="00CA4BF0" w:rsidRDefault="00D33359" w:rsidP="002D2346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аблюдение.</w:t>
            </w:r>
          </w:p>
        </w:tc>
      </w:tr>
      <w:tr w:rsidR="00D33359" w:rsidRPr="00CA4BF0" w14:paraId="6349711B" w14:textId="77777777" w:rsidTr="0038514C">
        <w:trPr>
          <w:cantSplit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8D8ED" w14:textId="77777777" w:rsidR="00D33359" w:rsidRPr="00CA4BF0" w:rsidRDefault="00D33359" w:rsidP="003A3E2A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6F721" w14:textId="77777777" w:rsidR="00D33359" w:rsidRPr="00CA4BF0" w:rsidRDefault="006E75B8" w:rsidP="006E75B8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«Познай себя»/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мять</w:t>
            </w:r>
            <w:r w:rsidR="009563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памяти/Тестирование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39092" w14:textId="77777777" w:rsidR="00D33359" w:rsidRPr="002D2346" w:rsidRDefault="00D33359" w:rsidP="00F55B0C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DF3E0" w14:textId="77777777" w:rsidR="00D33359" w:rsidRPr="002D2346" w:rsidRDefault="00D33359" w:rsidP="00F55B0C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1B31D" w14:textId="77777777" w:rsidR="00D33359" w:rsidRPr="002D2346" w:rsidRDefault="00D33359" w:rsidP="00F55B0C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13819" w14:textId="77777777" w:rsidR="00D33359" w:rsidRDefault="00956345" w:rsidP="002D2346">
            <w:pPr>
              <w:widowControl w:val="0"/>
              <w:spacing w:before="1" w:after="0" w:line="240" w:lineRule="auto"/>
              <w:ind w:left="141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-тренинг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ы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44C20BBF" w14:textId="77777777" w:rsidR="00D33359" w:rsidRPr="00CA4BF0" w:rsidRDefault="00D33359" w:rsidP="002D2346">
            <w:pPr>
              <w:widowControl w:val="0"/>
              <w:spacing w:before="1" w:after="0" w:line="240" w:lineRule="auto"/>
              <w:ind w:left="141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аблюдение.</w:t>
            </w:r>
          </w:p>
        </w:tc>
      </w:tr>
      <w:tr w:rsidR="00D33359" w:rsidRPr="00CA4BF0" w14:paraId="2B01E1A1" w14:textId="77777777" w:rsidTr="0038514C">
        <w:trPr>
          <w:cantSplit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50708" w14:textId="77777777" w:rsidR="00D33359" w:rsidRPr="00CA4BF0" w:rsidRDefault="0038514C" w:rsidP="003A3E2A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B78CC" w14:textId="77777777" w:rsidR="00D33359" w:rsidRPr="00CA4BF0" w:rsidRDefault="0038514C" w:rsidP="0038514C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«Час творчества»/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Речь. 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оображ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Экологические сказки</w:t>
            </w:r>
            <w:r w:rsidR="0095634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/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62178" w14:textId="77777777" w:rsidR="00D33359" w:rsidRPr="002D2346" w:rsidRDefault="00D33359" w:rsidP="00F55B0C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EE011" w14:textId="77777777" w:rsidR="00D33359" w:rsidRPr="002D2346" w:rsidRDefault="00D33359" w:rsidP="00F55B0C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6E675" w14:textId="77777777" w:rsidR="00D33359" w:rsidRPr="002D2346" w:rsidRDefault="00D33359" w:rsidP="00F55B0C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40120" w14:textId="77777777" w:rsidR="00D33359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38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="00385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14:paraId="3A8C14AC" w14:textId="77777777" w:rsidR="00D33359" w:rsidRPr="00CA4BF0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ни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38514C" w:rsidRPr="00CA4BF0" w14:paraId="54A9B26F" w14:textId="77777777" w:rsidTr="0038514C">
        <w:trPr>
          <w:cantSplit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99A7C" w14:textId="77777777" w:rsidR="0038514C" w:rsidRDefault="0038514C" w:rsidP="003A3E2A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834FA" w14:textId="77777777" w:rsidR="0038514C" w:rsidRDefault="0038514C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«А облака – белогривые лошадки»/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оображ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Разв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воображ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541ED" w14:textId="77777777" w:rsidR="0038514C" w:rsidRPr="002D2346" w:rsidRDefault="0038514C" w:rsidP="00F55B0C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EE942" w14:textId="77777777" w:rsidR="0038514C" w:rsidRPr="002D2346" w:rsidRDefault="0038514C" w:rsidP="00F55B0C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73962" w14:textId="77777777" w:rsidR="0038514C" w:rsidRPr="002D2346" w:rsidRDefault="0038514C" w:rsidP="00F55B0C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1251E" w14:textId="77777777" w:rsidR="0038514C" w:rsidRPr="00CA4BF0" w:rsidRDefault="0038514C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3359" w:rsidRPr="00CA4BF0" w14:paraId="5BE3F129" w14:textId="77777777" w:rsidTr="0038514C">
        <w:trPr>
          <w:cantSplit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F318E" w14:textId="77777777" w:rsidR="00D33359" w:rsidRPr="00CA4BF0" w:rsidRDefault="00D33359" w:rsidP="003A3E2A">
            <w:pPr>
              <w:widowControl w:val="0"/>
              <w:spacing w:before="1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4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D745" w14:textId="77777777" w:rsidR="00D33359" w:rsidRPr="00CA4BF0" w:rsidRDefault="00956345" w:rsidP="00206BE7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ОстроУм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»/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</w:t>
            </w:r>
            <w:r w:rsidR="00D33359"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е/</w:t>
            </w:r>
            <w:r w:rsidR="00E60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06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олимпиада</w:t>
            </w:r>
            <w:r w:rsidR="00D33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B653B" w14:textId="77777777" w:rsidR="00D33359" w:rsidRPr="002D2346" w:rsidRDefault="00D33359" w:rsidP="00CA4BF0">
            <w:pPr>
              <w:spacing w:after="0" w:line="259" w:lineRule="auto"/>
              <w:ind w:left="141"/>
              <w:rPr>
                <w:rFonts w:ascii="Times New Roman" w:eastAsia="Calibri" w:hAnsi="Times New Roman" w:cs="Times New Roman"/>
                <w:lang w:eastAsia="ru-RU"/>
              </w:rPr>
            </w:pPr>
            <w:r w:rsidRPr="002D2346">
              <w:rPr>
                <w:rFonts w:ascii="Times New Roman" w:eastAsia="Calibri" w:hAnsi="Times New Roman" w:cs="Times New Roman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7693E" w14:textId="77777777" w:rsidR="00D33359" w:rsidRPr="002D2346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3D14" w14:textId="77777777" w:rsidR="00D33359" w:rsidRPr="002D2346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2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CDBAB" w14:textId="77777777" w:rsidR="00D33359" w:rsidRDefault="00D33359" w:rsidP="006B3D4B">
            <w:pPr>
              <w:widowControl w:val="0"/>
              <w:spacing w:before="1" w:after="0" w:line="240" w:lineRule="auto"/>
              <w:ind w:left="141" w:right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ворч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еллек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льные 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ани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2493F9D4" w14:textId="77777777" w:rsidR="00D33359" w:rsidRPr="00CA4BF0" w:rsidRDefault="00D33359" w:rsidP="00CA4BF0">
            <w:pPr>
              <w:widowControl w:val="0"/>
              <w:spacing w:before="1" w:after="0" w:line="240" w:lineRule="auto"/>
              <w:ind w:left="141" w:right="5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ю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</w:p>
        </w:tc>
      </w:tr>
      <w:tr w:rsidR="00D33359" w:rsidRPr="00CA4BF0" w14:paraId="04ECA3FA" w14:textId="77777777" w:rsidTr="0038514C">
        <w:trPr>
          <w:cantSplit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7A61C" w14:textId="77777777" w:rsidR="00D33359" w:rsidRPr="00CA4BF0" w:rsidRDefault="00D33359" w:rsidP="003A3E2A">
            <w:pPr>
              <w:widowControl w:val="0"/>
              <w:spacing w:before="1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10-15</w:t>
            </w:r>
          </w:p>
        </w:tc>
        <w:tc>
          <w:tcPr>
            <w:tcW w:w="4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4F73" w14:textId="77777777" w:rsidR="00D33359" w:rsidRPr="00CA4BF0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заданий на развитие познавательных процессов.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0A8FE" w14:textId="77777777" w:rsidR="00D33359" w:rsidRPr="002D2346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01DA5" w14:textId="77777777" w:rsidR="00D33359" w:rsidRPr="002D2346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E2912" w14:textId="77777777" w:rsidR="00D33359" w:rsidRPr="002D2346" w:rsidRDefault="00D33359" w:rsidP="00CA4BF0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A611F" w14:textId="77777777" w:rsidR="00D33359" w:rsidRPr="00CA4BF0" w:rsidRDefault="00D33359" w:rsidP="009A24CC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ы, уп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нлай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-тренинг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задан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нт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еллек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у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льные 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ани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9A24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проверочные задания</w:t>
            </w:r>
          </w:p>
        </w:tc>
      </w:tr>
      <w:tr w:rsidR="00D33359" w:rsidRPr="00CA4BF0" w14:paraId="2F204614" w14:textId="77777777" w:rsidTr="0038514C">
        <w:trPr>
          <w:cantSplit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B6CC4" w14:textId="77777777" w:rsidR="00D33359" w:rsidRPr="00CA4BF0" w:rsidRDefault="00D33359" w:rsidP="00364660">
            <w:pPr>
              <w:widowControl w:val="0"/>
              <w:spacing w:before="3" w:after="0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83E7F" w14:textId="77777777" w:rsidR="00D33359" w:rsidRPr="00CA4BF0" w:rsidRDefault="00D33359" w:rsidP="00CA4BF0">
            <w:pPr>
              <w:widowControl w:val="0"/>
              <w:spacing w:before="3" w:after="0" w:line="240" w:lineRule="auto"/>
              <w:ind w:left="141" w:right="9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Диагностика развития познавательных процессов.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256D0" w14:textId="77777777" w:rsidR="00D33359" w:rsidRPr="002D2346" w:rsidRDefault="00D33359" w:rsidP="00CA4BF0">
            <w:pPr>
              <w:widowControl w:val="0"/>
              <w:spacing w:before="3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9711C" w14:textId="77777777" w:rsidR="00D33359" w:rsidRPr="002D2346" w:rsidRDefault="00D33359" w:rsidP="00CA4BF0">
            <w:pPr>
              <w:widowControl w:val="0"/>
              <w:spacing w:before="3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50947" w14:textId="77777777" w:rsidR="00D33359" w:rsidRPr="002D2346" w:rsidRDefault="00D33359" w:rsidP="00CA4BF0">
            <w:pPr>
              <w:widowControl w:val="0"/>
              <w:spacing w:before="3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1B4EC" w14:textId="77777777" w:rsidR="00D33359" w:rsidRDefault="00D33359" w:rsidP="002D2346">
            <w:pPr>
              <w:widowControl w:val="0"/>
              <w:spacing w:before="1" w:after="0" w:line="240" w:lineRule="auto"/>
              <w:ind w:left="141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  <w:p w14:paraId="0AF68A32" w14:textId="77777777" w:rsidR="00D33359" w:rsidRPr="00CA4BF0" w:rsidRDefault="00D33359" w:rsidP="006B3D4B">
            <w:pPr>
              <w:widowControl w:val="0"/>
              <w:spacing w:before="1" w:after="0" w:line="240" w:lineRule="auto"/>
              <w:ind w:left="141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/интерпретация </w:t>
            </w:r>
          </w:p>
        </w:tc>
      </w:tr>
      <w:tr w:rsidR="00D33359" w:rsidRPr="00CA4BF0" w14:paraId="355162C7" w14:textId="77777777" w:rsidTr="0038514C">
        <w:trPr>
          <w:cantSplit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D43A9" w14:textId="77777777" w:rsidR="00D33359" w:rsidRPr="00CA4BF0" w:rsidRDefault="00D33359" w:rsidP="00CA4BF0">
            <w:pPr>
              <w:spacing w:after="0" w:line="259" w:lineRule="auto"/>
              <w:ind w:firstLine="283"/>
              <w:rPr>
                <w:rFonts w:ascii="Calibri" w:eastAsia="Calibri" w:hAnsi="Calibri" w:cs="Calibri"/>
                <w:lang w:eastAsia="ru-RU"/>
              </w:rPr>
            </w:pPr>
          </w:p>
        </w:tc>
        <w:tc>
          <w:tcPr>
            <w:tcW w:w="4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96E6E" w14:textId="77777777" w:rsidR="00D33359" w:rsidRPr="00CA4BF0" w:rsidRDefault="00D33359" w:rsidP="00CA4BF0">
            <w:pPr>
              <w:widowControl w:val="0"/>
              <w:spacing w:before="6" w:after="0" w:line="240" w:lineRule="auto"/>
              <w:ind w:right="-20" w:firstLine="14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A4B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о</w:t>
            </w:r>
            <w:r w:rsidRPr="00CA4BF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E491A" w14:textId="77777777" w:rsidR="00D33359" w:rsidRPr="00CA4BF0" w:rsidRDefault="00D33359" w:rsidP="00CA4BF0">
            <w:pPr>
              <w:widowControl w:val="0"/>
              <w:spacing w:before="6" w:after="0" w:line="240" w:lineRule="auto"/>
              <w:ind w:right="-20" w:firstLine="14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74DCE" w14:textId="77777777" w:rsidR="00D33359" w:rsidRPr="00CA4BF0" w:rsidRDefault="00D33359" w:rsidP="00CA4BF0">
            <w:pPr>
              <w:widowControl w:val="0"/>
              <w:spacing w:before="6" w:after="0" w:line="240" w:lineRule="auto"/>
              <w:ind w:right="-20" w:firstLine="14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085C5" w14:textId="77777777" w:rsidR="00D33359" w:rsidRPr="00CA4BF0" w:rsidRDefault="00D33359" w:rsidP="00B8474A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8974E" w14:textId="77777777" w:rsidR="00D33359" w:rsidRPr="00CA4BF0" w:rsidRDefault="00D33359" w:rsidP="00F55B0C">
            <w:pPr>
              <w:widowControl w:val="0"/>
              <w:spacing w:before="1" w:after="0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E474529" w14:textId="77777777" w:rsidR="00CA4BF0" w:rsidRPr="00CA4BF0" w:rsidRDefault="00CA4BF0" w:rsidP="00CA4BF0">
      <w:pPr>
        <w:spacing w:after="0" w:line="259" w:lineRule="auto"/>
        <w:rPr>
          <w:rFonts w:ascii="Calibri" w:eastAsia="Calibri" w:hAnsi="Calibri" w:cs="Calibri"/>
          <w:lang w:eastAsia="ru-RU"/>
        </w:rPr>
        <w:sectPr w:rsidR="00CA4BF0" w:rsidRPr="00CA4BF0">
          <w:pgSz w:w="11906" w:h="16838"/>
          <w:pgMar w:top="708" w:right="657" w:bottom="1134" w:left="1639" w:header="0" w:footer="0" w:gutter="0"/>
          <w:cols w:space="708"/>
        </w:sectPr>
      </w:pPr>
    </w:p>
    <w:p w14:paraId="5F34F9B4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ж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рогр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</w:t>
      </w:r>
    </w:p>
    <w:p w14:paraId="0E5C56FE" w14:textId="77777777" w:rsidR="00CA4BF0" w:rsidRPr="00CA4BF0" w:rsidRDefault="00CA4BF0" w:rsidP="00CA4BF0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217A2" w14:textId="77777777" w:rsidR="00CA4BF0" w:rsidRPr="00CA4BF0" w:rsidRDefault="00600F7C" w:rsidP="00CA4BF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В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ое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х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одной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ол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ь.</w:t>
      </w:r>
    </w:p>
    <w:p w14:paraId="24D14EA9" w14:textId="77777777" w:rsidR="0023651A" w:rsidRDefault="0023651A" w:rsidP="0023651A">
      <w:pPr>
        <w:widowControl w:val="0"/>
        <w:spacing w:after="0" w:line="240" w:lineRule="auto"/>
        <w:ind w:right="3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ы. Что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акое памят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вооб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Значение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для 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ека.</w:t>
      </w:r>
    </w:p>
    <w:p w14:paraId="0CC374B3" w14:textId="77777777" w:rsidR="0023651A" w:rsidRDefault="0023651A" w:rsidP="0023651A">
      <w:pPr>
        <w:widowControl w:val="0"/>
        <w:spacing w:after="0" w:line="237" w:lineRule="auto"/>
        <w:ind w:right="5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</w:p>
    <w:p w14:paraId="4160BF8F" w14:textId="77777777" w:rsidR="00CA4BF0" w:rsidRPr="00CA4BF0" w:rsidRDefault="00CA4BF0" w:rsidP="00CA4BF0">
      <w:pPr>
        <w:widowControl w:val="0"/>
        <w:spacing w:after="0" w:line="237" w:lineRule="auto"/>
        <w:ind w:right="112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новной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арий.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23651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Пакет д</w:t>
      </w:r>
      <w:r w:rsidR="00236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иагностических методик</w:t>
      </w:r>
      <w:r w:rsidR="00600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осуществлением выбора в соответствии с возрастом.</w:t>
      </w:r>
    </w:p>
    <w:p w14:paraId="37A1A432" w14:textId="77777777" w:rsidR="00CA4BF0" w:rsidRPr="00CA4BF0" w:rsidRDefault="00CA4BF0" w:rsidP="00CA4BF0">
      <w:pPr>
        <w:widowControl w:val="0"/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контроля.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/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14:paraId="4F24E46F" w14:textId="77777777" w:rsidR="00CA4BF0" w:rsidRPr="00CA4BF0" w:rsidRDefault="00CA4BF0" w:rsidP="00CA4BF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5C6119" w14:textId="77777777" w:rsidR="00CA4BF0" w:rsidRPr="00CA4BF0" w:rsidRDefault="00600F7C" w:rsidP="00CA4BF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  <w:r w:rsidRPr="00600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тр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р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спределение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600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бъ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иман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я.</w:t>
      </w:r>
    </w:p>
    <w:p w14:paraId="5405CFB3" w14:textId="77777777" w:rsidR="00CA4BF0" w:rsidRPr="00CA4BF0" w:rsidRDefault="00CA4BF0" w:rsidP="00CA4BF0">
      <w:pPr>
        <w:widowControl w:val="0"/>
        <w:spacing w:after="0" w:line="240" w:lineRule="auto"/>
        <w:ind w:right="45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Непроизволь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роизвольное вн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Прим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ры. Как 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мание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ожно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ровать.</w:t>
      </w:r>
    </w:p>
    <w:p w14:paraId="7DFDFB23" w14:textId="77777777" w:rsidR="00CA4BF0" w:rsidRPr="00CA4BF0" w:rsidRDefault="00CA4BF0" w:rsidP="00CA4BF0">
      <w:pPr>
        <w:widowControl w:val="0"/>
        <w:spacing w:after="0" w:line="238" w:lineRule="auto"/>
        <w:ind w:right="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ы: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едчи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600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Ниточк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="00600F7C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="00600F7C" w:rsidRPr="00CA4B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600F7C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проб</w:t>
      </w:r>
      <w:r w:rsidR="00600F7C" w:rsidRPr="00CA4B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ы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00F7C" w:rsidRPr="00CA4BF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клеточ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</w:t>
      </w:r>
      <w:r w:rsidR="00600F7C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00F7C"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600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00F7C" w:rsidRPr="00600F7C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Поставь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00F7C" w:rsidRPr="00CA4BF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крась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образ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ц</w:t>
      </w:r>
      <w:r w:rsidR="00600F7C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00F7C"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одчерк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обвед</w:t>
      </w:r>
      <w:r w:rsidR="00600F7C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00F7C" w:rsidRPr="00CA4BF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ьц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="00600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</w:t>
      </w:r>
      <w:r w:rsidR="00600F7C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00F7C" w:rsidRPr="00CA4B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фровщ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айди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я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600F7C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овая игра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 предмет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ьз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презентации.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  <w:r w:rsidRPr="00CA4BF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сь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рк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="00600F7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00F7C" w:rsidRPr="00600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0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тетиче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Фонари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3986A40" w14:textId="77777777" w:rsidR="00600F7C" w:rsidRPr="00CA4BF0" w:rsidRDefault="00CA4BF0" w:rsidP="00600F7C">
      <w:pPr>
        <w:widowControl w:val="0"/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новной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арий.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600F7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Игры, 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ражнен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ия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600F7C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="00600F7C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5930C887" w14:textId="77777777" w:rsidR="00CA4BF0" w:rsidRPr="00CA4BF0" w:rsidRDefault="00CA4BF0" w:rsidP="00CA4BF0">
      <w:pPr>
        <w:widowControl w:val="0"/>
        <w:spacing w:after="0"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контроля.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600F7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упражнения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14:paraId="3F89D47C" w14:textId="77777777" w:rsidR="00CA4BF0" w:rsidRPr="00CA4BF0" w:rsidRDefault="00CA4BF0" w:rsidP="00CA4BF0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9730A" w14:textId="77777777" w:rsidR="00CA4BF0" w:rsidRPr="00CA4BF0" w:rsidRDefault="00600F7C" w:rsidP="00CA4BF0">
      <w:pPr>
        <w:widowControl w:val="0"/>
        <w:spacing w:after="0"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мять.</w:t>
      </w:r>
      <w:r w:rsidR="00803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Краткосрочная, долгосрочная. Объем памяти.</w:t>
      </w:r>
    </w:p>
    <w:p w14:paraId="70AEFFE0" w14:textId="77777777" w:rsidR="00CA4BF0" w:rsidRPr="00CA4BF0" w:rsidRDefault="00CA4BF0" w:rsidP="00CA4BF0">
      <w:pPr>
        <w:widowControl w:val="0"/>
        <w:spacing w:after="0" w:line="240" w:lineRule="auto"/>
        <w:ind w:right="3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памя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вербаль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ая,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ая,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водящая, та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льн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ая. С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ентрация, ра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иратель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переключение. Долговр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ая, кратковрем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амят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Прои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ая, непр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извольная. Б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седа: для ч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жна память, где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меняем этот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с, пр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зрит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па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рбаль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извольно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еры.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оды разв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Моделирование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ров, де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онстр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виды памят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49B2BE4" w14:textId="77777777" w:rsidR="00CA4BF0" w:rsidRPr="00CA4BF0" w:rsidRDefault="00CA4BF0" w:rsidP="00600F7C">
      <w:pPr>
        <w:widowControl w:val="0"/>
        <w:spacing w:before="2" w:after="0" w:line="241" w:lineRule="auto"/>
        <w:ind w:right="124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монстра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г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фо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разл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600F7C" w:rsidRPr="00CA4B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 пам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ти. 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в 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</w:t>
      </w:r>
      <w:r w:rsidR="00600F7C" w:rsidRPr="00CA4B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-формате, с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льтимедийных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600F7C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="00600F7C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б</w:t>
      </w:r>
      <w:r w:rsidR="00600F7C"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мажных</w:t>
      </w:r>
      <w:r w:rsidR="00600F7C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елей</w:t>
      </w:r>
      <w:r w:rsidR="00600F7C" w:rsidRPr="00CA4BF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разв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рбаль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й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 та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ной. Зада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сл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т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па: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осмотри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предм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ты,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="00600F7C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ц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 воспроизв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 в тетради; за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омни предм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и соответст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им ф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600F7C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ры,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ис</w:t>
      </w:r>
      <w:r w:rsidR="00600F7C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одходящие предметы;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="00600F7C"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ы,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="00600F7C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="00600F7C"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слов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тетради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 предметы, обо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кот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рых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али; 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="00600F7C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ай текст,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апомни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(цвет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ек), ра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елоч</w:t>
      </w:r>
      <w:r w:rsidR="00600F7C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тетр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00F7C" w:rsidRPr="00CA4B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</w:t>
      </w:r>
      <w:r w:rsidR="00600F7C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ком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="00600F7C"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асставь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00F7C" w:rsidRPr="00600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Общеразв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ажнен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00F7C" w:rsidRPr="00CA4BF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-ладо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ь</w:t>
      </w:r>
      <w:r w:rsidR="00600F7C"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00F7C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 </w:t>
      </w:r>
      <w:r w:rsidR="00600F7C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="00600F7C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00F7C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FEF7283" w14:textId="77777777" w:rsidR="00600F7C" w:rsidRPr="00CA4BF0" w:rsidRDefault="00CA4BF0" w:rsidP="00600F7C">
      <w:pPr>
        <w:widowControl w:val="0"/>
        <w:spacing w:after="0" w:line="238" w:lineRule="auto"/>
        <w:ind w:right="29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новной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</w:t>
      </w:r>
      <w:r w:rsidR="00600F7C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-тренинги,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пражнения, 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гры</w:t>
      </w:r>
      <w:r w:rsidR="00600F7C" w:rsidRPr="00CA4B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</w:t>
      </w:r>
      <w:r w:rsidR="00600F7C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памят</w:t>
      </w:r>
      <w:r w:rsidR="00600F7C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600F7C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008FDA2" w14:textId="77777777" w:rsidR="00CA4BF0" w:rsidRPr="00CA4BF0" w:rsidRDefault="00CA4BF0" w:rsidP="00CA4BF0">
      <w:pPr>
        <w:widowControl w:val="0"/>
        <w:spacing w:after="0" w:line="238" w:lineRule="auto"/>
        <w:ind w:right="293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контроля.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0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ю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ие.</w:t>
      </w:r>
    </w:p>
    <w:p w14:paraId="63F6F4DC" w14:textId="77777777" w:rsidR="00CA4BF0" w:rsidRPr="00CA4BF0" w:rsidRDefault="00CA4BF0" w:rsidP="00CA4BF0">
      <w:pPr>
        <w:spacing w:after="44" w:line="240" w:lineRule="exact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</w:p>
    <w:p w14:paraId="141C80EE" w14:textId="77777777" w:rsidR="00CA4BF0" w:rsidRPr="00CA4BF0" w:rsidRDefault="00600F7C" w:rsidP="00CA4BF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6-7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В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ообр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ж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  <w:r w:rsidR="00803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Развитие воображения.  </w:t>
      </w:r>
    </w:p>
    <w:p w14:paraId="248AD83E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ообра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е. 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ое, нев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вообр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14:paraId="7D969BAF" w14:textId="77777777" w:rsidR="00CA4BF0" w:rsidRPr="00CA4BF0" w:rsidRDefault="00CA4BF0" w:rsidP="00803489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ыпо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лн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</w:t>
      </w:r>
      <w:r w:rsidR="00803489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аданий,</w:t>
      </w:r>
      <w:r w:rsidR="00803489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типа</w:t>
      </w:r>
      <w:r w:rsidR="00803489"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«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еолог</w:t>
      </w:r>
      <w:r w:rsidR="00803489" w:rsidRPr="00CA4B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»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03489" w:rsidRPr="00CA4BF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«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803489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тафо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="00803489"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ы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»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03489" w:rsidRPr="00CA4BF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«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="00803489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803489"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ы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»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03489" w:rsidRPr="00CA4BF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«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</w:t>
      </w:r>
      <w:r w:rsidR="00803489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ретац</w:t>
      </w:r>
      <w:r w:rsidR="00803489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="00803489"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я</w:t>
      </w:r>
      <w:r w:rsidR="00803489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803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03489"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«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лн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="00803489"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</w:t>
      </w:r>
      <w:proofErr w:type="gramStart"/>
      <w:r w:rsidR="00803489" w:rsidRPr="00CA4BF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»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03489" w:rsidRPr="00CA4BF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="00803489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«</w:t>
      </w:r>
      <w:proofErr w:type="gramEnd"/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Дори</w:t>
      </w:r>
      <w:r w:rsidR="00803489" w:rsidRPr="00CA4B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с</w:t>
      </w:r>
      <w:r w:rsidR="00803489" w:rsidRPr="00CA4BF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="00803489"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й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»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03489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03489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="00803489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803489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="00803489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803489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="00803489"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03489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раж</w:t>
      </w:r>
      <w:r w:rsidR="00803489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03489"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Изогр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803489"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="00803489"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»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03489"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817D00"/>
          <w:spacing w:val="-6"/>
          <w:sz w:val="24"/>
          <w:szCs w:val="24"/>
          <w:lang w:eastAsia="ru-RU"/>
        </w:rPr>
        <w:t>«</w:t>
      </w:r>
      <w:r w:rsidR="00803489"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="00803489"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803489"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троен </w:t>
      </w:r>
      <w:r w:rsidR="00803489"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</w:t>
      </w:r>
      <w:r w:rsidR="00803489"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803489"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="00803489"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»</w:t>
      </w:r>
      <w:r w:rsidR="00803489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15DF8EA0" w14:textId="77777777" w:rsidR="00CA4BF0" w:rsidRPr="00CA4BF0" w:rsidRDefault="00CA4BF0" w:rsidP="00803489">
      <w:pPr>
        <w:widowControl w:val="0"/>
        <w:spacing w:after="0" w:line="239" w:lineRule="auto"/>
        <w:ind w:right="11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новной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03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 зада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я. </w:t>
      </w:r>
      <w:r w:rsidR="00803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контроля.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задан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я/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аблю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14:paraId="3C6F41F4" w14:textId="0099F4C4" w:rsidR="00CA4BF0" w:rsidRPr="00CA4BF0" w:rsidRDefault="00803489" w:rsidP="00CA4BF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8-9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773F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«Остроум».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М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ы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ш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ение.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Логическое мышление. Развитие мышления. </w:t>
      </w:r>
    </w:p>
    <w:p w14:paraId="1341FF77" w14:textId="77777777" w:rsidR="00CA4BF0" w:rsidRPr="00CA4BF0" w:rsidRDefault="00CA4BF0" w:rsidP="00CA4BF0">
      <w:pPr>
        <w:widowControl w:val="0"/>
        <w:spacing w:after="0" w:line="244" w:lineRule="auto"/>
        <w:rPr>
          <w:rFonts w:ascii="Cambria" w:eastAsia="Cambria" w:hAnsi="Cambria" w:cs="Cambria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  <w:r w:rsidRPr="00CA4B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ервокла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меняет эт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ры.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CA4BF0">
        <w:rPr>
          <w:rFonts w:ascii="Cambria" w:eastAsia="Cambria" w:hAnsi="Cambria" w:cs="Cambria"/>
          <w:color w:val="000000"/>
          <w:sz w:val="24"/>
          <w:szCs w:val="24"/>
          <w:lang w:eastAsia="ru-RU"/>
        </w:rPr>
        <w:t>ссле</w:t>
      </w:r>
      <w:r w:rsidRPr="00CA4BF0">
        <w:rPr>
          <w:rFonts w:ascii="Cambria" w:eastAsia="Cambria" w:hAnsi="Cambria" w:cs="Cambria"/>
          <w:color w:val="000000"/>
          <w:spacing w:val="1"/>
          <w:sz w:val="24"/>
          <w:szCs w:val="24"/>
          <w:lang w:eastAsia="ru-RU"/>
        </w:rPr>
        <w:t>д</w:t>
      </w:r>
      <w:r w:rsidRPr="00CA4BF0">
        <w:rPr>
          <w:rFonts w:ascii="Cambria" w:eastAsia="Cambria" w:hAnsi="Cambria" w:cs="Cambria"/>
          <w:color w:val="000000"/>
          <w:sz w:val="24"/>
          <w:szCs w:val="24"/>
          <w:lang w:eastAsia="ru-RU"/>
        </w:rPr>
        <w:t>ование уровня образн</w:t>
      </w:r>
      <w:r w:rsidRPr="00CA4BF0">
        <w:rPr>
          <w:rFonts w:ascii="Cambria" w:eastAsia="Cambria" w:hAnsi="Cambria" w:cs="Cambria"/>
          <w:color w:val="000000"/>
          <w:spacing w:val="1"/>
          <w:sz w:val="24"/>
          <w:szCs w:val="24"/>
          <w:lang w:eastAsia="ru-RU"/>
        </w:rPr>
        <w:t>о</w:t>
      </w:r>
      <w:r w:rsidRPr="00CA4BF0">
        <w:rPr>
          <w:rFonts w:ascii="Cambria" w:eastAsia="Cambria" w:hAnsi="Cambria" w:cs="Cambria"/>
          <w:color w:val="000000"/>
          <w:sz w:val="24"/>
          <w:szCs w:val="24"/>
          <w:lang w:eastAsia="ru-RU"/>
        </w:rPr>
        <w:t>-логического мышления,</w:t>
      </w:r>
      <w:r w:rsidRPr="00CA4BF0">
        <w:rPr>
          <w:rFonts w:ascii="Cambria" w:eastAsia="Cambria" w:hAnsi="Cambria" w:cs="Cambria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Cambria" w:eastAsia="Cambria" w:hAnsi="Cambria" w:cs="Cambria"/>
          <w:color w:val="000000"/>
          <w:sz w:val="24"/>
          <w:szCs w:val="24"/>
          <w:lang w:eastAsia="ru-RU"/>
        </w:rPr>
        <w:t xml:space="preserve">операций </w:t>
      </w:r>
      <w:r w:rsidRPr="00CA4BF0">
        <w:rPr>
          <w:rFonts w:ascii="Cambria" w:eastAsia="Cambria" w:hAnsi="Cambria" w:cs="Cambria"/>
          <w:color w:val="000000"/>
          <w:spacing w:val="1"/>
          <w:sz w:val="24"/>
          <w:szCs w:val="24"/>
          <w:lang w:eastAsia="ru-RU"/>
        </w:rPr>
        <w:t>а</w:t>
      </w:r>
      <w:r w:rsidRPr="00CA4BF0">
        <w:rPr>
          <w:rFonts w:ascii="Cambria" w:eastAsia="Cambria" w:hAnsi="Cambria" w:cs="Cambria"/>
          <w:color w:val="000000"/>
          <w:sz w:val="24"/>
          <w:szCs w:val="24"/>
          <w:lang w:eastAsia="ru-RU"/>
        </w:rPr>
        <w:t>н</w:t>
      </w:r>
      <w:r w:rsidRPr="00CA4BF0">
        <w:rPr>
          <w:rFonts w:ascii="Cambria" w:eastAsia="Cambria" w:hAnsi="Cambria" w:cs="Cambria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Cambria" w:eastAsia="Cambria" w:hAnsi="Cambria" w:cs="Cambria"/>
          <w:color w:val="000000"/>
          <w:sz w:val="24"/>
          <w:szCs w:val="24"/>
          <w:lang w:eastAsia="ru-RU"/>
        </w:rPr>
        <w:t xml:space="preserve">лиза, обобщения </w:t>
      </w:r>
      <w:r w:rsidRPr="00CA4BF0">
        <w:rPr>
          <w:rFonts w:ascii="Cambria" w:eastAsia="Cambria" w:hAnsi="Cambria" w:cs="Cambria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Cambria" w:eastAsia="Cambria" w:hAnsi="Cambria" w:cs="Cambria"/>
          <w:color w:val="000000"/>
          <w:sz w:val="24"/>
          <w:szCs w:val="24"/>
          <w:lang w:eastAsia="ru-RU"/>
        </w:rPr>
        <w:t xml:space="preserve"> сравне</w:t>
      </w:r>
      <w:r w:rsidRPr="00CA4BF0">
        <w:rPr>
          <w:rFonts w:ascii="Cambria" w:eastAsia="Cambria" w:hAnsi="Cambria" w:cs="Cambria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Cambria" w:eastAsia="Cambria" w:hAnsi="Cambria" w:cs="Cambria"/>
          <w:color w:val="000000"/>
          <w:sz w:val="24"/>
          <w:szCs w:val="24"/>
          <w:lang w:eastAsia="ru-RU"/>
        </w:rPr>
        <w:t>ия.</w:t>
      </w:r>
    </w:p>
    <w:p w14:paraId="65F23931" w14:textId="77777777" w:rsidR="00CA4BF0" w:rsidRPr="00CA4BF0" w:rsidRDefault="00CA4BF0" w:rsidP="00CA4BF0">
      <w:pPr>
        <w:widowControl w:val="0"/>
        <w:spacing w:after="0" w:line="240" w:lineRule="auto"/>
        <w:ind w:right="14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«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Ладонь-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«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 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новной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 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14:paraId="1888F926" w14:textId="77777777" w:rsidR="00CA4BF0" w:rsidRPr="00CA4BF0" w:rsidRDefault="00CA4BF0" w:rsidP="00CA4BF0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контроля.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/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14:paraId="59CAF34E" w14:textId="77777777" w:rsidR="00CA4BF0" w:rsidRPr="00CA4BF0" w:rsidRDefault="00CA4BF0" w:rsidP="00CA4BF0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E4E2A2" w14:textId="77777777" w:rsidR="00CA4BF0" w:rsidRPr="00CA4BF0" w:rsidRDefault="00803489" w:rsidP="00CA4BF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10-15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Выполнение заданий на развитие познавательных процессов.</w:t>
      </w:r>
    </w:p>
    <w:p w14:paraId="3CD73EE3" w14:textId="77777777" w:rsidR="00CA4BF0" w:rsidRPr="00CA4BF0" w:rsidRDefault="00CA4BF0" w:rsidP="00803489">
      <w:pPr>
        <w:widowControl w:val="0"/>
        <w:spacing w:after="0" w:line="240" w:lineRule="auto"/>
        <w:ind w:right="4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Практика: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3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 развивающих заданий для состоятельного развития познавательных процессов.</w:t>
      </w:r>
    </w:p>
    <w:p w14:paraId="289462BB" w14:textId="77777777" w:rsidR="00CA4BF0" w:rsidRPr="00CA4BF0" w:rsidRDefault="00CA4BF0" w:rsidP="00CA4BF0">
      <w:pPr>
        <w:widowControl w:val="0"/>
        <w:spacing w:after="0" w:line="238" w:lineRule="auto"/>
        <w:ind w:right="23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контроля.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24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Проверочные задания.</w:t>
      </w:r>
    </w:p>
    <w:p w14:paraId="5F9C78B9" w14:textId="77777777" w:rsidR="00CA4BF0" w:rsidRPr="00CA4BF0" w:rsidRDefault="00CA4BF0" w:rsidP="00CA4BF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D0346A" w14:textId="77777777" w:rsidR="00CA4BF0" w:rsidRPr="00CA4BF0" w:rsidRDefault="00803489" w:rsidP="00CA4BF0">
      <w:pPr>
        <w:widowControl w:val="0"/>
        <w:spacing w:after="0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оговое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="00CA4BF0"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  <w:r w:rsidR="00CA4BF0"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 развития познавательных процессов.</w:t>
      </w:r>
    </w:p>
    <w:p w14:paraId="1E778CDE" w14:textId="77777777" w:rsidR="00CA4BF0" w:rsidRPr="00CA4BF0" w:rsidRDefault="00CA4BF0" w:rsidP="00CA4BF0">
      <w:pPr>
        <w:widowControl w:val="0"/>
        <w:spacing w:after="0" w:line="240" w:lineRule="auto"/>
        <w:ind w:right="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Практика.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Итоговая 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ровня разв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6B63E9A0" w14:textId="77777777" w:rsidR="00CA4BF0" w:rsidRPr="00CA4BF0" w:rsidRDefault="00CA4BF0" w:rsidP="00CA4BF0">
      <w:pPr>
        <w:widowControl w:val="0"/>
        <w:spacing w:after="0" w:line="238" w:lineRule="auto"/>
        <w:ind w:right="34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A4BF0" w:rsidRPr="00CA4BF0">
          <w:pgSz w:w="11906" w:h="16838"/>
          <w:pgMar w:top="980" w:right="850" w:bottom="1134" w:left="1701" w:header="0" w:footer="0" w:gutter="0"/>
          <w:cols w:space="708"/>
        </w:sect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новной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ари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контроля.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Диагност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/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</w:t>
      </w:r>
    </w:p>
    <w:p w14:paraId="73069C2D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Пл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  <w:lang w:eastAsia="ru-RU"/>
        </w:rPr>
        <w:t>уе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1"/>
          <w:sz w:val="28"/>
          <w:szCs w:val="28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ы</w:t>
      </w:r>
    </w:p>
    <w:p w14:paraId="5FA270B1" w14:textId="77777777" w:rsidR="0023651A" w:rsidRDefault="0023651A" w:rsidP="0023651A">
      <w:pPr>
        <w:spacing w:after="36" w:line="240" w:lineRule="exac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r w:rsidRPr="0023651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Предметные задачи:</w:t>
      </w:r>
    </w:p>
    <w:p w14:paraId="75CA2A5D" w14:textId="77777777" w:rsidR="0023651A" w:rsidRDefault="0023651A" w:rsidP="0023651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2365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7C8197C" w14:textId="77777777" w:rsidR="0023651A" w:rsidRDefault="0023651A" w:rsidP="0023651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сформирова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понятиях внимание, память, воображение, мышление;</w:t>
      </w:r>
    </w:p>
    <w:p w14:paraId="028692E0" w14:textId="77777777" w:rsidR="0023651A" w:rsidRDefault="0023651A" w:rsidP="0023651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-будет сформировано представление о характеристиках познавательных процессов, таких как объем, концентрация, распределение и прочее в соответствии с содержанием программы.</w:t>
      </w:r>
    </w:p>
    <w:p w14:paraId="7FBD5345" w14:textId="77777777" w:rsidR="00CA4BF0" w:rsidRPr="00CA4BF0" w:rsidRDefault="00CA4BF0" w:rsidP="00CA4BF0">
      <w:pPr>
        <w:widowControl w:val="0"/>
        <w:spacing w:after="0" w:line="244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spellStart"/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детные</w:t>
      </w:r>
      <w:proofErr w:type="spellEnd"/>
    </w:p>
    <w:p w14:paraId="1D306B3E" w14:textId="77777777" w:rsidR="00CA4BF0" w:rsidRPr="00CA4BF0" w:rsidRDefault="00CA4BF0" w:rsidP="00CA4BF0">
      <w:pPr>
        <w:widowControl w:val="0"/>
        <w:spacing w:after="0"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овыс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A4BF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вень</w:t>
      </w:r>
    </w:p>
    <w:p w14:paraId="658EE697" w14:textId="77777777" w:rsidR="00CA4BF0" w:rsidRPr="00CA4BF0" w:rsidRDefault="00CA4BF0" w:rsidP="00CA4BF0">
      <w:pPr>
        <w:widowControl w:val="0"/>
        <w:tabs>
          <w:tab w:val="left" w:pos="6804"/>
        </w:tabs>
        <w:spacing w:after="0" w:line="247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умения ко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нц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рироваться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о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ъекта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 (внимание)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36310A1E" w14:textId="77777777" w:rsidR="00CA4BF0" w:rsidRPr="00CA4BF0" w:rsidRDefault="00CA4BF0" w:rsidP="00CA4BF0">
      <w:pPr>
        <w:widowControl w:val="0"/>
        <w:tabs>
          <w:tab w:val="left" w:pos="6096"/>
        </w:tabs>
        <w:spacing w:after="0" w:line="247" w:lineRule="auto"/>
        <w:ind w:right="325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</w:p>
    <w:p w14:paraId="125E03E2" w14:textId="77777777" w:rsidR="00CA4BF0" w:rsidRPr="00CA4BF0" w:rsidRDefault="00CA4BF0" w:rsidP="00CA4BF0">
      <w:pPr>
        <w:widowControl w:val="0"/>
        <w:spacing w:after="0" w:line="240" w:lineRule="auto"/>
        <w:ind w:right="14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Бу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бол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уме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водить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ся.</w:t>
      </w:r>
    </w:p>
    <w:p w14:paraId="3BC7A68E" w14:textId="77777777" w:rsidR="00CA4BF0" w:rsidRPr="00CA4BF0" w:rsidRDefault="00CA4BF0" w:rsidP="00CA4BF0">
      <w:pPr>
        <w:widowControl w:val="0"/>
        <w:spacing w:after="0" w:line="240" w:lineRule="auto"/>
        <w:ind w:right="14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объем памят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54D6AED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чатся:</w:t>
      </w:r>
    </w:p>
    <w:p w14:paraId="360C0208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ичинн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-следств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вяз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делать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мозаключения,</w:t>
      </w:r>
    </w:p>
    <w:p w14:paraId="05B6B12B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зада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головоломк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шар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ды, ре</w:t>
      </w:r>
      <w:r w:rsidRPr="00CA4B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и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CB7844E" w14:textId="77777777" w:rsidR="00CA4BF0" w:rsidRPr="00CA4BF0" w:rsidRDefault="00CA4BF0" w:rsidP="00CA4BF0">
      <w:pPr>
        <w:widowControl w:val="0"/>
        <w:spacing w:after="0" w:line="240" w:lineRule="auto"/>
        <w:ind w:right="73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У 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етей</w:t>
      </w:r>
      <w:r w:rsidRPr="00CA4B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A4BF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вень</w:t>
      </w:r>
      <w:r w:rsidRPr="00CA4BF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ть, с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ию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заимосвя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75B7B54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сформ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уме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чески,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лагать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осле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14:paraId="4B971AEF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ru-RU"/>
        </w:rPr>
        <w:t>чн</w:t>
      </w:r>
      <w:r w:rsidRPr="00CA4B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остные</w:t>
      </w:r>
    </w:p>
    <w:p w14:paraId="7EF11F5B" w14:textId="77777777" w:rsidR="00CA4BF0" w:rsidRPr="00CA4BF0" w:rsidRDefault="00CA4BF0" w:rsidP="00CA4BF0">
      <w:pPr>
        <w:widowControl w:val="0"/>
        <w:spacing w:after="0" w:line="240" w:lineRule="auto"/>
        <w:ind w:right="10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A4B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ояви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стр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 с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енствов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нию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бо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орган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ованы,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мостоятел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</w:t>
      </w:r>
    </w:p>
    <w:p w14:paraId="034CF2C7" w14:textId="77777777" w:rsidR="00CA4BF0" w:rsidRPr="00CA4BF0" w:rsidRDefault="00CA4BF0" w:rsidP="00CA4BF0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3A0A7491" w14:textId="77777777" w:rsidR="00CA4BF0" w:rsidRPr="00CA4BF0" w:rsidRDefault="00CA4BF0" w:rsidP="00CA4BF0">
      <w:pPr>
        <w:widowControl w:val="0"/>
        <w:spacing w:after="0" w:line="240" w:lineRule="auto"/>
        <w:ind w:right="101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"КО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МП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ЛЕК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Г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АНИЗАЦИ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ОНН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-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ДАГОГИЧЕС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ЮЧАЮЩИЙ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Ф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ТЕ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</w:p>
    <w:p w14:paraId="3E26A1F7" w14:textId="77777777" w:rsidR="00CA4BF0" w:rsidRPr="00CA4BF0" w:rsidRDefault="00CA4BF0" w:rsidP="00CA4BF0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04F8D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нд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арный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ый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график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програ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</w:t>
      </w:r>
    </w:p>
    <w:p w14:paraId="5198D7B9" w14:textId="77777777" w:rsidR="00CA4BF0" w:rsidRPr="00CA4BF0" w:rsidRDefault="00CA4BF0" w:rsidP="00CA4BF0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8A5A7" w14:textId="77777777" w:rsidR="00803489" w:rsidRDefault="00CA4BF0" w:rsidP="00CA4BF0">
      <w:pPr>
        <w:widowControl w:val="0"/>
        <w:spacing w:after="0" w:line="240" w:lineRule="auto"/>
        <w:ind w:right="39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одов/эта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ов: </w:t>
      </w:r>
    </w:p>
    <w:p w14:paraId="4E17E284" w14:textId="77777777" w:rsidR="00803489" w:rsidRDefault="00967C74" w:rsidP="00CA4BF0">
      <w:pPr>
        <w:widowControl w:val="0"/>
        <w:spacing w:after="0" w:line="240" w:lineRule="auto"/>
        <w:ind w:right="39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01.06.2022-31.08.2022</w:t>
      </w:r>
    </w:p>
    <w:p w14:paraId="0559BCB2" w14:textId="77777777" w:rsidR="00803489" w:rsidRDefault="00CA4BF0" w:rsidP="00CA4BF0">
      <w:pPr>
        <w:widowControl w:val="0"/>
        <w:spacing w:after="0" w:line="240" w:lineRule="auto"/>
        <w:ind w:right="59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8034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едель: 1</w:t>
      </w:r>
      <w:r w:rsidR="00967C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14:paraId="5EA8AADD" w14:textId="77777777" w:rsidR="00CA4BF0" w:rsidRPr="00CA4BF0" w:rsidRDefault="00CA4BF0" w:rsidP="00CA4BF0">
      <w:pPr>
        <w:widowControl w:val="0"/>
        <w:spacing w:after="0" w:line="240" w:lineRule="auto"/>
        <w:ind w:right="597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онт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р:</w:t>
      </w:r>
    </w:p>
    <w:p w14:paraId="07AFD4F4" w14:textId="77777777" w:rsidR="00CA4BF0" w:rsidRPr="00CA4BF0" w:rsidRDefault="00CA4BF0" w:rsidP="00803489">
      <w:pPr>
        <w:widowControl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нтро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 о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чения 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е; </w:t>
      </w:r>
      <w:r w:rsidR="00F55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атте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тац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80348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окончание обучения по программе.</w:t>
      </w:r>
    </w:p>
    <w:p w14:paraId="7F8940FF" w14:textId="77777777" w:rsidR="00CA4BF0" w:rsidRPr="00CA4BF0" w:rsidRDefault="00CA4BF0" w:rsidP="00CA4BF0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8F64DB" w14:textId="77777777" w:rsidR="00CA4BF0" w:rsidRPr="00CA4BF0" w:rsidRDefault="00CA4BF0" w:rsidP="00CA4BF0">
      <w:pPr>
        <w:widowControl w:val="0"/>
        <w:spacing w:after="0" w:line="219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ия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ро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lang w:eastAsia="ru-RU"/>
        </w:rPr>
        <w:t>аммы</w:t>
      </w:r>
    </w:p>
    <w:p w14:paraId="4B1D06E4" w14:textId="77777777" w:rsidR="00811412" w:rsidRDefault="00CA4BF0" w:rsidP="00811412">
      <w:pPr>
        <w:widowControl w:val="0"/>
        <w:spacing w:after="0" w:line="217" w:lineRule="auto"/>
        <w:ind w:right="24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ммы необ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сле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ловия, сре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об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</w:p>
    <w:p w14:paraId="339E30CC" w14:textId="77777777" w:rsidR="00CA4BF0" w:rsidRPr="00CA4BF0" w:rsidRDefault="00CA4BF0" w:rsidP="00811412">
      <w:pPr>
        <w:widowControl w:val="0"/>
        <w:spacing w:after="0" w:line="217" w:lineRule="auto"/>
        <w:ind w:right="247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о-те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 обе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  <w:r w:rsidRPr="00CA4BF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CA4B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ет,</w:t>
      </w:r>
      <w:r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A4B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школ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A4BF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мебели</w:t>
      </w:r>
      <w:r w:rsidRPr="00CA4BF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Pr="00CA4BF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стол,</w:t>
      </w:r>
      <w:r w:rsidRPr="00CA4BF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еля,</w:t>
      </w:r>
      <w:r w:rsidRPr="00CA4BF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интерактивная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доска (или 6-12 ноутбуков для обучающихся и 1</w:t>
      </w:r>
      <w:r w:rsidRPr="00CA4BF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для</w:t>
      </w:r>
      <w:r w:rsidRPr="00CA4BF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а, проектор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экран);</w:t>
      </w:r>
    </w:p>
    <w:p w14:paraId="56C2BF06" w14:textId="77777777" w:rsidR="00CA4BF0" w:rsidRPr="00CA4BF0" w:rsidRDefault="00CA4BF0" w:rsidP="00CA4BF0">
      <w:pPr>
        <w:widowControl w:val="0"/>
        <w:spacing w:after="0" w:line="20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онное обеспеч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инт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-связ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ь, мультимедийные презентации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8273CDF" w14:textId="77777777" w:rsidR="00CA4BF0" w:rsidRPr="00CA4BF0" w:rsidRDefault="00CA4BF0" w:rsidP="00CA4BF0">
      <w:pPr>
        <w:widowControl w:val="0"/>
        <w:spacing w:after="0" w:line="206" w:lineRule="auto"/>
        <w:ind w:right="8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методическое</w:t>
      </w:r>
      <w:r w:rsidRPr="00CA4BF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  <w:r w:rsidRPr="00CA4BF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</w:t>
      </w:r>
      <w:r w:rsidRPr="00CA4BF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агност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ровня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по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наборы</w:t>
      </w:r>
      <w:r w:rsidRPr="00CA4BF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456FBDE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кадровое обеспечен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 до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я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8097113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CA4BF0" w:rsidRPr="00CA4BF0">
          <w:pgSz w:w="11906" w:h="16838"/>
          <w:pgMar w:top="969" w:right="850" w:bottom="1134" w:left="1701" w:header="0" w:footer="0" w:gutter="0"/>
          <w:cols w:space="708"/>
        </w:sect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териалы: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етра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фло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теры, клей,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лин, ножницы.</w:t>
      </w:r>
    </w:p>
    <w:p w14:paraId="1D43E8A8" w14:textId="77777777" w:rsidR="00CA4BF0" w:rsidRPr="00CA4BF0" w:rsidRDefault="00CA4BF0" w:rsidP="00CA4BF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Фо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мы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1"/>
          <w:sz w:val="28"/>
          <w:szCs w:val="28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ии.</w:t>
      </w:r>
    </w:p>
    <w:p w14:paraId="51412728" w14:textId="77777777" w:rsidR="00811412" w:rsidRDefault="00CA4BF0" w:rsidP="00811412">
      <w:pPr>
        <w:widowControl w:val="0"/>
        <w:spacing w:after="0" w:line="237" w:lineRule="auto"/>
        <w:ind w:right="136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програм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являются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ые 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дики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меющие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</w:t>
      </w:r>
      <w:r w:rsidRPr="00CA4BF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татов. По дан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 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б</w:t>
      </w:r>
      <w:r w:rsidRPr="00CA4BF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A4BF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х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дно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й</w:t>
      </w:r>
      <w:r w:rsidR="00F55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оговая атте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4B88173A" w14:textId="77777777" w:rsidR="00DC6B8D" w:rsidRDefault="00CA4BF0" w:rsidP="00811412">
      <w:pPr>
        <w:widowControl w:val="0"/>
        <w:spacing w:after="0" w:line="237" w:lineRule="auto"/>
        <w:ind w:right="136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ф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CA4BF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в:</w:t>
      </w:r>
      <w:r w:rsidRPr="00CA4BF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д</w:t>
      </w:r>
      <w:r w:rsidRPr="00CA4BF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у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CA4BF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инт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ерпрета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 к</w:t>
      </w:r>
      <w:r w:rsidRPr="00CA4BF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рты, свод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домост</w:t>
      </w:r>
      <w:r w:rsidRPr="00CA4BF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ь</w:t>
      </w:r>
      <w:r w:rsidR="00F55B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ан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рован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те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A4BF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CA4BF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A4BF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A4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3EEFE2EA" w14:textId="77777777" w:rsidR="00CA4BF0" w:rsidRDefault="00CA4BF0" w:rsidP="00CA4BF0">
      <w:pPr>
        <w:widowControl w:val="0"/>
        <w:spacing w:after="0" w:line="237" w:lineRule="auto"/>
        <w:ind w:right="4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E0F27E" w14:textId="77777777" w:rsidR="00DE14F1" w:rsidRDefault="00DC6B8D" w:rsidP="00CA4BF0">
      <w:pPr>
        <w:widowControl w:val="0"/>
        <w:spacing w:before="1" w:after="0" w:line="238" w:lineRule="auto"/>
        <w:ind w:right="492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C6B8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Оценочные материалы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14:paraId="37C38A31" w14:textId="77777777" w:rsidR="0023651A" w:rsidRPr="0023651A" w:rsidRDefault="0023651A" w:rsidP="00F55B0C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/>
          <w:i/>
          <w:sz w:val="24"/>
          <w:szCs w:val="24"/>
          <w:lang w:eastAsia="ja-JP"/>
        </w:rPr>
        <w:t>Диагностические методики входного контроля.</w:t>
      </w:r>
    </w:p>
    <w:p w14:paraId="6399390A" w14:textId="77777777" w:rsidR="0023651A" w:rsidRPr="0023651A" w:rsidRDefault="0023651A" w:rsidP="00F55B0C">
      <w:pPr>
        <w:spacing w:after="0" w:line="240" w:lineRule="auto"/>
        <w:rPr>
          <w:rFonts w:ascii="Times New Roman" w:eastAsia="MS Mincho" w:hAnsi="Times New Roman" w:cs="Times New Roman"/>
          <w:b/>
          <w:i/>
          <w:sz w:val="24"/>
          <w:szCs w:val="24"/>
          <w:lang w:eastAsia="ja-JP"/>
        </w:rPr>
      </w:pPr>
    </w:p>
    <w:p w14:paraId="082E1A2A" w14:textId="77777777" w:rsidR="0023651A" w:rsidRPr="0023651A" w:rsidRDefault="0023651A" w:rsidP="00F55B0C">
      <w:pPr>
        <w:numPr>
          <w:ilvl w:val="0"/>
          <w:numId w:val="27"/>
        </w:numPr>
        <w:spacing w:after="0" w:line="240" w:lineRule="auto"/>
        <w:ind w:left="284" w:hanging="284"/>
        <w:contextualSpacing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 xml:space="preserve">Изучение уровня внимания. </w:t>
      </w:r>
    </w:p>
    <w:p w14:paraId="6BAE7574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Ход выполнения задания: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преподаватель предлагает испытуемым</w:t>
      </w:r>
    </w:p>
    <w:p w14:paraId="1EDCC5D3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следующее задание: «Материал, который вы получите, содержит разные</w:t>
      </w:r>
    </w:p>
    <w:p w14:paraId="169DEBAC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color w:val="FFFF00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ошибки, в том числе смысловые. Найдите и исправьте их».</w:t>
      </w:r>
      <w:r w:rsidRPr="0023651A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</w:t>
      </w:r>
    </w:p>
    <w:p w14:paraId="4366EBEB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Затем раздается текст, для исправления которого не требуется знание</w:t>
      </w:r>
    </w:p>
    <w:p w14:paraId="5E756651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правил, а необходимо только внимание. Неисправленная ошибка — это ошибка</w:t>
      </w:r>
    </w:p>
    <w:p w14:paraId="58E32A5C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внимания.</w:t>
      </w:r>
    </w:p>
    <w:p w14:paraId="1DDCEBB5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Текст</w:t>
      </w:r>
    </w:p>
    <w:p w14:paraId="3F4B41E4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Старые лебеди склонили перед ним </w:t>
      </w:r>
      <w:proofErr w:type="spellStart"/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горые</w:t>
      </w:r>
      <w:proofErr w:type="spellEnd"/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шеи. Зимой в саду расцвели</w:t>
      </w:r>
    </w:p>
    <w:p w14:paraId="452B9814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яблони. Взрослые и дети толпились на берегу. Внизу  расстилалась</w:t>
      </w:r>
    </w:p>
    <w:p w14:paraId="3475FF59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ледяная пустыня. В ответ я киваю ему рукой. Солнце доходило до верхушек</w:t>
      </w:r>
    </w:p>
    <w:p w14:paraId="2DD1C922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деревьев и </w:t>
      </w:r>
      <w:proofErr w:type="spellStart"/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тряталось</w:t>
      </w:r>
      <w:proofErr w:type="spellEnd"/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за ним. Сорняки шипучи и плодовиты. На столе висела</w:t>
      </w:r>
    </w:p>
    <w:p w14:paraId="641DE1FC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карта нашего города. Самолет сюда, чтобы помочь людям. Скоро удалось мне</w:t>
      </w:r>
    </w:p>
    <w:p w14:paraId="69736912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на машине.</w:t>
      </w:r>
    </w:p>
    <w:p w14:paraId="0B92C04B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(Текст содержит 10 ошибок).</w:t>
      </w:r>
    </w:p>
    <w:p w14:paraId="17E7AE2D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Обработка результатов</w:t>
      </w:r>
    </w:p>
    <w:p w14:paraId="2E11BF47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Интерпретация результатов: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 xml:space="preserve">от 0 до 2 ошибок — высший уровень;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 xml:space="preserve">от 3 до 4 — средний; </w:t>
      </w:r>
    </w:p>
    <w:p w14:paraId="79E3D2D8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от 5 и более — низкий уровни внимания.</w:t>
      </w:r>
    </w:p>
    <w:p w14:paraId="341C9052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46D96A56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/>
          <w:sz w:val="24"/>
          <w:szCs w:val="24"/>
          <w:lang w:eastAsia="ja-JP"/>
        </w:rPr>
        <w:t>2) Уровни изучения воображения. Тест  креативности Вильямса.</w:t>
      </w:r>
      <w:r w:rsidRPr="0023651A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</w:t>
      </w:r>
    </w:p>
    <w:p w14:paraId="1DD14933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Инструкция: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Тест предназначен для исследования творческой одаренности детей  с 5 до 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18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лет. Ответы на задания этих тестов испытуемые должны дать в виде рисунков и подписей к ним. Если дети не умеют писать или пишут очень медленно, экспериментатор или его ассистенты должны помочь им подпи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сать рисунки. При этом необходимо в точности следовать за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мыслу ребенка.</w:t>
      </w:r>
    </w:p>
    <w:p w14:paraId="00F1E8D9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Перед предъявлением теста экспериментатор должен полностью прочитать инструкцию и тщательно продумать все аспекты рабо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ты. Тесты не допускают никаких изменений и дополнений, так как это меняет надежность и валидность тестовых показателей.</w:t>
      </w:r>
    </w:p>
    <w:p w14:paraId="5B7E6C9A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1C192A63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Необходимо избегать употребления слов «тест», «экзамен», «проверка» во всех объяснениях и инструкциях. Если возни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кает необходимость, то рекомендуется</w:t>
      </w:r>
    </w:p>
    <w:p w14:paraId="0C7BE020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употреблять слова: уп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ражнения, рисунки, картинки и т.д. Во время тестирования недопустимо создание тревожной и напряженной обстановки экзамена, проверки, соперничества. Напротив, следует стре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миться к созданию дружелюбной и спокойной атмосферы теп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лоты, уюта, доверия, поощрения воображения и любознатель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ности детей, стимулирования поиска альтернативных ответов. Тестирование должно проходить в виде увлекательной игры. Это очень важно для надежности результатов.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Не следует проводить одновременное тестирование в боль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ших группах учащихся. Оптимальный размер группы — 35 человек, т. е. не более одного класса.</w:t>
      </w:r>
    </w:p>
    <w:p w14:paraId="0751DC08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Для младших детей размер групп следует уменьшить до 10-12 человек. При тестировании 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ребенок дол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softHyphen/>
        <w:t xml:space="preserve">жен сидеть за столом один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или с ассистентом эксперимента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тора.</w:t>
      </w:r>
    </w:p>
    <w:p w14:paraId="6A72DF6B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Время выполнения теста 25 минут.</w:t>
      </w:r>
    </w:p>
    <w:p w14:paraId="53F1F4C5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Прежде чем раздавать листы с заданиями, экспериментатор должен объяснить детям, что они будут делать, вызвать у них интерес к заданиям и создать мотивацию к их выполнению. Для этого можно использовать следующий текст, допускающий раз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личные модификации в зависимости от конкретных условий:</w:t>
      </w:r>
    </w:p>
    <w:p w14:paraId="04480ECC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>«На этих страницах нарисованы незаконченные фи</w:t>
      </w: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softHyphen/>
        <w:t>гуры. Если ты добавишь к ним дополнительные линии, у тебя могут получиться интересные предметы или истории. Старайся нарисовать такие картинки, которые бы не смог придумать никто, кроме тебя. Делай каждую картинку под</w:t>
      </w: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softHyphen/>
        <w:t>робной и интересной, добавляя к ней разные детали. Придумай интересное название для каждого рисунка и напиши его снизу. На выполнение задания отводится 25  минут. Старайся работать быстро, но без лишней спешки. Если у тебя появи</w:t>
      </w: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softHyphen/>
        <w:t>лись вопросы, задай их сейчас. Начинай работать над рисунками».</w:t>
      </w:r>
    </w:p>
    <w:p w14:paraId="5B6C6ACB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6949E0E9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Оборудование: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тестовые задани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я, карандаши или ручки. Все лишнее должно быть убрано. Экспериментатору необходимо иметь инструкцию, об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разец теста, а также часы или секундомер.</w:t>
      </w:r>
    </w:p>
    <w:p w14:paraId="52462B73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</w:pPr>
      <w:r w:rsidRPr="0023651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36416" behindDoc="0" locked="0" layoutInCell="1" allowOverlap="1" wp14:anchorId="59161309" wp14:editId="3EE53635">
            <wp:simplePos x="0" y="0"/>
            <wp:positionH relativeFrom="column">
              <wp:posOffset>3689350</wp:posOffset>
            </wp:positionH>
            <wp:positionV relativeFrom="paragraph">
              <wp:posOffset>151130</wp:posOffset>
            </wp:positionV>
            <wp:extent cx="1336040" cy="1323340"/>
            <wp:effectExtent l="0" t="0" r="0" b="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50" t="50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32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51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35392" behindDoc="0" locked="0" layoutInCell="1" allowOverlap="1" wp14:anchorId="7A5D6558" wp14:editId="6C05D5DB">
            <wp:simplePos x="0" y="0"/>
            <wp:positionH relativeFrom="column">
              <wp:posOffset>-55245</wp:posOffset>
            </wp:positionH>
            <wp:positionV relativeFrom="paragraph">
              <wp:posOffset>159385</wp:posOffset>
            </wp:positionV>
            <wp:extent cx="2527300" cy="1289050"/>
            <wp:effectExtent l="0" t="0" r="6350" b="635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51A"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  <w:t>_________________________________________________________________</w:t>
      </w:r>
    </w:p>
    <w:p w14:paraId="68FDCEB0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</w:pPr>
      <w:r w:rsidRPr="0023651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34368" behindDoc="1" locked="0" layoutInCell="1" allowOverlap="1" wp14:anchorId="36EA1A2F" wp14:editId="4DFB5F01">
            <wp:simplePos x="0" y="0"/>
            <wp:positionH relativeFrom="column">
              <wp:posOffset>2305685</wp:posOffset>
            </wp:positionH>
            <wp:positionV relativeFrom="paragraph">
              <wp:posOffset>50165</wp:posOffset>
            </wp:positionV>
            <wp:extent cx="1320800" cy="1207770"/>
            <wp:effectExtent l="0" t="0" r="0" b="0"/>
            <wp:wrapNone/>
            <wp:docPr id="9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32" r="4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07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51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37440" behindDoc="0" locked="0" layoutInCell="1" allowOverlap="1" wp14:anchorId="3F7892B6" wp14:editId="0FA138CC">
            <wp:simplePos x="0" y="0"/>
            <wp:positionH relativeFrom="column">
              <wp:posOffset>131445</wp:posOffset>
            </wp:positionH>
            <wp:positionV relativeFrom="paragraph">
              <wp:posOffset>1262380</wp:posOffset>
            </wp:positionV>
            <wp:extent cx="2018665" cy="1216025"/>
            <wp:effectExtent l="0" t="0" r="635" b="3175"/>
            <wp:wrapNone/>
            <wp:docPr id="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665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51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39488" behindDoc="0" locked="0" layoutInCell="1" allowOverlap="1" wp14:anchorId="370C9412" wp14:editId="78994596">
            <wp:simplePos x="0" y="0"/>
            <wp:positionH relativeFrom="column">
              <wp:posOffset>2473325</wp:posOffset>
            </wp:positionH>
            <wp:positionV relativeFrom="paragraph">
              <wp:posOffset>2512060</wp:posOffset>
            </wp:positionV>
            <wp:extent cx="2284730" cy="1328420"/>
            <wp:effectExtent l="0" t="0" r="1270" b="5080"/>
            <wp:wrapNone/>
            <wp:docPr id="10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8" t="50737" b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51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42560" behindDoc="0" locked="0" layoutInCell="1" allowOverlap="1" wp14:anchorId="2B0F7D89" wp14:editId="0C4FB5EF">
            <wp:simplePos x="0" y="0"/>
            <wp:positionH relativeFrom="column">
              <wp:posOffset>2440305</wp:posOffset>
            </wp:positionH>
            <wp:positionV relativeFrom="paragraph">
              <wp:posOffset>1212850</wp:posOffset>
            </wp:positionV>
            <wp:extent cx="1179830" cy="1181735"/>
            <wp:effectExtent l="0" t="0" r="1270" b="0"/>
            <wp:wrapNone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00" r="51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30" cy="118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51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40512" behindDoc="0" locked="0" layoutInCell="1" allowOverlap="1" wp14:anchorId="69033809" wp14:editId="3B89A389">
            <wp:simplePos x="0" y="0"/>
            <wp:positionH relativeFrom="column">
              <wp:posOffset>1127125</wp:posOffset>
            </wp:positionH>
            <wp:positionV relativeFrom="paragraph">
              <wp:posOffset>2517140</wp:posOffset>
            </wp:positionV>
            <wp:extent cx="1129665" cy="1381125"/>
            <wp:effectExtent l="0" t="0" r="0" b="9525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5" t="2994" b="5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51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41536" behindDoc="0" locked="0" layoutInCell="1" allowOverlap="1" wp14:anchorId="2A5398AF" wp14:editId="64154A36">
            <wp:simplePos x="0" y="0"/>
            <wp:positionH relativeFrom="column">
              <wp:posOffset>18415</wp:posOffset>
            </wp:positionH>
            <wp:positionV relativeFrom="paragraph">
              <wp:posOffset>2512695</wp:posOffset>
            </wp:positionV>
            <wp:extent cx="1117600" cy="1344295"/>
            <wp:effectExtent l="0" t="0" r="6350" b="8255"/>
            <wp:wrapNone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2" t="2708" r="47687" b="5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134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651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838464" behindDoc="0" locked="0" layoutInCell="1" allowOverlap="1" wp14:anchorId="1FCCF540" wp14:editId="14E966DA">
            <wp:simplePos x="0" y="0"/>
            <wp:positionH relativeFrom="column">
              <wp:posOffset>3775710</wp:posOffset>
            </wp:positionH>
            <wp:positionV relativeFrom="paragraph">
              <wp:posOffset>1216660</wp:posOffset>
            </wp:positionV>
            <wp:extent cx="1189990" cy="1143635"/>
            <wp:effectExtent l="0" t="0" r="0" b="0"/>
            <wp:wrapNone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22" t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1143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F3610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i/>
          <w:iCs/>
          <w:sz w:val="24"/>
          <w:szCs w:val="24"/>
          <w:lang w:eastAsia="ja-JP"/>
        </w:rPr>
      </w:pPr>
    </w:p>
    <w:p w14:paraId="52F9F4E1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5A343953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2087F9F9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1B8D909D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20F191A2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6E6CA8F9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599B5057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36660B6C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03D104B5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04AE3866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2AB64DB7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2ED022D9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01D5AF9C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7DBE9FCD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15057B28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0E526582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0A0CD3A4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292002E3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4C1B7CCE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p w14:paraId="558FC978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0830EA3F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Интерпретация результатов:</w:t>
      </w:r>
    </w:p>
    <w:p w14:paraId="57972AB5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Описываемые далее четыре когнитивных фактора дивергент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ного мышления тесно коррелируют с творческим проявлением личности. В результате получаем пять показателей, выраженных в сырых баллах:</w:t>
      </w:r>
    </w:p>
    <w:p w14:paraId="5D4E47F4" w14:textId="77777777" w:rsidR="0023651A" w:rsidRPr="0023651A" w:rsidRDefault="0023651A" w:rsidP="0023651A">
      <w:pPr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беглость (Б)</w:t>
      </w:r>
    </w:p>
    <w:p w14:paraId="1F2B528E" w14:textId="77777777" w:rsidR="0023651A" w:rsidRPr="0023651A" w:rsidRDefault="0023651A" w:rsidP="0023651A">
      <w:pPr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гибкость (Г)</w:t>
      </w:r>
    </w:p>
    <w:p w14:paraId="5C0ACF2D" w14:textId="77777777" w:rsidR="0023651A" w:rsidRPr="0023651A" w:rsidRDefault="0023651A" w:rsidP="0023651A">
      <w:pPr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оригинальность (О)</w:t>
      </w:r>
    </w:p>
    <w:p w14:paraId="25BAD707" w14:textId="77777777" w:rsidR="0023651A" w:rsidRPr="0023651A" w:rsidRDefault="0023651A" w:rsidP="0023651A">
      <w:pPr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разработанность {Р)</w:t>
      </w:r>
    </w:p>
    <w:p w14:paraId="0BD7EDAE" w14:textId="77777777" w:rsidR="0023651A" w:rsidRPr="0023651A" w:rsidRDefault="0023651A" w:rsidP="0023651A">
      <w:pPr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название 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(Н)</w:t>
      </w:r>
    </w:p>
    <w:p w14:paraId="75C5E048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14:paraId="433A3393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1.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ab/>
        <w:t xml:space="preserve">Беглость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продуктивность, определяется путем подсчета количества рисунков, сделанных ребенком, независимо от их со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держания.</w:t>
      </w:r>
    </w:p>
    <w:p w14:paraId="2AD96D57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Обоснование: творческие личности работают продуктивно, с этим связана более развитая беглость мышления. Диапазон возможных баллов от 1 до 12 (по одному баллу за каждый рису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нок).</w:t>
      </w:r>
    </w:p>
    <w:p w14:paraId="72445B66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2.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ab/>
        <w:t xml:space="preserve">Гибкость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число изменений категории рисунка, считая от первого рисунка.</w:t>
      </w:r>
    </w:p>
    <w:p w14:paraId="43734C1E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Четыре возможные категории:</w:t>
      </w:r>
    </w:p>
    <w:p w14:paraId="393C02AD" w14:textId="77777777" w:rsidR="0023651A" w:rsidRPr="0023651A" w:rsidRDefault="0023651A" w:rsidP="0023651A">
      <w:pPr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lastRenderedPageBreak/>
        <w:t xml:space="preserve">живое (Ж)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человек, лицо, цветок, дерево, любое расте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ние, плоды, животное, насекомое, рыба, птица и т. д.</w:t>
      </w:r>
    </w:p>
    <w:p w14:paraId="4E3F7047" w14:textId="77777777" w:rsidR="0023651A" w:rsidRPr="0023651A" w:rsidRDefault="0023651A" w:rsidP="0023651A">
      <w:pPr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механическое, предметное (М)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лодка, космический ко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рабль, велосипед, машина, инструмент, игрушка, оборудование, мебель, предметы домашнего обихода, посуда и т. д.</w:t>
      </w:r>
    </w:p>
    <w:p w14:paraId="72C32DEE" w14:textId="77777777" w:rsidR="0023651A" w:rsidRPr="0023651A" w:rsidRDefault="0023651A" w:rsidP="0023651A">
      <w:pPr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символическое (С)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— буква, цифра, название, герб, флаг, символическое обозначение 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и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т. д.</w:t>
      </w:r>
    </w:p>
    <w:p w14:paraId="44C5F102" w14:textId="77777777" w:rsidR="0023651A" w:rsidRPr="0023651A" w:rsidRDefault="0023651A" w:rsidP="0023651A">
      <w:pPr>
        <w:numPr>
          <w:ilvl w:val="0"/>
          <w:numId w:val="9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видовое, жанровое (В)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город, шоссе, дом, двор, парк, ко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смос, горы и т. д. (см. иллюстрации на следующей странице).</w:t>
      </w:r>
    </w:p>
    <w:p w14:paraId="78BBA2C7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Обоснование: творческие личности чаще предпочитают менять что-либо, вместо того чтобы инертно придерживаться одного пути или одной категории. Их мышление не фиксировано, а подвижно. Диапазон возможных баллов от 1 до 11, в зависимости от того, сколько раз будет меняться категория картинки, не считая первой.</w:t>
      </w:r>
    </w:p>
    <w:p w14:paraId="5160B051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3. Оригинальность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местоположение (внутри - снаружи от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носительно стимульной фигуры), где выполняется рисунок.</w:t>
      </w:r>
    </w:p>
    <w:p w14:paraId="0558EF5E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Каждый квадрат содержит стимульную линию или фигуру, которая будет служить ограничением для менее творческих лю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дей. Наиболее оригинальны те, кто рисует внутри и снаружи дан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ной стимульной фигуры.</w:t>
      </w:r>
    </w:p>
    <w:p w14:paraId="3FE397C1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Обоснование: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менее креативные личности обычно игнорируют замкнутую фигуру-стимул и рисуют за ее пределами, т. е. рисунок будет только снаружи. Более креативные люди будут работать вну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три закрытой части. Высоко креативные люди будут синтезировать, объединять, и их не будет сдерживать никакой замкнутый контур, т. е. рисунок будет как снаружи, так и внутри стимульной фигуры.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балл — рисуют только снаружи.</w:t>
      </w:r>
    </w:p>
    <w:p w14:paraId="1941A035" w14:textId="77777777" w:rsidR="0023651A" w:rsidRPr="0023651A" w:rsidRDefault="0023651A" w:rsidP="0023651A">
      <w:pPr>
        <w:numPr>
          <w:ilvl w:val="0"/>
          <w:numId w:val="10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балла — рисуют только внутри.</w:t>
      </w:r>
    </w:p>
    <w:p w14:paraId="05ABC39C" w14:textId="77777777" w:rsidR="0023651A" w:rsidRPr="0023651A" w:rsidRDefault="0023651A" w:rsidP="0023651A">
      <w:pPr>
        <w:numPr>
          <w:ilvl w:val="0"/>
          <w:numId w:val="10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балла — рисуют как снаружи, так и внутри.</w:t>
      </w:r>
    </w:p>
    <w:p w14:paraId="297BED8C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Общий сырой балл по оригинальности (О) равен сумме бал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лов по этому фактору по всем рисункам.</w:t>
      </w:r>
    </w:p>
    <w:p w14:paraId="1254DE57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4. Разработанность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симметрия-асимметрия, где располо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жены детали, делающие рисунок асимметричным.</w:t>
      </w:r>
    </w:p>
    <w:p w14:paraId="5CE27836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0 баллов — симметрично внутреннее и внешнее пространство.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1 балл — асимметрично вне замкнутого контура.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2 балла — асимметрично внутри замкнутого контура.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3 балла — асимметрично полностью: различны внешние дета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ли с обеих сторон контура и асимметрично изображение внутри контура.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Общий сырой балл по разработанности (Р) — сумма баллов по фактору разработанность по всем рисункам.</w:t>
      </w:r>
    </w:p>
    <w:p w14:paraId="772A89D4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5. Название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богатство словарного запаса (количество слов, использованных в названии)</w:t>
      </w:r>
      <w:r w:rsidRPr="0023651A">
        <w:rPr>
          <w:rFonts w:ascii="Times New Roman" w:eastAsia="MS Mincho" w:hAnsi="Times New Roman" w:cs="Times New Roman"/>
          <w:noProof/>
          <w:sz w:val="24"/>
          <w:szCs w:val="24"/>
          <w:shd w:val="clear" w:color="auto" w:fill="00B0F0"/>
          <w:lang w:eastAsia="ru-RU"/>
        </w:rPr>
        <w:t xml:space="preserve">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и способность к образной передаче сути изображенного на рисунках (прямое описание или скрытый смысл, подтекст).</w:t>
      </w:r>
    </w:p>
    <w:p w14:paraId="35F67E88" w14:textId="77777777" w:rsidR="0023651A" w:rsidRPr="0023651A" w:rsidRDefault="0023651A" w:rsidP="0023651A">
      <w:pPr>
        <w:numPr>
          <w:ilvl w:val="0"/>
          <w:numId w:val="28"/>
        </w:numPr>
        <w:spacing w:after="0" w:line="240" w:lineRule="auto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баллов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название не дано</w:t>
      </w:r>
    </w:p>
    <w:p w14:paraId="4C60EC44" w14:textId="77777777" w:rsidR="0023651A" w:rsidRPr="0023651A" w:rsidRDefault="0023651A" w:rsidP="0023651A">
      <w:pPr>
        <w:numPr>
          <w:ilvl w:val="0"/>
          <w:numId w:val="2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балл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название, состоящее из одного слова без опреде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ления.</w:t>
      </w:r>
    </w:p>
    <w:p w14:paraId="3D54C3C5" w14:textId="77777777" w:rsidR="0023651A" w:rsidRPr="0023651A" w:rsidRDefault="0023651A" w:rsidP="0023651A">
      <w:pPr>
        <w:numPr>
          <w:ilvl w:val="0"/>
          <w:numId w:val="28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балла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словосочетание, несколько слов, которые отражают то, что нарисовано на картинке.</w:t>
      </w:r>
    </w:p>
    <w:p w14:paraId="77E738F3" w14:textId="77777777" w:rsidR="0023651A" w:rsidRPr="0023651A" w:rsidRDefault="0023651A" w:rsidP="0023651A">
      <w:pPr>
        <w:numPr>
          <w:ilvl w:val="0"/>
          <w:numId w:val="28"/>
        </w:numPr>
        <w:spacing w:after="0" w:line="240" w:lineRule="auto"/>
        <w:contextualSpacing/>
        <w:rPr>
          <w:rFonts w:ascii="Times New Roman" w:eastAsia="MS Mincho" w:hAnsi="Times New Roman" w:cs="Times New Roman"/>
          <w:bCs/>
          <w:i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балла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образное название, выражающее больше, чем пока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зано на картинке, т. е. скрытый смысл.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Общий сырой балл за название (Н) будет равен сумме баллов по этому фактору, полученных за каждый рисунок.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23651A">
        <w:rPr>
          <w:rFonts w:ascii="Times New Roman" w:eastAsia="MS Mincho" w:hAnsi="Times New Roman" w:cs="Times New Roman"/>
          <w:bCs/>
          <w:i/>
          <w:sz w:val="24"/>
          <w:szCs w:val="24"/>
          <w:lang w:eastAsia="ja-JP"/>
        </w:rPr>
        <w:t>Итоговый подсчет по тесту дивергентного мышления:</w:t>
      </w:r>
    </w:p>
    <w:p w14:paraId="7C80C10D" w14:textId="77777777" w:rsidR="0023651A" w:rsidRPr="0023651A" w:rsidRDefault="0023651A" w:rsidP="0023651A">
      <w:pPr>
        <w:spacing w:after="0" w:line="240" w:lineRule="auto"/>
        <w:contextualSpacing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До 5 – ниже среднего,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 xml:space="preserve">6-9 выше среднего,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10-12 - высокий</w:t>
      </w:r>
    </w:p>
    <w:p w14:paraId="727B1CCF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i/>
          <w:sz w:val="24"/>
          <w:szCs w:val="24"/>
          <w:lang w:eastAsia="ja-JP"/>
        </w:rPr>
        <w:t>Беглость: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Общее количество выполненных рисунков. Возможно </w:t>
      </w: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val="en-US" w:eastAsia="ja-JP"/>
        </w:rPr>
        <w:t>max</w:t>
      </w: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12 баллов (1 балл за каждый рисунок).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23651A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>Гибкость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: Количество изменений категорий, счи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 xml:space="preserve">тая от первой картинки. </w:t>
      </w:r>
      <w:proofErr w:type="gramStart"/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Возможно</w:t>
      </w:r>
      <w:proofErr w:type="gramEnd"/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val="en-US" w:eastAsia="ja-JP"/>
        </w:rPr>
        <w:t>max</w:t>
      </w: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11 баллов (1 балл за каждое изменение категории).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ОРИГИНАЛЬНОСТЬ   Где выполняется рисунок: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вне стимульной фигуры — 1 балл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внутри стимульной фигуры — 2 балла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внутри и снаружи стимульной фигу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ры — 3 балла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(суммируются баллы по данному фак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тору по всем нарисованным картин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 xml:space="preserve">кам). </w:t>
      </w:r>
      <w:proofErr w:type="gramStart"/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Возможно</w:t>
      </w:r>
      <w:proofErr w:type="gramEnd"/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val="en-US" w:eastAsia="ja-JP"/>
        </w:rPr>
        <w:t>max</w:t>
      </w: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36 баллов.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РАЗРАБОТАННОСТЬ      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br/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Где дополняющие детали создают асим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метрию изображения: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симметрично повсюду — 0 баллов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асимметрично вне стимульной фигу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ры — 1 балл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асимметрично внутри стимульной фигуры — 2 балла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асимметрично внутри и снаружи — 3 балла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(суммируются баллы по данному фак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 xml:space="preserve">тору для всех нарисованных картинок). 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Возможно </w:t>
      </w:r>
      <w:r w:rsidRPr="0023651A">
        <w:rPr>
          <w:rFonts w:ascii="Times New Roman" w:eastAsia="MS Mincho" w:hAnsi="Times New Roman" w:cs="Times New Roman"/>
          <w:bCs/>
          <w:i/>
          <w:iCs/>
          <w:sz w:val="24"/>
          <w:szCs w:val="24"/>
          <w:lang w:val="en-US" w:eastAsia="ja-JP"/>
        </w:rPr>
        <w:t>max</w:t>
      </w:r>
      <w:r w:rsidRPr="0023651A">
        <w:rPr>
          <w:rFonts w:ascii="Times New Roman" w:eastAsia="MS Mincho" w:hAnsi="Times New Roman" w:cs="Times New Roman"/>
          <w:bCs/>
          <w:i/>
          <w:iCs/>
          <w:sz w:val="24"/>
          <w:szCs w:val="24"/>
          <w:lang w:eastAsia="ja-JP"/>
        </w:rPr>
        <w:t xml:space="preserve"> 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36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баллов.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НАЗВАНИЕ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br/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Словарный запас и образное, творчес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кое использование языка: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название не дано — 0 баллов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название из одного слова — 1 балл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название  из  нескольких  слов  — 2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>балла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образное   название,   выражающее больше, чем показано на картинке — 3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ab/>
        <w:t xml:space="preserve"> балла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>(суммируются баллы по данному фак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 xml:space="preserve">тору для всех нарисованных картинок).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br/>
        <w:t xml:space="preserve">Возможно </w:t>
      </w: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val="en-US" w:eastAsia="ja-JP"/>
        </w:rPr>
        <w:t>max</w:t>
      </w: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36 баллов.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 xml:space="preserve"> 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br/>
      </w:r>
    </w:p>
    <w:p w14:paraId="780D3299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Итог подсчета по основным параметрам теста дивергентного мышления</w:t>
      </w:r>
    </w:p>
    <w:p w14:paraId="2D5B0C19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Беглость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учащийся работает быстро, с большой продуктивностью. Нарисовано 12 картинок. Оценивание — по одному баллу за каждую картинку. Максимально возможный сырой балл — 12.</w:t>
      </w:r>
    </w:p>
    <w:p w14:paraId="18EBDFF2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Гибкость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учащийся способен выдвигать различные идеи, менять свою позицию и по-новому смотреть на вещи. Один балл за каждое изменение категории, считая с первой перемены (существует четыре возможные категории). Максимально возмож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ный суммарный сырой балл — 11.</w:t>
      </w:r>
    </w:p>
    <w:p w14:paraId="2BFAF79E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Оригинальность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учащегося не сдерживают замкнутые контуры, он перемещается снаружи и внутри контура, чтобы сделать стимульную фигуру частью целой картины. По три балла за каж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дую оригинальную картинку. Максимально возможный суммар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ный сырой балл — 36.</w:t>
      </w:r>
      <w:r w:rsidRPr="0023651A">
        <w:rPr>
          <w:rFonts w:ascii="Times New Roman" w:eastAsia="MS Mincho" w:hAnsi="Times New Roman" w:cs="Times New Roman"/>
          <w:noProof/>
          <w:sz w:val="24"/>
          <w:szCs w:val="24"/>
          <w:shd w:val="clear" w:color="auto" w:fill="00B0F0"/>
          <w:lang w:eastAsia="ru-RU"/>
        </w:rPr>
        <w:t xml:space="preserve"> </w:t>
      </w:r>
    </w:p>
    <w:p w14:paraId="55FA44C9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Разработанность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учащийся добавляет детали к замкнутому контуру, предпочитает асимметрию и сложность при изображении. По три балла за каждую асимметричную внутри и снаружи картинку. Максимально возможный суммарный сырой балл — 36.</w:t>
      </w:r>
    </w:p>
    <w:p w14:paraId="7D2DAB6E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i/>
          <w:iCs/>
          <w:sz w:val="24"/>
          <w:szCs w:val="24"/>
          <w:lang w:eastAsia="ja-JP"/>
        </w:rPr>
        <w:t xml:space="preserve">Название 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t>— учащийся искусно и остроумно пользуется языковыми средствами и словарным запасом. По три балла за каждую содержательную, остроумную, выражающую скрытый смысл под</w:t>
      </w:r>
      <w:r w:rsidRPr="0023651A">
        <w:rPr>
          <w:rFonts w:ascii="Times New Roman" w:eastAsia="MS Mincho" w:hAnsi="Times New Roman" w:cs="Times New Roman"/>
          <w:sz w:val="24"/>
          <w:szCs w:val="24"/>
          <w:lang w:eastAsia="ja-JP"/>
        </w:rPr>
        <w:softHyphen/>
        <w:t>пись к картинке. Максимально возможный суммарный сырой балл — 36.</w:t>
      </w:r>
    </w:p>
    <w:p w14:paraId="5C16A80D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Cs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t>Максимально возможный общий суммарный показатель (в сы</w:t>
      </w: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softHyphen/>
        <w:t>рых баллах) за весь тест — 131.</w:t>
      </w:r>
    </w:p>
    <w:p w14:paraId="6C39D5C2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i/>
          <w:sz w:val="24"/>
          <w:szCs w:val="24"/>
          <w:lang w:eastAsia="ja-JP"/>
        </w:rPr>
      </w:pPr>
      <w:r w:rsidRPr="0023651A">
        <w:rPr>
          <w:rFonts w:ascii="Times New Roman" w:eastAsia="MS Mincho" w:hAnsi="Times New Roman" w:cs="Times New Roman"/>
          <w:bCs/>
          <w:sz w:val="24"/>
          <w:szCs w:val="24"/>
          <w:lang w:eastAsia="ja-JP"/>
        </w:rPr>
        <w:br/>
      </w:r>
      <w:r w:rsidRPr="0023651A">
        <w:rPr>
          <w:rFonts w:ascii="Times New Roman" w:eastAsia="MS Mincho" w:hAnsi="Times New Roman" w:cs="Times New Roman"/>
          <w:i/>
          <w:sz w:val="24"/>
          <w:szCs w:val="24"/>
          <w:lang w:eastAsia="ja-JP"/>
        </w:rPr>
        <w:t xml:space="preserve">Результаты  диагностики </w:t>
      </w:r>
    </w:p>
    <w:p w14:paraId="01CA67EB" w14:textId="77777777" w:rsidR="0023651A" w:rsidRPr="0023651A" w:rsidRDefault="0023651A" w:rsidP="0023651A">
      <w:pPr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</w:p>
    <w:tbl>
      <w:tblPr>
        <w:tblStyle w:val="10"/>
        <w:tblpPr w:leftFromText="180" w:rightFromText="180" w:vertAnchor="text" w:horzAnchor="margin" w:tblpY="-70"/>
        <w:tblW w:w="0" w:type="auto"/>
        <w:tblLook w:val="04A0" w:firstRow="1" w:lastRow="0" w:firstColumn="1" w:lastColumn="0" w:noHBand="0" w:noVBand="1"/>
      </w:tblPr>
      <w:tblGrid>
        <w:gridCol w:w="576"/>
        <w:gridCol w:w="2571"/>
        <w:gridCol w:w="992"/>
        <w:gridCol w:w="992"/>
        <w:gridCol w:w="992"/>
        <w:gridCol w:w="992"/>
        <w:gridCol w:w="992"/>
        <w:gridCol w:w="992"/>
      </w:tblGrid>
      <w:tr w:rsidR="0023651A" w:rsidRPr="0023651A" w14:paraId="0871F504" w14:textId="77777777" w:rsidTr="0023651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6056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23651A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№ п/п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A566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23651A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Ф.И.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28F2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23651A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C586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23651A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77F3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23651A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2900D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23651A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1659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23651A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FCB8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</w:tr>
      <w:tr w:rsidR="0023651A" w:rsidRPr="0023651A" w14:paraId="0364D409" w14:textId="77777777" w:rsidTr="0023651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4996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23651A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CA1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7516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858F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478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23CF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8B8D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6169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</w:tr>
      <w:tr w:rsidR="0023651A" w:rsidRPr="0023651A" w14:paraId="13782862" w14:textId="77777777" w:rsidTr="0023651A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71D68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  <w:r w:rsidRPr="0023651A"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  <w:t>2…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0B34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9D5D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B999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00FD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E505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B501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A614" w14:textId="77777777" w:rsidR="0023651A" w:rsidRPr="0023651A" w:rsidRDefault="0023651A" w:rsidP="0023651A">
            <w:pPr>
              <w:rPr>
                <w:rFonts w:ascii="Times New Roman" w:eastAsia="MS Mincho" w:hAnsi="Times New Roman"/>
                <w:b/>
                <w:sz w:val="24"/>
                <w:szCs w:val="24"/>
                <w:lang w:eastAsia="ja-JP"/>
              </w:rPr>
            </w:pPr>
          </w:p>
        </w:tc>
      </w:tr>
    </w:tbl>
    <w:p w14:paraId="03B1E649" w14:textId="77777777" w:rsidR="0023651A" w:rsidRDefault="0023651A" w:rsidP="002365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shd w:val="clear" w:color="auto" w:fill="92D050"/>
          <w:lang w:eastAsia="ru-RU"/>
        </w:rPr>
      </w:pPr>
    </w:p>
    <w:p w14:paraId="5ADC3837" w14:textId="77777777" w:rsidR="00364660" w:rsidRPr="0023651A" w:rsidRDefault="00364660" w:rsidP="0023651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shd w:val="clear" w:color="auto" w:fill="92D050"/>
          <w:lang w:eastAsia="ru-RU"/>
        </w:rPr>
      </w:pPr>
    </w:p>
    <w:p w14:paraId="4D656A93" w14:textId="77777777" w:rsidR="0023651A" w:rsidRPr="0023651A" w:rsidRDefault="0023651A" w:rsidP="0023651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3651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3) Диагностика памяти. Тест  </w:t>
      </w:r>
      <w:r w:rsidRPr="002365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«Заучивание 10 слов» А.Р. </w:t>
      </w:r>
      <w:proofErr w:type="spellStart"/>
      <w:r w:rsidRPr="002365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Лурия</w:t>
      </w:r>
      <w:proofErr w:type="spellEnd"/>
      <w:r w:rsidRPr="0023651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</w:p>
    <w:p w14:paraId="46B66603" w14:textId="77777777" w:rsidR="0023651A" w:rsidRPr="0023651A" w:rsidRDefault="0023651A" w:rsidP="00236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51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Инструкция: 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Методика заучивания десяти слов позволяет исследовать процессы памяти: запоминание, сохранение и воспроизведение. Методика может быть использована как для детей (с пяти лет), так и для взрослых.</w:t>
      </w:r>
    </w:p>
    <w:p w14:paraId="5E746E69" w14:textId="77777777" w:rsidR="0023651A" w:rsidRPr="0023651A" w:rsidRDefault="0023651A" w:rsidP="00236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Водная речь:  «Сейчас мы проверим твою память. Я назову тебе слова, ты прослушаешь их, а потом повторишь сколько сможешь, в любом порядке».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Слова зачитываются испытуемому четко, не спеша.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«Сейчас я снова назову те же самые слова, ты их послушаешь и повторишь – и те, которые уже называл, и те которые запомнишь сейчас. Называть слова можешь в любом порядке».</w:t>
      </w:r>
    </w:p>
    <w:p w14:paraId="33BC8C82" w14:textId="77777777" w:rsidR="0023651A" w:rsidRPr="0023651A" w:rsidRDefault="0023651A" w:rsidP="00236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51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1B816D" wp14:editId="0F411056">
            <wp:extent cx="281305" cy="90170"/>
            <wp:effectExtent l="0" t="0" r="4445" b="5080"/>
            <wp:docPr id="105" name="Рисунок 35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опыт повторяется без инструкций. Перед следующими 3-5 прочтениями экспериментатор просто говорит: «Еще раз». После 5-6 кратного повторения слов, экспериментатор говорит испытуемому: «Через час Вы эти же слова назовете мне еще раз». На каждом этапе исследования заполняется протокол. Под каждым воспроизведенным словом в строчке, которая соответствует номеру попытки, ставится крестик. Если испытуемый называет «лишнее» слово, оно фиксируется в соответствующей графе. Спустя час испытуемый по просьбе исследова</w:t>
      </w:r>
      <w:r w:rsidRPr="002365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теля 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 без предварительного зачитывания запомнившиеся слова, которые фиксируются в протоколе кружочками.</w:t>
      </w:r>
    </w:p>
    <w:p w14:paraId="63673350" w14:textId="77777777" w:rsidR="0023651A" w:rsidRPr="0023651A" w:rsidRDefault="0023651A" w:rsidP="0023651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651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Тестовый материал</w:t>
      </w:r>
    </w:p>
    <w:p w14:paraId="092866F9" w14:textId="77777777" w:rsidR="0023651A" w:rsidRPr="0023651A" w:rsidRDefault="0023651A" w:rsidP="00236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набора слов: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Стол, вода, кот, лес, хлеб, брат, гриб, окно, мёд, дом.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Дым, сон, шар, пух, звон, куст, час, лёд, ночь, пень.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Число, хор, камень, гриб, кино, зонт, море, шмель, лампа, рысь.</w:t>
      </w:r>
    </w:p>
    <w:p w14:paraId="6E0308F0" w14:textId="77777777" w:rsidR="0023651A" w:rsidRPr="0023651A" w:rsidRDefault="0023651A" w:rsidP="0023651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651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Интерпретация результатов</w:t>
      </w:r>
    </w:p>
    <w:p w14:paraId="057ADF05" w14:textId="77777777" w:rsidR="0023651A" w:rsidRPr="0023651A" w:rsidRDefault="0023651A" w:rsidP="002365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51A">
        <w:rPr>
          <w:rFonts w:ascii="Calibri" w:eastAsia="Calibri" w:hAnsi="Calibri" w:cs="Times New Roman"/>
          <w:i/>
          <w:noProof/>
          <w:lang w:eastAsia="ru-RU"/>
        </w:rPr>
        <w:drawing>
          <wp:inline distT="0" distB="0" distL="0" distR="0" wp14:anchorId="4E1C6FA2" wp14:editId="33F38320">
            <wp:extent cx="281305" cy="90170"/>
            <wp:effectExtent l="0" t="0" r="4445" b="5080"/>
            <wp:docPr id="106" name="Рисунок 43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9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подсчета общего количества воспроизведенных слов после каждого предъявления может быть построен график: по горизонтали откладыва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число повторений, по вертикали — число правильно вос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произведенных слов. По форме кривой можно делать выводы относительно особенностей запоминания. Так, у детей с каждым воспроизведением количество правильно названных слов увеличивается. </w:t>
      </w:r>
    </w:p>
    <w:p w14:paraId="55CA71CC" w14:textId="77777777" w:rsidR="0023651A" w:rsidRPr="0023651A" w:rsidRDefault="0023651A" w:rsidP="0023651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Кривая запоминания может указывать на ослабление внимания, на выраженную утомленность. Повышенная утомляемость регистрируется в том случае, если испытуемый (взрослый или ребенок) сразу воспроизвел 8-9 слов, а затем, с каждым разом все меньше и меньше (кривая на графике не возрастает, а снижается). Кроме того, если испытуемый воспроизводит все меньше и меньше слов, это может свидетельствовать о забывчивости и рассеянности. Зигзагообразный характер кривой свидетельствует о неустойчивости внимания. </w:t>
      </w:r>
    </w:p>
    <w:p w14:paraId="527C74AD" w14:textId="77777777" w:rsidR="0023651A" w:rsidRPr="0023651A" w:rsidRDefault="0023651A" w:rsidP="0023651A">
      <w:pPr>
        <w:numPr>
          <w:ilvl w:val="0"/>
          <w:numId w:val="29"/>
        </w:numPr>
        <w:tabs>
          <w:tab w:val="num" w:pos="0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Кривая, имеющая форму «плато», свидетельствует об эмоциональной вялости ребенка, отсутствии у него заинтересованности. Число слов, удержанных и воспроизведенных час спустя, свидетельствует о долговременной памяти.</w:t>
      </w:r>
      <w:r w:rsidRPr="00236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B94FB53" w14:textId="77777777" w:rsidR="00CA4BF0" w:rsidRPr="00203889" w:rsidRDefault="00CA4BF0" w:rsidP="00CA4BF0">
      <w:pPr>
        <w:widowControl w:val="0"/>
        <w:spacing w:before="1" w:after="0" w:line="238" w:lineRule="auto"/>
        <w:ind w:right="492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6D7A56E6" w14:textId="77777777" w:rsidR="00F55B0C" w:rsidRDefault="00F55B0C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96494CB" w14:textId="77777777" w:rsidR="00F55B0C" w:rsidRDefault="00F55B0C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72ACDE20" w14:textId="77777777" w:rsidR="00F55B0C" w:rsidRDefault="00F55B0C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6CD25C2C" w14:textId="77777777" w:rsidR="00F55B0C" w:rsidRDefault="00F55B0C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5D26E936" w14:textId="77777777" w:rsidR="00F55B0C" w:rsidRDefault="00F55B0C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8CDA5BE" w14:textId="77777777" w:rsidR="00F55B0C" w:rsidRDefault="00F55B0C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45C3DCB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1BB716F" w14:textId="77777777" w:rsidR="00364660" w:rsidRDefault="00364660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2EFB7D40" w14:textId="77777777" w:rsidR="00364660" w:rsidRDefault="00364660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100D67F" w14:textId="77777777" w:rsidR="00364660" w:rsidRDefault="00364660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18317C3D" w14:textId="77777777" w:rsidR="00364660" w:rsidRDefault="00364660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D77E92F" w14:textId="77777777" w:rsidR="00364660" w:rsidRDefault="00364660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3C3977D2" w14:textId="77777777" w:rsidR="00364660" w:rsidRDefault="00364660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3B676E1" w14:textId="77777777" w:rsidR="00364660" w:rsidRDefault="00364660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9FB4313" w14:textId="77777777" w:rsidR="00DE14F1" w:rsidRDefault="00F55B0C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4) О</w:t>
      </w:r>
      <w:r w:rsidR="00DE14F1">
        <w:rPr>
          <w:rFonts w:ascii="Times New Roman" w:hAnsi="Times New Roman" w:cs="Times New Roman"/>
          <w:b/>
          <w:sz w:val="24"/>
          <w:szCs w:val="24"/>
        </w:rPr>
        <w:t>пределение уровня развития с использованием метода наблюдения.</w:t>
      </w:r>
    </w:p>
    <w:p w14:paraId="0748DF43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11A9B907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FA4455" wp14:editId="5F1C4552">
            <wp:extent cx="5035907" cy="3086100"/>
            <wp:effectExtent l="0" t="0" r="0" b="0"/>
            <wp:docPr id="26" name="Рисунок 26" descr="C:\Users\Админ\Desktop\logo_gorsreda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logo_gorsreda-2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476" cy="308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BF10C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</w:pPr>
    </w:p>
    <w:p w14:paraId="2BCB3958" w14:textId="77777777" w:rsidR="00DE14F1" w:rsidRPr="00040470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  <w:t>Иллюстрация выводится на экран.</w:t>
      </w:r>
    </w:p>
    <w:p w14:paraId="2E63B299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41C751F4" w14:textId="77777777" w:rsidR="00DE14F1" w:rsidRPr="0001106A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sz w:val="24"/>
          <w:szCs w:val="24"/>
          <w:lang w:eastAsia="ru-RU"/>
        </w:rPr>
      </w:pPr>
      <w:r w:rsidRPr="0001106A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>Фронтальная беседа по вопросам:</w:t>
      </w:r>
    </w:p>
    <w:p w14:paraId="169FC43A" w14:textId="77777777" w:rsidR="00DE14F1" w:rsidRPr="0001106A" w:rsidRDefault="00DE14F1" w:rsidP="00DE14F1">
      <w:pPr>
        <w:pStyle w:val="ab"/>
        <w:numPr>
          <w:ilvl w:val="0"/>
          <w:numId w:val="25"/>
        </w:num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sz w:val="24"/>
          <w:szCs w:val="24"/>
          <w:lang w:eastAsia="ru-RU"/>
        </w:rPr>
      </w:pPr>
      <w:r w:rsidRPr="0001106A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>Что видите на рисунке?</w:t>
      </w:r>
    </w:p>
    <w:p w14:paraId="0A379C99" w14:textId="77777777" w:rsidR="00DE14F1" w:rsidRPr="0001106A" w:rsidRDefault="00DE14F1" w:rsidP="00DE14F1">
      <w:pPr>
        <w:pStyle w:val="ab"/>
        <w:numPr>
          <w:ilvl w:val="0"/>
          <w:numId w:val="25"/>
        </w:num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sz w:val="24"/>
          <w:szCs w:val="24"/>
          <w:lang w:eastAsia="ru-RU"/>
        </w:rPr>
      </w:pPr>
      <w:r w:rsidRPr="0001106A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>Какое время года?</w:t>
      </w:r>
    </w:p>
    <w:p w14:paraId="127F3D8D" w14:textId="77777777" w:rsidR="00DE14F1" w:rsidRPr="0001106A" w:rsidRDefault="00DE14F1" w:rsidP="00DE14F1">
      <w:pPr>
        <w:pStyle w:val="ab"/>
        <w:numPr>
          <w:ilvl w:val="0"/>
          <w:numId w:val="25"/>
        </w:num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sz w:val="24"/>
          <w:szCs w:val="24"/>
          <w:lang w:eastAsia="ru-RU"/>
        </w:rPr>
      </w:pPr>
      <w:r w:rsidRPr="0001106A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>Что делают люди, находящиеся во дворе?</w:t>
      </w:r>
    </w:p>
    <w:p w14:paraId="366904E4" w14:textId="77777777" w:rsidR="00DE14F1" w:rsidRPr="0001106A" w:rsidRDefault="00DE14F1" w:rsidP="00DE14F1">
      <w:pPr>
        <w:pStyle w:val="ab"/>
        <w:numPr>
          <w:ilvl w:val="0"/>
          <w:numId w:val="25"/>
        </w:num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sz w:val="24"/>
          <w:szCs w:val="24"/>
          <w:lang w:eastAsia="ru-RU"/>
        </w:rPr>
      </w:pPr>
      <w:r w:rsidRPr="0001106A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>Сколько детей на картинке?</w:t>
      </w:r>
    </w:p>
    <w:p w14:paraId="75ED8148" w14:textId="77777777" w:rsidR="00DE14F1" w:rsidRPr="0001106A" w:rsidRDefault="00DE14F1" w:rsidP="00DE14F1">
      <w:pPr>
        <w:pStyle w:val="ab"/>
        <w:numPr>
          <w:ilvl w:val="0"/>
          <w:numId w:val="25"/>
        </w:num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sz w:val="24"/>
          <w:szCs w:val="24"/>
          <w:lang w:eastAsia="ru-RU"/>
        </w:rPr>
      </w:pPr>
      <w:r w:rsidRPr="0001106A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>Назови круглые предметы.</w:t>
      </w:r>
    </w:p>
    <w:p w14:paraId="33859AEC" w14:textId="77777777" w:rsidR="00DE14F1" w:rsidRPr="0001106A" w:rsidRDefault="00DE14F1" w:rsidP="00DE14F1">
      <w:pPr>
        <w:pStyle w:val="ab"/>
        <w:numPr>
          <w:ilvl w:val="0"/>
          <w:numId w:val="25"/>
        </w:num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sz w:val="24"/>
          <w:szCs w:val="24"/>
          <w:lang w:eastAsia="ru-RU"/>
        </w:rPr>
      </w:pPr>
      <w:r w:rsidRPr="0001106A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>Для каких оконных рам привезли запасные стеклопакеты?</w:t>
      </w:r>
    </w:p>
    <w:p w14:paraId="27951BA3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71904" behindDoc="0" locked="0" layoutInCell="1" allowOverlap="1" wp14:anchorId="5A9C4FD3" wp14:editId="39AF4737">
            <wp:simplePos x="0" y="0"/>
            <wp:positionH relativeFrom="column">
              <wp:posOffset>-3810</wp:posOffset>
            </wp:positionH>
            <wp:positionV relativeFrom="paragraph">
              <wp:posOffset>74295</wp:posOffset>
            </wp:positionV>
            <wp:extent cx="1074420" cy="1790700"/>
            <wp:effectExtent l="0" t="0" r="0" b="0"/>
            <wp:wrapNone/>
            <wp:docPr id="34" name="Рисунок 34" descr="C:\Users\Админ\Desktop\kisspng-window-arch-door-picture-frames-glass-window-frame-5ac59953cfd3e0.9966650615228992838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kisspng-window-arch-door-picture-frames-glass-window-frame-5ac59953cfd3e0.99666506152289928385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0" b="100000" l="0" r="9833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21622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80096" behindDoc="0" locked="0" layoutInCell="1" allowOverlap="1" wp14:anchorId="144BE299" wp14:editId="3E40C459">
            <wp:simplePos x="0" y="0"/>
            <wp:positionH relativeFrom="column">
              <wp:posOffset>3625215</wp:posOffset>
            </wp:positionH>
            <wp:positionV relativeFrom="paragraph">
              <wp:posOffset>139065</wp:posOffset>
            </wp:positionV>
            <wp:extent cx="1189355" cy="1320165"/>
            <wp:effectExtent l="0" t="0" r="0" b="0"/>
            <wp:wrapNone/>
            <wp:docPr id="46" name="Рисунок 46" descr="C:\Users\Админ\Desktop\26952619_ac8af4e6b15c40b8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26952619_ac8af4e6b15c40b8b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79072" behindDoc="0" locked="0" layoutInCell="1" allowOverlap="1" wp14:anchorId="55B97015" wp14:editId="460DC918">
            <wp:simplePos x="0" y="0"/>
            <wp:positionH relativeFrom="column">
              <wp:posOffset>2386965</wp:posOffset>
            </wp:positionH>
            <wp:positionV relativeFrom="paragraph">
              <wp:posOffset>101600</wp:posOffset>
            </wp:positionV>
            <wp:extent cx="1132205" cy="1581150"/>
            <wp:effectExtent l="0" t="0" r="0" b="0"/>
            <wp:wrapNone/>
            <wp:docPr id="45" name="Рисунок 45" descr="C:\Users\Админ\Desktop\W035-1200x7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W035-1200x75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0" r="18910"/>
                    <a:stretch/>
                  </pic:blipFill>
                  <pic:spPr bwMode="auto">
                    <a:xfrm flipV="1">
                      <a:off x="0" y="0"/>
                      <a:ext cx="113220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78048" behindDoc="0" locked="0" layoutInCell="1" allowOverlap="1" wp14:anchorId="19E8740A" wp14:editId="05B860B4">
            <wp:simplePos x="0" y="0"/>
            <wp:positionH relativeFrom="column">
              <wp:posOffset>1167766</wp:posOffset>
            </wp:positionH>
            <wp:positionV relativeFrom="paragraph">
              <wp:posOffset>63500</wp:posOffset>
            </wp:positionV>
            <wp:extent cx="1028700" cy="1589485"/>
            <wp:effectExtent l="0" t="0" r="0" b="0"/>
            <wp:wrapNone/>
            <wp:docPr id="40" name="Рисунок 40" descr="C:\Users\Админ\Desktop\window-clip-art-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window-clip-art-6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357"/>
                    <a:stretch/>
                  </pic:blipFill>
                  <pic:spPr bwMode="auto">
                    <a:xfrm>
                      <a:off x="0" y="0"/>
                      <a:ext cx="1030489" cy="159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D628E4B" wp14:editId="18F98FDE">
                <wp:simplePos x="0" y="0"/>
                <wp:positionH relativeFrom="column">
                  <wp:posOffset>539115</wp:posOffset>
                </wp:positionH>
                <wp:positionV relativeFrom="paragraph">
                  <wp:posOffset>139700</wp:posOffset>
                </wp:positionV>
                <wp:extent cx="304800" cy="304800"/>
                <wp:effectExtent l="19050" t="19050" r="38100" b="3810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3048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A6BFD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3D3DE" id="Прямая соединительная линия 38" o:spid="_x0000_s1026" style="position:absolute;flip: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45pt,11pt" to="66.4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" strokecolor="#a6bfde" strokeweight="4.5pt"/>
            </w:pict>
          </mc:Fallback>
        </mc:AlternateContent>
      </w:r>
      <w:r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910E91A" wp14:editId="58CB5FCA">
                <wp:simplePos x="0" y="0"/>
                <wp:positionH relativeFrom="column">
                  <wp:posOffset>215265</wp:posOffset>
                </wp:positionH>
                <wp:positionV relativeFrom="paragraph">
                  <wp:posOffset>139700</wp:posOffset>
                </wp:positionV>
                <wp:extent cx="333375" cy="304800"/>
                <wp:effectExtent l="19050" t="19050" r="47625" b="38100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30480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A6BFD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2E61B" id="Прямая соединительная линия 39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95pt,11pt" to="43.2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" strokecolor="#a6bfde" strokeweight="4.5pt"/>
            </w:pict>
          </mc:Fallback>
        </mc:AlternateContent>
      </w:r>
      <w:r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D269DF4" wp14:editId="1D865DC1">
                <wp:simplePos x="0" y="0"/>
                <wp:positionH relativeFrom="column">
                  <wp:posOffset>539115</wp:posOffset>
                </wp:positionH>
                <wp:positionV relativeFrom="paragraph">
                  <wp:posOffset>63500</wp:posOffset>
                </wp:positionV>
                <wp:extent cx="0" cy="1476376"/>
                <wp:effectExtent l="19050" t="0" r="38100" b="952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76376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A6BFD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B8206" id="Прямая соединительная линия 37" o:spid="_x0000_s1026" style="position:absolute;flip:y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45pt,5pt" to="42.45pt,1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" strokecolor="#a6bfde" strokeweight="4.5pt"/>
            </w:pict>
          </mc:Fallback>
        </mc:AlternateContent>
      </w:r>
    </w:p>
    <w:p w14:paraId="4E27C8A1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81120" behindDoc="0" locked="0" layoutInCell="1" allowOverlap="1" wp14:anchorId="46C76CDC" wp14:editId="6BA81327">
            <wp:simplePos x="0" y="0"/>
            <wp:positionH relativeFrom="column">
              <wp:posOffset>4930140</wp:posOffset>
            </wp:positionH>
            <wp:positionV relativeFrom="paragraph">
              <wp:posOffset>1905</wp:posOffset>
            </wp:positionV>
            <wp:extent cx="1095375" cy="1321435"/>
            <wp:effectExtent l="0" t="0" r="9525" b="0"/>
            <wp:wrapNone/>
            <wp:docPr id="47" name="Рисунок 47" descr="C:\Users\Админ\Desktop\26952619_ac8af4e6b15c40b8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26952619_ac8af4e6b15c40b8b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95375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489DC1" w14:textId="77777777" w:rsidR="00DE14F1" w:rsidRDefault="00DE14F1" w:rsidP="00DE14F1">
      <w:pPr>
        <w:shd w:val="clear" w:color="auto" w:fill="FFFFFF"/>
        <w:tabs>
          <w:tab w:val="left" w:pos="6105"/>
        </w:tabs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ab/>
      </w:r>
    </w:p>
    <w:p w14:paraId="67D8EA13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0798C980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9F3BA34" wp14:editId="063B1A43">
                <wp:simplePos x="0" y="0"/>
                <wp:positionH relativeFrom="column">
                  <wp:posOffset>120015</wp:posOffset>
                </wp:positionH>
                <wp:positionV relativeFrom="paragraph">
                  <wp:posOffset>92075</wp:posOffset>
                </wp:positionV>
                <wp:extent cx="866775" cy="0"/>
                <wp:effectExtent l="0" t="19050" r="9525" b="3810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A6BFD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B1971" id="Прямая соединительная линия 35" o:spid="_x0000_s1026" style="position:absolute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45pt,7.25pt" to="77.7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" strokecolor="#a6bfde" strokeweight="4.5pt"/>
            </w:pict>
          </mc:Fallback>
        </mc:AlternateContent>
      </w:r>
    </w:p>
    <w:p w14:paraId="0B76EAE0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6C1D4FC4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46B26C0" wp14:editId="3DBA663F">
                <wp:simplePos x="0" y="0"/>
                <wp:positionH relativeFrom="column">
                  <wp:posOffset>120015</wp:posOffset>
                </wp:positionH>
                <wp:positionV relativeFrom="paragraph">
                  <wp:posOffset>106045</wp:posOffset>
                </wp:positionV>
                <wp:extent cx="866775" cy="0"/>
                <wp:effectExtent l="0" t="19050" r="9525" b="381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A6BFD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DF5DF" id="Прямая соединительная линия 36" o:spid="_x0000_s1026" style="position:absolute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.45pt,8.35pt" to="77.7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" strokecolor="#a6bfde" strokeweight="4.5pt"/>
            </w:pict>
          </mc:Fallback>
        </mc:AlternateContent>
      </w:r>
    </w:p>
    <w:p w14:paraId="3B89FB7A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3781591A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784415DB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67076379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21800EF9" w14:textId="77777777" w:rsidR="00DE14F1" w:rsidRPr="0001106A" w:rsidRDefault="00DE14F1" w:rsidP="00DE14F1">
      <w:pPr>
        <w:pStyle w:val="ab"/>
        <w:numPr>
          <w:ilvl w:val="0"/>
          <w:numId w:val="25"/>
        </w:num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sz w:val="24"/>
          <w:szCs w:val="24"/>
          <w:lang w:eastAsia="ru-RU"/>
        </w:rPr>
      </w:pPr>
      <w:r w:rsidRPr="0001106A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 xml:space="preserve">В каком доме живет девочка если: </w:t>
      </w:r>
    </w:p>
    <w:p w14:paraId="48CB1D28" w14:textId="77777777" w:rsidR="00DE14F1" w:rsidRPr="0001106A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sz w:val="24"/>
          <w:szCs w:val="24"/>
          <w:lang w:eastAsia="ru-RU"/>
        </w:rPr>
      </w:pPr>
      <w:r w:rsidRPr="0001106A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>- ее дом не самый высокий</w:t>
      </w:r>
    </w:p>
    <w:p w14:paraId="332A51F0" w14:textId="77777777" w:rsidR="00DE14F1" w:rsidRPr="0001106A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sz w:val="24"/>
          <w:szCs w:val="24"/>
          <w:lang w:eastAsia="ru-RU"/>
        </w:rPr>
      </w:pPr>
      <w:r w:rsidRPr="0001106A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>- ее дом стоит не первый и не последний</w:t>
      </w:r>
    </w:p>
    <w:p w14:paraId="799625D2" w14:textId="77777777" w:rsidR="00DE14F1" w:rsidRPr="0001106A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sz w:val="24"/>
          <w:szCs w:val="24"/>
          <w:lang w:eastAsia="ru-RU"/>
        </w:rPr>
      </w:pPr>
      <w:r w:rsidRPr="0001106A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>- в доме только прямоугольные окна</w:t>
      </w:r>
    </w:p>
    <w:p w14:paraId="1035EDFE" w14:textId="77777777" w:rsidR="00DE14F1" w:rsidRPr="0001106A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sz w:val="24"/>
          <w:szCs w:val="24"/>
          <w:lang w:eastAsia="ru-RU"/>
        </w:rPr>
      </w:pPr>
      <w:r w:rsidRPr="0001106A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>- около дома растет дерево.</w:t>
      </w:r>
    </w:p>
    <w:p w14:paraId="7FF7D0C2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6110981D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54A87144" w14:textId="77777777" w:rsidR="00F55B0C" w:rsidRDefault="00F55B0C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5D0E2AA6" w14:textId="77777777" w:rsidR="00F55B0C" w:rsidRDefault="00F55B0C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03870032" w14:textId="77777777" w:rsidR="00F55B0C" w:rsidRDefault="00F55B0C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6D1F2221" w14:textId="77777777" w:rsidR="00F55B0C" w:rsidRDefault="00F55B0C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5E6D2D05" w14:textId="77777777" w:rsidR="00F55B0C" w:rsidRDefault="00F55B0C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1D64FB59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460B59B4" w14:textId="77777777" w:rsidR="00DE14F1" w:rsidRPr="0065051D" w:rsidRDefault="00F55B0C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lastRenderedPageBreak/>
        <w:t>5)</w:t>
      </w:r>
      <w:r w:rsidR="00DE14F1" w:rsidRPr="00F0617C"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 xml:space="preserve"> </w:t>
      </w:r>
      <w:r w:rsidR="00DE14F1" w:rsidRPr="0065051D"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>Концентрация внимания.</w:t>
      </w:r>
    </w:p>
    <w:p w14:paraId="3C7D1619" w14:textId="77777777" w:rsidR="00DE14F1" w:rsidRPr="0065051D" w:rsidRDefault="00DE14F1" w:rsidP="00DE14F1">
      <w:pPr>
        <w:rPr>
          <w:rFonts w:asciiTheme="majorHAnsi" w:hAnsiTheme="majorHAnsi"/>
          <w:b/>
          <w:sz w:val="24"/>
          <w:szCs w:val="24"/>
        </w:rPr>
      </w:pPr>
      <w:r w:rsidRPr="0065051D">
        <w:rPr>
          <w:rFonts w:asciiTheme="majorHAnsi" w:hAnsiTheme="majorHAnsi"/>
          <w:b/>
          <w:i/>
          <w:sz w:val="24"/>
          <w:szCs w:val="24"/>
        </w:rPr>
        <w:t>Цель:</w:t>
      </w:r>
      <w:r w:rsidRPr="0065051D">
        <w:rPr>
          <w:rFonts w:asciiTheme="majorHAnsi" w:hAnsiTheme="majorHAnsi"/>
          <w:b/>
          <w:sz w:val="24"/>
          <w:szCs w:val="24"/>
        </w:rPr>
        <w:t xml:space="preserve"> </w:t>
      </w:r>
      <w:r w:rsidRPr="0065051D">
        <w:rPr>
          <w:rFonts w:asciiTheme="majorHAnsi" w:hAnsiTheme="majorHAnsi"/>
          <w:sz w:val="24"/>
          <w:szCs w:val="24"/>
        </w:rPr>
        <w:t>Диагностика устойчивости и концентрации внимания.</w:t>
      </w:r>
    </w:p>
    <w:p w14:paraId="25C59067" w14:textId="77777777" w:rsidR="00DE14F1" w:rsidRPr="0065051D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65051D">
        <w:rPr>
          <w:rFonts w:asciiTheme="majorHAnsi" w:hAnsiTheme="majorHAnsi"/>
          <w:b/>
          <w:sz w:val="24"/>
          <w:szCs w:val="24"/>
        </w:rPr>
        <w:t xml:space="preserve">Используется методика: К.К. Платонов  «Диагностика устойчивости и концентрации внимания дошкольников и младших школьников».  (Модифицированная </w:t>
      </w:r>
      <w:proofErr w:type="gramStart"/>
      <w:r w:rsidRPr="0065051D">
        <w:rPr>
          <w:rFonts w:asciiTheme="majorHAnsi" w:hAnsiTheme="majorHAnsi"/>
          <w:b/>
          <w:sz w:val="24"/>
          <w:szCs w:val="24"/>
        </w:rPr>
        <w:t>д</w:t>
      </w:r>
      <w:r w:rsidRPr="0065051D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ля  младших</w:t>
      </w:r>
      <w:proofErr w:type="gramEnd"/>
      <w:r w:rsidRPr="0065051D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 школьников </w:t>
      </w:r>
      <w:proofErr w:type="spellStart"/>
      <w:r w:rsidRPr="0065051D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М.Н.Ильиной</w:t>
      </w:r>
      <w:proofErr w:type="spellEnd"/>
      <w:r w:rsidRPr="0065051D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). </w:t>
      </w:r>
      <w:r w:rsidRPr="0065051D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br/>
      </w:r>
      <w:r w:rsidRPr="0065051D">
        <w:rPr>
          <w:rFonts w:asciiTheme="majorHAnsi" w:eastAsia="Times New Roman" w:hAnsiTheme="majorHAnsi" w:cs="Times New Roman"/>
          <w:b/>
          <w:i/>
          <w:sz w:val="24"/>
          <w:szCs w:val="24"/>
          <w:shd w:val="clear" w:color="auto" w:fill="FFFFFF"/>
          <w:lang w:eastAsia="ru-RU"/>
        </w:rPr>
        <w:t>Инструкция:</w:t>
      </w:r>
      <w:r w:rsidRPr="0065051D">
        <w:rPr>
          <w:rFonts w:asciiTheme="majorHAnsi" w:eastAsia="Times New Roman" w:hAnsiTheme="majorHAnsi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Pr="0065051D">
        <w:rPr>
          <w:rFonts w:asciiTheme="majorHAnsi" w:eastAsia="Times New Roman" w:hAnsiTheme="majorHAnsi" w:cs="Times New Roman"/>
          <w:sz w:val="24"/>
          <w:szCs w:val="24"/>
          <w:shd w:val="clear" w:color="auto" w:fill="FFFFFF"/>
          <w:lang w:eastAsia="ru-RU"/>
        </w:rPr>
        <w:br/>
      </w:r>
      <w:r w:rsidRPr="0065051D">
        <w:rPr>
          <w:rFonts w:asciiTheme="majorHAnsi" w:hAnsiTheme="majorHAnsi"/>
          <w:sz w:val="24"/>
          <w:szCs w:val="24"/>
        </w:rPr>
        <w:t xml:space="preserve">«Помогите  героям найти дорогу домой. Проследи  взглядом по дороге с самого начала и до конца. Пальцем или карандашом пользоваться нельзя». </w:t>
      </w:r>
    </w:p>
    <w:p w14:paraId="274198A9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  <w:r w:rsidRPr="0065051D">
        <w:rPr>
          <w:rFonts w:asciiTheme="majorHAnsi" w:hAnsiTheme="majorHAnsi"/>
          <w:sz w:val="24"/>
          <w:szCs w:val="24"/>
        </w:rPr>
        <w:t xml:space="preserve">Экспериментатору необходимо внимательно наблюдать за ребёнком, обращая внимание на точность его действий, скорость и длительность выполнения задания, комментарии, которые он делает в процессе прохождения теста. </w:t>
      </w:r>
    </w:p>
    <w:p w14:paraId="1A8A4BB0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color w:val="3F3F3F"/>
          <w:sz w:val="24"/>
          <w:szCs w:val="24"/>
        </w:rPr>
      </w:pPr>
      <w:r w:rsidRPr="0065051D">
        <w:rPr>
          <w:rFonts w:asciiTheme="majorHAnsi" w:hAnsiTheme="majorHAnsi"/>
          <w:noProof/>
          <w:color w:val="3F3F3F"/>
          <w:sz w:val="24"/>
          <w:szCs w:val="24"/>
          <w:lang w:eastAsia="ru-RU"/>
        </w:rPr>
        <w:drawing>
          <wp:anchor distT="0" distB="0" distL="114300" distR="114300" simplePos="0" relativeHeight="251782144" behindDoc="0" locked="0" layoutInCell="1" allowOverlap="1" wp14:anchorId="32F15834" wp14:editId="6FD18A25">
            <wp:simplePos x="0" y="0"/>
            <wp:positionH relativeFrom="column">
              <wp:posOffset>234315</wp:posOffset>
            </wp:positionH>
            <wp:positionV relativeFrom="paragraph">
              <wp:posOffset>159385</wp:posOffset>
            </wp:positionV>
            <wp:extent cx="344805" cy="447675"/>
            <wp:effectExtent l="0" t="0" r="0" b="9525"/>
            <wp:wrapNone/>
            <wp:docPr id="18" name="Рисунок 18" descr="C:\Users\Админ\Desktop\Новая папка\main_к_шапочка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\main_к_шапочка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eastAsia="Times New Roman" w:hAnsiTheme="majorHAnsi" w:cs="Arial"/>
          <w:b/>
          <w:bCs/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770880" behindDoc="0" locked="0" layoutInCell="1" allowOverlap="1" wp14:anchorId="54ADA3AD" wp14:editId="246D15F7">
            <wp:simplePos x="0" y="0"/>
            <wp:positionH relativeFrom="column">
              <wp:posOffset>653415</wp:posOffset>
            </wp:positionH>
            <wp:positionV relativeFrom="paragraph">
              <wp:posOffset>102870</wp:posOffset>
            </wp:positionV>
            <wp:extent cx="4295775" cy="4124325"/>
            <wp:effectExtent l="0" t="0" r="9525" b="9525"/>
            <wp:wrapNone/>
            <wp:docPr id="1" name="Рисунок 1" descr="C:\Users\Админ\Desktop\blank-dlya-provedeniya-metodiki-pereputannye-linii-po-m-n-ilinoy-700x6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blank-dlya-provedeniya-metodiki-pereputannye-linii-po-m-n-ilinoy-700x6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1" t="8090" r="7567" b="4944"/>
                    <a:stretch/>
                  </pic:blipFill>
                  <pic:spPr bwMode="auto">
                    <a:xfrm>
                      <a:off x="0" y="0"/>
                      <a:ext cx="4300405" cy="412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864C92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color w:val="3F3F3F"/>
          <w:sz w:val="24"/>
          <w:szCs w:val="24"/>
        </w:rPr>
      </w:pPr>
      <w:r w:rsidRPr="0065051D">
        <w:rPr>
          <w:rFonts w:asciiTheme="majorHAnsi" w:hAnsiTheme="majorHAnsi"/>
          <w:noProof/>
          <w:color w:val="3F3F3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7F070B6" wp14:editId="2E20B0A3">
                <wp:simplePos x="0" y="0"/>
                <wp:positionH relativeFrom="column">
                  <wp:posOffset>5349240</wp:posOffset>
                </wp:positionH>
                <wp:positionV relativeFrom="paragraph">
                  <wp:posOffset>5715</wp:posOffset>
                </wp:positionV>
                <wp:extent cx="361950" cy="428625"/>
                <wp:effectExtent l="0" t="0" r="0" b="9525"/>
                <wp:wrapNone/>
                <wp:docPr id="55" name="Пол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02C564" w14:textId="77777777" w:rsidR="006A7F02" w:rsidRPr="00F5547B" w:rsidRDefault="006A7F02" w:rsidP="00DE14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F5547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070B6" id="Поле 55" o:spid="_x0000_s1027" type="#_x0000_t202" style="position:absolute;margin-left:421.2pt;margin-top:.45pt;width:28.5pt;height:33.7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" fillcolor="white [3201]" stroked="f" strokeweight=".5pt">
                <v:textbox>
                  <w:txbxContent>
                    <w:p w14:paraId="0902C564" w14:textId="77777777" w:rsidR="006A7F02" w:rsidRPr="00F5547B" w:rsidRDefault="006A7F02" w:rsidP="00DE14F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F5547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5051D">
        <w:rPr>
          <w:rFonts w:asciiTheme="majorHAnsi" w:hAnsiTheme="majorHAnsi"/>
          <w:i/>
          <w:noProof/>
          <w:color w:val="3F3F3F"/>
          <w:sz w:val="24"/>
          <w:szCs w:val="24"/>
          <w:lang w:eastAsia="ru-RU"/>
        </w:rPr>
        <w:drawing>
          <wp:anchor distT="0" distB="0" distL="114300" distR="114300" simplePos="0" relativeHeight="251790336" behindDoc="0" locked="0" layoutInCell="1" allowOverlap="1" wp14:anchorId="372531BC" wp14:editId="28F1CEF1">
            <wp:simplePos x="0" y="0"/>
            <wp:positionH relativeFrom="column">
              <wp:posOffset>4958715</wp:posOffset>
            </wp:positionH>
            <wp:positionV relativeFrom="paragraph">
              <wp:posOffset>76200</wp:posOffset>
            </wp:positionV>
            <wp:extent cx="333375" cy="333375"/>
            <wp:effectExtent l="0" t="0" r="9525" b="9525"/>
            <wp:wrapNone/>
            <wp:docPr id="3" name="Рисунок 3" descr="C:\Users\Админ\Desktop\Новая папка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\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44845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color w:val="3F3F3F"/>
          <w:sz w:val="24"/>
          <w:szCs w:val="24"/>
        </w:rPr>
      </w:pPr>
      <w:r w:rsidRPr="0065051D">
        <w:rPr>
          <w:rFonts w:asciiTheme="majorHAnsi" w:hAnsiTheme="majorHAnsi"/>
          <w:noProof/>
          <w:color w:val="3F3F3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F9CBEA1" wp14:editId="1B4A007B">
                <wp:simplePos x="0" y="0"/>
                <wp:positionH relativeFrom="column">
                  <wp:posOffset>6616065</wp:posOffset>
                </wp:positionH>
                <wp:positionV relativeFrom="paragraph">
                  <wp:posOffset>1275080</wp:posOffset>
                </wp:positionV>
                <wp:extent cx="361950" cy="428625"/>
                <wp:effectExtent l="0" t="0" r="19050" b="28575"/>
                <wp:wrapNone/>
                <wp:docPr id="63" name="Пол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3ED493" w14:textId="77777777" w:rsidR="006A7F02" w:rsidRPr="00F5547B" w:rsidRDefault="006A7F02" w:rsidP="00DE14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F5547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CBEA1" id="Поле 63" o:spid="_x0000_s1028" type="#_x0000_t202" style="position:absolute;margin-left:520.95pt;margin-top:100.4pt;width:28.5pt;height:33.7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" fillcolor="white [3201]" strokeweight=".5pt">
                <v:textbox>
                  <w:txbxContent>
                    <w:p w14:paraId="2C3ED493" w14:textId="77777777" w:rsidR="006A7F02" w:rsidRPr="00F5547B" w:rsidRDefault="006A7F02" w:rsidP="00DE14F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F5547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5C540A1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  <w:r w:rsidRPr="0065051D">
        <w:rPr>
          <w:rFonts w:asciiTheme="majorHAnsi" w:hAnsiTheme="majorHAnsi"/>
          <w:noProof/>
          <w:color w:val="3F3F3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10127EF" wp14:editId="2465A69C">
                <wp:simplePos x="0" y="0"/>
                <wp:positionH relativeFrom="column">
                  <wp:posOffset>5339715</wp:posOffset>
                </wp:positionH>
                <wp:positionV relativeFrom="paragraph">
                  <wp:posOffset>32385</wp:posOffset>
                </wp:positionV>
                <wp:extent cx="361950" cy="428625"/>
                <wp:effectExtent l="0" t="0" r="0" b="9525"/>
                <wp:wrapNone/>
                <wp:docPr id="56" name="Пол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41B6B" w14:textId="77777777" w:rsidR="006A7F02" w:rsidRPr="00F5547B" w:rsidRDefault="006A7F02" w:rsidP="00DE14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127EF" id="Поле 56" o:spid="_x0000_s1029" type="#_x0000_t202" style="position:absolute;margin-left:420.45pt;margin-top:2.55pt;width:28.5pt;height:33.7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" fillcolor="white [3201]" stroked="f" strokeweight=".5pt">
                <v:textbox>
                  <w:txbxContent>
                    <w:p w14:paraId="6EC41B6B" w14:textId="77777777" w:rsidR="006A7F02" w:rsidRPr="00F5547B" w:rsidRDefault="006A7F02" w:rsidP="00DE14F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5051D">
        <w:rPr>
          <w:rFonts w:asciiTheme="majorHAnsi" w:hAnsiTheme="majorHAnsi"/>
          <w:i/>
          <w:noProof/>
          <w:color w:val="3F3F3F"/>
          <w:sz w:val="24"/>
          <w:szCs w:val="24"/>
          <w:lang w:eastAsia="ru-RU"/>
        </w:rPr>
        <w:drawing>
          <wp:anchor distT="0" distB="0" distL="114300" distR="114300" simplePos="0" relativeHeight="251793408" behindDoc="0" locked="0" layoutInCell="1" allowOverlap="1" wp14:anchorId="6AB57DA5" wp14:editId="4FA21984">
            <wp:simplePos x="0" y="0"/>
            <wp:positionH relativeFrom="column">
              <wp:posOffset>4987290</wp:posOffset>
            </wp:positionH>
            <wp:positionV relativeFrom="paragraph">
              <wp:posOffset>109855</wp:posOffset>
            </wp:positionV>
            <wp:extent cx="290195" cy="283210"/>
            <wp:effectExtent l="0" t="0" r="0" b="2540"/>
            <wp:wrapNone/>
            <wp:docPr id="31" name="Рисунок 31" descr="C:\Users\Админ\Desktop\Новая папка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овая папка\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hAnsiTheme="majorHAnsi"/>
          <w:i/>
          <w:noProof/>
          <w:color w:val="3F3F3F"/>
          <w:sz w:val="24"/>
          <w:szCs w:val="24"/>
          <w:lang w:eastAsia="ru-RU"/>
        </w:rPr>
        <w:drawing>
          <wp:anchor distT="0" distB="0" distL="114300" distR="114300" simplePos="0" relativeHeight="251784192" behindDoc="0" locked="0" layoutInCell="1" allowOverlap="1" wp14:anchorId="18B9B4C6" wp14:editId="2758BEE9">
            <wp:simplePos x="0" y="0"/>
            <wp:positionH relativeFrom="column">
              <wp:posOffset>367665</wp:posOffset>
            </wp:positionH>
            <wp:positionV relativeFrom="paragraph">
              <wp:posOffset>71755</wp:posOffset>
            </wp:positionV>
            <wp:extent cx="264795" cy="419100"/>
            <wp:effectExtent l="0" t="0" r="1905" b="0"/>
            <wp:wrapNone/>
            <wp:docPr id="20" name="Рисунок 20" descr="C:\Users\Админ\Desktop\Новая папка\бупатин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\бупатинон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D37DC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</w:p>
    <w:p w14:paraId="2C649E75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  <w:r w:rsidRPr="0065051D">
        <w:rPr>
          <w:rFonts w:asciiTheme="majorHAnsi" w:hAnsiTheme="majorHAnsi"/>
          <w:noProof/>
          <w:color w:val="3F3F3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2A0C637" wp14:editId="3CE0F017">
                <wp:simplePos x="0" y="0"/>
                <wp:positionH relativeFrom="column">
                  <wp:posOffset>5320665</wp:posOffset>
                </wp:positionH>
                <wp:positionV relativeFrom="paragraph">
                  <wp:posOffset>40640</wp:posOffset>
                </wp:positionV>
                <wp:extent cx="361950" cy="428625"/>
                <wp:effectExtent l="0" t="0" r="0" b="9525"/>
                <wp:wrapNone/>
                <wp:docPr id="57" name="Пол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BABB1F" w14:textId="77777777" w:rsidR="006A7F02" w:rsidRPr="00F5547B" w:rsidRDefault="006A7F02" w:rsidP="00DE14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0C637" id="Поле 57" o:spid="_x0000_s1030" type="#_x0000_t202" style="position:absolute;margin-left:418.95pt;margin-top:3.2pt;width:28.5pt;height:33.7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" fillcolor="white [3201]" stroked="f" strokeweight=".5pt">
                <v:textbox>
                  <w:txbxContent>
                    <w:p w14:paraId="27BABB1F" w14:textId="77777777" w:rsidR="006A7F02" w:rsidRPr="00F5547B" w:rsidRDefault="006A7F02" w:rsidP="00DE14F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5051D">
        <w:rPr>
          <w:rFonts w:asciiTheme="majorHAnsi" w:hAnsiTheme="majorHAnsi"/>
          <w:i/>
          <w:noProof/>
          <w:color w:val="3F3F3F"/>
          <w:sz w:val="24"/>
          <w:szCs w:val="24"/>
          <w:lang w:eastAsia="ru-RU"/>
        </w:rPr>
        <w:drawing>
          <wp:anchor distT="0" distB="0" distL="114300" distR="114300" simplePos="0" relativeHeight="251791360" behindDoc="0" locked="0" layoutInCell="1" allowOverlap="1" wp14:anchorId="1C678078" wp14:editId="49B83477">
            <wp:simplePos x="0" y="0"/>
            <wp:positionH relativeFrom="column">
              <wp:posOffset>4987290</wp:posOffset>
            </wp:positionH>
            <wp:positionV relativeFrom="paragraph">
              <wp:posOffset>109036</wp:posOffset>
            </wp:positionV>
            <wp:extent cx="337820" cy="323850"/>
            <wp:effectExtent l="0" t="0" r="5080" b="0"/>
            <wp:wrapNone/>
            <wp:docPr id="23" name="Рисунок 23" descr="C:\Users\Админ\Desktop\Новая папка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Новая папка\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hAnsiTheme="majorHAnsi"/>
          <w:i/>
          <w:noProof/>
          <w:color w:val="3F3F3F"/>
          <w:sz w:val="24"/>
          <w:szCs w:val="24"/>
          <w:lang w:eastAsia="ru-RU"/>
        </w:rPr>
        <w:drawing>
          <wp:anchor distT="0" distB="0" distL="114300" distR="114300" simplePos="0" relativeHeight="251783168" behindDoc="0" locked="0" layoutInCell="1" allowOverlap="1" wp14:anchorId="3AC18DE6" wp14:editId="2E6D9423">
            <wp:simplePos x="0" y="0"/>
            <wp:positionH relativeFrom="column">
              <wp:posOffset>253365</wp:posOffset>
            </wp:positionH>
            <wp:positionV relativeFrom="paragraph">
              <wp:posOffset>152400</wp:posOffset>
            </wp:positionV>
            <wp:extent cx="355600" cy="275590"/>
            <wp:effectExtent l="0" t="0" r="6350" b="0"/>
            <wp:wrapNone/>
            <wp:docPr id="19" name="Рисунок 19" descr="C:\Users\Админ\Desktop\Новая папка\png-transparent-soviet-union-animated-film-child-leo-game-child-f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Новая папка\png-transparent-soviet-union-animated-film-child-leo-game-child-food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5600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FB670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</w:p>
    <w:p w14:paraId="7AA6A88C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  <w:r w:rsidRPr="0065051D">
        <w:rPr>
          <w:rFonts w:asciiTheme="majorHAnsi" w:hAnsiTheme="majorHAnsi"/>
          <w:noProof/>
          <w:color w:val="3F3F3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CD8C58D" wp14:editId="631F8CF6">
                <wp:simplePos x="0" y="0"/>
                <wp:positionH relativeFrom="column">
                  <wp:posOffset>5349240</wp:posOffset>
                </wp:positionH>
                <wp:positionV relativeFrom="paragraph">
                  <wp:posOffset>67310</wp:posOffset>
                </wp:positionV>
                <wp:extent cx="361950" cy="428625"/>
                <wp:effectExtent l="0" t="0" r="0" b="9525"/>
                <wp:wrapNone/>
                <wp:docPr id="58" name="Пол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4AF49F" w14:textId="77777777" w:rsidR="006A7F02" w:rsidRPr="00F5547B" w:rsidRDefault="006A7F02" w:rsidP="00DE14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8C58D" id="Поле 58" o:spid="_x0000_s1031" type="#_x0000_t202" style="position:absolute;margin-left:421.2pt;margin-top:5.3pt;width:28.5pt;height:33.7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" fillcolor="white [3201]" stroked="f" strokeweight=".5pt">
                <v:textbox>
                  <w:txbxContent>
                    <w:p w14:paraId="1B4AF49F" w14:textId="77777777" w:rsidR="006A7F02" w:rsidRPr="00F5547B" w:rsidRDefault="006A7F02" w:rsidP="00DE14F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5051D">
        <w:rPr>
          <w:rFonts w:asciiTheme="majorHAnsi" w:eastAsia="Times New Roman" w:hAnsiTheme="majorHAnsi" w:cs="Arial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95456" behindDoc="0" locked="0" layoutInCell="1" allowOverlap="1" wp14:anchorId="4C6F91EF" wp14:editId="6F3E4C1F">
            <wp:simplePos x="0" y="0"/>
            <wp:positionH relativeFrom="column">
              <wp:posOffset>4977765</wp:posOffset>
            </wp:positionH>
            <wp:positionV relativeFrom="paragraph">
              <wp:posOffset>118745</wp:posOffset>
            </wp:positionV>
            <wp:extent cx="356870" cy="340995"/>
            <wp:effectExtent l="0" t="0" r="5080" b="1905"/>
            <wp:wrapNone/>
            <wp:docPr id="43" name="Рисунок 43" descr="C:\Users\Админ\Desktop\дом-с-еревом-и-об-аками-93886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дом-с-еревом-и-об-аками-938860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eastAsia="Times New Roman" w:hAnsiTheme="majorHAnsi" w:cs="Arial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86240" behindDoc="0" locked="0" layoutInCell="1" allowOverlap="1" wp14:anchorId="43FB3A59" wp14:editId="17FA3031">
            <wp:simplePos x="0" y="0"/>
            <wp:positionH relativeFrom="column">
              <wp:posOffset>311150</wp:posOffset>
            </wp:positionH>
            <wp:positionV relativeFrom="paragraph">
              <wp:posOffset>118745</wp:posOffset>
            </wp:positionV>
            <wp:extent cx="264795" cy="332105"/>
            <wp:effectExtent l="0" t="0" r="1905" b="0"/>
            <wp:wrapNone/>
            <wp:docPr id="22" name="Рисунок 22" descr="C:\Users\Админ\Desktop\Новая папка\карлсо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овая папка\карлсон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ackgroundRemoval t="181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4795" cy="33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CF619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</w:p>
    <w:p w14:paraId="2E9A0502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  <w:r w:rsidRPr="0065051D">
        <w:rPr>
          <w:rFonts w:asciiTheme="majorHAnsi" w:hAnsiTheme="majorHAnsi"/>
          <w:noProof/>
          <w:color w:val="3F3F3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41782B1" wp14:editId="44FDB7A9">
                <wp:simplePos x="0" y="0"/>
                <wp:positionH relativeFrom="column">
                  <wp:posOffset>5358765</wp:posOffset>
                </wp:positionH>
                <wp:positionV relativeFrom="paragraph">
                  <wp:posOffset>123190</wp:posOffset>
                </wp:positionV>
                <wp:extent cx="361950" cy="314325"/>
                <wp:effectExtent l="0" t="0" r="0" b="9525"/>
                <wp:wrapNone/>
                <wp:docPr id="59" name="Пол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48659" w14:textId="77777777" w:rsidR="006A7F02" w:rsidRPr="00F5547B" w:rsidRDefault="006A7F02" w:rsidP="00DE14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782B1" id="Поле 59" o:spid="_x0000_s1032" type="#_x0000_t202" style="position:absolute;margin-left:421.95pt;margin-top:9.7pt;width:28.5pt;height:24.75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" fillcolor="white [3201]" stroked="f" strokeweight=".5pt">
                <v:textbox>
                  <w:txbxContent>
                    <w:p w14:paraId="34A48659" w14:textId="77777777" w:rsidR="006A7F02" w:rsidRPr="00F5547B" w:rsidRDefault="006A7F02" w:rsidP="00DE14F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65051D">
        <w:rPr>
          <w:rFonts w:asciiTheme="majorHAnsi" w:eastAsia="Times New Roman" w:hAnsiTheme="majorHAnsi" w:cs="Arial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94432" behindDoc="0" locked="0" layoutInCell="1" allowOverlap="1" wp14:anchorId="547BB5DF" wp14:editId="28FCFFEF">
            <wp:simplePos x="0" y="0"/>
            <wp:positionH relativeFrom="column">
              <wp:posOffset>4949190</wp:posOffset>
            </wp:positionH>
            <wp:positionV relativeFrom="paragraph">
              <wp:posOffset>104140</wp:posOffset>
            </wp:positionV>
            <wp:extent cx="438150" cy="438150"/>
            <wp:effectExtent l="0" t="0" r="0" b="0"/>
            <wp:wrapNone/>
            <wp:docPr id="32" name="Рисунок 32" descr="C:\Users\Админ\Desktop\146159244-house-with-trees-and-flowers-flat-background-vector-illustration-ep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146159244-house-with-trees-and-flowers-flat-background-vector-illustration-eps1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eastAsia="Times New Roman" w:hAnsiTheme="majorHAnsi" w:cs="Arial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87264" behindDoc="0" locked="0" layoutInCell="1" allowOverlap="1" wp14:anchorId="0CF33816" wp14:editId="69BB69AC">
            <wp:simplePos x="0" y="0"/>
            <wp:positionH relativeFrom="column">
              <wp:posOffset>367665</wp:posOffset>
            </wp:positionH>
            <wp:positionV relativeFrom="paragraph">
              <wp:posOffset>97790</wp:posOffset>
            </wp:positionV>
            <wp:extent cx="241935" cy="364490"/>
            <wp:effectExtent l="0" t="0" r="5715" b="0"/>
            <wp:wrapNone/>
            <wp:docPr id="25" name="Рисунок 25" descr="C:\Users\Админ\Desktop\Новая папка\кот леополь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Новая папка\кот леопольд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1935" cy="36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EF517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</w:p>
    <w:p w14:paraId="69CD6B9D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  <w:r w:rsidRPr="0065051D">
        <w:rPr>
          <w:rFonts w:asciiTheme="majorHAnsi" w:hAnsiTheme="majorHAnsi"/>
          <w:noProof/>
          <w:color w:val="3F3F3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55D1E8D7" wp14:editId="70DE5585">
                <wp:simplePos x="0" y="0"/>
                <wp:positionH relativeFrom="column">
                  <wp:posOffset>5387340</wp:posOffset>
                </wp:positionH>
                <wp:positionV relativeFrom="paragraph">
                  <wp:posOffset>150495</wp:posOffset>
                </wp:positionV>
                <wp:extent cx="361950" cy="428625"/>
                <wp:effectExtent l="0" t="0" r="0" b="9525"/>
                <wp:wrapNone/>
                <wp:docPr id="60" name="Пол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92D281" w14:textId="77777777" w:rsidR="006A7F02" w:rsidRPr="00F5547B" w:rsidRDefault="006A7F02" w:rsidP="00DE14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1E8D7" id="Поле 60" o:spid="_x0000_s1033" type="#_x0000_t202" style="position:absolute;margin-left:424.2pt;margin-top:11.85pt;width:28.5pt;height:33.7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" fillcolor="white [3201]" stroked="f" strokeweight=".5pt">
                <v:textbox>
                  <w:txbxContent>
                    <w:p w14:paraId="1C92D281" w14:textId="77777777" w:rsidR="006A7F02" w:rsidRPr="00F5547B" w:rsidRDefault="006A7F02" w:rsidP="00DE14F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65051D">
        <w:rPr>
          <w:rFonts w:asciiTheme="majorHAnsi" w:hAnsiTheme="majorHAnsi"/>
          <w:i/>
          <w:noProof/>
          <w:color w:val="3F3F3F"/>
          <w:sz w:val="24"/>
          <w:szCs w:val="24"/>
          <w:lang w:eastAsia="ru-RU"/>
        </w:rPr>
        <w:drawing>
          <wp:anchor distT="0" distB="0" distL="114300" distR="114300" simplePos="0" relativeHeight="251799552" behindDoc="0" locked="0" layoutInCell="1" allowOverlap="1" wp14:anchorId="1C83D238" wp14:editId="08246E69">
            <wp:simplePos x="0" y="0"/>
            <wp:positionH relativeFrom="column">
              <wp:posOffset>4949190</wp:posOffset>
            </wp:positionH>
            <wp:positionV relativeFrom="paragraph">
              <wp:posOffset>165735</wp:posOffset>
            </wp:positionV>
            <wp:extent cx="419100" cy="314325"/>
            <wp:effectExtent l="0" t="0" r="0" b="9525"/>
            <wp:wrapNone/>
            <wp:docPr id="52" name="Рисунок 52" descr="C:\Users\Админ\Desktop\ubranstvo_russkoy_izby_5_klass_kartinki_4_2720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ubranstvo_russkoy_izby_5_klass_kartinki_4_272001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ackgroundRemoval t="0" b="98472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hAnsiTheme="majorHAnsi"/>
          <w:i/>
          <w:noProof/>
          <w:color w:val="3F3F3F"/>
          <w:sz w:val="24"/>
          <w:szCs w:val="24"/>
          <w:lang w:eastAsia="ru-RU"/>
        </w:rPr>
        <w:drawing>
          <wp:anchor distT="0" distB="0" distL="114300" distR="114300" simplePos="0" relativeHeight="251789312" behindDoc="0" locked="0" layoutInCell="1" allowOverlap="1" wp14:anchorId="78AC713B" wp14:editId="0A80E264">
            <wp:simplePos x="0" y="0"/>
            <wp:positionH relativeFrom="column">
              <wp:posOffset>367665</wp:posOffset>
            </wp:positionH>
            <wp:positionV relativeFrom="paragraph">
              <wp:posOffset>79375</wp:posOffset>
            </wp:positionV>
            <wp:extent cx="219075" cy="399415"/>
            <wp:effectExtent l="0" t="0" r="9525" b="635"/>
            <wp:wrapNone/>
            <wp:docPr id="41" name="Рисунок 41" descr="C:\Users\Админ\Desktop\Новая папка\незнай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Новая папка\незнайка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39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A65455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</w:p>
    <w:p w14:paraId="6FFE02BD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  <w:r w:rsidRPr="0065051D">
        <w:rPr>
          <w:rFonts w:asciiTheme="majorHAnsi" w:hAnsiTheme="majorHAnsi"/>
          <w:noProof/>
          <w:color w:val="3F3F3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D79D6D8" wp14:editId="1633DF02">
                <wp:simplePos x="0" y="0"/>
                <wp:positionH relativeFrom="column">
                  <wp:posOffset>5443855</wp:posOffset>
                </wp:positionH>
                <wp:positionV relativeFrom="paragraph">
                  <wp:posOffset>132715</wp:posOffset>
                </wp:positionV>
                <wp:extent cx="447675" cy="361950"/>
                <wp:effectExtent l="0" t="0" r="9525" b="0"/>
                <wp:wrapNone/>
                <wp:docPr id="61" name="Пол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4767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30E00" w14:textId="77777777" w:rsidR="006A7F02" w:rsidRPr="00F5547B" w:rsidRDefault="006A7F02" w:rsidP="00DE14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9D6D8" id="Поле 61" o:spid="_x0000_s1034" type="#_x0000_t202" style="position:absolute;margin-left:428.65pt;margin-top:10.45pt;width:35.25pt;height:28.5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" fillcolor="white [3201]" stroked="f" strokeweight=".5pt">
                <v:textbox>
                  <w:txbxContent>
                    <w:p w14:paraId="3B430E00" w14:textId="77777777" w:rsidR="006A7F02" w:rsidRPr="00F5547B" w:rsidRDefault="006A7F02" w:rsidP="00DE14F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65051D">
        <w:rPr>
          <w:rFonts w:asciiTheme="majorHAnsi" w:eastAsia="Times New Roman" w:hAnsiTheme="majorHAnsi" w:cs="Arial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92384" behindDoc="0" locked="0" layoutInCell="1" allowOverlap="1" wp14:anchorId="5EFF0E97" wp14:editId="79DF9FE7">
            <wp:simplePos x="0" y="0"/>
            <wp:positionH relativeFrom="column">
              <wp:posOffset>4958715</wp:posOffset>
            </wp:positionH>
            <wp:positionV relativeFrom="paragraph">
              <wp:posOffset>125095</wp:posOffset>
            </wp:positionV>
            <wp:extent cx="361950" cy="330835"/>
            <wp:effectExtent l="0" t="0" r="0" b="0"/>
            <wp:wrapNone/>
            <wp:docPr id="29" name="Рисунок 29" descr="C:\Users\Админ\Desktop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BBFFE5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  <w:r w:rsidRPr="0065051D">
        <w:rPr>
          <w:rFonts w:asciiTheme="majorHAnsi" w:eastAsia="Times New Roman" w:hAnsiTheme="majorHAnsi" w:cs="Arial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85216" behindDoc="0" locked="0" layoutInCell="1" allowOverlap="1" wp14:anchorId="13065416" wp14:editId="74D48A82">
            <wp:simplePos x="0" y="0"/>
            <wp:positionH relativeFrom="column">
              <wp:posOffset>281940</wp:posOffset>
            </wp:positionH>
            <wp:positionV relativeFrom="paragraph">
              <wp:posOffset>37465</wp:posOffset>
            </wp:positionV>
            <wp:extent cx="352425" cy="313055"/>
            <wp:effectExtent l="0" t="0" r="0" b="0"/>
            <wp:wrapNone/>
            <wp:docPr id="21" name="Рисунок 21" descr="C:\Users\Админ\Desktop\Новая папка\зол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овая папка\золушка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ackgroundRemoval t="2375" b="10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5027C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</w:p>
    <w:p w14:paraId="114D0021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  <w:r w:rsidRPr="0065051D">
        <w:rPr>
          <w:rFonts w:asciiTheme="majorHAnsi" w:hAnsiTheme="majorHAnsi"/>
          <w:noProof/>
          <w:color w:val="3F3F3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8D2981D" wp14:editId="62223FD0">
                <wp:simplePos x="0" y="0"/>
                <wp:positionH relativeFrom="column">
                  <wp:posOffset>5424805</wp:posOffset>
                </wp:positionH>
                <wp:positionV relativeFrom="paragraph">
                  <wp:posOffset>-3175</wp:posOffset>
                </wp:positionV>
                <wp:extent cx="466725" cy="466725"/>
                <wp:effectExtent l="0" t="0" r="9525" b="9525"/>
                <wp:wrapNone/>
                <wp:docPr id="62" name="Пол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0A33CC" w14:textId="77777777" w:rsidR="006A7F02" w:rsidRPr="00F5547B" w:rsidRDefault="006A7F02" w:rsidP="00DE14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2981D" id="Поле 62" o:spid="_x0000_s1035" type="#_x0000_t202" style="position:absolute;margin-left:427.15pt;margin-top:-.25pt;width:36.75pt;height:36.75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" fillcolor="white [3201]" stroked="f" strokeweight=".5pt">
                <v:textbox>
                  <w:txbxContent>
                    <w:p w14:paraId="500A33CC" w14:textId="77777777" w:rsidR="006A7F02" w:rsidRPr="00F5547B" w:rsidRDefault="006A7F02" w:rsidP="00DE14F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65051D">
        <w:rPr>
          <w:rFonts w:asciiTheme="majorHAnsi" w:hAnsiTheme="majorHAnsi"/>
          <w:i/>
          <w:noProof/>
          <w:color w:val="3F3F3F"/>
          <w:sz w:val="24"/>
          <w:szCs w:val="24"/>
          <w:lang w:eastAsia="ru-RU"/>
        </w:rPr>
        <w:drawing>
          <wp:anchor distT="0" distB="0" distL="114300" distR="114300" simplePos="0" relativeHeight="251797504" behindDoc="0" locked="0" layoutInCell="1" allowOverlap="1" wp14:anchorId="56F70001" wp14:editId="5CC8005A">
            <wp:simplePos x="0" y="0"/>
            <wp:positionH relativeFrom="column">
              <wp:posOffset>4958715</wp:posOffset>
            </wp:positionH>
            <wp:positionV relativeFrom="paragraph">
              <wp:posOffset>-3175</wp:posOffset>
            </wp:positionV>
            <wp:extent cx="342900" cy="342900"/>
            <wp:effectExtent l="0" t="0" r="0" b="0"/>
            <wp:wrapNone/>
            <wp:docPr id="49" name="Рисунок 49" descr="C:\Users\Админ\Desktop\зеленый-дом-с-цветками-сада-и-вегетацией-concepte-экологическим-10889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зеленый-дом-с-цветками-сада-и-вегетацией-concepte-экологическим-10889204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eastAsia="Times New Roman" w:hAnsiTheme="majorHAnsi" w:cs="Arial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88288" behindDoc="0" locked="0" layoutInCell="1" allowOverlap="1" wp14:anchorId="7FC25C4D" wp14:editId="5E5BED7B">
            <wp:simplePos x="0" y="0"/>
            <wp:positionH relativeFrom="column">
              <wp:posOffset>310515</wp:posOffset>
            </wp:positionH>
            <wp:positionV relativeFrom="paragraph">
              <wp:posOffset>-3810</wp:posOffset>
            </wp:positionV>
            <wp:extent cx="252095" cy="321945"/>
            <wp:effectExtent l="0" t="0" r="0" b="1905"/>
            <wp:wrapNone/>
            <wp:docPr id="33" name="Рисунок 33" descr="C:\Users\Админ\Desktop\Новая папка\маш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Новая папка\маша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2095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0AA47D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</w:p>
    <w:p w14:paraId="7D553995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  <w:r w:rsidRPr="0065051D">
        <w:rPr>
          <w:rFonts w:asciiTheme="majorHAnsi" w:hAnsiTheme="majorHAnsi"/>
          <w:noProof/>
          <w:color w:val="3F3F3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7B27D1A" wp14:editId="6575F3C2">
                <wp:simplePos x="0" y="0"/>
                <wp:positionH relativeFrom="column">
                  <wp:posOffset>5387340</wp:posOffset>
                </wp:positionH>
                <wp:positionV relativeFrom="paragraph">
                  <wp:posOffset>3810</wp:posOffset>
                </wp:positionV>
                <wp:extent cx="361950" cy="428625"/>
                <wp:effectExtent l="0" t="0" r="0" b="9525"/>
                <wp:wrapNone/>
                <wp:docPr id="64" name="Пол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31EB5" w14:textId="77777777" w:rsidR="006A7F02" w:rsidRPr="00F5547B" w:rsidRDefault="006A7F02" w:rsidP="00DE14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27D1A" id="Поле 64" o:spid="_x0000_s1036" type="#_x0000_t202" style="position:absolute;margin-left:424.2pt;margin-top:.3pt;width:28.5pt;height:33.7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" fillcolor="white [3201]" stroked="f" strokeweight=".5pt">
                <v:textbox>
                  <w:txbxContent>
                    <w:p w14:paraId="59231EB5" w14:textId="77777777" w:rsidR="006A7F02" w:rsidRPr="00F5547B" w:rsidRDefault="006A7F02" w:rsidP="00DE14F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65051D">
        <w:rPr>
          <w:rFonts w:asciiTheme="majorHAnsi" w:hAnsiTheme="majorHAnsi"/>
          <w:i/>
          <w:noProof/>
          <w:color w:val="3F3F3F"/>
          <w:sz w:val="24"/>
          <w:szCs w:val="24"/>
          <w:lang w:eastAsia="ru-RU"/>
        </w:rPr>
        <w:drawing>
          <wp:anchor distT="0" distB="0" distL="114300" distR="114300" simplePos="0" relativeHeight="251798528" behindDoc="0" locked="0" layoutInCell="1" allowOverlap="1" wp14:anchorId="791544D8" wp14:editId="3FFF1DD6">
            <wp:simplePos x="0" y="0"/>
            <wp:positionH relativeFrom="column">
              <wp:posOffset>4958715</wp:posOffset>
            </wp:positionH>
            <wp:positionV relativeFrom="paragraph">
              <wp:posOffset>1270</wp:posOffset>
            </wp:positionV>
            <wp:extent cx="487045" cy="276225"/>
            <wp:effectExtent l="0" t="0" r="8255" b="9525"/>
            <wp:wrapNone/>
            <wp:docPr id="51" name="Рисунок 51" descr="C:\Users\Админ\Desktop\0_82e78_89ce5cfe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0_82e78_89ce5cfe_orig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eastAsia="Times New Roman" w:hAnsiTheme="majorHAnsi" w:cs="Arial"/>
          <w:bCs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754496" behindDoc="0" locked="0" layoutInCell="1" allowOverlap="1" wp14:anchorId="39286EE3" wp14:editId="5F32D3A1">
            <wp:simplePos x="0" y="0"/>
            <wp:positionH relativeFrom="column">
              <wp:posOffset>177165</wp:posOffset>
            </wp:positionH>
            <wp:positionV relativeFrom="paragraph">
              <wp:posOffset>107950</wp:posOffset>
            </wp:positionV>
            <wp:extent cx="419735" cy="236220"/>
            <wp:effectExtent l="0" t="0" r="0" b="0"/>
            <wp:wrapNone/>
            <wp:docPr id="24" name="Рисунок 24" descr="C:\Users\Админ\Desktop\Новая папка\колоб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овая папка\колобок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35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EF1BB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i/>
          <w:color w:val="3F3F3F"/>
          <w:sz w:val="24"/>
          <w:szCs w:val="24"/>
        </w:rPr>
      </w:pPr>
    </w:p>
    <w:p w14:paraId="0BDC5C4B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</w:pPr>
      <w:r w:rsidRPr="0065051D">
        <w:rPr>
          <w:rFonts w:asciiTheme="majorHAnsi" w:hAnsiTheme="majorHAnsi"/>
          <w:noProof/>
          <w:color w:val="3F3F3F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BEDA72C" wp14:editId="27331B1A">
                <wp:simplePos x="0" y="0"/>
                <wp:positionH relativeFrom="column">
                  <wp:posOffset>5386705</wp:posOffset>
                </wp:positionH>
                <wp:positionV relativeFrom="paragraph">
                  <wp:posOffset>74930</wp:posOffset>
                </wp:positionV>
                <wp:extent cx="504825" cy="428625"/>
                <wp:effectExtent l="0" t="0" r="9525" b="9525"/>
                <wp:wrapNone/>
                <wp:docPr id="65" name="Пол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F5DB4" w14:textId="77777777" w:rsidR="006A7F02" w:rsidRPr="00F5547B" w:rsidRDefault="006A7F02" w:rsidP="00DE14F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F5547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EDA72C" id="Поле 65" o:spid="_x0000_s1037" type="#_x0000_t202" style="position:absolute;margin-left:424.15pt;margin-top:5.9pt;width:39.75pt;height:33.75pt;z-index:251811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" fillcolor="white [3201]" stroked="f" strokeweight=".5pt">
                <v:textbox>
                  <w:txbxContent>
                    <w:p w14:paraId="332F5DB4" w14:textId="77777777" w:rsidR="006A7F02" w:rsidRPr="00F5547B" w:rsidRDefault="006A7F02" w:rsidP="00DE14F1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F5547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65051D"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796480" behindDoc="0" locked="0" layoutInCell="1" allowOverlap="1" wp14:anchorId="6EA37F4C" wp14:editId="1157720F">
            <wp:simplePos x="0" y="0"/>
            <wp:positionH relativeFrom="column">
              <wp:posOffset>4987290</wp:posOffset>
            </wp:positionH>
            <wp:positionV relativeFrom="paragraph">
              <wp:posOffset>110490</wp:posOffset>
            </wp:positionV>
            <wp:extent cx="379095" cy="255270"/>
            <wp:effectExtent l="0" t="0" r="1905" b="0"/>
            <wp:wrapNone/>
            <wp:docPr id="48" name="Рисунок 48" descr="C:\Users\Админ\Desktop\1ae14e18a453cb91eabccc45cd6af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ae14e18a453cb91eabccc45cd6af8ed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800576" behindDoc="0" locked="0" layoutInCell="1" allowOverlap="1" wp14:anchorId="62BF6F35" wp14:editId="651A2236">
            <wp:simplePos x="0" y="0"/>
            <wp:positionH relativeFrom="column">
              <wp:posOffset>281940</wp:posOffset>
            </wp:positionH>
            <wp:positionV relativeFrom="paragraph">
              <wp:posOffset>74295</wp:posOffset>
            </wp:positionV>
            <wp:extent cx="323850" cy="328295"/>
            <wp:effectExtent l="0" t="0" r="0" b="0"/>
            <wp:wrapNone/>
            <wp:docPr id="54" name="Рисунок 54" descr="C:\Users\Админ\Desktop\mult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mult108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CD560E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  <w:t xml:space="preserve">                               </w:t>
      </w:r>
    </w:p>
    <w:p w14:paraId="236B2264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</w:pPr>
    </w:p>
    <w:p w14:paraId="60131EDB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</w:pPr>
    </w:p>
    <w:p w14:paraId="5893B12B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  <w:t xml:space="preserve">                      Иллюстрация выводится на экран.</w:t>
      </w:r>
      <w:r w:rsidRPr="0065051D">
        <w:rPr>
          <w:rFonts w:asciiTheme="majorHAnsi" w:eastAsia="Times New Roman" w:hAnsiTheme="majorHAnsi" w:cs="Arial"/>
          <w:b/>
          <w:bCs/>
          <w:noProof/>
          <w:sz w:val="24"/>
          <w:szCs w:val="24"/>
          <w:lang w:eastAsia="ru-RU"/>
        </w:rPr>
        <w:t xml:space="preserve"> </w:t>
      </w:r>
    </w:p>
    <w:p w14:paraId="350090E5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</w:pPr>
    </w:p>
    <w:p w14:paraId="71C36599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color w:val="3F3F3F"/>
          <w:sz w:val="24"/>
          <w:szCs w:val="24"/>
        </w:rPr>
      </w:pPr>
      <w:r w:rsidRPr="0065051D">
        <w:rPr>
          <w:rFonts w:asciiTheme="majorHAnsi" w:hAnsiTheme="majorHAnsi" w:cs="Times New Roman"/>
          <w:b/>
          <w:i/>
          <w:color w:val="3F3F3F"/>
          <w:sz w:val="24"/>
          <w:szCs w:val="24"/>
        </w:rPr>
        <w:t>Интерпретация результата:</w:t>
      </w:r>
    </w:p>
    <w:p w14:paraId="701D9890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color w:val="3F3F3F"/>
          <w:sz w:val="24"/>
          <w:szCs w:val="24"/>
        </w:rPr>
      </w:pPr>
    </w:p>
    <w:tbl>
      <w:tblPr>
        <w:tblStyle w:val="af0"/>
        <w:tblW w:w="9889" w:type="dxa"/>
        <w:tblLook w:val="04A0" w:firstRow="1" w:lastRow="0" w:firstColumn="1" w:lastColumn="0" w:noHBand="0" w:noVBand="1"/>
      </w:tblPr>
      <w:tblGrid>
        <w:gridCol w:w="6204"/>
        <w:gridCol w:w="1880"/>
        <w:gridCol w:w="1805"/>
      </w:tblGrid>
      <w:tr w:rsidR="00DE14F1" w:rsidRPr="0065051D" w14:paraId="6926300D" w14:textId="77777777" w:rsidTr="00FA58DE">
        <w:tc>
          <w:tcPr>
            <w:tcW w:w="6204" w:type="dxa"/>
          </w:tcPr>
          <w:p w14:paraId="3A72C16D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b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b/>
                <w:color w:val="3F3F3F"/>
                <w:sz w:val="24"/>
                <w:szCs w:val="24"/>
              </w:rPr>
              <w:t>Описание процесса выполнения задания</w:t>
            </w:r>
          </w:p>
        </w:tc>
        <w:tc>
          <w:tcPr>
            <w:tcW w:w="1880" w:type="dxa"/>
          </w:tcPr>
          <w:p w14:paraId="5F7348D7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b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b/>
                <w:color w:val="3F3F3F"/>
                <w:sz w:val="24"/>
                <w:szCs w:val="24"/>
              </w:rPr>
              <w:t>Устойчивость внимания.</w:t>
            </w:r>
          </w:p>
        </w:tc>
        <w:tc>
          <w:tcPr>
            <w:tcW w:w="1805" w:type="dxa"/>
          </w:tcPr>
          <w:p w14:paraId="64BE3C91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b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b/>
                <w:color w:val="3F3F3F"/>
                <w:sz w:val="24"/>
                <w:szCs w:val="24"/>
              </w:rPr>
              <w:t xml:space="preserve">Уровень </w:t>
            </w:r>
          </w:p>
          <w:p w14:paraId="7126660F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b/>
                <w:color w:val="3F3F3F"/>
                <w:sz w:val="24"/>
                <w:szCs w:val="24"/>
              </w:rPr>
            </w:pPr>
          </w:p>
        </w:tc>
      </w:tr>
      <w:tr w:rsidR="00DE14F1" w:rsidRPr="0065051D" w14:paraId="58115606" w14:textId="77777777" w:rsidTr="00FA58DE">
        <w:tc>
          <w:tcPr>
            <w:tcW w:w="6204" w:type="dxa"/>
          </w:tcPr>
          <w:p w14:paraId="790E646C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color w:val="3F3F3F"/>
                <w:sz w:val="24"/>
                <w:szCs w:val="24"/>
              </w:rPr>
              <w:t>Ребёнок полностью справляется с заданием, выполняет без ошибок за 1–2 минуты.</w:t>
            </w:r>
          </w:p>
        </w:tc>
        <w:tc>
          <w:tcPr>
            <w:tcW w:w="1880" w:type="dxa"/>
          </w:tcPr>
          <w:p w14:paraId="382F6D2F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color w:val="3F3F3F"/>
                <w:sz w:val="24"/>
                <w:szCs w:val="24"/>
              </w:rPr>
              <w:t>Высокая</w:t>
            </w:r>
          </w:p>
        </w:tc>
        <w:tc>
          <w:tcPr>
            <w:tcW w:w="1805" w:type="dxa"/>
          </w:tcPr>
          <w:p w14:paraId="0E7C77EC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color w:val="3F3F3F"/>
                <w:sz w:val="24"/>
                <w:szCs w:val="24"/>
              </w:rPr>
              <w:t>Выше среднего</w:t>
            </w:r>
          </w:p>
        </w:tc>
      </w:tr>
      <w:tr w:rsidR="00DE14F1" w:rsidRPr="0065051D" w14:paraId="122B7620" w14:textId="77777777" w:rsidTr="00FA58DE">
        <w:tc>
          <w:tcPr>
            <w:tcW w:w="6204" w:type="dxa"/>
          </w:tcPr>
          <w:p w14:paraId="2C1E1459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color w:val="3F3F3F"/>
                <w:sz w:val="24"/>
                <w:szCs w:val="24"/>
              </w:rPr>
              <w:t>В работе присутствуют некоторые неточности, которые испытуемый сам исправляет.</w:t>
            </w:r>
          </w:p>
        </w:tc>
        <w:tc>
          <w:tcPr>
            <w:tcW w:w="1880" w:type="dxa"/>
          </w:tcPr>
          <w:p w14:paraId="18FF70F4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color w:val="3F3F3F"/>
                <w:sz w:val="24"/>
                <w:szCs w:val="24"/>
              </w:rPr>
              <w:t>Средняя</w:t>
            </w:r>
          </w:p>
        </w:tc>
        <w:tc>
          <w:tcPr>
            <w:tcW w:w="1805" w:type="dxa"/>
          </w:tcPr>
          <w:p w14:paraId="1A9CF338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color w:val="3F3F3F"/>
                <w:sz w:val="24"/>
                <w:szCs w:val="24"/>
              </w:rPr>
              <w:t>Средний</w:t>
            </w:r>
          </w:p>
        </w:tc>
      </w:tr>
      <w:tr w:rsidR="00DE14F1" w:rsidRPr="0065051D" w14:paraId="6988D9F9" w14:textId="77777777" w:rsidTr="00FA58DE">
        <w:tc>
          <w:tcPr>
            <w:tcW w:w="6204" w:type="dxa"/>
          </w:tcPr>
          <w:p w14:paraId="285F67BE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color w:val="3F3F3F"/>
                <w:sz w:val="24"/>
                <w:szCs w:val="24"/>
              </w:rPr>
              <w:t>Задание выполнено с ошибками, появившимися ближе к концу работы над стимульным материалом. Использовался палец или карандаш</w:t>
            </w:r>
          </w:p>
        </w:tc>
        <w:tc>
          <w:tcPr>
            <w:tcW w:w="1880" w:type="dxa"/>
          </w:tcPr>
          <w:p w14:paraId="6F1BADC0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color w:val="3F3F3F"/>
                <w:sz w:val="24"/>
                <w:szCs w:val="24"/>
              </w:rPr>
              <w:t>Средняя</w:t>
            </w:r>
          </w:p>
        </w:tc>
        <w:tc>
          <w:tcPr>
            <w:tcW w:w="1805" w:type="dxa"/>
          </w:tcPr>
          <w:p w14:paraId="13E594C4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color w:val="3F3F3F"/>
                <w:sz w:val="24"/>
                <w:szCs w:val="24"/>
              </w:rPr>
              <w:t>Ниже среднего</w:t>
            </w:r>
          </w:p>
        </w:tc>
      </w:tr>
      <w:tr w:rsidR="00DE14F1" w:rsidRPr="0065051D" w14:paraId="77D098FC" w14:textId="77777777" w:rsidTr="00FA58DE">
        <w:tc>
          <w:tcPr>
            <w:tcW w:w="6204" w:type="dxa"/>
          </w:tcPr>
          <w:p w14:paraId="421F1D31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color w:val="3F3F3F"/>
                <w:sz w:val="24"/>
                <w:szCs w:val="24"/>
              </w:rPr>
              <w:t>Тестируемый допускает большое количество ошибок</w:t>
            </w:r>
          </w:p>
        </w:tc>
        <w:tc>
          <w:tcPr>
            <w:tcW w:w="1880" w:type="dxa"/>
          </w:tcPr>
          <w:p w14:paraId="3EAFC4AE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color w:val="3F3F3F"/>
                <w:sz w:val="24"/>
                <w:szCs w:val="24"/>
              </w:rPr>
              <w:t>Внимание неустойчивое.</w:t>
            </w:r>
          </w:p>
        </w:tc>
        <w:tc>
          <w:tcPr>
            <w:tcW w:w="1805" w:type="dxa"/>
          </w:tcPr>
          <w:p w14:paraId="781925EB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color w:val="3F3F3F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color w:val="3F3F3F"/>
                <w:sz w:val="24"/>
                <w:szCs w:val="24"/>
              </w:rPr>
              <w:t>Низкий</w:t>
            </w:r>
          </w:p>
        </w:tc>
      </w:tr>
    </w:tbl>
    <w:p w14:paraId="1889FC0D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color w:val="3F3F3F"/>
          <w:sz w:val="24"/>
          <w:szCs w:val="24"/>
        </w:rPr>
      </w:pPr>
    </w:p>
    <w:p w14:paraId="009745FC" w14:textId="77777777" w:rsidR="00DC6B8D" w:rsidRDefault="00DC6B8D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46647E0F" w14:textId="77777777" w:rsidR="00CA4BF0" w:rsidRDefault="00CA4BF0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1844D10E" w14:textId="77777777" w:rsidR="00DE14F1" w:rsidRPr="0065051D" w:rsidRDefault="00F55B0C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lastRenderedPageBreak/>
        <w:t>6)</w:t>
      </w:r>
      <w:r w:rsidR="00DE14F1" w:rsidRPr="0065051D"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 xml:space="preserve">  Распределение  внимания.</w:t>
      </w:r>
    </w:p>
    <w:p w14:paraId="2314CF98" w14:textId="77777777" w:rsidR="00DE14F1" w:rsidRPr="0065051D" w:rsidRDefault="00DE14F1" w:rsidP="00DE14F1">
      <w:pPr>
        <w:rPr>
          <w:rFonts w:asciiTheme="majorHAnsi" w:hAnsiTheme="majorHAnsi"/>
          <w:b/>
          <w:sz w:val="24"/>
          <w:szCs w:val="24"/>
        </w:rPr>
      </w:pPr>
      <w:r w:rsidRPr="0065051D">
        <w:rPr>
          <w:rFonts w:asciiTheme="majorHAnsi" w:hAnsiTheme="majorHAnsi"/>
          <w:b/>
          <w:i/>
          <w:sz w:val="24"/>
          <w:szCs w:val="24"/>
        </w:rPr>
        <w:t>Цель:</w:t>
      </w:r>
      <w:r w:rsidRPr="0065051D">
        <w:rPr>
          <w:rFonts w:asciiTheme="majorHAnsi" w:hAnsiTheme="majorHAnsi"/>
          <w:b/>
          <w:sz w:val="24"/>
          <w:szCs w:val="24"/>
        </w:rPr>
        <w:t xml:space="preserve"> </w:t>
      </w:r>
      <w:r w:rsidRPr="0065051D">
        <w:rPr>
          <w:rFonts w:asciiTheme="majorHAnsi" w:hAnsiTheme="majorHAnsi"/>
          <w:sz w:val="24"/>
          <w:szCs w:val="24"/>
        </w:rPr>
        <w:t>Диагностика  распределения внимания.</w:t>
      </w:r>
    </w:p>
    <w:p w14:paraId="706CB4F6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sz w:val="24"/>
          <w:szCs w:val="24"/>
        </w:rPr>
      </w:pPr>
      <w:r w:rsidRPr="0065051D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Используемая методика: </w:t>
      </w:r>
      <w:r w:rsidRPr="0065051D">
        <w:rPr>
          <w:rFonts w:asciiTheme="majorHAnsi" w:hAnsiTheme="majorHAnsi" w:cs="Times New Roman"/>
          <w:b/>
          <w:sz w:val="24"/>
          <w:szCs w:val="24"/>
        </w:rPr>
        <w:t xml:space="preserve">Тест  </w:t>
      </w:r>
      <w:proofErr w:type="spellStart"/>
      <w:r w:rsidRPr="0065051D">
        <w:rPr>
          <w:rFonts w:asciiTheme="majorHAnsi" w:hAnsiTheme="majorHAnsi" w:cs="Times New Roman"/>
          <w:b/>
          <w:sz w:val="24"/>
          <w:szCs w:val="24"/>
        </w:rPr>
        <w:t>Поппельрейтера</w:t>
      </w:r>
      <w:proofErr w:type="spellEnd"/>
      <w:r w:rsidRPr="0065051D">
        <w:rPr>
          <w:rFonts w:asciiTheme="majorHAnsi" w:hAnsiTheme="majorHAnsi" w:cs="Times New Roman"/>
          <w:b/>
          <w:sz w:val="24"/>
          <w:szCs w:val="24"/>
        </w:rPr>
        <w:t xml:space="preserve"> «Наложенные фигуры».</w:t>
      </w:r>
    </w:p>
    <w:p w14:paraId="15672ACB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  <w:r w:rsidRPr="0065051D">
        <w:rPr>
          <w:rFonts w:asciiTheme="majorHAnsi" w:hAnsiTheme="majorHAnsi" w:cs="Times New Roman"/>
          <w:b/>
          <w:i/>
          <w:sz w:val="24"/>
          <w:szCs w:val="24"/>
        </w:rPr>
        <w:t>Инструкция:</w:t>
      </w:r>
    </w:p>
    <w:p w14:paraId="31E1771A" w14:textId="77777777" w:rsidR="00DE14F1" w:rsidRPr="0065051D" w:rsidRDefault="00CA4BF0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Обучающемуся </w:t>
      </w:r>
      <w:r w:rsidR="00DE14F1" w:rsidRPr="0065051D">
        <w:rPr>
          <w:rFonts w:asciiTheme="majorHAnsi" w:hAnsiTheme="majorHAnsi" w:cs="Times New Roman"/>
          <w:sz w:val="24"/>
          <w:szCs w:val="24"/>
        </w:rPr>
        <w:t xml:space="preserve"> объясняют, что ему будут показаны несколько контурных рисунков, в которых как бы «спрятаны» многие известные ему предметы. Далее ребенку представляют р</w:t>
      </w:r>
      <w:r w:rsidR="00DE14F1">
        <w:rPr>
          <w:rFonts w:asciiTheme="majorHAnsi" w:hAnsiTheme="majorHAnsi" w:cs="Times New Roman"/>
          <w:sz w:val="24"/>
          <w:szCs w:val="24"/>
        </w:rPr>
        <w:t xml:space="preserve">исунок и просят </w:t>
      </w:r>
      <w:r w:rsidR="00DE14F1" w:rsidRPr="0065051D">
        <w:rPr>
          <w:rFonts w:asciiTheme="majorHAnsi" w:hAnsiTheme="majorHAnsi" w:cs="Times New Roman"/>
          <w:sz w:val="24"/>
          <w:szCs w:val="24"/>
        </w:rPr>
        <w:t>очерт</w:t>
      </w:r>
      <w:r w:rsidR="00DE14F1">
        <w:rPr>
          <w:rFonts w:asciiTheme="majorHAnsi" w:hAnsiTheme="majorHAnsi" w:cs="Times New Roman"/>
          <w:sz w:val="24"/>
          <w:szCs w:val="24"/>
        </w:rPr>
        <w:t xml:space="preserve">ить разным цветом найденные </w:t>
      </w:r>
      <w:r w:rsidR="00DE14F1" w:rsidRPr="0065051D">
        <w:rPr>
          <w:rFonts w:asciiTheme="majorHAnsi" w:hAnsiTheme="majorHAnsi" w:cs="Times New Roman"/>
          <w:sz w:val="24"/>
          <w:szCs w:val="24"/>
        </w:rPr>
        <w:t>предмет</w:t>
      </w:r>
      <w:r w:rsidR="00DE14F1">
        <w:rPr>
          <w:rFonts w:asciiTheme="majorHAnsi" w:hAnsiTheme="majorHAnsi" w:cs="Times New Roman"/>
          <w:sz w:val="24"/>
          <w:szCs w:val="24"/>
        </w:rPr>
        <w:t xml:space="preserve">ы </w:t>
      </w:r>
      <w:r w:rsidR="00DE14F1" w:rsidRPr="0065051D">
        <w:rPr>
          <w:rFonts w:asciiTheme="majorHAnsi" w:hAnsiTheme="majorHAnsi" w:cs="Times New Roman"/>
          <w:sz w:val="24"/>
          <w:szCs w:val="24"/>
        </w:rPr>
        <w:t>в трех его частях: 1, 2 и 3. Время выполнения – 1 минута.</w:t>
      </w:r>
    </w:p>
    <w:p w14:paraId="31A2F39E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  <w:r w:rsidRPr="0065051D">
        <w:rPr>
          <w:rFonts w:asciiTheme="majorHAnsi" w:hAnsiTheme="majorHAnsi" w:cs="Times New Roman"/>
          <w:sz w:val="24"/>
          <w:szCs w:val="24"/>
        </w:rPr>
        <w:t xml:space="preserve">Если за это время ребенок не сумел полностью выполнить задание, то его прерывают. </w:t>
      </w:r>
    </w:p>
    <w:p w14:paraId="5368BFB3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  <w:r w:rsidRPr="0065051D">
        <w:rPr>
          <w:rFonts w:asciiTheme="majorHAnsi" w:hAnsiTheme="majorHAnsi" w:cs="Times New Roman"/>
          <w:sz w:val="24"/>
          <w:szCs w:val="24"/>
        </w:rPr>
        <w:t xml:space="preserve">Если ребенок справился с заданием меньше чем за 1 минуту, то фиксируют время, затраченное на выполнение задания. </w:t>
      </w:r>
    </w:p>
    <w:p w14:paraId="748F24EB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  <w:r w:rsidRPr="0065051D">
        <w:rPr>
          <w:rFonts w:asciiTheme="majorHAnsi" w:hAnsiTheme="majorHAnsi" w:cs="Times New Roman"/>
          <w:sz w:val="24"/>
          <w:szCs w:val="24"/>
        </w:rPr>
        <w:t xml:space="preserve">Если </w:t>
      </w:r>
      <w:r>
        <w:rPr>
          <w:rFonts w:asciiTheme="majorHAnsi" w:hAnsiTheme="majorHAnsi" w:cs="Times New Roman"/>
          <w:sz w:val="24"/>
          <w:szCs w:val="24"/>
        </w:rPr>
        <w:t xml:space="preserve">педагог </w:t>
      </w:r>
      <w:proofErr w:type="gramStart"/>
      <w:r>
        <w:rPr>
          <w:rFonts w:asciiTheme="majorHAnsi" w:hAnsiTheme="majorHAnsi" w:cs="Times New Roman"/>
          <w:sz w:val="24"/>
          <w:szCs w:val="24"/>
        </w:rPr>
        <w:t xml:space="preserve">видит, </w:t>
      </w:r>
      <w:r w:rsidRPr="0065051D">
        <w:rPr>
          <w:rFonts w:asciiTheme="majorHAnsi" w:hAnsiTheme="majorHAnsi" w:cs="Times New Roman"/>
          <w:sz w:val="24"/>
          <w:szCs w:val="24"/>
        </w:rPr>
        <w:t xml:space="preserve"> что</w:t>
      </w:r>
      <w:proofErr w:type="gramEnd"/>
      <w:r w:rsidRPr="0065051D">
        <w:rPr>
          <w:rFonts w:asciiTheme="majorHAnsi" w:hAnsiTheme="majorHAnsi" w:cs="Times New Roman"/>
          <w:sz w:val="24"/>
          <w:szCs w:val="24"/>
        </w:rPr>
        <w:t xml:space="preserve"> ребенок начинает спешить и преждевременно, не найдя всех предметов</w:t>
      </w:r>
      <w:r>
        <w:rPr>
          <w:rFonts w:asciiTheme="majorHAnsi" w:hAnsiTheme="majorHAnsi" w:cs="Times New Roman"/>
          <w:sz w:val="24"/>
          <w:szCs w:val="24"/>
        </w:rPr>
        <w:t xml:space="preserve"> на одной части преступает к следующей</w:t>
      </w:r>
      <w:r w:rsidRPr="0065051D">
        <w:rPr>
          <w:rFonts w:asciiTheme="majorHAnsi" w:hAnsiTheme="majorHAnsi" w:cs="Times New Roman"/>
          <w:sz w:val="24"/>
          <w:szCs w:val="24"/>
        </w:rPr>
        <w:t xml:space="preserve">, </w:t>
      </w:r>
      <w:r>
        <w:rPr>
          <w:rFonts w:asciiTheme="majorHAnsi" w:hAnsiTheme="majorHAnsi" w:cs="Times New Roman"/>
          <w:sz w:val="24"/>
          <w:szCs w:val="24"/>
        </w:rPr>
        <w:t>то должен остановить его</w:t>
      </w:r>
      <w:r w:rsidRPr="0065051D">
        <w:rPr>
          <w:rFonts w:asciiTheme="majorHAnsi" w:hAnsiTheme="majorHAnsi" w:cs="Times New Roman"/>
          <w:sz w:val="24"/>
          <w:szCs w:val="24"/>
        </w:rPr>
        <w:t xml:space="preserve"> и попросить поискать </w:t>
      </w:r>
      <w:r>
        <w:rPr>
          <w:rFonts w:asciiTheme="majorHAnsi" w:hAnsiTheme="majorHAnsi" w:cs="Times New Roman"/>
          <w:sz w:val="24"/>
          <w:szCs w:val="24"/>
        </w:rPr>
        <w:t xml:space="preserve">предметы </w:t>
      </w:r>
      <w:r w:rsidRPr="0065051D">
        <w:rPr>
          <w:rFonts w:asciiTheme="majorHAnsi" w:hAnsiTheme="majorHAnsi" w:cs="Times New Roman"/>
          <w:sz w:val="24"/>
          <w:szCs w:val="24"/>
        </w:rPr>
        <w:t xml:space="preserve">на предыдущем рисунке еще. </w:t>
      </w:r>
    </w:p>
    <w:p w14:paraId="328844FB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  <w:r w:rsidRPr="0065051D">
        <w:rPr>
          <w:rFonts w:asciiTheme="majorHAnsi" w:hAnsiTheme="majorHAnsi" w:cs="Times New Roman"/>
          <w:sz w:val="24"/>
          <w:szCs w:val="24"/>
        </w:rPr>
        <w:t xml:space="preserve">К следующему рисунку можно переходить лишь тогда, когда будут найдены все предметы, имеющиеся на предыдущем рисунке. </w:t>
      </w:r>
    </w:p>
    <w:p w14:paraId="30CB2388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  <w:r w:rsidRPr="0065051D">
        <w:rPr>
          <w:rFonts w:asciiTheme="majorHAnsi" w:hAnsiTheme="majorHAnsi" w:cs="Times New Roman"/>
          <w:sz w:val="24"/>
          <w:szCs w:val="24"/>
        </w:rPr>
        <w:t xml:space="preserve">Общее число всех предметов, «спрятанных» на рисунках  - 14. </w:t>
      </w:r>
    </w:p>
    <w:p w14:paraId="7C1EE3C8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p w14:paraId="48156585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12864" behindDoc="0" locked="0" layoutInCell="1" allowOverlap="1" wp14:anchorId="369F6947" wp14:editId="1C96A5B5">
            <wp:simplePos x="0" y="0"/>
            <wp:positionH relativeFrom="column">
              <wp:posOffset>-108585</wp:posOffset>
            </wp:positionH>
            <wp:positionV relativeFrom="paragraph">
              <wp:posOffset>-2540</wp:posOffset>
            </wp:positionV>
            <wp:extent cx="6113145" cy="2162175"/>
            <wp:effectExtent l="0" t="0" r="1905" b="9525"/>
            <wp:wrapNone/>
            <wp:docPr id="28" name="Рисунок 28" descr="C:\Users\Админ\Desktop\diaghnostika-vospriiatiia-mladshikh-shkol-nikov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diaghnostika-vospriiatiia-mladshikh-shkol-nikov_4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46E83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p w14:paraId="11709792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p w14:paraId="277378CF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p w14:paraId="13EE5C97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p w14:paraId="3A62D9F5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p w14:paraId="7D506251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p w14:paraId="0FD8C739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p w14:paraId="0A5F8AAF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p w14:paraId="0E581F2A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p w14:paraId="65B03B96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p w14:paraId="34EAE593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</w:pPr>
    </w:p>
    <w:p w14:paraId="32760A73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</w:pPr>
    </w:p>
    <w:p w14:paraId="757BB3A4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  <w:r>
        <w:rPr>
          <w:rFonts w:asciiTheme="majorHAnsi" w:eastAsia="Times New Roman" w:hAnsiTheme="majorHAnsi" w:cs="Arial"/>
          <w:bCs/>
          <w:i/>
          <w:sz w:val="24"/>
          <w:szCs w:val="24"/>
          <w:lang w:eastAsia="ru-RU"/>
        </w:rPr>
        <w:t>Учащиеся работают с данным стимульным материалом в тетрадях.</w:t>
      </w:r>
    </w:p>
    <w:p w14:paraId="25A7A0ED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p w14:paraId="2AD571CD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597B86CF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  <w:r w:rsidRPr="0065051D">
        <w:rPr>
          <w:rFonts w:asciiTheme="majorHAnsi" w:hAnsiTheme="majorHAnsi" w:cs="Times New Roman"/>
          <w:b/>
          <w:i/>
          <w:sz w:val="24"/>
          <w:szCs w:val="24"/>
        </w:rPr>
        <w:t xml:space="preserve">Оценка результатов, вывод об уровне развития: </w:t>
      </w:r>
    </w:p>
    <w:p w14:paraId="72EF9C05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color w:val="3F3F3F"/>
          <w:sz w:val="24"/>
          <w:szCs w:val="24"/>
        </w:rPr>
      </w:pPr>
    </w:p>
    <w:p w14:paraId="6D417070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</w:p>
    <w:tbl>
      <w:tblPr>
        <w:tblStyle w:val="af0"/>
        <w:tblW w:w="9454" w:type="dxa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458"/>
      </w:tblGrid>
      <w:tr w:rsidR="00DE14F1" w:rsidRPr="0065051D" w14:paraId="3F762604" w14:textId="77777777" w:rsidTr="00FA58DE">
        <w:tc>
          <w:tcPr>
            <w:tcW w:w="2332" w:type="dxa"/>
          </w:tcPr>
          <w:p w14:paraId="02836603" w14:textId="77777777" w:rsidR="00DE14F1" w:rsidRDefault="00DE14F1" w:rsidP="00FA58DE">
            <w:pPr>
              <w:outlineLvl w:val="1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b/>
                <w:sz w:val="24"/>
                <w:szCs w:val="24"/>
              </w:rPr>
              <w:t>Кол-во предметов</w:t>
            </w:r>
          </w:p>
          <w:p w14:paraId="05ED352B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</w:tcPr>
          <w:p w14:paraId="781D6F50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332" w:type="dxa"/>
          </w:tcPr>
          <w:p w14:paraId="1C4445D8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b/>
                <w:sz w:val="24"/>
                <w:szCs w:val="24"/>
              </w:rPr>
              <w:t>Кол-во баллов</w:t>
            </w:r>
          </w:p>
        </w:tc>
        <w:tc>
          <w:tcPr>
            <w:tcW w:w="2458" w:type="dxa"/>
          </w:tcPr>
          <w:p w14:paraId="0238287E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b/>
                <w:sz w:val="24"/>
                <w:szCs w:val="24"/>
              </w:rPr>
              <w:t>Уровень</w:t>
            </w:r>
          </w:p>
        </w:tc>
      </w:tr>
      <w:tr w:rsidR="00DE14F1" w:rsidRPr="0065051D" w14:paraId="07F0CBA3" w14:textId="77777777" w:rsidTr="00FA58DE">
        <w:tc>
          <w:tcPr>
            <w:tcW w:w="2332" w:type="dxa"/>
          </w:tcPr>
          <w:p w14:paraId="329D42CB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14</w:t>
            </w:r>
          </w:p>
        </w:tc>
        <w:tc>
          <w:tcPr>
            <w:tcW w:w="2332" w:type="dxa"/>
          </w:tcPr>
          <w:p w14:paraId="56184055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менее 20 сек.</w:t>
            </w:r>
          </w:p>
        </w:tc>
        <w:tc>
          <w:tcPr>
            <w:tcW w:w="2332" w:type="dxa"/>
          </w:tcPr>
          <w:p w14:paraId="7B68EDDE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10 баллов</w:t>
            </w:r>
          </w:p>
        </w:tc>
        <w:tc>
          <w:tcPr>
            <w:tcW w:w="2458" w:type="dxa"/>
          </w:tcPr>
          <w:p w14:paraId="037A5A8F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очень высокий</w:t>
            </w: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;</w:t>
            </w:r>
          </w:p>
        </w:tc>
      </w:tr>
      <w:tr w:rsidR="00DE14F1" w:rsidRPr="0065051D" w14:paraId="0A1E8EA6" w14:textId="77777777" w:rsidTr="00FA58DE">
        <w:tc>
          <w:tcPr>
            <w:tcW w:w="2332" w:type="dxa"/>
          </w:tcPr>
          <w:p w14:paraId="3BC0DBB8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14</w:t>
            </w:r>
          </w:p>
        </w:tc>
        <w:tc>
          <w:tcPr>
            <w:tcW w:w="2332" w:type="dxa"/>
          </w:tcPr>
          <w:p w14:paraId="70BA01D3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21-30 сек.</w:t>
            </w:r>
          </w:p>
        </w:tc>
        <w:tc>
          <w:tcPr>
            <w:tcW w:w="2332" w:type="dxa"/>
          </w:tcPr>
          <w:p w14:paraId="2AE4EFA5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8-9 баллов</w:t>
            </w:r>
          </w:p>
        </w:tc>
        <w:tc>
          <w:tcPr>
            <w:tcW w:w="2458" w:type="dxa"/>
          </w:tcPr>
          <w:p w14:paraId="2BCA4750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высокий;</w:t>
            </w:r>
          </w:p>
        </w:tc>
      </w:tr>
      <w:tr w:rsidR="00DE14F1" w:rsidRPr="0065051D" w14:paraId="3DF930DA" w14:textId="77777777" w:rsidTr="00FA58DE">
        <w:tc>
          <w:tcPr>
            <w:tcW w:w="2332" w:type="dxa"/>
          </w:tcPr>
          <w:p w14:paraId="51532DD3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14</w:t>
            </w:r>
          </w:p>
        </w:tc>
        <w:tc>
          <w:tcPr>
            <w:tcW w:w="2332" w:type="dxa"/>
          </w:tcPr>
          <w:p w14:paraId="7F11E857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31-40 сек.</w:t>
            </w:r>
          </w:p>
        </w:tc>
        <w:tc>
          <w:tcPr>
            <w:tcW w:w="2332" w:type="dxa"/>
          </w:tcPr>
          <w:p w14:paraId="6D0B5900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6-7 баллов</w:t>
            </w:r>
          </w:p>
        </w:tc>
        <w:tc>
          <w:tcPr>
            <w:tcW w:w="2458" w:type="dxa"/>
          </w:tcPr>
          <w:p w14:paraId="67623787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выше среднего</w:t>
            </w:r>
          </w:p>
        </w:tc>
      </w:tr>
      <w:tr w:rsidR="00DE14F1" w:rsidRPr="0065051D" w14:paraId="41F8A024" w14:textId="77777777" w:rsidTr="00FA58DE">
        <w:tc>
          <w:tcPr>
            <w:tcW w:w="2332" w:type="dxa"/>
          </w:tcPr>
          <w:p w14:paraId="1BD3E9DF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14</w:t>
            </w:r>
          </w:p>
        </w:tc>
        <w:tc>
          <w:tcPr>
            <w:tcW w:w="2332" w:type="dxa"/>
          </w:tcPr>
          <w:p w14:paraId="2BBFDF36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41 до 50 сек.</w:t>
            </w:r>
          </w:p>
        </w:tc>
        <w:tc>
          <w:tcPr>
            <w:tcW w:w="2332" w:type="dxa"/>
          </w:tcPr>
          <w:p w14:paraId="7AE2F43A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4-5 баллов</w:t>
            </w:r>
          </w:p>
        </w:tc>
        <w:tc>
          <w:tcPr>
            <w:tcW w:w="2458" w:type="dxa"/>
          </w:tcPr>
          <w:p w14:paraId="6FC05E90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средний;</w:t>
            </w:r>
          </w:p>
        </w:tc>
      </w:tr>
      <w:tr w:rsidR="00DE14F1" w:rsidRPr="0065051D" w14:paraId="39E33D4B" w14:textId="77777777" w:rsidTr="00FA58DE">
        <w:tc>
          <w:tcPr>
            <w:tcW w:w="2332" w:type="dxa"/>
          </w:tcPr>
          <w:p w14:paraId="7A245938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14</w:t>
            </w:r>
          </w:p>
        </w:tc>
        <w:tc>
          <w:tcPr>
            <w:tcW w:w="2332" w:type="dxa"/>
          </w:tcPr>
          <w:p w14:paraId="5F7FB8DF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51 до 60 сек.</w:t>
            </w:r>
          </w:p>
        </w:tc>
        <w:tc>
          <w:tcPr>
            <w:tcW w:w="2332" w:type="dxa"/>
          </w:tcPr>
          <w:p w14:paraId="41E422D8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2-3 балла</w:t>
            </w:r>
          </w:p>
        </w:tc>
        <w:tc>
          <w:tcPr>
            <w:tcW w:w="2458" w:type="dxa"/>
          </w:tcPr>
          <w:p w14:paraId="68199E85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низкий;</w:t>
            </w:r>
          </w:p>
        </w:tc>
      </w:tr>
      <w:tr w:rsidR="00DE14F1" w:rsidRPr="0065051D" w14:paraId="7273DB36" w14:textId="77777777" w:rsidTr="00FA58DE">
        <w:tc>
          <w:tcPr>
            <w:tcW w:w="2332" w:type="dxa"/>
          </w:tcPr>
          <w:p w14:paraId="5DB32C14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Менее 14</w:t>
            </w:r>
          </w:p>
        </w:tc>
        <w:tc>
          <w:tcPr>
            <w:tcW w:w="2332" w:type="dxa"/>
          </w:tcPr>
          <w:p w14:paraId="3DAEE032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Более 60 сек.</w:t>
            </w:r>
          </w:p>
        </w:tc>
        <w:tc>
          <w:tcPr>
            <w:tcW w:w="2332" w:type="dxa"/>
          </w:tcPr>
          <w:p w14:paraId="78DBAB56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0-1 балл</w:t>
            </w:r>
          </w:p>
        </w:tc>
        <w:tc>
          <w:tcPr>
            <w:tcW w:w="2458" w:type="dxa"/>
          </w:tcPr>
          <w:p w14:paraId="1E4905E5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очень низкий.</w:t>
            </w:r>
          </w:p>
        </w:tc>
      </w:tr>
    </w:tbl>
    <w:p w14:paraId="61AD8939" w14:textId="77777777" w:rsidR="00DE14F1" w:rsidRPr="0065051D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14:paraId="59762B0B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14:paraId="255E2EF2" w14:textId="77777777" w:rsidR="00DC6B8D" w:rsidRDefault="00DC6B8D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14:paraId="293BCD9C" w14:textId="77777777" w:rsidR="00DC6B8D" w:rsidRDefault="00DC6B8D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14:paraId="764BAF63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14:paraId="50946160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14:paraId="676875D1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</w:p>
    <w:p w14:paraId="2D7CB9E1" w14:textId="77777777" w:rsidR="00DE14F1" w:rsidRPr="0065051D" w:rsidRDefault="00F55B0C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lastRenderedPageBreak/>
        <w:t>7)</w:t>
      </w:r>
      <w:r w:rsidR="00DE14F1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 </w:t>
      </w:r>
      <w:r w:rsidR="00DE14F1"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 xml:space="preserve">Объем </w:t>
      </w:r>
      <w:r w:rsidR="00DE14F1" w:rsidRPr="0065051D"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 xml:space="preserve"> внимания.</w:t>
      </w:r>
    </w:p>
    <w:p w14:paraId="24F3B63F" w14:textId="77777777" w:rsidR="00DE14F1" w:rsidRDefault="00DE14F1" w:rsidP="00DE14F1">
      <w:pPr>
        <w:rPr>
          <w:rFonts w:asciiTheme="majorHAnsi" w:hAnsiTheme="majorHAnsi" w:cs="Times New Roman"/>
          <w:sz w:val="24"/>
          <w:szCs w:val="24"/>
        </w:rPr>
      </w:pPr>
      <w:r w:rsidRPr="0065051D">
        <w:rPr>
          <w:rFonts w:asciiTheme="majorHAnsi" w:hAnsiTheme="majorHAnsi"/>
          <w:b/>
          <w:i/>
          <w:sz w:val="24"/>
          <w:szCs w:val="24"/>
        </w:rPr>
        <w:t>Цель:</w:t>
      </w:r>
      <w:r w:rsidRPr="0065051D">
        <w:rPr>
          <w:rFonts w:asciiTheme="majorHAnsi" w:hAnsiTheme="majorHAnsi"/>
          <w:b/>
          <w:sz w:val="24"/>
          <w:szCs w:val="24"/>
        </w:rPr>
        <w:t xml:space="preserve"> </w:t>
      </w:r>
      <w:r w:rsidRPr="0065051D">
        <w:rPr>
          <w:rFonts w:asciiTheme="majorHAnsi" w:hAnsiTheme="majorHAnsi"/>
          <w:sz w:val="24"/>
          <w:szCs w:val="24"/>
        </w:rPr>
        <w:t xml:space="preserve">Диагностика  </w:t>
      </w:r>
      <w:r>
        <w:rPr>
          <w:rFonts w:asciiTheme="majorHAnsi" w:hAnsiTheme="majorHAnsi"/>
          <w:sz w:val="24"/>
          <w:szCs w:val="24"/>
        </w:rPr>
        <w:t xml:space="preserve">объема </w:t>
      </w:r>
      <w:r w:rsidRPr="0065051D">
        <w:rPr>
          <w:rFonts w:asciiTheme="majorHAnsi" w:hAnsiTheme="majorHAnsi"/>
          <w:sz w:val="24"/>
          <w:szCs w:val="24"/>
        </w:rPr>
        <w:t xml:space="preserve"> внимания.</w:t>
      </w:r>
      <w:r>
        <w:rPr>
          <w:rFonts w:asciiTheme="majorHAnsi" w:hAnsiTheme="majorHAnsi"/>
          <w:sz w:val="24"/>
          <w:szCs w:val="24"/>
        </w:rPr>
        <w:br/>
      </w:r>
      <w:r w:rsidRPr="0065051D"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 xml:space="preserve">Используемая методика: </w:t>
      </w:r>
      <w: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t>методика исследования объема внимания.</w:t>
      </w:r>
      <w:r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  <w:br/>
      </w:r>
      <w:r w:rsidRPr="0065051D">
        <w:rPr>
          <w:rFonts w:asciiTheme="majorHAnsi" w:hAnsiTheme="majorHAnsi" w:cs="Times New Roman"/>
          <w:b/>
          <w:i/>
          <w:sz w:val="24"/>
          <w:szCs w:val="24"/>
        </w:rPr>
        <w:t>Инструкция:</w:t>
      </w:r>
      <w:r>
        <w:rPr>
          <w:rFonts w:asciiTheme="majorHAnsi" w:hAnsiTheme="majorHAnsi" w:cs="Times New Roman"/>
          <w:b/>
          <w:i/>
          <w:sz w:val="24"/>
          <w:szCs w:val="24"/>
        </w:rPr>
        <w:br/>
      </w:r>
      <w:r w:rsidRPr="0065051D">
        <w:rPr>
          <w:rFonts w:asciiTheme="majorHAnsi" w:hAnsiTheme="majorHAnsi" w:cs="Times New Roman"/>
          <w:sz w:val="24"/>
          <w:szCs w:val="24"/>
        </w:rPr>
        <w:t xml:space="preserve">Испытуемому на короткое время (1 сек.) предъявляются по одной каждая из восьми карточек с изображением от двух до девяти точек. Каждая карточка показывается два раза. После этого испытуемый отмечает на аналогичном пустом бланке расположение точек. На воспроизведение карточки с 2-5 точками дается 10 секунд, 6-7 точками – 15 секунд, 8-9 точками – 20 секунд. </w:t>
      </w:r>
    </w:p>
    <w:p w14:paraId="34A349A2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eastAsia="Times New Roman" w:hAnsiTheme="majorHAnsi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13888" behindDoc="0" locked="0" layoutInCell="1" allowOverlap="1" wp14:anchorId="5A5FCD38" wp14:editId="2850CD97">
            <wp:simplePos x="0" y="0"/>
            <wp:positionH relativeFrom="column">
              <wp:posOffset>433705</wp:posOffset>
            </wp:positionH>
            <wp:positionV relativeFrom="paragraph">
              <wp:posOffset>100330</wp:posOffset>
            </wp:positionV>
            <wp:extent cx="4619625" cy="5058206"/>
            <wp:effectExtent l="0" t="0" r="0" b="9525"/>
            <wp:wrapNone/>
            <wp:docPr id="27" name="Рисунок 27" descr="C:\Users\Админ\Desktop\116956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169567_2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058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C8EE9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4F137049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37C7933C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7E684227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00BEDED0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357682CB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1E846630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58510678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37720AED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2D19FE11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59348F17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5062590B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67FEE637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38D2C969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09859D89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65F942D2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26855905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/>
          <w:sz w:val="24"/>
          <w:szCs w:val="24"/>
        </w:rPr>
      </w:pPr>
    </w:p>
    <w:p w14:paraId="64B4C96A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069FD4FB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3CBA631F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5579701B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2ECE9F77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47C86209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6D65C9E2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74FEE267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71407AA2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51AD845F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08BC2388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34ABC4EA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p w14:paraId="3CAE1ACD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  <w:r w:rsidRPr="0065051D">
        <w:rPr>
          <w:rFonts w:asciiTheme="majorHAnsi" w:hAnsiTheme="majorHAnsi" w:cs="Times New Roman"/>
          <w:b/>
          <w:i/>
          <w:sz w:val="24"/>
          <w:szCs w:val="24"/>
        </w:rPr>
        <w:t xml:space="preserve">Оценка результатов, вывод об уровне развития: </w:t>
      </w:r>
    </w:p>
    <w:p w14:paraId="7E47037C" w14:textId="77777777" w:rsidR="00DE14F1" w:rsidRDefault="00DE14F1" w:rsidP="00DE14F1">
      <w:pPr>
        <w:shd w:val="clear" w:color="auto" w:fill="FFFFFF"/>
        <w:spacing w:after="0" w:line="240" w:lineRule="auto"/>
        <w:outlineLvl w:val="1"/>
        <w:rPr>
          <w:rFonts w:asciiTheme="majorHAnsi" w:hAnsiTheme="majorHAnsi" w:cs="Times New Roman"/>
          <w:b/>
          <w:i/>
          <w:sz w:val="24"/>
          <w:szCs w:val="24"/>
        </w:rPr>
      </w:pPr>
    </w:p>
    <w:tbl>
      <w:tblPr>
        <w:tblStyle w:val="af0"/>
        <w:tblW w:w="9293" w:type="dxa"/>
        <w:tblLook w:val="04A0" w:firstRow="1" w:lastRow="0" w:firstColumn="1" w:lastColumn="0" w:noHBand="0" w:noVBand="1"/>
      </w:tblPr>
      <w:tblGrid>
        <w:gridCol w:w="4503"/>
        <w:gridCol w:w="2332"/>
        <w:gridCol w:w="2458"/>
      </w:tblGrid>
      <w:tr w:rsidR="00DE14F1" w:rsidRPr="0065051D" w14:paraId="1192E31E" w14:textId="77777777" w:rsidTr="00FA58DE">
        <w:tc>
          <w:tcPr>
            <w:tcW w:w="4503" w:type="dxa"/>
          </w:tcPr>
          <w:p w14:paraId="055DA429" w14:textId="77777777" w:rsidR="00DE14F1" w:rsidRDefault="00DE14F1" w:rsidP="00FA58DE">
            <w:pPr>
              <w:outlineLvl w:val="1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Кол-во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точек</w:t>
            </w:r>
          </w:p>
          <w:p w14:paraId="746F72F6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332" w:type="dxa"/>
          </w:tcPr>
          <w:p w14:paraId="729A3ECD" w14:textId="77777777" w:rsidR="00DE14F1" w:rsidRPr="004E71D0" w:rsidRDefault="00DE14F1" w:rsidP="00FA58DE">
            <w:pPr>
              <w:outlineLvl w:val="1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2458" w:type="dxa"/>
          </w:tcPr>
          <w:p w14:paraId="22682CFE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65051D">
              <w:rPr>
                <w:rFonts w:asciiTheme="majorHAnsi" w:hAnsiTheme="majorHAnsi" w:cs="Times New Roman"/>
                <w:b/>
                <w:sz w:val="24"/>
                <w:szCs w:val="24"/>
              </w:rPr>
              <w:t>Уровень</w:t>
            </w:r>
          </w:p>
        </w:tc>
      </w:tr>
      <w:tr w:rsidR="00DE14F1" w:rsidRPr="0065051D" w14:paraId="14D6309E" w14:textId="77777777" w:rsidTr="00FA58DE">
        <w:tc>
          <w:tcPr>
            <w:tcW w:w="4503" w:type="dxa"/>
          </w:tcPr>
          <w:p w14:paraId="4B1FBD61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15 -16 точек на двух карточках</w:t>
            </w:r>
          </w:p>
        </w:tc>
        <w:tc>
          <w:tcPr>
            <w:tcW w:w="2332" w:type="dxa"/>
          </w:tcPr>
          <w:p w14:paraId="1BB11705" w14:textId="77777777" w:rsidR="00DE14F1" w:rsidRPr="004E71D0" w:rsidRDefault="00DE14F1" w:rsidP="00FA58DE">
            <w:pPr>
              <w:outlineLvl w:val="1"/>
              <w:rPr>
                <w:rFonts w:asciiTheme="majorHAnsi" w:hAnsi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VI</w:t>
            </w:r>
            <w:r>
              <w:rPr>
                <w:rFonts w:asciiTheme="majorHAnsi" w:hAnsiTheme="majorHAnsi"/>
                <w:sz w:val="24"/>
                <w:szCs w:val="24"/>
                <w:lang w:val="en-US"/>
              </w:rPr>
              <w:t>I</w:t>
            </w:r>
          </w:p>
        </w:tc>
        <w:tc>
          <w:tcPr>
            <w:tcW w:w="2458" w:type="dxa"/>
          </w:tcPr>
          <w:p w14:paraId="73CCDA0E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очень высокий</w:t>
            </w:r>
          </w:p>
        </w:tc>
      </w:tr>
      <w:tr w:rsidR="00DE14F1" w:rsidRPr="0065051D" w14:paraId="25791CB2" w14:textId="77777777" w:rsidTr="00FA58DE">
        <w:tc>
          <w:tcPr>
            <w:tcW w:w="4503" w:type="dxa"/>
          </w:tcPr>
          <w:p w14:paraId="7813D5AB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13-14 точек на двух карточках</w:t>
            </w:r>
          </w:p>
        </w:tc>
        <w:tc>
          <w:tcPr>
            <w:tcW w:w="2332" w:type="dxa"/>
          </w:tcPr>
          <w:p w14:paraId="2BF8EAC6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VI</w:t>
            </w:r>
          </w:p>
        </w:tc>
        <w:tc>
          <w:tcPr>
            <w:tcW w:w="2458" w:type="dxa"/>
          </w:tcPr>
          <w:p w14:paraId="075365E8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высокий</w:t>
            </w:r>
          </w:p>
        </w:tc>
      </w:tr>
      <w:tr w:rsidR="00DE14F1" w:rsidRPr="0065051D" w14:paraId="75BD30AB" w14:textId="77777777" w:rsidTr="00FA58DE">
        <w:tc>
          <w:tcPr>
            <w:tcW w:w="4503" w:type="dxa"/>
          </w:tcPr>
          <w:p w14:paraId="324EA0F9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12 точек</w:t>
            </w:r>
            <w:r w:rsidRPr="0065051D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на двух карточках</w:t>
            </w:r>
          </w:p>
        </w:tc>
        <w:tc>
          <w:tcPr>
            <w:tcW w:w="2332" w:type="dxa"/>
          </w:tcPr>
          <w:p w14:paraId="0D822ECD" w14:textId="77777777" w:rsidR="00DE14F1" w:rsidRPr="0065051D" w:rsidRDefault="00DE14F1" w:rsidP="00FA58DE">
            <w:pPr>
              <w:outlineLvl w:val="1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V</w:t>
            </w:r>
          </w:p>
        </w:tc>
        <w:tc>
          <w:tcPr>
            <w:tcW w:w="2458" w:type="dxa"/>
          </w:tcPr>
          <w:p w14:paraId="564A26BE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выше среднего</w:t>
            </w:r>
          </w:p>
        </w:tc>
      </w:tr>
      <w:tr w:rsidR="00DE14F1" w:rsidRPr="0065051D" w14:paraId="7EEFDABD" w14:textId="77777777" w:rsidTr="00FA58DE">
        <w:tc>
          <w:tcPr>
            <w:tcW w:w="4503" w:type="dxa"/>
          </w:tcPr>
          <w:p w14:paraId="760114AB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7-11 точек на двух карточках</w:t>
            </w:r>
          </w:p>
        </w:tc>
        <w:tc>
          <w:tcPr>
            <w:tcW w:w="2332" w:type="dxa"/>
          </w:tcPr>
          <w:p w14:paraId="2282CA66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sz w:val="24"/>
                <w:szCs w:val="24"/>
              </w:rPr>
              <w:t>IV</w:t>
            </w:r>
          </w:p>
        </w:tc>
        <w:tc>
          <w:tcPr>
            <w:tcW w:w="2458" w:type="dxa"/>
          </w:tcPr>
          <w:p w14:paraId="0E9B82A6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средний</w:t>
            </w:r>
          </w:p>
        </w:tc>
      </w:tr>
      <w:tr w:rsidR="00DE14F1" w:rsidRPr="0065051D" w14:paraId="03DEBBB6" w14:textId="77777777" w:rsidTr="00FA58DE">
        <w:tc>
          <w:tcPr>
            <w:tcW w:w="4503" w:type="dxa"/>
          </w:tcPr>
          <w:p w14:paraId="52A78CF4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5-6 точек на двух карточках</w:t>
            </w:r>
          </w:p>
        </w:tc>
        <w:tc>
          <w:tcPr>
            <w:tcW w:w="2332" w:type="dxa"/>
          </w:tcPr>
          <w:p w14:paraId="00D75612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sz w:val="24"/>
                <w:szCs w:val="24"/>
              </w:rPr>
              <w:t>III</w:t>
            </w:r>
          </w:p>
        </w:tc>
        <w:tc>
          <w:tcPr>
            <w:tcW w:w="2458" w:type="dxa"/>
          </w:tcPr>
          <w:p w14:paraId="600D9374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ниже </w:t>
            </w:r>
            <w:r w:rsidRPr="0065051D">
              <w:rPr>
                <w:rFonts w:asciiTheme="majorHAnsi" w:hAnsiTheme="majorHAnsi" w:cs="Times New Roman"/>
                <w:sz w:val="24"/>
                <w:szCs w:val="24"/>
              </w:rPr>
              <w:t>среднего</w:t>
            </w:r>
          </w:p>
        </w:tc>
      </w:tr>
      <w:tr w:rsidR="00DE14F1" w:rsidRPr="0065051D" w14:paraId="457BE968" w14:textId="77777777" w:rsidTr="00FA58DE">
        <w:tc>
          <w:tcPr>
            <w:tcW w:w="4503" w:type="dxa"/>
          </w:tcPr>
          <w:p w14:paraId="12D3E9A5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sz w:val="24"/>
                <w:szCs w:val="24"/>
              </w:rPr>
              <w:t>4 точки на двух кар</w:t>
            </w:r>
            <w:r>
              <w:rPr>
                <w:rFonts w:asciiTheme="majorHAnsi" w:hAnsiTheme="majorHAnsi"/>
                <w:sz w:val="24"/>
                <w:szCs w:val="24"/>
              </w:rPr>
              <w:t>точках</w:t>
            </w:r>
          </w:p>
        </w:tc>
        <w:tc>
          <w:tcPr>
            <w:tcW w:w="2332" w:type="dxa"/>
          </w:tcPr>
          <w:p w14:paraId="66B71F14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sz w:val="24"/>
                <w:szCs w:val="24"/>
              </w:rPr>
              <w:t>II</w:t>
            </w:r>
          </w:p>
        </w:tc>
        <w:tc>
          <w:tcPr>
            <w:tcW w:w="2458" w:type="dxa"/>
          </w:tcPr>
          <w:p w14:paraId="1A302EB1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низкий</w:t>
            </w:r>
          </w:p>
        </w:tc>
      </w:tr>
      <w:tr w:rsidR="00DE14F1" w:rsidRPr="0065051D" w14:paraId="08F49ECD" w14:textId="77777777" w:rsidTr="00FA58DE">
        <w:tc>
          <w:tcPr>
            <w:tcW w:w="4503" w:type="dxa"/>
          </w:tcPr>
          <w:p w14:paraId="3DB621F5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sz w:val="24"/>
                <w:szCs w:val="24"/>
              </w:rPr>
              <w:t>3 точки на двух карточках</w:t>
            </w:r>
          </w:p>
        </w:tc>
        <w:tc>
          <w:tcPr>
            <w:tcW w:w="2332" w:type="dxa"/>
          </w:tcPr>
          <w:p w14:paraId="0F41926B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 w:rsidRPr="0065051D">
              <w:rPr>
                <w:rFonts w:asciiTheme="majorHAnsi" w:hAnsiTheme="majorHAnsi"/>
                <w:sz w:val="24"/>
                <w:szCs w:val="24"/>
              </w:rPr>
              <w:t>I</w:t>
            </w:r>
          </w:p>
        </w:tc>
        <w:tc>
          <w:tcPr>
            <w:tcW w:w="2458" w:type="dxa"/>
          </w:tcPr>
          <w:p w14:paraId="619AC140" w14:textId="77777777" w:rsidR="00DE14F1" w:rsidRPr="0065051D" w:rsidRDefault="00DE14F1" w:rsidP="00FA58DE">
            <w:pPr>
              <w:outlineLvl w:val="1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очень низкий</w:t>
            </w:r>
          </w:p>
        </w:tc>
      </w:tr>
    </w:tbl>
    <w:p w14:paraId="2B7CDD30" w14:textId="77777777" w:rsidR="00DC6B8D" w:rsidRDefault="00DC6B8D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703E558C" w14:textId="77777777" w:rsidR="00DC6B8D" w:rsidRDefault="00DC6B8D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</w:p>
    <w:p w14:paraId="2264D745" w14:textId="77777777" w:rsidR="00DE14F1" w:rsidRPr="0065051D" w:rsidRDefault="00F55B0C" w:rsidP="00DE14F1">
      <w:pPr>
        <w:shd w:val="clear" w:color="auto" w:fill="FFFFFF"/>
        <w:spacing w:after="0" w:line="240" w:lineRule="auto"/>
        <w:outlineLvl w:val="1"/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lastRenderedPageBreak/>
        <w:t>8)</w:t>
      </w:r>
      <w:r w:rsidR="00DE14F1" w:rsidRPr="0065051D"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 xml:space="preserve">  </w:t>
      </w:r>
      <w:r w:rsidR="00DE14F1"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>Память.</w:t>
      </w:r>
    </w:p>
    <w:p w14:paraId="11A32BD7" w14:textId="77777777" w:rsidR="00DE14F1" w:rsidRPr="0065051D" w:rsidRDefault="00DE14F1" w:rsidP="00DE14F1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65051D">
        <w:rPr>
          <w:rFonts w:asciiTheme="majorHAnsi" w:hAnsiTheme="majorHAnsi"/>
          <w:b/>
          <w:i/>
          <w:sz w:val="24"/>
          <w:szCs w:val="24"/>
        </w:rPr>
        <w:t>Цель:</w:t>
      </w:r>
      <w:r w:rsidRPr="0065051D">
        <w:rPr>
          <w:rFonts w:asciiTheme="majorHAnsi" w:hAnsiTheme="majorHAnsi"/>
          <w:b/>
          <w:sz w:val="24"/>
          <w:szCs w:val="24"/>
        </w:rPr>
        <w:t xml:space="preserve"> </w:t>
      </w:r>
      <w:r w:rsidRPr="0065051D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диагностика слуховой  и зрительной памяти детей.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65051D"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 xml:space="preserve">Тест на слуховую память. Методика «Запоминание 10 слов» по А.Р. </w:t>
      </w:r>
      <w:proofErr w:type="spellStart"/>
      <w:r w:rsidRPr="0065051D"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>Лурия</w:t>
      </w:r>
      <w:proofErr w:type="spellEnd"/>
      <w:r w:rsidRPr="0065051D"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t>.</w:t>
      </w:r>
      <w:r>
        <w:rPr>
          <w:rFonts w:asciiTheme="majorHAnsi" w:eastAsia="Times New Roman" w:hAnsiTheme="majorHAnsi" w:cs="Arial"/>
          <w:b/>
          <w:bCs/>
          <w:sz w:val="24"/>
          <w:szCs w:val="24"/>
          <w:lang w:eastAsia="ru-RU"/>
        </w:rPr>
        <w:br/>
      </w:r>
      <w:r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t>(</w:t>
      </w: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t>диагностика уровня развития слуховой памяти, слухового внимания, фонематического слуха, утомляемости</w:t>
      </w:r>
      <w:r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t>)</w:t>
      </w: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  <w:r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r w:rsidRPr="00A417C0">
        <w:rPr>
          <w:rFonts w:asciiTheme="majorHAnsi" w:eastAsia="Times New Roman" w:hAnsiTheme="majorHAnsi" w:cs="Times New Roman"/>
          <w:b/>
          <w:i/>
          <w:color w:val="333333"/>
          <w:sz w:val="24"/>
          <w:szCs w:val="24"/>
          <w:shd w:val="clear" w:color="auto" w:fill="FFFFFF"/>
          <w:lang w:eastAsia="ru-RU"/>
        </w:rPr>
        <w:t>Инструкция:</w:t>
      </w: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t>ребенку предлагается послушать и повторить ряд слов. Процедура повторяется 3 раза. Все названные слова фиксируются. Четвертый раз ребенок воспроизводит слова через 20-30 минут после окончания диагностики.</w:t>
      </w:r>
      <w:r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br/>
      </w:r>
      <w:r w:rsidRPr="0065051D">
        <w:rPr>
          <w:rFonts w:asciiTheme="majorHAnsi" w:eastAsia="Times New Roman" w:hAnsiTheme="majorHAnsi" w:cs="Times New Roman"/>
          <w:i/>
          <w:color w:val="333333"/>
          <w:sz w:val="24"/>
          <w:szCs w:val="24"/>
          <w:shd w:val="clear" w:color="auto" w:fill="FFFFFF"/>
          <w:lang w:eastAsia="ru-RU"/>
        </w:rPr>
        <w:t xml:space="preserve">Слова: </w:t>
      </w:r>
      <w:r>
        <w:rPr>
          <w:rFonts w:asciiTheme="majorHAnsi" w:eastAsia="Times New Roman" w:hAnsiTheme="majorHAnsi" w:cs="Times New Roman"/>
          <w:i/>
          <w:color w:val="333333"/>
          <w:sz w:val="24"/>
          <w:szCs w:val="24"/>
          <w:shd w:val="clear" w:color="auto" w:fill="FFFFFF"/>
          <w:lang w:eastAsia="ru-RU"/>
        </w:rPr>
        <w:br/>
      </w:r>
      <w:r w:rsidRPr="0065051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1) лес, хлеб, окно, стул, вода, брат, конь, гриб, игла, мед; </w:t>
      </w:r>
      <w:r w:rsidRPr="0065051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br/>
        <w:t>2) сад, дорога, поле, молоко, одежда, лошадь, птица, стул, лес, мышь.</w:t>
      </w:r>
      <w: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br/>
      </w:r>
      <w:r w:rsidRPr="0065051D">
        <w:rPr>
          <w:rFonts w:asciiTheme="majorHAnsi" w:eastAsia="Times New Roman" w:hAnsiTheme="majorHAnsi" w:cs="Arial"/>
          <w:bCs/>
          <w:i/>
          <w:color w:val="000000"/>
          <w:sz w:val="24"/>
          <w:szCs w:val="24"/>
          <w:lang w:eastAsia="ru-RU"/>
        </w:rPr>
        <w:t>Интерпретация:</w:t>
      </w:r>
      <w:r w:rsidRPr="0065051D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65051D">
        <w:rPr>
          <w:rFonts w:asciiTheme="majorHAnsi" w:eastAsia="Times New Roman" w:hAnsiTheme="majorHAnsi" w:cs="Arial"/>
          <w:bCs/>
          <w:sz w:val="24"/>
          <w:szCs w:val="24"/>
          <w:lang w:eastAsia="ru-RU"/>
        </w:rPr>
        <w:t>в</w:t>
      </w:r>
      <w:r w:rsidRPr="0065051D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оспроизведение 5—6 слов после первого прочтения свидетельствует о хорошем уровне слуховой механикой памяти.</w:t>
      </w:r>
    </w:p>
    <w:p w14:paraId="3BD58C4E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t>Меньшее число слов и наличие ошибок может говорить о низком слуховом внимании (включение других слов), нарушении фонематического восприятия (замена звуков).</w:t>
      </w:r>
    </w:p>
    <w:p w14:paraId="0A7464D4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t>Второе и третье воспроизведение слов показывает скорость запоминания, утомляемость ребенка.</w:t>
      </w:r>
    </w:p>
    <w:p w14:paraId="2E4CE059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t>Четвертое воспроизведение говорит об уровне развития долговременной памяти, ее объеме и в норме составляет ±2 от наибольшего воспроизведенного числа слов в 1,2 или 3 попытке.</w:t>
      </w:r>
    </w:p>
    <w:p w14:paraId="56478D2C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65051D">
        <w:rPr>
          <w:rFonts w:asciiTheme="majorHAnsi" w:eastAsia="Times New Roman" w:hAnsiTheme="majorHAnsi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t>Тесты для исследования зрительной памяти.</w:t>
      </w:r>
    </w:p>
    <w:p w14:paraId="11FFBED5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b/>
          <w:bCs/>
          <w:i/>
          <w:iCs/>
          <w:color w:val="333333"/>
          <w:sz w:val="24"/>
          <w:szCs w:val="24"/>
          <w:lang w:eastAsia="ru-RU"/>
        </w:rPr>
        <w:t>1 вариант</w:t>
      </w:r>
    </w:p>
    <w:p w14:paraId="1B48AFCC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i/>
          <w:color w:val="333333"/>
          <w:sz w:val="24"/>
          <w:szCs w:val="24"/>
          <w:shd w:val="clear" w:color="auto" w:fill="FFFFFF"/>
          <w:lang w:eastAsia="ru-RU"/>
        </w:rPr>
        <w:t>Задачи:</w:t>
      </w: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t xml:space="preserve"> диагностика уровня зрительной памяти.</w:t>
      </w:r>
    </w:p>
    <w:p w14:paraId="4E8CE459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i/>
          <w:color w:val="333333"/>
          <w:sz w:val="24"/>
          <w:szCs w:val="24"/>
          <w:lang w:eastAsia="ru-RU"/>
        </w:rPr>
        <w:t>Инструкция:</w:t>
      </w: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 xml:space="preserve"> покажите ребенку 10 картинок.</w:t>
      </w:r>
    </w:p>
    <w:p w14:paraId="0E210FDD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Каждую картинку демонстрируйте 5 – 6 секунд. Показав ребенку все 10 картинок, попросите его назвать предметы, которые он запомнил. Порядок воспроизведения значения не имеет.</w:t>
      </w:r>
    </w:p>
    <w:p w14:paraId="256A497C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767808" behindDoc="0" locked="0" layoutInCell="1" allowOverlap="1" wp14:anchorId="3EEBD114" wp14:editId="77C0C115">
            <wp:simplePos x="0" y="0"/>
            <wp:positionH relativeFrom="column">
              <wp:posOffset>4120515</wp:posOffset>
            </wp:positionH>
            <wp:positionV relativeFrom="paragraph">
              <wp:posOffset>97790</wp:posOffset>
            </wp:positionV>
            <wp:extent cx="1155065" cy="1084580"/>
            <wp:effectExtent l="0" t="0" r="6985" b="1270"/>
            <wp:wrapNone/>
            <wp:docPr id="16" name="Рисунок 16" descr="C:\Users\Админ\Desktop\pamya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pamyat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94" b="50532"/>
                    <a:stretch/>
                  </pic:blipFill>
                  <pic:spPr bwMode="auto">
                    <a:xfrm>
                      <a:off x="0" y="0"/>
                      <a:ext cx="115506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eastAsia="Times New Roman" w:hAnsiTheme="majorHAnsi" w:cs="Times New Roman"/>
          <w:b/>
          <w:bCs/>
          <w:i/>
          <w:i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765760" behindDoc="0" locked="0" layoutInCell="1" allowOverlap="1" wp14:anchorId="38BC3425" wp14:editId="2729507A">
            <wp:simplePos x="0" y="0"/>
            <wp:positionH relativeFrom="column">
              <wp:posOffset>1986915</wp:posOffset>
            </wp:positionH>
            <wp:positionV relativeFrom="paragraph">
              <wp:posOffset>99695</wp:posOffset>
            </wp:positionV>
            <wp:extent cx="2133600" cy="1158240"/>
            <wp:effectExtent l="0" t="0" r="0" b="3810"/>
            <wp:wrapNone/>
            <wp:docPr id="13" name="Рисунок 13" descr="C:\Users\Админ\Desktop\pamya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pamyat_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06"/>
                    <a:stretch/>
                  </pic:blipFill>
                  <pic:spPr bwMode="auto">
                    <a:xfrm>
                      <a:off x="0" y="0"/>
                      <a:ext cx="213360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eastAsia="Times New Roman" w:hAnsiTheme="majorHAnsi" w:cs="Times New Roman"/>
          <w:b/>
          <w:bCs/>
          <w:i/>
          <w:iCs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766784" behindDoc="0" locked="0" layoutInCell="1" allowOverlap="1" wp14:anchorId="77011469" wp14:editId="7F78F3E8">
            <wp:simplePos x="0" y="0"/>
            <wp:positionH relativeFrom="column">
              <wp:posOffset>-85725</wp:posOffset>
            </wp:positionH>
            <wp:positionV relativeFrom="paragraph">
              <wp:posOffset>97790</wp:posOffset>
            </wp:positionV>
            <wp:extent cx="2139950" cy="1114425"/>
            <wp:effectExtent l="0" t="0" r="0" b="9525"/>
            <wp:wrapNone/>
            <wp:docPr id="14" name="Рисунок 14" descr="C:\Users\Админ\Desktop\pamya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pamyat_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765"/>
                    <a:stretch/>
                  </pic:blipFill>
                  <pic:spPr bwMode="auto">
                    <a:xfrm>
                      <a:off x="0" y="0"/>
                      <a:ext cx="2139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1D65C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6AD99017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3779A82F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5135E738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1BF42883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00C2E2EA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769856" behindDoc="0" locked="0" layoutInCell="1" allowOverlap="1" wp14:anchorId="5E31FD8C" wp14:editId="3ED8BDD9">
            <wp:simplePos x="0" y="0"/>
            <wp:positionH relativeFrom="column">
              <wp:posOffset>-251460</wp:posOffset>
            </wp:positionH>
            <wp:positionV relativeFrom="paragraph">
              <wp:posOffset>140335</wp:posOffset>
            </wp:positionV>
            <wp:extent cx="2402840" cy="1208405"/>
            <wp:effectExtent l="0" t="0" r="0" b="0"/>
            <wp:wrapNone/>
            <wp:docPr id="12" name="Рисунок 12" descr="C:\Users\Админ\Desktop\pamya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pamyat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4" r="34893" b="50532"/>
                    <a:stretch/>
                  </pic:blipFill>
                  <pic:spPr bwMode="auto">
                    <a:xfrm>
                      <a:off x="0" y="0"/>
                      <a:ext cx="240284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7DCC2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768832" behindDoc="0" locked="0" layoutInCell="1" allowOverlap="1" wp14:anchorId="1BF80D71" wp14:editId="16287933">
            <wp:simplePos x="0" y="0"/>
            <wp:positionH relativeFrom="column">
              <wp:posOffset>2148840</wp:posOffset>
            </wp:positionH>
            <wp:positionV relativeFrom="paragraph">
              <wp:posOffset>66675</wp:posOffset>
            </wp:positionV>
            <wp:extent cx="3042285" cy="1019175"/>
            <wp:effectExtent l="0" t="0" r="5715" b="9525"/>
            <wp:wrapNone/>
            <wp:docPr id="15" name="Рисунок 15" descr="C:\Users\Админ\Desktop\pamya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pamyat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34"/>
                    <a:stretch/>
                  </pic:blipFill>
                  <pic:spPr bwMode="auto">
                    <a:xfrm>
                      <a:off x="0" y="0"/>
                      <a:ext cx="304228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2CEFB2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18F45037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6FB60B92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35E6C5B8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713BEA0D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</w:p>
    <w:p w14:paraId="228ED622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i/>
          <w:iCs/>
          <w:color w:val="333333"/>
          <w:sz w:val="24"/>
          <w:szCs w:val="24"/>
          <w:lang w:eastAsia="ru-RU"/>
        </w:rPr>
      </w:pPr>
    </w:p>
    <w:p w14:paraId="5CB98EEC" w14:textId="77777777" w:rsidR="00DE14F1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Cs/>
          <w:i/>
          <w:color w:val="000000"/>
          <w:sz w:val="24"/>
          <w:szCs w:val="24"/>
          <w:lang w:eastAsia="ru-RU"/>
        </w:rPr>
      </w:pPr>
    </w:p>
    <w:p w14:paraId="55ACD2E4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Arial"/>
          <w:bCs/>
          <w:i/>
          <w:color w:val="000000"/>
          <w:sz w:val="24"/>
          <w:szCs w:val="24"/>
          <w:lang w:eastAsia="ru-RU"/>
        </w:rPr>
        <w:t>Интерпретация:</w:t>
      </w:r>
    </w:p>
    <w:p w14:paraId="622368E4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Хороший результат – </w:t>
      </w:r>
      <w:r w:rsidRPr="0065051D">
        <w:rPr>
          <w:rFonts w:asciiTheme="majorHAnsi" w:eastAsia="Times New Roman" w:hAnsiTheme="majorHAnsi" w:cs="Times New Roman"/>
          <w:bCs/>
          <w:color w:val="333333"/>
          <w:sz w:val="24"/>
          <w:szCs w:val="24"/>
          <w:lang w:eastAsia="ru-RU"/>
        </w:rPr>
        <w:t>8–10 </w:t>
      </w: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 xml:space="preserve">картинок. </w:t>
      </w:r>
    </w:p>
    <w:p w14:paraId="037BDA88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Удовлетворительный результат – </w:t>
      </w:r>
      <w:r w:rsidRPr="0065051D">
        <w:rPr>
          <w:rFonts w:asciiTheme="majorHAnsi" w:eastAsia="Times New Roman" w:hAnsiTheme="majorHAnsi" w:cs="Times New Roman"/>
          <w:bCs/>
          <w:color w:val="333333"/>
          <w:sz w:val="24"/>
          <w:szCs w:val="24"/>
          <w:lang w:eastAsia="ru-RU"/>
        </w:rPr>
        <w:t>5–7 </w:t>
      </w: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картинок.</w:t>
      </w:r>
    </w:p>
    <w:p w14:paraId="417B55DE" w14:textId="77777777" w:rsidR="00DE14F1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Неудовлетворительный результат – меньше </w:t>
      </w:r>
      <w:r w:rsidRPr="0065051D">
        <w:rPr>
          <w:rFonts w:asciiTheme="majorHAnsi" w:eastAsia="Times New Roman" w:hAnsiTheme="majorHAnsi" w:cs="Times New Roman"/>
          <w:bCs/>
          <w:color w:val="333333"/>
          <w:sz w:val="24"/>
          <w:szCs w:val="24"/>
          <w:lang w:eastAsia="ru-RU"/>
        </w:rPr>
        <w:t>5</w:t>
      </w: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 картинок.</w:t>
      </w:r>
    </w:p>
    <w:p w14:paraId="339A03E9" w14:textId="77777777" w:rsidR="00DE14F1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3694C874" w14:textId="77777777" w:rsidR="00DE14F1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04DAD692" w14:textId="77777777" w:rsidR="00DC6B8D" w:rsidRDefault="00DC6B8D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5A665D01" w14:textId="77777777" w:rsidR="00DC6B8D" w:rsidRDefault="00DC6B8D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240AD185" w14:textId="77777777" w:rsidR="00DE14F1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4E14B335" w14:textId="77777777" w:rsidR="00DE14F1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14:paraId="0B2BD492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b/>
          <w:bCs/>
          <w:i/>
          <w:iCs/>
          <w:color w:val="333333"/>
          <w:sz w:val="24"/>
          <w:szCs w:val="24"/>
          <w:shd w:val="clear" w:color="auto" w:fill="FFFFFF"/>
          <w:lang w:eastAsia="ru-RU"/>
        </w:rPr>
        <w:lastRenderedPageBreak/>
        <w:t>Тесты для исследования зрительной памяти.</w:t>
      </w:r>
    </w:p>
    <w:p w14:paraId="2B869020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bCs/>
          <w:i/>
          <w:iCs/>
          <w:color w:val="333333"/>
          <w:kern w:val="36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b/>
          <w:bCs/>
          <w:i/>
          <w:iCs/>
          <w:color w:val="333333"/>
          <w:sz w:val="24"/>
          <w:szCs w:val="24"/>
          <w:lang w:eastAsia="ru-RU"/>
        </w:rPr>
        <w:t>2 вариант</w:t>
      </w:r>
      <w:r w:rsidRPr="0065051D">
        <w:rPr>
          <w:rFonts w:asciiTheme="majorHAnsi" w:eastAsia="Times New Roman" w:hAnsiTheme="majorHAnsi" w:cs="Times New Roman"/>
          <w:b/>
          <w:bCs/>
          <w:i/>
          <w:iCs/>
          <w:color w:val="333333"/>
          <w:kern w:val="36"/>
          <w:sz w:val="24"/>
          <w:szCs w:val="24"/>
          <w:lang w:eastAsia="ru-RU"/>
        </w:rPr>
        <w:t xml:space="preserve"> (методика Д. Векслера)</w:t>
      </w:r>
    </w:p>
    <w:p w14:paraId="6453E01C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i/>
          <w:color w:val="333333"/>
          <w:sz w:val="24"/>
          <w:szCs w:val="24"/>
          <w:shd w:val="clear" w:color="auto" w:fill="FFFFFF"/>
          <w:lang w:eastAsia="ru-RU"/>
        </w:rPr>
        <w:t>Задачи:</w:t>
      </w: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shd w:val="clear" w:color="auto" w:fill="FFFFFF"/>
          <w:lang w:eastAsia="ru-RU"/>
        </w:rPr>
        <w:t xml:space="preserve"> диагностика уровня зрительной памяти.</w:t>
      </w:r>
    </w:p>
    <w:p w14:paraId="00C96CC4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Times New Roman"/>
          <w:i/>
          <w:color w:val="333333"/>
          <w:sz w:val="24"/>
          <w:szCs w:val="24"/>
          <w:lang w:eastAsia="ru-RU"/>
        </w:rPr>
        <w:t>Инструкция: д</w:t>
      </w:r>
      <w:r w:rsidRPr="0065051D"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  <w:t>етям дают 4 картинки, н</w:t>
      </w:r>
      <w:r w:rsidRPr="0065051D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а каждую из которых ребенку разрешается смотреть по 10 секунд.</w:t>
      </w:r>
    </w:p>
    <w:p w14:paraId="4A5E3F78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Arial"/>
          <w:bCs/>
          <w:color w:val="000000"/>
          <w:sz w:val="24"/>
          <w:szCs w:val="24"/>
          <w:lang w:eastAsia="ru-RU"/>
        </w:rPr>
        <w:t>Затем он их должен воспроизвести на чистом листе бумаги.</w:t>
      </w:r>
    </w:p>
    <w:p w14:paraId="1CB5B524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01F2DD28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56544" behindDoc="0" locked="0" layoutInCell="1" allowOverlap="1" wp14:anchorId="29BE6881" wp14:editId="08BBE194">
            <wp:simplePos x="0" y="0"/>
            <wp:positionH relativeFrom="column">
              <wp:posOffset>1653540</wp:posOffset>
            </wp:positionH>
            <wp:positionV relativeFrom="paragraph">
              <wp:posOffset>8890</wp:posOffset>
            </wp:positionV>
            <wp:extent cx="1619250" cy="1473835"/>
            <wp:effectExtent l="0" t="0" r="0" b="0"/>
            <wp:wrapNone/>
            <wp:docPr id="30" name="Рисунок 30" descr="hello_html_m3d21c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d21c6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" t="40898" r="5128" b="33039"/>
                    <a:stretch/>
                  </pic:blipFill>
                  <pic:spPr bwMode="auto">
                    <a:xfrm>
                      <a:off x="0" y="0"/>
                      <a:ext cx="1619250" cy="147383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AC98D89" wp14:editId="11477F0A">
                <wp:simplePos x="0" y="0"/>
                <wp:positionH relativeFrom="column">
                  <wp:posOffset>-213360</wp:posOffset>
                </wp:positionH>
                <wp:positionV relativeFrom="paragraph">
                  <wp:posOffset>52070</wp:posOffset>
                </wp:positionV>
                <wp:extent cx="314325" cy="247650"/>
                <wp:effectExtent l="0" t="0" r="9525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CF6BA" w14:textId="77777777" w:rsidR="006A7F02" w:rsidRPr="00712DF0" w:rsidRDefault="006A7F02" w:rsidP="00DE14F1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712DF0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98D89" id="Поле 6" o:spid="_x0000_s1038" type="#_x0000_t202" style="position:absolute;margin-left:-16.8pt;margin-top:4.1pt;width:24.75pt;height:19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" fillcolor="white [3201]" stroked="f" strokeweight=".5pt">
                <v:textbox>
                  <w:txbxContent>
                    <w:p w14:paraId="69CCF6BA" w14:textId="77777777" w:rsidR="006A7F02" w:rsidRPr="00712DF0" w:rsidRDefault="006A7F02" w:rsidP="00DE14F1">
                      <w:p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712DF0">
                        <w:rPr>
                          <w:rFonts w:asciiTheme="majorHAnsi" w:hAnsiTheme="majorHAnsi"/>
                          <w:sz w:val="24"/>
                          <w:szCs w:val="24"/>
                        </w:rPr>
                        <w:t>А)</w:t>
                      </w:r>
                    </w:p>
                  </w:txbxContent>
                </v:textbox>
              </v:shape>
            </w:pict>
          </mc:Fallback>
        </mc:AlternateContent>
      </w:r>
      <w:r w:rsidRPr="0065051D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55520" behindDoc="0" locked="0" layoutInCell="1" allowOverlap="1" wp14:anchorId="7EE153EF" wp14:editId="255DE599">
            <wp:simplePos x="0" y="0"/>
            <wp:positionH relativeFrom="column">
              <wp:posOffset>25400</wp:posOffset>
            </wp:positionH>
            <wp:positionV relativeFrom="paragraph">
              <wp:posOffset>33020</wp:posOffset>
            </wp:positionV>
            <wp:extent cx="1408430" cy="1524000"/>
            <wp:effectExtent l="0" t="0" r="1270" b="0"/>
            <wp:wrapNone/>
            <wp:docPr id="42" name="Рисунок 42" descr="hello_html_m3d21c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d21c6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1" b="60855"/>
                    <a:stretch/>
                  </pic:blipFill>
                  <pic:spPr bwMode="auto">
                    <a:xfrm>
                      <a:off x="0" y="0"/>
                      <a:ext cx="140843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57568" behindDoc="0" locked="0" layoutInCell="1" allowOverlap="1" wp14:anchorId="1E3DD61B" wp14:editId="454B9423">
            <wp:simplePos x="0" y="0"/>
            <wp:positionH relativeFrom="column">
              <wp:posOffset>4101465</wp:posOffset>
            </wp:positionH>
            <wp:positionV relativeFrom="paragraph">
              <wp:posOffset>4445</wp:posOffset>
            </wp:positionV>
            <wp:extent cx="1905000" cy="1457325"/>
            <wp:effectExtent l="0" t="0" r="0" b="9525"/>
            <wp:wrapNone/>
            <wp:docPr id="5" name="Рисунок 5" descr="hello_html_m3d21c6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d21c6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95"/>
                    <a:stretch/>
                  </pic:blipFill>
                  <pic:spPr bwMode="auto">
                    <a:xfrm>
                      <a:off x="0" y="0"/>
                      <a:ext cx="19050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51D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F7EE3BE" wp14:editId="41F3F8D8">
                <wp:simplePos x="0" y="0"/>
                <wp:positionH relativeFrom="column">
                  <wp:posOffset>2567940</wp:posOffset>
                </wp:positionH>
                <wp:positionV relativeFrom="paragraph">
                  <wp:posOffset>4445</wp:posOffset>
                </wp:positionV>
                <wp:extent cx="0" cy="1743075"/>
                <wp:effectExtent l="0" t="0" r="19050" b="952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43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6FC68C" id="Прямая соединительная линия 10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2pt,.35pt" to="202.2pt,1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" strokecolor="black [3040]"/>
            </w:pict>
          </mc:Fallback>
        </mc:AlternateContent>
      </w:r>
      <w:r w:rsidRPr="0065051D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79E4405" wp14:editId="1DA44D95">
                <wp:simplePos x="0" y="0"/>
                <wp:positionH relativeFrom="column">
                  <wp:posOffset>3787140</wp:posOffset>
                </wp:positionH>
                <wp:positionV relativeFrom="paragraph">
                  <wp:posOffset>52070</wp:posOffset>
                </wp:positionV>
                <wp:extent cx="314325" cy="247650"/>
                <wp:effectExtent l="0" t="0" r="9525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FEC08" w14:textId="77777777" w:rsidR="006A7F02" w:rsidRPr="00712DF0" w:rsidRDefault="006A7F02" w:rsidP="00DE14F1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В</w:t>
                            </w:r>
                            <w:r w:rsidRPr="00712DF0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E4405" id="Поле 8" o:spid="_x0000_s1039" type="#_x0000_t202" style="position:absolute;margin-left:298.2pt;margin-top:4.1pt;width:24.75pt;height:19.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" fillcolor="white [3201]" stroked="f" strokeweight=".5pt">
                <v:textbox>
                  <w:txbxContent>
                    <w:p w14:paraId="772FEC08" w14:textId="77777777" w:rsidR="006A7F02" w:rsidRPr="00712DF0" w:rsidRDefault="006A7F02" w:rsidP="00DE14F1">
                      <w:p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В</w:t>
                      </w:r>
                      <w:r w:rsidRPr="00712DF0">
                        <w:rPr>
                          <w:rFonts w:asciiTheme="majorHAnsi" w:hAnsiTheme="majorHAnsi"/>
                          <w:sz w:val="24"/>
                          <w:szCs w:val="24"/>
                        </w:rPr>
                        <w:t>А)</w:t>
                      </w:r>
                    </w:p>
                  </w:txbxContent>
                </v:textbox>
              </v:shape>
            </w:pict>
          </mc:Fallback>
        </mc:AlternateContent>
      </w:r>
      <w:r w:rsidRPr="0065051D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34117D5" wp14:editId="333C23E4">
                <wp:simplePos x="0" y="0"/>
                <wp:positionH relativeFrom="column">
                  <wp:posOffset>1301115</wp:posOffset>
                </wp:positionH>
                <wp:positionV relativeFrom="paragraph">
                  <wp:posOffset>52070</wp:posOffset>
                </wp:positionV>
                <wp:extent cx="314325" cy="247650"/>
                <wp:effectExtent l="0" t="0" r="9525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7F807" w14:textId="77777777" w:rsidR="006A7F02" w:rsidRPr="00712DF0" w:rsidRDefault="006A7F02" w:rsidP="00DE14F1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Б</w:t>
                            </w:r>
                            <w:r w:rsidRPr="00712DF0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117D5" id="Поле 9" o:spid="_x0000_s1040" type="#_x0000_t202" style="position:absolute;margin-left:102.45pt;margin-top:4.1pt;width:24.75pt;height:19.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" fillcolor="white [3201]" stroked="f" strokeweight=".5pt">
                <v:textbox>
                  <w:txbxContent>
                    <w:p w14:paraId="11C7F807" w14:textId="77777777" w:rsidR="006A7F02" w:rsidRPr="00712DF0" w:rsidRDefault="006A7F02" w:rsidP="00DE14F1">
                      <w:p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Б</w:t>
                      </w:r>
                      <w:r w:rsidRPr="00712DF0">
                        <w:rPr>
                          <w:rFonts w:asciiTheme="majorHAnsi" w:hAnsiTheme="majorHAnsi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D1AE80C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6C450E1E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303B8C1C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777AE7B5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539AFAE" wp14:editId="3115757C">
                <wp:simplePos x="0" y="0"/>
                <wp:positionH relativeFrom="column">
                  <wp:posOffset>1653539</wp:posOffset>
                </wp:positionH>
                <wp:positionV relativeFrom="paragraph">
                  <wp:posOffset>137795</wp:posOffset>
                </wp:positionV>
                <wp:extent cx="1914525" cy="1905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145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2F3B28" id="Прямая соединительная линия 11" o:spid="_x0000_s1026" style="position:absolute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2pt,10.85pt" to="280.9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" strokecolor="black [3040]"/>
            </w:pict>
          </mc:Fallback>
        </mc:AlternateContent>
      </w:r>
    </w:p>
    <w:p w14:paraId="41180D47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52C246D1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02239A98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64736" behindDoc="0" locked="0" layoutInCell="1" allowOverlap="1" wp14:anchorId="1F48F6A2" wp14:editId="4D2A5D7F">
            <wp:simplePos x="0" y="0"/>
            <wp:positionH relativeFrom="column">
              <wp:posOffset>307340</wp:posOffset>
            </wp:positionH>
            <wp:positionV relativeFrom="paragraph">
              <wp:posOffset>95885</wp:posOffset>
            </wp:positionV>
            <wp:extent cx="1179195" cy="1760855"/>
            <wp:effectExtent l="0" t="5080" r="0" b="0"/>
            <wp:wrapNone/>
            <wp:docPr id="44" name="Рисунок 44" descr="C:\Users\Админ\Desktop\proverka-zritelnoi-pamyati-doshkolniko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proverka-zritelnoi-pamyati-doshkolnikov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7" t="2267" r="10948" b="8588"/>
                    <a:stretch/>
                  </pic:blipFill>
                  <pic:spPr bwMode="auto">
                    <a:xfrm rot="16200000">
                      <a:off x="0" y="0"/>
                      <a:ext cx="1179195" cy="176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E6474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16908891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Arial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D51B743" wp14:editId="72F07548">
                <wp:simplePos x="0" y="0"/>
                <wp:positionH relativeFrom="column">
                  <wp:posOffset>-289560</wp:posOffset>
                </wp:positionH>
                <wp:positionV relativeFrom="paragraph">
                  <wp:posOffset>158750</wp:posOffset>
                </wp:positionV>
                <wp:extent cx="314325" cy="247650"/>
                <wp:effectExtent l="0" t="0" r="9525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FFD22" w14:textId="77777777" w:rsidR="006A7F02" w:rsidRPr="00712DF0" w:rsidRDefault="006A7F02" w:rsidP="00DE14F1">
                            <w:pP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Г</w:t>
                            </w:r>
                            <w:r w:rsidRPr="00712DF0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51B743" id="Поле 7" o:spid="_x0000_s1041" type="#_x0000_t202" style="position:absolute;margin-left:-22.8pt;margin-top:12.5pt;width:24.75pt;height:19.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" fillcolor="white [3201]" stroked="f" strokeweight=".5pt">
                <v:textbox>
                  <w:txbxContent>
                    <w:p w14:paraId="1D7FFD22" w14:textId="77777777" w:rsidR="006A7F02" w:rsidRPr="00712DF0" w:rsidRDefault="006A7F02" w:rsidP="00DE14F1">
                      <w:pPr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Г</w:t>
                      </w:r>
                      <w:r w:rsidRPr="00712DF0">
                        <w:rPr>
                          <w:rFonts w:asciiTheme="majorHAnsi" w:hAnsiTheme="majorHAnsi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1D3E5A9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791E6D11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1F4B1BDD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1F78BC56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75DDFAEB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5FEFF4BE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138D021B" w14:textId="77777777" w:rsidR="00DE14F1" w:rsidRPr="0065051D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i/>
          <w:color w:val="000000"/>
          <w:sz w:val="24"/>
          <w:szCs w:val="24"/>
          <w:lang w:eastAsia="ru-RU"/>
        </w:rPr>
      </w:pPr>
      <w:r w:rsidRPr="0065051D">
        <w:rPr>
          <w:rFonts w:asciiTheme="majorHAnsi" w:eastAsia="Times New Roman" w:hAnsiTheme="majorHAnsi" w:cs="Arial"/>
          <w:bCs/>
          <w:i/>
          <w:color w:val="000000"/>
          <w:sz w:val="24"/>
          <w:szCs w:val="24"/>
          <w:lang w:eastAsia="ru-RU"/>
        </w:rPr>
        <w:t>Интерпретация:</w:t>
      </w:r>
    </w:p>
    <w:p w14:paraId="23967A8F" w14:textId="77777777" w:rsidR="00DE14F1" w:rsidRPr="0065051D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65051D">
        <w:rPr>
          <w:rStyle w:val="c4"/>
          <w:rFonts w:asciiTheme="majorHAnsi" w:hAnsiTheme="majorHAnsi"/>
          <w:color w:val="333333"/>
        </w:rPr>
        <w:t>А. Две перекрещенные линии и два (четыре) флажка — 1 балл;</w:t>
      </w:r>
    </w:p>
    <w:p w14:paraId="5EE894FE" w14:textId="77777777" w:rsidR="00DE14F1" w:rsidRPr="0065051D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65051D">
        <w:rPr>
          <w:rStyle w:val="c4"/>
          <w:rFonts w:asciiTheme="majorHAnsi" w:hAnsiTheme="majorHAnsi"/>
          <w:color w:val="333333"/>
        </w:rPr>
        <w:t>правильно расположенные флажки — 1 балл;</w:t>
      </w:r>
    </w:p>
    <w:p w14:paraId="1BA8B456" w14:textId="77777777" w:rsidR="00DE14F1" w:rsidRPr="001C3827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</w:rPr>
      </w:pPr>
      <w:r w:rsidRPr="0065051D">
        <w:rPr>
          <w:rStyle w:val="c4"/>
          <w:rFonts w:asciiTheme="majorHAnsi" w:hAnsiTheme="majorHAnsi"/>
          <w:color w:val="333333"/>
        </w:rPr>
        <w:t xml:space="preserve">правильный </w:t>
      </w:r>
      <w:r w:rsidRPr="001C3827">
        <w:rPr>
          <w:rStyle w:val="c4"/>
          <w:rFonts w:asciiTheme="majorHAnsi" w:hAnsiTheme="majorHAnsi"/>
        </w:rPr>
        <w:t>угол пересечения линий — 1 балл;</w:t>
      </w:r>
    </w:p>
    <w:p w14:paraId="321AF579" w14:textId="77777777" w:rsidR="00DE14F1" w:rsidRPr="001C3827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i/>
        </w:rPr>
      </w:pPr>
      <w:r w:rsidRPr="001C3827">
        <w:rPr>
          <w:rStyle w:val="c4"/>
          <w:rFonts w:asciiTheme="majorHAnsi" w:hAnsiTheme="majorHAnsi"/>
          <w:i/>
        </w:rPr>
        <w:t>максимальная оценка этого задания — 3 балла.</w:t>
      </w:r>
    </w:p>
    <w:p w14:paraId="4F47FF91" w14:textId="77777777" w:rsidR="00DE14F1" w:rsidRPr="0065051D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1C3827">
        <w:rPr>
          <w:rStyle w:val="c4"/>
          <w:rFonts w:asciiTheme="majorHAnsi" w:hAnsiTheme="majorHAnsi"/>
        </w:rPr>
        <w:t xml:space="preserve">Б. Большой квадрат, разделенный </w:t>
      </w:r>
      <w:r w:rsidRPr="0065051D">
        <w:rPr>
          <w:rStyle w:val="c4"/>
          <w:rFonts w:asciiTheme="majorHAnsi" w:hAnsiTheme="majorHAnsi"/>
          <w:color w:val="333333"/>
        </w:rPr>
        <w:t>на 4 части двумя линиями — 1 балл;</w:t>
      </w:r>
    </w:p>
    <w:p w14:paraId="18244B00" w14:textId="77777777" w:rsidR="00DE14F1" w:rsidRPr="0065051D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65051D">
        <w:rPr>
          <w:rStyle w:val="c4"/>
          <w:rFonts w:asciiTheme="majorHAnsi" w:hAnsiTheme="majorHAnsi"/>
          <w:color w:val="333333"/>
        </w:rPr>
        <w:t>четыре маленьких квадрата в большом — 1 балл;</w:t>
      </w:r>
    </w:p>
    <w:p w14:paraId="435DF300" w14:textId="77777777" w:rsidR="00DE14F1" w:rsidRPr="0065051D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65051D">
        <w:rPr>
          <w:rStyle w:val="c4"/>
          <w:rFonts w:asciiTheme="majorHAnsi" w:hAnsiTheme="majorHAnsi"/>
          <w:color w:val="333333"/>
        </w:rPr>
        <w:t>две пересекающиеся линии и 4 мелкие квадрата — 1 балл;</w:t>
      </w:r>
    </w:p>
    <w:p w14:paraId="06402317" w14:textId="77777777" w:rsidR="00DE14F1" w:rsidRPr="0065051D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65051D">
        <w:rPr>
          <w:rStyle w:val="c4"/>
          <w:rFonts w:asciiTheme="majorHAnsi" w:hAnsiTheme="majorHAnsi"/>
          <w:color w:val="333333"/>
        </w:rPr>
        <w:t>четыре точки в квадратах — 1 балл;</w:t>
      </w:r>
    </w:p>
    <w:p w14:paraId="658EE5E5" w14:textId="77777777" w:rsidR="00DE14F1" w:rsidRPr="0065051D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65051D">
        <w:rPr>
          <w:rStyle w:val="c4"/>
          <w:rFonts w:asciiTheme="majorHAnsi" w:hAnsiTheme="majorHAnsi"/>
          <w:color w:val="333333"/>
        </w:rPr>
        <w:t>точность в пропорциях — 1 балл;</w:t>
      </w:r>
    </w:p>
    <w:p w14:paraId="36167967" w14:textId="77777777" w:rsidR="00DE14F1" w:rsidRPr="0065051D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i/>
          <w:color w:val="000000"/>
        </w:rPr>
      </w:pPr>
      <w:r w:rsidRPr="0065051D">
        <w:rPr>
          <w:rStyle w:val="c4"/>
          <w:rFonts w:asciiTheme="majorHAnsi" w:hAnsiTheme="majorHAnsi"/>
          <w:i/>
          <w:color w:val="333333"/>
        </w:rPr>
        <w:t>максимальная оценка этого задания — 5 баллов.</w:t>
      </w:r>
    </w:p>
    <w:p w14:paraId="173C3DE3" w14:textId="77777777" w:rsidR="00DE14F1" w:rsidRPr="0065051D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65051D">
        <w:rPr>
          <w:rStyle w:val="c4"/>
          <w:rFonts w:asciiTheme="majorHAnsi" w:hAnsiTheme="majorHAnsi"/>
          <w:color w:val="333333"/>
        </w:rPr>
        <w:t>В. Большой прямоугольник с маленьким в нем — 1 балл;</w:t>
      </w:r>
    </w:p>
    <w:p w14:paraId="7D1EDC4B" w14:textId="77777777" w:rsidR="00DE14F1" w:rsidRPr="0065051D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65051D">
        <w:rPr>
          <w:rStyle w:val="c4"/>
          <w:rFonts w:asciiTheme="majorHAnsi" w:hAnsiTheme="majorHAnsi"/>
          <w:color w:val="333333"/>
        </w:rPr>
        <w:t>все вершины внутреннего прямоугольника соединены с вершинами внешнего прямоугольника — 1 балл;</w:t>
      </w:r>
    </w:p>
    <w:p w14:paraId="23F6173E" w14:textId="77777777" w:rsidR="00DE14F1" w:rsidRPr="000F04EC" w:rsidRDefault="00DE14F1" w:rsidP="00DE14F1">
      <w:pPr>
        <w:pStyle w:val="c0"/>
        <w:shd w:val="clear" w:color="auto" w:fill="FFFFFF"/>
        <w:spacing w:before="0" w:beforeAutospacing="0" w:after="0" w:afterAutospacing="0"/>
        <w:rPr>
          <w:rStyle w:val="c4"/>
          <w:rFonts w:asciiTheme="majorHAnsi" w:hAnsiTheme="majorHAnsi"/>
          <w:color w:val="333333"/>
        </w:rPr>
      </w:pPr>
      <w:r w:rsidRPr="0065051D">
        <w:rPr>
          <w:rStyle w:val="c4"/>
          <w:rFonts w:asciiTheme="majorHAnsi" w:hAnsiTheme="majorHAnsi"/>
          <w:color w:val="333333"/>
        </w:rPr>
        <w:t>маленький прямоугольник размещен в</w:t>
      </w:r>
      <w:r w:rsidRPr="000F04EC">
        <w:rPr>
          <w:rStyle w:val="c4"/>
          <w:rFonts w:asciiTheme="majorHAnsi" w:hAnsiTheme="majorHAnsi"/>
          <w:color w:val="333333"/>
        </w:rPr>
        <w:t xml:space="preserve"> центре большого — 1 балл. </w:t>
      </w:r>
    </w:p>
    <w:p w14:paraId="32E671E0" w14:textId="77777777" w:rsidR="00DE14F1" w:rsidRPr="000F04EC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i/>
          <w:color w:val="000000"/>
        </w:rPr>
      </w:pPr>
      <w:r w:rsidRPr="000F04EC">
        <w:rPr>
          <w:rStyle w:val="c4"/>
          <w:rFonts w:asciiTheme="majorHAnsi" w:hAnsiTheme="majorHAnsi"/>
          <w:i/>
          <w:color w:val="333333"/>
        </w:rPr>
        <w:t>Максимальная оценка — 3 балла.</w:t>
      </w:r>
    </w:p>
    <w:p w14:paraId="4DAB7BBC" w14:textId="77777777" w:rsidR="00DE14F1" w:rsidRPr="000F04EC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0F04EC">
        <w:rPr>
          <w:rStyle w:val="c4"/>
          <w:rFonts w:asciiTheme="majorHAnsi" w:hAnsiTheme="majorHAnsi"/>
          <w:color w:val="333333"/>
        </w:rPr>
        <w:t>4. Открытый прямоугольник с правильным углом на каждом краю — 1 балл;</w:t>
      </w:r>
    </w:p>
    <w:p w14:paraId="46B6C193" w14:textId="77777777" w:rsidR="00DE14F1" w:rsidRPr="000F04EC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0F04EC">
        <w:rPr>
          <w:rStyle w:val="c4"/>
          <w:rFonts w:asciiTheme="majorHAnsi" w:hAnsiTheme="majorHAnsi"/>
          <w:color w:val="333333"/>
        </w:rPr>
        <w:t>центр и левая и правая стороны воспроизведены правильно — 1 балл;</w:t>
      </w:r>
    </w:p>
    <w:p w14:paraId="6C2CFBEB" w14:textId="77777777" w:rsidR="00DE14F1" w:rsidRPr="000F04EC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0F04EC">
        <w:rPr>
          <w:rStyle w:val="c4"/>
          <w:rFonts w:asciiTheme="majorHAnsi" w:hAnsiTheme="majorHAnsi"/>
          <w:color w:val="333333"/>
        </w:rPr>
        <w:t>фигура правильная за исключением одного неправильно воспроизведенного угла — 1 балл.</w:t>
      </w:r>
    </w:p>
    <w:p w14:paraId="14C94635" w14:textId="77777777" w:rsidR="00DE14F1" w:rsidRPr="000F04EC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0F04EC">
        <w:rPr>
          <w:rStyle w:val="c4"/>
          <w:rFonts w:asciiTheme="majorHAnsi" w:hAnsiTheme="majorHAnsi"/>
          <w:color w:val="333333"/>
        </w:rPr>
        <w:t>Максимальная оценка — 3 балла.</w:t>
      </w:r>
    </w:p>
    <w:p w14:paraId="08971F06" w14:textId="77777777" w:rsidR="00DE14F1" w:rsidRPr="000F04EC" w:rsidRDefault="00DE14F1" w:rsidP="00DE14F1">
      <w:pPr>
        <w:pStyle w:val="c0"/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</w:rPr>
      </w:pPr>
      <w:r w:rsidRPr="000F04EC">
        <w:rPr>
          <w:rStyle w:val="c4"/>
          <w:rFonts w:asciiTheme="majorHAnsi" w:hAnsiTheme="majorHAnsi"/>
          <w:color w:val="333333"/>
        </w:rPr>
        <w:t>Максимальный результат — 14 баллов.</w:t>
      </w:r>
      <w:r>
        <w:rPr>
          <w:rStyle w:val="c4"/>
          <w:rFonts w:asciiTheme="majorHAnsi" w:hAnsiTheme="majorHAnsi"/>
          <w:color w:val="333333"/>
        </w:rPr>
        <w:br/>
      </w:r>
      <w:r>
        <w:rPr>
          <w:rStyle w:val="c4"/>
          <w:rFonts w:asciiTheme="majorHAnsi" w:hAnsiTheme="majorHAnsi"/>
          <w:i/>
          <w:color w:val="333333"/>
        </w:rPr>
        <w:t>Итог.</w:t>
      </w:r>
      <w:r>
        <w:rPr>
          <w:rStyle w:val="c4"/>
          <w:rFonts w:asciiTheme="majorHAnsi" w:hAnsiTheme="majorHAnsi"/>
          <w:color w:val="333333"/>
        </w:rPr>
        <w:br/>
        <w:t>О х</w:t>
      </w:r>
      <w:r w:rsidRPr="000F04EC">
        <w:rPr>
          <w:rStyle w:val="c4"/>
          <w:rFonts w:asciiTheme="majorHAnsi" w:hAnsiTheme="majorHAnsi"/>
          <w:color w:val="333333"/>
        </w:rPr>
        <w:t>орошей зрительной памяти свидетельствует результат — 10 и выше баллов,</w:t>
      </w:r>
      <w:r w:rsidRPr="000F04EC">
        <w:rPr>
          <w:rFonts w:asciiTheme="majorHAnsi" w:hAnsiTheme="majorHAnsi"/>
          <w:color w:val="333333"/>
        </w:rPr>
        <w:br/>
      </w:r>
      <w:r>
        <w:rPr>
          <w:rStyle w:val="c4"/>
          <w:rFonts w:asciiTheme="majorHAnsi" w:hAnsiTheme="majorHAnsi"/>
          <w:color w:val="333333"/>
        </w:rPr>
        <w:t xml:space="preserve">О </w:t>
      </w:r>
      <w:r w:rsidRPr="000F04EC">
        <w:rPr>
          <w:rStyle w:val="c4"/>
          <w:rFonts w:asciiTheme="majorHAnsi" w:hAnsiTheme="majorHAnsi"/>
          <w:color w:val="333333"/>
        </w:rPr>
        <w:t>средней зрительной памяти свидетельствует результат — 9 – 6 баллов,</w:t>
      </w:r>
      <w:r w:rsidRPr="000F04EC">
        <w:rPr>
          <w:rFonts w:asciiTheme="majorHAnsi" w:hAnsiTheme="majorHAnsi"/>
          <w:color w:val="333333"/>
        </w:rPr>
        <w:br/>
      </w:r>
      <w:r>
        <w:rPr>
          <w:rStyle w:val="c4"/>
          <w:rFonts w:asciiTheme="majorHAnsi" w:hAnsiTheme="majorHAnsi"/>
          <w:color w:val="333333"/>
        </w:rPr>
        <w:t xml:space="preserve">О </w:t>
      </w:r>
      <w:r w:rsidRPr="000F04EC">
        <w:rPr>
          <w:rStyle w:val="c4"/>
          <w:rFonts w:asciiTheme="majorHAnsi" w:hAnsiTheme="majorHAnsi"/>
          <w:color w:val="333333"/>
        </w:rPr>
        <w:t>низкой зрительной памяти свидетельствует результат – 5 – 0 баллов.</w:t>
      </w:r>
    </w:p>
    <w:p w14:paraId="288DCC66" w14:textId="77777777" w:rsidR="00DE14F1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</w:p>
    <w:p w14:paraId="62E726C4" w14:textId="77777777" w:rsidR="00DE14F1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</w:p>
    <w:p w14:paraId="58C71281" w14:textId="77777777" w:rsidR="00DC6B8D" w:rsidRDefault="00DC6B8D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</w:p>
    <w:p w14:paraId="681DCEE1" w14:textId="77777777" w:rsidR="00DC6B8D" w:rsidRDefault="00DC6B8D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</w:p>
    <w:p w14:paraId="5A967CC8" w14:textId="77777777" w:rsidR="00DE14F1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</w:p>
    <w:p w14:paraId="5A3DE5D6" w14:textId="77777777" w:rsidR="00DE14F1" w:rsidRPr="005D6ED9" w:rsidRDefault="00F55B0C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lastRenderedPageBreak/>
        <w:t>9)</w:t>
      </w:r>
      <w:r w:rsidR="00DE14F1" w:rsidRPr="005D6ED9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 xml:space="preserve"> Воображение.</w:t>
      </w:r>
    </w:p>
    <w:p w14:paraId="13A73323" w14:textId="77777777" w:rsidR="00DE14F1" w:rsidRPr="005D6ED9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1. </w:t>
      </w:r>
      <w:r w:rsidRPr="005D6ED9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Методика:  «Нарисуй что-нибудь».</w:t>
      </w:r>
    </w:p>
    <w:p w14:paraId="10618AE0" w14:textId="77777777" w:rsidR="00DE14F1" w:rsidRPr="005D6ED9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D6ED9">
        <w:rPr>
          <w:rFonts w:asciiTheme="majorHAnsi" w:hAnsiTheme="majorHAnsi"/>
          <w:b/>
          <w:i/>
          <w:sz w:val="24"/>
          <w:szCs w:val="24"/>
        </w:rPr>
        <w:t>Цель:</w:t>
      </w:r>
      <w:r w:rsidRPr="005D6ED9">
        <w:rPr>
          <w:rFonts w:asciiTheme="majorHAnsi" w:hAnsiTheme="majorHAnsi"/>
          <w:b/>
          <w:sz w:val="24"/>
          <w:szCs w:val="24"/>
        </w:rPr>
        <w:t xml:space="preserve"> </w:t>
      </w:r>
      <w:r w:rsidRPr="005D6ED9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диагностика уровня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невербального </w:t>
      </w:r>
      <w:r w:rsidRPr="005D6ED9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воображения.</w:t>
      </w:r>
    </w:p>
    <w:p w14:paraId="09197FF5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 </w:t>
      </w:r>
      <w:r w:rsidRPr="005D6ED9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eastAsia="ru-RU"/>
        </w:rPr>
        <w:t>Инструкция:</w:t>
      </w:r>
    </w:p>
    <w:p w14:paraId="324E7F8B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Ребенку дается лист бумаги, набор фломастеров и предлагается придумать и нарисовать что-либо необычное. На выполнение задания отводится 4 мин. Далее оценивается качество рисунка по приведенным ниже критериям, и на основе такой оценки делается вывод об особенностях воображения ребенка.</w:t>
      </w:r>
      <w:r w:rsidRPr="005D6ED9">
        <w:rPr>
          <w:rFonts w:asciiTheme="majorHAnsi" w:eastAsia="MS Mincho" w:hAnsiTheme="majorHAnsi" w:cs="Times New Roman"/>
          <w:noProof/>
          <w:sz w:val="24"/>
          <w:szCs w:val="24"/>
          <w:shd w:val="clear" w:color="auto" w:fill="00B0F0"/>
          <w:lang w:eastAsia="ru-RU"/>
        </w:rPr>
        <w:t xml:space="preserve"> </w:t>
      </w:r>
    </w:p>
    <w:p w14:paraId="087FD16A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Оценка результатов</w:t>
      </w:r>
    </w:p>
    <w:p w14:paraId="2A9181C9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Оценка рисунка ребенка производится в баллах по следующим критериям:</w:t>
      </w:r>
    </w:p>
    <w:p w14:paraId="2B2CD14A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10 баллов</w:t>
      </w: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 — ребенок за отведенное время придумал и нарисовал нечто оригинальное, необычное, явно свидетельствующее о незаурядной фантазии, о богатом воображении. Рисунок оказывает большое впечатление на зрителя, его образы и детали тщательно проработаны.</w:t>
      </w:r>
    </w:p>
    <w:p w14:paraId="7165D27B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8—9 баллов</w:t>
      </w: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 — ребенок придумал и нарисовал что-то достаточно оригинальное, с фантазией, эмоциональное и красочное, хотя изображение не является совершенно новым. Детали картины проработаны неплохо.</w:t>
      </w:r>
    </w:p>
    <w:p w14:paraId="6A48A747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5—7 баллов</w:t>
      </w: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 — ребенок придумал и нарисовал нечто такое, что в целом является не новым, но несет в себе явные элементы творческой фантазии и оказывает на зрителя определенное эмоциональное впечатление. Детали и образы рисунка проработаны средне.</w:t>
      </w:r>
    </w:p>
    <w:p w14:paraId="00462C88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3—4 балла</w:t>
      </w: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 — ребенок нарисовал нечто очень простое, неоригинальное, причем на рисунке слабо просматривается фантазия и не очень хорошо проработаны детали.</w:t>
      </w:r>
    </w:p>
    <w:p w14:paraId="1F2719CD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0—2 балла</w:t>
      </w: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 — за отведенное время ребенок так и не сумел ничего придумать и нарисовал лишь отдельные штрихи и линии.</w:t>
      </w:r>
    </w:p>
    <w:p w14:paraId="3A159063" w14:textId="77777777" w:rsidR="00DE14F1" w:rsidRPr="000A77F5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i/>
          <w:sz w:val="24"/>
          <w:szCs w:val="24"/>
          <w:lang w:eastAsia="ru-RU"/>
        </w:rPr>
      </w:pPr>
      <w:r w:rsidRPr="000A77F5">
        <w:rPr>
          <w:rFonts w:asciiTheme="majorHAnsi" w:eastAsia="Times New Roman" w:hAnsiTheme="majorHAnsi" w:cs="Times New Roman"/>
          <w:b/>
          <w:bCs/>
          <w:i/>
          <w:sz w:val="24"/>
          <w:szCs w:val="24"/>
          <w:lang w:eastAsia="ru-RU"/>
        </w:rPr>
        <w:t>Выводы об уровне развития</w:t>
      </w:r>
    </w:p>
    <w:p w14:paraId="6850EFB1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10 баллов</w:t>
      </w: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 — очень высокий.</w:t>
      </w:r>
    </w:p>
    <w:p w14:paraId="04084F51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8—9 баллов</w:t>
      </w: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 — высокий.</w:t>
      </w:r>
    </w:p>
    <w:p w14:paraId="4DD78D1F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5—7 баллов</w:t>
      </w: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 — средний.</w:t>
      </w:r>
    </w:p>
    <w:p w14:paraId="614DCF07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3—4 балла</w:t>
      </w: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 — низкий.</w:t>
      </w:r>
    </w:p>
    <w:p w14:paraId="010C278C" w14:textId="77777777" w:rsidR="00DE14F1" w:rsidRPr="005D6ED9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0—2 балла</w:t>
      </w:r>
      <w:r w:rsidRPr="005D6ED9">
        <w:rPr>
          <w:rFonts w:asciiTheme="majorHAnsi" w:eastAsia="Times New Roman" w:hAnsiTheme="majorHAnsi" w:cs="Times New Roman"/>
          <w:sz w:val="24"/>
          <w:szCs w:val="24"/>
          <w:lang w:eastAsia="ru-RU"/>
        </w:rPr>
        <w:t> — очень низкий.</w:t>
      </w:r>
    </w:p>
    <w:p w14:paraId="4A55DDD5" w14:textId="77777777" w:rsidR="00DE14F1" w:rsidRPr="005D6ED9" w:rsidRDefault="00DE14F1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</w:p>
    <w:p w14:paraId="5B2C0228" w14:textId="77777777" w:rsidR="00DE14F1" w:rsidRPr="008E36A1" w:rsidRDefault="00F55B0C" w:rsidP="00DE14F1">
      <w:pPr>
        <w:spacing w:after="0" w:line="240" w:lineRule="auto"/>
        <w:rPr>
          <w:rFonts w:asciiTheme="majorHAnsi" w:hAnsiTheme="majorHAnsi"/>
          <w:b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10)</w:t>
      </w:r>
      <w:r w:rsidR="00DE14F1" w:rsidRPr="008E36A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Методика:  </w:t>
      </w:r>
      <w:r w:rsidR="00DE14F1" w:rsidRPr="008E36A1">
        <w:rPr>
          <w:rFonts w:asciiTheme="majorHAnsi" w:hAnsiTheme="majorHAnsi"/>
          <w:b/>
          <w:sz w:val="24"/>
          <w:szCs w:val="24"/>
          <w:lang w:eastAsia="ru-RU"/>
        </w:rPr>
        <w:t>«Придумай рассказ»</w:t>
      </w:r>
    </w:p>
    <w:p w14:paraId="425B8C4D" w14:textId="77777777" w:rsidR="00DE14F1" w:rsidRPr="008E36A1" w:rsidRDefault="00DE14F1" w:rsidP="00DE14F1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sz w:val="24"/>
          <w:szCs w:val="24"/>
          <w:lang w:eastAsia="ru-RU"/>
        </w:rPr>
      </w:pPr>
      <w:r w:rsidRPr="008E36A1">
        <w:rPr>
          <w:rFonts w:asciiTheme="majorHAnsi" w:hAnsiTheme="majorHAnsi"/>
          <w:b/>
          <w:i/>
          <w:sz w:val="24"/>
          <w:szCs w:val="24"/>
        </w:rPr>
        <w:t>Цель:</w:t>
      </w:r>
      <w:r w:rsidRPr="008E36A1">
        <w:rPr>
          <w:rFonts w:asciiTheme="majorHAnsi" w:hAnsiTheme="majorHAnsi"/>
          <w:b/>
          <w:sz w:val="24"/>
          <w:szCs w:val="24"/>
        </w:rPr>
        <w:t xml:space="preserve"> </w:t>
      </w:r>
      <w:r w:rsidRPr="008E36A1">
        <w:rPr>
          <w:rFonts w:asciiTheme="majorHAnsi" w:eastAsia="Times New Roman" w:hAnsiTheme="majorHAnsi" w:cs="Arial"/>
          <w:sz w:val="24"/>
          <w:szCs w:val="24"/>
          <w:lang w:eastAsia="ru-RU"/>
        </w:rPr>
        <w:t>диагностика уровня вербального воображения.</w:t>
      </w:r>
    </w:p>
    <w:p w14:paraId="4D2242A9" w14:textId="77777777" w:rsidR="00DE14F1" w:rsidRPr="008E36A1" w:rsidRDefault="00DE14F1" w:rsidP="00DE14F1">
      <w:pPr>
        <w:shd w:val="clear" w:color="auto" w:fill="FEFEFE"/>
        <w:spacing w:after="0" w:line="240" w:lineRule="auto"/>
        <w:ind w:right="900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8E36A1">
        <w:rPr>
          <w:rFonts w:asciiTheme="majorHAnsi" w:eastAsia="Times New Roman" w:hAnsiTheme="majorHAnsi" w:cs="Arial"/>
          <w:b/>
          <w:i/>
          <w:sz w:val="24"/>
          <w:szCs w:val="24"/>
          <w:lang w:eastAsia="ru-RU"/>
        </w:rPr>
        <w:t>Инструкция:</w:t>
      </w:r>
    </w:p>
    <w:p w14:paraId="36641B52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 Ребенку дается задание придумать рассказ о ком-либо или о чем-либо, затратив на это всего 1 мин, и затем пересказать его в течение двух минут. Это может быть не рассказ, а, например, какая-нибудь история или сказка.</w:t>
      </w:r>
    </w:p>
    <w:p w14:paraId="3978EF08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b/>
          <w:i/>
          <w:sz w:val="24"/>
          <w:szCs w:val="24"/>
          <w:lang w:eastAsia="ru-RU"/>
        </w:rPr>
      </w:pPr>
      <w:r w:rsidRPr="008E36A1">
        <w:rPr>
          <w:rFonts w:asciiTheme="majorHAnsi" w:hAnsiTheme="majorHAnsi"/>
          <w:b/>
          <w:i/>
          <w:sz w:val="24"/>
          <w:szCs w:val="24"/>
          <w:lang w:eastAsia="ru-RU"/>
        </w:rPr>
        <w:t>Оценка результатов</w:t>
      </w:r>
    </w:p>
    <w:p w14:paraId="6F76E25D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Воображение ребенка в данной методике оценивается по следующим признакам:</w:t>
      </w:r>
    </w:p>
    <w:p w14:paraId="3ED70F88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1. Скорость придумывания рассказа.</w:t>
      </w:r>
    </w:p>
    <w:p w14:paraId="5B7BB716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2. Необычность, оригинальность сюжета рассказа.</w:t>
      </w:r>
    </w:p>
    <w:p w14:paraId="342BA94D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3. Разнообразие образов, используемых в рассказе.</w:t>
      </w:r>
    </w:p>
    <w:p w14:paraId="0A0AAE71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4. Проработанность и детализация образов, представленных в рассказе.</w:t>
      </w:r>
    </w:p>
    <w:p w14:paraId="56D2D2C2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5. Впечатлительность, эмоциональность образов, имеющихся в рассказе.</w:t>
      </w:r>
    </w:p>
    <w:p w14:paraId="70EC2EAC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По каждому из названных признаков рассказ может получить от 0 до 2 баллов в зависимости от того, насколько в нем выражен тот или иной признак из перечисленных выше. Для выводов об этом используются следующие критерии.</w:t>
      </w:r>
    </w:p>
    <w:p w14:paraId="2FC7604A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 xml:space="preserve">По первому признаку рассказ получает 2 балла в том случае, если ребенку удалось придумать данный рассказ в течение не более, чем 30 сек. 1 балл рассказу ставится тогда, когда на придумывание его ушло от 30 сек до 1 мин. 0 </w:t>
      </w:r>
      <w:proofErr w:type="spellStart"/>
      <w:r w:rsidRPr="008E36A1">
        <w:rPr>
          <w:rFonts w:asciiTheme="majorHAnsi" w:hAnsiTheme="majorHAnsi"/>
          <w:sz w:val="24"/>
          <w:szCs w:val="24"/>
          <w:lang w:eastAsia="ru-RU"/>
        </w:rPr>
        <w:t>балло</w:t>
      </w:r>
      <w:proofErr w:type="spellEnd"/>
      <w:r w:rsidRPr="008E36A1">
        <w:rPr>
          <w:rFonts w:asciiTheme="majorHAnsi" w:hAnsiTheme="majorHAnsi"/>
          <w:sz w:val="24"/>
          <w:szCs w:val="24"/>
          <w:lang w:eastAsia="ru-RU"/>
        </w:rPr>
        <w:t xml:space="preserve"> </w:t>
      </w:r>
      <w:proofErr w:type="spellStart"/>
      <w:r w:rsidRPr="008E36A1">
        <w:rPr>
          <w:rFonts w:asciiTheme="majorHAnsi" w:hAnsiTheme="majorHAnsi"/>
          <w:sz w:val="24"/>
          <w:szCs w:val="24"/>
          <w:lang w:eastAsia="ru-RU"/>
        </w:rPr>
        <w:t>впо</w:t>
      </w:r>
      <w:proofErr w:type="spellEnd"/>
      <w:r w:rsidRPr="008E36A1">
        <w:rPr>
          <w:rFonts w:asciiTheme="majorHAnsi" w:hAnsiTheme="majorHAnsi"/>
          <w:sz w:val="24"/>
          <w:szCs w:val="24"/>
          <w:lang w:eastAsia="ru-RU"/>
        </w:rPr>
        <w:t xml:space="preserve"> данному признаку рассказ получает, если за минуту ребенок так и не смог ничего придумать.</w:t>
      </w:r>
    </w:p>
    <w:p w14:paraId="0EC5CEA1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lastRenderedPageBreak/>
        <w:t>Необычность, оригинальность сюжета рассказа (второй признак) оценивается так. Если ребенок просто механически пересказывает то, что он когда-то видел или слышал, то его рассказ по данному признаку получает 0 баллов. Если ребенок привнес в увиденное или услышанное им что-либо новое от себя, то рассказ получает 1 балл. Наконец, если сюжет рассказа полностью придуман самим ребенком, необычен и оригинален, то он получает 2 балла.</w:t>
      </w:r>
    </w:p>
    <w:p w14:paraId="55949E80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По критерию «разнообразие образов, используемых в рассказе» (третий признак) рассказ получает 0 баллов, если в нем с начала и до конца неизменно говорится об одном и том же, например только о единственном персонаже (событии, вещи), причем с очень бедными характеристиками этого персонажа. В 1 балл по разнообразию используемых образов рассказ оценивается в том случае, если в нем встречается два-три разных персонажа (вещи, события), и все они характеризуются с разных сторон. Наконец, оценку в 2 балла рассказ может получить лишь тогда, когда в нем имеется четыре и более персонажа (вещи, события), которые в свою очередь характеризуются рассказчиком с разных сторон.</w:t>
      </w:r>
    </w:p>
    <w:p w14:paraId="41916E30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Оценка проработанности и детализации образов в рассказе (четвертый признак) производится следующим способом. Если персонажи (события, вещи и т. п.) в рассказе только называются ребенком и никак дополнительно не характеризуются, то по данному признаку рассказ оценивается в 0 баллов. Если, кроме названия, указываются еще один или два признака, то рассказу ставится оценка в 1 балл. Если же объекты, упомянутые в рассказе, характеризуются тремя и более признаками, то он получает оценку 2 балла.</w:t>
      </w:r>
    </w:p>
    <w:p w14:paraId="033D118A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Впечатлительность и эмоциональность образов в рассказе (пятый признак) оценивается так. Если образы рассказа не производят никакого впечатления на слушателя и не сопровождаются никакими эмоциями со стороны самого рассказчика, то рассказ оценивается в 0 баллов. Если у самого рассказчика эмоции едва выражены, а слушатели также слабо эмоционально реагируют на рассказ, то он получает 1 балл. Наконец, если и сам рассказ, и его передачи рассказчиком достаточно эмоциональны и выразительны и, кроме того, слушатель явно заряжается этими эмоциями, то рассказ получает высшую оценку — 2 балла.</w:t>
      </w:r>
    </w:p>
    <w:p w14:paraId="58D69666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b/>
          <w:i/>
          <w:sz w:val="24"/>
          <w:szCs w:val="24"/>
          <w:lang w:eastAsia="ru-RU"/>
        </w:rPr>
      </w:pPr>
      <w:r w:rsidRPr="008E36A1">
        <w:rPr>
          <w:rFonts w:asciiTheme="majorHAnsi" w:hAnsiTheme="majorHAnsi"/>
          <w:b/>
          <w:i/>
          <w:sz w:val="24"/>
          <w:szCs w:val="24"/>
          <w:lang w:eastAsia="ru-RU"/>
        </w:rPr>
        <w:t>Выводы об уровне развития</w:t>
      </w:r>
    </w:p>
    <w:p w14:paraId="3B54BAE6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10 баллов— очень высокий.</w:t>
      </w:r>
    </w:p>
    <w:p w14:paraId="3C92CCFE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8—9 баллов— высокий.</w:t>
      </w:r>
    </w:p>
    <w:p w14:paraId="66CEF208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4—7 баллов— средний.</w:t>
      </w:r>
    </w:p>
    <w:p w14:paraId="2C27FADE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2—3 балла— низкий.</w:t>
      </w:r>
    </w:p>
    <w:p w14:paraId="14CFE7F3" w14:textId="77777777" w:rsidR="00DE14F1" w:rsidRPr="008E36A1" w:rsidRDefault="00DE14F1" w:rsidP="00DE14F1">
      <w:pPr>
        <w:spacing w:after="0" w:line="240" w:lineRule="auto"/>
        <w:rPr>
          <w:rFonts w:asciiTheme="majorHAnsi" w:hAnsiTheme="majorHAnsi"/>
          <w:sz w:val="24"/>
          <w:szCs w:val="24"/>
          <w:lang w:eastAsia="ru-RU"/>
        </w:rPr>
      </w:pPr>
      <w:r w:rsidRPr="008E36A1">
        <w:rPr>
          <w:rFonts w:asciiTheme="majorHAnsi" w:hAnsiTheme="majorHAnsi"/>
          <w:sz w:val="24"/>
          <w:szCs w:val="24"/>
          <w:lang w:eastAsia="ru-RU"/>
        </w:rPr>
        <w:t>0—1 балл— очень низкий.</w:t>
      </w:r>
    </w:p>
    <w:p w14:paraId="07020BD4" w14:textId="77777777" w:rsidR="00DE14F1" w:rsidRPr="008E36A1" w:rsidRDefault="00DE14F1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sz w:val="24"/>
          <w:szCs w:val="24"/>
          <w:lang w:eastAsia="ru-RU"/>
        </w:rPr>
      </w:pPr>
    </w:p>
    <w:p w14:paraId="748C807B" w14:textId="77777777" w:rsidR="00DE14F1" w:rsidRDefault="00DE14F1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4D29DEED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5A5A07D5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4AEB5922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41C756A0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175319D6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6A12D4D2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6F7B7153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6DB772B6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31B8B02C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154B4BCC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04A7935A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2BCC86B0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6057E11B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2663BA7A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5AF5A2D9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1C755871" w14:textId="77777777" w:rsidR="00DC6B8D" w:rsidRDefault="00DC6B8D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5CCEB952" w14:textId="77777777" w:rsidR="004B4D0A" w:rsidRDefault="00F55B0C" w:rsidP="004B4D0A">
      <w:pPr>
        <w:spacing w:after="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lastRenderedPageBreak/>
        <w:t>11)</w:t>
      </w:r>
      <w:r w:rsidR="004B4D0A" w:rsidRPr="005D6ED9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 xml:space="preserve"> </w:t>
      </w:r>
      <w:r w:rsidR="004B4D0A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>Мышление.</w:t>
      </w:r>
      <w:r w:rsidR="004B4D0A" w:rsidRPr="00FA0CE3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 xml:space="preserve"> </w:t>
      </w:r>
    </w:p>
    <w:p w14:paraId="01A86991" w14:textId="77777777" w:rsidR="004B4D0A" w:rsidRPr="00FA0CE3" w:rsidRDefault="004B4D0A" w:rsidP="004B4D0A">
      <w:pPr>
        <w:spacing w:after="0" w:line="240" w:lineRule="auto"/>
        <w:outlineLvl w:val="2"/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</w:pPr>
      <w:r w:rsidRPr="00FA0CE3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t xml:space="preserve">Тест «Последовательные картинки» </w:t>
      </w:r>
    </w:p>
    <w:p w14:paraId="34E68CEF" w14:textId="77777777" w:rsidR="004B4D0A" w:rsidRPr="00FA0CE3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5D6ED9">
        <w:rPr>
          <w:rFonts w:asciiTheme="majorHAnsi" w:hAnsiTheme="majorHAnsi"/>
          <w:b/>
          <w:i/>
          <w:sz w:val="24"/>
          <w:szCs w:val="24"/>
        </w:rPr>
        <w:t>Цель:</w:t>
      </w:r>
      <w:r w:rsidRPr="005D6ED9">
        <w:rPr>
          <w:rFonts w:asciiTheme="majorHAnsi" w:hAnsiTheme="majorHAnsi"/>
          <w:b/>
          <w:sz w:val="24"/>
          <w:szCs w:val="24"/>
        </w:rPr>
        <w:t xml:space="preserve"> </w:t>
      </w:r>
      <w:r w:rsidRPr="00FA0CE3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исследование уровня образно-логического мышления, операций анализа, обобщения и сравнения.</w:t>
      </w:r>
    </w:p>
    <w:p w14:paraId="0BB97B94" w14:textId="77777777" w:rsidR="004B4D0A" w:rsidRPr="00552448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24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821056" behindDoc="0" locked="0" layoutInCell="1" allowOverlap="1" wp14:anchorId="0DD03363" wp14:editId="0750038F">
            <wp:simplePos x="0" y="0"/>
            <wp:positionH relativeFrom="column">
              <wp:posOffset>3758565</wp:posOffset>
            </wp:positionH>
            <wp:positionV relativeFrom="paragraph">
              <wp:posOffset>126365</wp:posOffset>
            </wp:positionV>
            <wp:extent cx="1836420" cy="2595880"/>
            <wp:effectExtent l="19050" t="19050" r="11430" b="13970"/>
            <wp:wrapNone/>
            <wp:docPr id="67" name="Рисунок 67" descr="https://ped-kopilka.ru/images/posl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images/posled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85" r="28307"/>
                    <a:stretch/>
                  </pic:blipFill>
                  <pic:spPr bwMode="auto">
                    <a:xfrm>
                      <a:off x="0" y="0"/>
                      <a:ext cx="1836420" cy="25958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4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820032" behindDoc="0" locked="0" layoutInCell="1" allowOverlap="1" wp14:anchorId="23A526F8" wp14:editId="11D4BD68">
            <wp:simplePos x="0" y="0"/>
            <wp:positionH relativeFrom="column">
              <wp:posOffset>1739265</wp:posOffset>
            </wp:positionH>
            <wp:positionV relativeFrom="paragraph">
              <wp:posOffset>127000</wp:posOffset>
            </wp:positionV>
            <wp:extent cx="1884680" cy="2540000"/>
            <wp:effectExtent l="0" t="0" r="1270" b="0"/>
            <wp:wrapNone/>
            <wp:docPr id="68" name="Рисунок 68" descr="https://ped-kopilka.ru/images/pos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images/posled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2" r="29846"/>
                    <a:stretch/>
                  </pic:blipFill>
                  <pic:spPr bwMode="auto">
                    <a:xfrm>
                      <a:off x="0" y="0"/>
                      <a:ext cx="188468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4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819008" behindDoc="0" locked="0" layoutInCell="1" allowOverlap="1" wp14:anchorId="2972F2EF" wp14:editId="39DE7E7C">
            <wp:simplePos x="0" y="0"/>
            <wp:positionH relativeFrom="column">
              <wp:posOffset>-470535</wp:posOffset>
            </wp:positionH>
            <wp:positionV relativeFrom="paragraph">
              <wp:posOffset>97790</wp:posOffset>
            </wp:positionV>
            <wp:extent cx="2053590" cy="2571750"/>
            <wp:effectExtent l="0" t="0" r="3810" b="0"/>
            <wp:wrapNone/>
            <wp:docPr id="69" name="Рисунок 69" descr="https://ped-kopilka.ru/images/posle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images/posled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6" r="27385"/>
                    <a:stretch/>
                  </pic:blipFill>
                  <pic:spPr bwMode="auto">
                    <a:xfrm>
                      <a:off x="0" y="0"/>
                      <a:ext cx="205359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69812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0EC4CEAF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2F39CD2B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5780A9EF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E042251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FA57E39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0AE85A34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0ED93C5C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3EED4321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2F351B30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2360BDE1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5161387B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19C09510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0C233A24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3E7A3AD0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22F1F31" w14:textId="77777777" w:rsidR="004B4D0A" w:rsidRPr="00D36CC9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 w:rsidRPr="00D36CC9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Маша заболела         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    </w:t>
      </w:r>
      <w:r w:rsidRPr="00D36CC9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    Петя идет в магазин</w:t>
      </w: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                                    </w:t>
      </w:r>
      <w:r w:rsidRPr="00D36CC9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Два кота</w:t>
      </w:r>
    </w:p>
    <w:p w14:paraId="14CC8EA5" w14:textId="77777777" w:rsidR="004B4D0A" w:rsidRPr="00D36CC9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</w:p>
    <w:p w14:paraId="0688FC87" w14:textId="77777777" w:rsidR="004B4D0A" w:rsidRPr="00552448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24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822080" behindDoc="0" locked="0" layoutInCell="1" allowOverlap="1" wp14:anchorId="27A735B6" wp14:editId="54C458B7">
            <wp:simplePos x="0" y="0"/>
            <wp:positionH relativeFrom="column">
              <wp:posOffset>3844290</wp:posOffset>
            </wp:positionH>
            <wp:positionV relativeFrom="paragraph">
              <wp:posOffset>78105</wp:posOffset>
            </wp:positionV>
            <wp:extent cx="1752600" cy="2632482"/>
            <wp:effectExtent l="0" t="0" r="0" b="0"/>
            <wp:wrapNone/>
            <wp:docPr id="70" name="Рисунок 70" descr="https://ped-kopilka.ru/images/posl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images/posle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00" r="30308"/>
                    <a:stretch/>
                  </pic:blipFill>
                  <pic:spPr bwMode="auto">
                    <a:xfrm>
                      <a:off x="0" y="0"/>
                      <a:ext cx="1753549" cy="263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4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827200" behindDoc="0" locked="0" layoutInCell="1" allowOverlap="1" wp14:anchorId="0B8C36E8" wp14:editId="1D230E44">
            <wp:simplePos x="0" y="0"/>
            <wp:positionH relativeFrom="column">
              <wp:posOffset>1739265</wp:posOffset>
            </wp:positionH>
            <wp:positionV relativeFrom="paragraph">
              <wp:posOffset>30480</wp:posOffset>
            </wp:positionV>
            <wp:extent cx="1866446" cy="2628900"/>
            <wp:effectExtent l="0" t="0" r="635" b="0"/>
            <wp:wrapNone/>
            <wp:docPr id="71" name="Рисунок 71" descr="https://ped-kopilka.ru/images/posle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images/posled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5" r="30154"/>
                    <a:stretch/>
                  </pic:blipFill>
                  <pic:spPr bwMode="auto">
                    <a:xfrm>
                      <a:off x="0" y="0"/>
                      <a:ext cx="1864991" cy="262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4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823104" behindDoc="0" locked="0" layoutInCell="1" allowOverlap="1" wp14:anchorId="64E71214" wp14:editId="0FAD7F22">
            <wp:simplePos x="0" y="0"/>
            <wp:positionH relativeFrom="column">
              <wp:posOffset>-470535</wp:posOffset>
            </wp:positionH>
            <wp:positionV relativeFrom="paragraph">
              <wp:posOffset>30480</wp:posOffset>
            </wp:positionV>
            <wp:extent cx="1976755" cy="2628900"/>
            <wp:effectExtent l="0" t="0" r="4445" b="0"/>
            <wp:wrapNone/>
            <wp:docPr id="50" name="Рисунок 50" descr="https://ped-kopilka.ru/images/posl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images/posled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85" r="27538"/>
                    <a:stretch/>
                  </pic:blipFill>
                  <pic:spPr bwMode="auto">
                    <a:xfrm>
                      <a:off x="0" y="0"/>
                      <a:ext cx="197675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4C7D71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21752CF2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274A120A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5FA2C01B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01B0A7AD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11D3F7B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0A195543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08E8B466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625D645A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33DFAC7C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26E8D815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4DB65899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6771BD8C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11818724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312A3D68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3C8283A4" w14:textId="77777777" w:rsidR="004B4D0A" w:rsidRPr="00D36CC9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 w:rsidRPr="005524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824128" behindDoc="0" locked="0" layoutInCell="1" allowOverlap="1" wp14:anchorId="0DF2E41E" wp14:editId="3A25FF2F">
            <wp:simplePos x="0" y="0"/>
            <wp:positionH relativeFrom="column">
              <wp:posOffset>3758565</wp:posOffset>
            </wp:positionH>
            <wp:positionV relativeFrom="paragraph">
              <wp:posOffset>153035</wp:posOffset>
            </wp:positionV>
            <wp:extent cx="1838325" cy="2495550"/>
            <wp:effectExtent l="0" t="0" r="9525" b="0"/>
            <wp:wrapNone/>
            <wp:docPr id="72" name="Рисунок 72" descr="https://ped-kopilka.ru/images/posle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images/posled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2" r="30462"/>
                    <a:stretch/>
                  </pic:blipFill>
                  <pic:spPr bwMode="auto">
                    <a:xfrm>
                      <a:off x="0" y="0"/>
                      <a:ext cx="1841599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4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825152" behindDoc="0" locked="0" layoutInCell="1" allowOverlap="1" wp14:anchorId="5EBB6EF6" wp14:editId="579CB8BE">
            <wp:simplePos x="0" y="0"/>
            <wp:positionH relativeFrom="column">
              <wp:posOffset>6568440</wp:posOffset>
            </wp:positionH>
            <wp:positionV relativeFrom="paragraph">
              <wp:posOffset>83185</wp:posOffset>
            </wp:positionV>
            <wp:extent cx="2781300" cy="3876675"/>
            <wp:effectExtent l="0" t="0" r="0" b="9525"/>
            <wp:wrapNone/>
            <wp:docPr id="86" name="Рисунок 86" descr="https://ped-kopilka.ru/images/posl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images/posled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3" r="28154"/>
                    <a:stretch/>
                  </pic:blipFill>
                  <pic:spPr bwMode="auto">
                    <a:xfrm>
                      <a:off x="0" y="0"/>
                      <a:ext cx="27813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CC9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                                                  Ваня дома и в школе</w:t>
      </w:r>
    </w:p>
    <w:p w14:paraId="760101A4" w14:textId="77777777" w:rsidR="004B4D0A" w:rsidRPr="00D36CC9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14:paraId="1FA8F355" w14:textId="77777777" w:rsidR="004B4D0A" w:rsidRPr="00D36CC9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  <w:r w:rsidRPr="005524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828224" behindDoc="0" locked="0" layoutInCell="1" allowOverlap="1" wp14:anchorId="32684803" wp14:editId="659F5FA6">
            <wp:simplePos x="0" y="0"/>
            <wp:positionH relativeFrom="column">
              <wp:posOffset>1920240</wp:posOffset>
            </wp:positionH>
            <wp:positionV relativeFrom="paragraph">
              <wp:posOffset>67310</wp:posOffset>
            </wp:positionV>
            <wp:extent cx="1595120" cy="2238375"/>
            <wp:effectExtent l="0" t="0" r="5080" b="9525"/>
            <wp:wrapNone/>
            <wp:docPr id="87" name="Рисунок 87" descr="https://ped-kopilka.ru/images/posl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ped-kopilka.ru/images/posled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94" r="28072"/>
                    <a:stretch/>
                  </pic:blipFill>
                  <pic:spPr bwMode="auto">
                    <a:xfrm>
                      <a:off x="0" y="0"/>
                      <a:ext cx="159512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244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826176" behindDoc="0" locked="0" layoutInCell="1" allowOverlap="1" wp14:anchorId="2E2544DD" wp14:editId="66CF98CA">
            <wp:simplePos x="0" y="0"/>
            <wp:positionH relativeFrom="column">
              <wp:posOffset>-375285</wp:posOffset>
            </wp:positionH>
            <wp:positionV relativeFrom="paragraph">
              <wp:posOffset>58420</wp:posOffset>
            </wp:positionV>
            <wp:extent cx="2115820" cy="2143125"/>
            <wp:effectExtent l="0" t="0" r="0" b="9525"/>
            <wp:wrapNone/>
            <wp:docPr id="88" name="Рисунок 88" descr="https://ped-kopilka.ru/images/posle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ed-kopilka.ru/images/posle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8" r="25846"/>
                    <a:stretch/>
                  </pic:blipFill>
                  <pic:spPr bwMode="auto">
                    <a:xfrm>
                      <a:off x="0" y="0"/>
                      <a:ext cx="211582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BB602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14:paraId="1DD23210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</w:pPr>
    </w:p>
    <w:p w14:paraId="23D7404B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13CA44BB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51BB7859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2004D3F0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4435D59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57612441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44B8B472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CEF434A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01F571D6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401CCD46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2BFBC88E" w14:textId="77777777" w:rsidR="004B4D0A" w:rsidRDefault="004B4D0A" w:rsidP="004B4D0A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7549BD0F" w14:textId="77777777" w:rsidR="004B4D0A" w:rsidRPr="00CE5514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</w:pPr>
      <w:r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 xml:space="preserve">                                                                   </w:t>
      </w:r>
      <w:r w:rsidRPr="00CE5514">
        <w:rPr>
          <w:rFonts w:asciiTheme="majorHAnsi" w:eastAsia="Times New Roman" w:hAnsiTheme="majorHAnsi" w:cs="Arial"/>
          <w:color w:val="000000"/>
          <w:sz w:val="23"/>
          <w:szCs w:val="23"/>
          <w:lang w:eastAsia="ru-RU"/>
        </w:rPr>
        <w:t>Дождливый день</w:t>
      </w:r>
    </w:p>
    <w:p w14:paraId="28E6E19C" w14:textId="77777777" w:rsidR="00DA36EC" w:rsidRDefault="00DA36EC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eastAsia="ru-RU"/>
        </w:rPr>
      </w:pPr>
    </w:p>
    <w:p w14:paraId="3C69EC92" w14:textId="77777777" w:rsidR="00DA36EC" w:rsidRDefault="00DA36EC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eastAsia="ru-RU"/>
        </w:rPr>
      </w:pPr>
    </w:p>
    <w:p w14:paraId="46A58125" w14:textId="77777777" w:rsidR="004B4D0A" w:rsidRPr="00B2480C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eastAsia="ru-RU"/>
        </w:rPr>
      </w:pPr>
      <w:r w:rsidRPr="00B2480C">
        <w:rPr>
          <w:rFonts w:asciiTheme="majorHAnsi" w:eastAsia="Times New Roman" w:hAnsiTheme="majorHAnsi" w:cs="Arial"/>
          <w:b/>
          <w:i/>
          <w:color w:val="000000"/>
          <w:sz w:val="24"/>
          <w:szCs w:val="24"/>
          <w:lang w:eastAsia="ru-RU"/>
        </w:rPr>
        <w:lastRenderedPageBreak/>
        <w:t>Инструкция:</w:t>
      </w:r>
    </w:p>
    <w:p w14:paraId="565835B1" w14:textId="77777777" w:rsidR="004B4D0A" w:rsidRPr="00B2480C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</w:t>
      </w: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редлагает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ся учащемуся </w:t>
      </w: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посмотреть на картинки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и сказать</w:t>
      </w: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о чем в них рассказывается. Ребенок внимательно рассматривает картинки. Затем взрослый просит разложить картинки так, чтобы получился связный рассказ.</w:t>
      </w:r>
    </w:p>
    <w:p w14:paraId="1110AB8F" w14:textId="77777777" w:rsidR="004B4D0A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На столе перед ребенком в произвольном порядке раскладывают картинки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.</w:t>
      </w:r>
    </w:p>
    <w:p w14:paraId="479241C6" w14:textId="77777777" w:rsidR="004B4D0A" w:rsidRPr="00B2480C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Убедившись, что дети поняли общее содержание картинок, взрослый предлагает им разложить картинки по порядку.</w:t>
      </w:r>
    </w:p>
    <w:p w14:paraId="50F224F1" w14:textId="77777777" w:rsidR="004B4D0A" w:rsidRPr="00B2480C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После того как ребенок закончит раскладывать картинки, его просят рассказать историю, которая получилась в результате этого расклада, переходя постепенно от одного эпизода к другому.</w:t>
      </w:r>
    </w:p>
    <w:p w14:paraId="74800D7C" w14:textId="77777777" w:rsidR="004B4D0A" w:rsidRPr="00B2480C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Если в раскладе допущена ошибка, то ребенку указывают на нее в процессе рассказа и говорят, что не может быть так. Если ребенок сам ошибку не исправляет, взрослый не должен перекладывать картинки до окончания рассказа.</w:t>
      </w:r>
    </w:p>
    <w:p w14:paraId="6F924960" w14:textId="77777777" w:rsidR="004B4D0A" w:rsidRPr="00B2480C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2480C">
        <w:rPr>
          <w:rFonts w:asciiTheme="majorHAnsi" w:eastAsia="Times New Roman" w:hAnsiTheme="majorHAnsi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Анализ результатов</w:t>
      </w:r>
    </w:p>
    <w:p w14:paraId="5A15E77A" w14:textId="77777777" w:rsidR="004B4D0A" w:rsidRPr="00B2480C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При анализе результатов учитывается прежде всего правильный порядок расположения картинок, который должен соответствовать логике развития повествования.</w:t>
      </w:r>
    </w:p>
    <w:p w14:paraId="155E1A0D" w14:textId="77777777" w:rsidR="004B4D0A" w:rsidRPr="00B2480C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Для детей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6,5-7 лет правильной может быть </w:t>
      </w: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только логическая, но 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не</w:t>
      </w: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житейская последовательность. Например, ребенок может положить картинку, на которой мама дает девочке лекарство, впереди карточки, на которой ее осматривает доктор, мотивируя это тем, что мама всегда лечит ребенка сама, а врача вызывает только для того, чтобы выписать справку.</w:t>
      </w:r>
      <w:r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П</w:t>
      </w: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одобный ответ считается неправильным. При таких ошибках взрослый предлагает ребенку исправиться. Затем, чтобы проверить обучаемость ребенка, ему предлагают разложить другой набор картинок и рассказать.</w:t>
      </w:r>
    </w:p>
    <w:p w14:paraId="561A1952" w14:textId="77777777" w:rsidR="004B4D0A" w:rsidRPr="00B2480C" w:rsidRDefault="004B4D0A" w:rsidP="004B4D0A">
      <w:pPr>
        <w:spacing w:after="0" w:line="240" w:lineRule="auto"/>
        <w:ind w:firstLine="300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2480C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При обучении прежде всего нужно внимательно рассмотреть каждую картинку вместе с ребенком, обсуждая ее содержание. Затем анализируют содержание всего рассказа, придумывают ему название, после чего ребенку предлагают разложить картинки по порядку.</w:t>
      </w:r>
    </w:p>
    <w:p w14:paraId="424A4C42" w14:textId="77777777" w:rsidR="004B4D0A" w:rsidRPr="00B2480C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375C6847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6F193FA3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36AB33DF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60F1BBF7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34C4D749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7E83DC37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23A41BE0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69CE1772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22665DA9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4C23EFCA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19B2F898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01F79B64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1310F956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0D3A1FF4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09E8979B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3B0CBF1F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730CC95F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4C963BCB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3A80C55F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79209331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71BBBC27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4A2E2006" w14:textId="77777777" w:rsidR="004B4D0A" w:rsidRDefault="004B4D0A" w:rsidP="004B4D0A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</w:pPr>
    </w:p>
    <w:p w14:paraId="668F69C2" w14:textId="77777777" w:rsidR="00DE14F1" w:rsidRDefault="00DE14F1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26D920AE" w14:textId="77777777" w:rsidR="00DE14F1" w:rsidRDefault="00DE14F1" w:rsidP="00DE14F1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</w:p>
    <w:p w14:paraId="72C76795" w14:textId="77777777" w:rsidR="00DE14F1" w:rsidRPr="008E36A1" w:rsidRDefault="00DE14F1" w:rsidP="00DE14F1">
      <w:pPr>
        <w:shd w:val="clear" w:color="auto" w:fill="FFFFFF"/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8E36A1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lastRenderedPageBreak/>
        <w:t>Итоговое занятие. Итоговый контроль.</w:t>
      </w:r>
      <w:r w:rsidRPr="008E36A1">
        <w:rPr>
          <w:rFonts w:asciiTheme="majorHAnsi" w:eastAsia="Times New Roman" w:hAnsiTheme="majorHAnsi" w:cs="Times New Roman"/>
          <w:b/>
          <w:color w:val="000000"/>
          <w:sz w:val="24"/>
          <w:szCs w:val="24"/>
          <w:lang w:eastAsia="ru-RU"/>
        </w:rPr>
        <w:br/>
      </w:r>
      <w:r w:rsidRPr="008E36A1">
        <w:rPr>
          <w:rStyle w:val="c13"/>
          <w:rFonts w:asciiTheme="majorHAnsi" w:hAnsiTheme="majorHAnsi" w:cs="Times New Roman"/>
          <w:b/>
          <w:i/>
          <w:sz w:val="24"/>
          <w:szCs w:val="24"/>
        </w:rPr>
        <w:t>Цель</w:t>
      </w:r>
      <w:r>
        <w:rPr>
          <w:rStyle w:val="c13"/>
          <w:rFonts w:asciiTheme="majorHAnsi" w:hAnsiTheme="majorHAnsi" w:cs="Times New Roman"/>
          <w:b/>
          <w:sz w:val="24"/>
          <w:szCs w:val="24"/>
        </w:rPr>
        <w:t xml:space="preserve">: </w:t>
      </w:r>
      <w:r w:rsidRPr="008E36A1">
        <w:rPr>
          <w:rStyle w:val="c13"/>
          <w:rFonts w:asciiTheme="majorHAnsi" w:hAnsiTheme="majorHAnsi" w:cs="Times New Roman"/>
          <w:sz w:val="24"/>
          <w:szCs w:val="24"/>
        </w:rPr>
        <w:t>Диагностика уровня развития познавательных процессов.</w:t>
      </w:r>
    </w:p>
    <w:p w14:paraId="66DDBE0E" w14:textId="77777777" w:rsidR="00DE14F1" w:rsidRPr="008E36A1" w:rsidRDefault="00F55B0C" w:rsidP="00F55B0C">
      <w:pPr>
        <w:pStyle w:val="c5"/>
        <w:spacing w:before="0" w:beforeAutospacing="0" w:after="0" w:afterAutospacing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1) </w:t>
      </w:r>
      <w:r w:rsidR="00DE14F1" w:rsidRPr="008E36A1">
        <w:rPr>
          <w:rFonts w:asciiTheme="majorHAnsi" w:hAnsiTheme="majorHAnsi"/>
          <w:b/>
        </w:rPr>
        <w:t>Д</w:t>
      </w:r>
      <w:r w:rsidR="00DE14F1">
        <w:rPr>
          <w:rFonts w:asciiTheme="majorHAnsi" w:hAnsiTheme="majorHAnsi"/>
          <w:b/>
        </w:rPr>
        <w:t>и</w:t>
      </w:r>
      <w:r w:rsidR="00DE14F1" w:rsidRPr="008E36A1">
        <w:rPr>
          <w:rFonts w:asciiTheme="majorHAnsi" w:hAnsiTheme="majorHAnsi"/>
          <w:b/>
        </w:rPr>
        <w:t>агностика сформированности мышления «Разложи геометрические фигуры»</w:t>
      </w:r>
    </w:p>
    <w:p w14:paraId="63D113E6" w14:textId="77777777" w:rsidR="00DE14F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Fonts w:asciiTheme="majorHAnsi" w:hAnsiTheme="majorHAnsi"/>
          <w:b/>
          <w:i/>
        </w:rPr>
        <w:t>Инструкция</w:t>
      </w:r>
      <w:r w:rsidRPr="008E36A1">
        <w:rPr>
          <w:rFonts w:asciiTheme="majorHAnsi" w:hAnsiTheme="majorHAnsi"/>
          <w:b/>
        </w:rPr>
        <w:t>:</w:t>
      </w:r>
      <w:r w:rsidRPr="008E36A1">
        <w:rPr>
          <w:rFonts w:asciiTheme="majorHAnsi" w:hAnsiTheme="majorHAnsi"/>
        </w:rPr>
        <w:t xml:space="preserve"> </w:t>
      </w:r>
    </w:p>
    <w:p w14:paraId="66F53F36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Fonts w:asciiTheme="majorHAnsi" w:hAnsiTheme="majorHAnsi"/>
        </w:rPr>
        <w:t>«На картинке нарисован ящик, в котором сделаны прорези, дырочки. Посмотри внимательно на фигурки, которые изображены внизу, и соедини линией фигурку и дырочку одинаковой формы - вставь фигурки в ящик».</w:t>
      </w:r>
    </w:p>
    <w:p w14:paraId="6986E098" w14:textId="77777777" w:rsidR="00DE14F1" w:rsidRPr="008E36A1" w:rsidRDefault="00DE14F1" w:rsidP="00DE14F1">
      <w:pPr>
        <w:pStyle w:val="c5"/>
        <w:spacing w:before="0" w:after="0"/>
        <w:rPr>
          <w:rFonts w:asciiTheme="majorHAnsi" w:hAnsiTheme="majorHAnsi"/>
        </w:rPr>
      </w:pPr>
      <w:r w:rsidRPr="008E36A1">
        <w:rPr>
          <w:rFonts w:asciiTheme="majorHAnsi" w:hAnsiTheme="majorHAnsi"/>
          <w:noProof/>
          <w:bdr w:val="single" w:sz="2" w:space="0" w:color="000000" w:frame="1"/>
        </w:rPr>
        <w:drawing>
          <wp:inline distT="0" distB="0" distL="0" distR="0" wp14:anchorId="45257AAA" wp14:editId="49DF9A35">
            <wp:extent cx="4610100" cy="2876550"/>
            <wp:effectExtent l="0" t="0" r="0" b="0"/>
            <wp:docPr id="53" name="Рисунок 53" descr="https://lh6.googleusercontent.com/JTt3b9eIqRkMAa3GhZYAcUZsyGSCho6wlwKXNYs2ezWbGgdD2iVTnjc4DZQaQkUwl6_-3KAMjNNSZUE1H0gOilx7ZewoZMKjLCGCuszd4ckKg8dXzLvID2CGYEmn03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JTt3b9eIqRkMAa3GhZYAcUZsyGSCho6wlwKXNYs2ezWbGgdD2iVTnjc4DZQaQkUwl6_-3KAMjNNSZUE1H0gOilx7ZewoZMKjLCGCuszd4ckKg8dXzLvID2CGYEmn03Eb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30939" w14:textId="77777777" w:rsidR="00DE14F1" w:rsidRPr="008E36A1" w:rsidRDefault="00F55B0C" w:rsidP="00F55B0C">
      <w:pPr>
        <w:pStyle w:val="c5"/>
        <w:rPr>
          <w:rStyle w:val="c3"/>
          <w:rFonts w:asciiTheme="majorHAnsi" w:hAnsiTheme="majorHAnsi"/>
        </w:rPr>
      </w:pPr>
      <w:r>
        <w:rPr>
          <w:rStyle w:val="c3"/>
          <w:rFonts w:asciiTheme="majorHAnsi" w:hAnsiTheme="majorHAnsi"/>
          <w:b/>
        </w:rPr>
        <w:t xml:space="preserve">2) </w:t>
      </w:r>
      <w:r w:rsidR="00DE14F1" w:rsidRPr="008E36A1">
        <w:rPr>
          <w:rStyle w:val="c3"/>
          <w:rFonts w:asciiTheme="majorHAnsi" w:hAnsiTheme="majorHAnsi"/>
          <w:b/>
        </w:rPr>
        <w:t>Диагностика уровня развития зрительной памяти</w:t>
      </w:r>
      <w:r w:rsidR="00DE14F1" w:rsidRPr="008E36A1">
        <w:rPr>
          <w:rStyle w:val="c3"/>
          <w:rFonts w:asciiTheme="majorHAnsi" w:hAnsiTheme="majorHAnsi"/>
          <w:b/>
        </w:rPr>
        <w:br/>
      </w:r>
      <w:r w:rsidR="00DE14F1" w:rsidRPr="008E36A1">
        <w:rPr>
          <w:rStyle w:val="c3"/>
          <w:rFonts w:asciiTheme="majorHAnsi" w:hAnsiTheme="majorHAnsi"/>
          <w:b/>
          <w:i/>
        </w:rPr>
        <w:t>Инструкция:</w:t>
      </w:r>
      <w:r w:rsidR="00DE14F1" w:rsidRPr="008E36A1">
        <w:rPr>
          <w:rStyle w:val="c3"/>
          <w:rFonts w:asciiTheme="majorHAnsi" w:hAnsiTheme="majorHAnsi"/>
        </w:rPr>
        <w:t xml:space="preserve"> «Посмотри  внимательно на картинку, которую я тебе покажу. Запомни те предметы, которые на ней изображены. Теперь я убираю картинку. </w:t>
      </w:r>
    </w:p>
    <w:p w14:paraId="5065C006" w14:textId="77777777" w:rsidR="00DE14F1" w:rsidRPr="008E36A1" w:rsidRDefault="00DE14F1" w:rsidP="00DE14F1">
      <w:pPr>
        <w:pStyle w:val="c5"/>
        <w:rPr>
          <w:rFonts w:asciiTheme="majorHAnsi" w:hAnsiTheme="majorHAnsi"/>
        </w:rPr>
      </w:pPr>
      <w:r w:rsidRPr="008E36A1">
        <w:rPr>
          <w:rFonts w:asciiTheme="majorHAnsi" w:hAnsiTheme="majorHAnsi"/>
          <w:noProof/>
          <w:bdr w:val="single" w:sz="2" w:space="0" w:color="000000" w:frame="1"/>
        </w:rPr>
        <w:drawing>
          <wp:inline distT="0" distB="0" distL="0" distR="0" wp14:anchorId="222BC3EA" wp14:editId="0407A7A0">
            <wp:extent cx="2924175" cy="2767766"/>
            <wp:effectExtent l="0" t="0" r="0" b="0"/>
            <wp:docPr id="82" name="Рисунок 82" descr="https://lh3.googleusercontent.com/kSfaJbPez4pHL6SKBSyMrb1dps9yh-nEl3I2uifrbGP29rV7KZRcjlNApyvg4etcwq-5arAvZY3eDGAOZLWgyb2qp_YjvzSmNK0cHYTk8GZHZPPWGVzznC2XK3KzMwV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3.googleusercontent.com/kSfaJbPez4pHL6SKBSyMrb1dps9yh-nEl3I2uifrbGP29rV7KZRcjlNApyvg4etcwq-5arAvZY3eDGAOZLWgyb2qp_YjvzSmNK0cHYTk8GZHZPPWGVzznC2XK3KzMwVk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76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48ACE" w14:textId="77777777" w:rsidR="00DE14F1" w:rsidRPr="008E36A1" w:rsidRDefault="00DE14F1" w:rsidP="00CA4BF0">
      <w:pPr>
        <w:pStyle w:val="c5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На своём листочке обведи  только те предметы, которые ты увидел на моём рисунке».</w:t>
      </w:r>
      <w:r w:rsidRPr="008E36A1">
        <w:rPr>
          <w:rFonts w:asciiTheme="majorHAnsi" w:hAnsiTheme="majorHAnsi"/>
          <w:noProof/>
          <w:bdr w:val="single" w:sz="2" w:space="0" w:color="000000" w:frame="1"/>
        </w:rPr>
        <w:drawing>
          <wp:inline distT="0" distB="0" distL="0" distR="0" wp14:anchorId="34B660C5" wp14:editId="53AB2F85">
            <wp:extent cx="5286375" cy="933450"/>
            <wp:effectExtent l="0" t="0" r="9525" b="0"/>
            <wp:docPr id="83" name="Рисунок 83" descr="https://lh5.googleusercontent.com/QyBr_j8-58p6BPXeceVAlUiJPq28iXGQzYtHMODnX3PRLzqnrSfeMaw5nNF4y54yLaFrtMpqxSlHAZDiJmDvYUaq4uWUJFygRkalcW46rF_3xxHcDC4-n48jV5CJLFF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QyBr_j8-58p6BPXeceVAlUiJPq28iXGQzYtHMODnX3PRLzqnrSfeMaw5nNF4y54yLaFrtMpqxSlHAZDiJmDvYUaq4uWUJFygRkalcW46rF_3xxHcDC4-n48jV5CJLFFj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DFEDD" w14:textId="77777777" w:rsidR="00DE14F1" w:rsidRPr="008E36A1" w:rsidRDefault="00DE14F1" w:rsidP="00DE14F1">
      <w:pPr>
        <w:pStyle w:val="c5"/>
        <w:rPr>
          <w:rFonts w:asciiTheme="majorHAnsi" w:hAnsiTheme="majorHAnsi"/>
        </w:rPr>
      </w:pPr>
      <w:r w:rsidRPr="00F55B0C">
        <w:rPr>
          <w:rFonts w:asciiTheme="majorHAnsi" w:hAnsiTheme="majorHAnsi"/>
          <w:b/>
          <w:noProof/>
          <w:bdr w:val="single" w:sz="2" w:space="0" w:color="000000" w:frame="1"/>
        </w:rPr>
        <w:lastRenderedPageBreak/>
        <w:drawing>
          <wp:anchor distT="0" distB="0" distL="114300" distR="114300" simplePos="0" relativeHeight="251816960" behindDoc="0" locked="0" layoutInCell="1" allowOverlap="1" wp14:anchorId="694AE5DE" wp14:editId="79616CB5">
            <wp:simplePos x="0" y="0"/>
            <wp:positionH relativeFrom="column">
              <wp:posOffset>253365</wp:posOffset>
            </wp:positionH>
            <wp:positionV relativeFrom="paragraph">
              <wp:posOffset>781685</wp:posOffset>
            </wp:positionV>
            <wp:extent cx="4295775" cy="3403600"/>
            <wp:effectExtent l="0" t="0" r="9525" b="6350"/>
            <wp:wrapNone/>
            <wp:docPr id="66" name="Рисунок 66" descr="https://lh3.googleusercontent.com/TMKjABFYmPE_RAXpac-MwnI4JTco4BIGj3KAQuRECmVIwQ4l18kQ1eCKdx7Vr9UN1pZEClXCGVp4KqeHtNSjbIDZGG8fhyriAcNVK3n6RAEPf_o71mX756YlNU_GCaa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3.googleusercontent.com/TMKjABFYmPE_RAXpac-MwnI4JTco4BIGj3KAQuRECmVIwQ4l18kQ1eCKdx7Vr9UN1pZEClXCGVp4KqeHtNSjbIDZGG8fhyriAcNVK3n6RAEPf_o71mX756YlNU_GCaaQ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B0C" w:rsidRPr="00F55B0C">
        <w:rPr>
          <w:rStyle w:val="c3"/>
          <w:rFonts w:asciiTheme="majorHAnsi" w:hAnsiTheme="majorHAnsi"/>
          <w:b/>
        </w:rPr>
        <w:t xml:space="preserve">3) </w:t>
      </w:r>
      <w:r w:rsidRPr="00F55B0C">
        <w:rPr>
          <w:rStyle w:val="c3"/>
          <w:rFonts w:asciiTheme="majorHAnsi" w:hAnsiTheme="majorHAnsi"/>
          <w:b/>
        </w:rPr>
        <w:t>Диагностика сформированности внимания «Найди фигуры похожие на образец</w:t>
      </w:r>
      <w:r w:rsidRPr="008E36A1">
        <w:rPr>
          <w:rStyle w:val="c3"/>
          <w:rFonts w:asciiTheme="majorHAnsi" w:hAnsiTheme="majorHAnsi"/>
          <w:b/>
        </w:rPr>
        <w:t>».</w:t>
      </w:r>
      <w:r w:rsidRPr="008E36A1">
        <w:rPr>
          <w:rStyle w:val="c3"/>
          <w:rFonts w:asciiTheme="majorHAnsi" w:hAnsiTheme="majorHAnsi"/>
        </w:rPr>
        <w:br/>
      </w:r>
      <w:r w:rsidRPr="008E36A1">
        <w:rPr>
          <w:rStyle w:val="c3"/>
          <w:rFonts w:asciiTheme="majorHAnsi" w:hAnsiTheme="majorHAnsi"/>
          <w:b/>
          <w:i/>
        </w:rPr>
        <w:t>Инструкция:</w:t>
      </w:r>
      <w:r w:rsidRPr="008E36A1">
        <w:rPr>
          <w:rStyle w:val="c3"/>
          <w:rFonts w:asciiTheme="majorHAnsi" w:hAnsiTheme="majorHAnsi"/>
        </w:rPr>
        <w:t xml:space="preserve"> «Посмотри, слева у тебя нарисована фигурка, обведи только те предметы, которые похожи на фигурку»</w:t>
      </w:r>
    </w:p>
    <w:p w14:paraId="6EB7520D" w14:textId="77777777" w:rsidR="00DE14F1" w:rsidRPr="008E36A1" w:rsidRDefault="00DE14F1" w:rsidP="00DE14F1">
      <w:pPr>
        <w:pStyle w:val="c5"/>
        <w:spacing w:before="0" w:after="0"/>
        <w:rPr>
          <w:rFonts w:asciiTheme="majorHAnsi" w:hAnsiTheme="majorHAnsi"/>
        </w:rPr>
      </w:pPr>
    </w:p>
    <w:p w14:paraId="09D3C0FA" w14:textId="77777777" w:rsidR="00DE14F1" w:rsidRPr="008E36A1" w:rsidRDefault="00DE14F1" w:rsidP="00DE14F1">
      <w:pPr>
        <w:pStyle w:val="c5"/>
        <w:spacing w:before="0" w:after="0"/>
        <w:rPr>
          <w:rFonts w:asciiTheme="majorHAnsi" w:hAnsiTheme="majorHAnsi"/>
        </w:rPr>
      </w:pPr>
    </w:p>
    <w:p w14:paraId="1B9EDADD" w14:textId="77777777" w:rsidR="00DE14F1" w:rsidRPr="008E36A1" w:rsidRDefault="00DE14F1" w:rsidP="00DE14F1">
      <w:pPr>
        <w:pStyle w:val="c5"/>
        <w:spacing w:before="0" w:after="0"/>
        <w:rPr>
          <w:rFonts w:asciiTheme="majorHAnsi" w:hAnsiTheme="majorHAnsi"/>
        </w:rPr>
      </w:pPr>
    </w:p>
    <w:p w14:paraId="383F11EC" w14:textId="77777777" w:rsidR="00DE14F1" w:rsidRPr="008E36A1" w:rsidRDefault="00DE14F1" w:rsidP="00DE14F1">
      <w:pPr>
        <w:pStyle w:val="c5"/>
        <w:spacing w:before="0" w:after="0"/>
        <w:rPr>
          <w:rFonts w:asciiTheme="majorHAnsi" w:hAnsiTheme="majorHAnsi"/>
        </w:rPr>
      </w:pPr>
    </w:p>
    <w:p w14:paraId="669F6911" w14:textId="77777777" w:rsidR="00DE14F1" w:rsidRPr="008E36A1" w:rsidRDefault="00DE14F1" w:rsidP="00DE14F1">
      <w:pPr>
        <w:pStyle w:val="c5"/>
        <w:spacing w:before="0" w:after="0"/>
        <w:rPr>
          <w:rFonts w:asciiTheme="majorHAnsi" w:hAnsiTheme="majorHAnsi"/>
        </w:rPr>
      </w:pPr>
    </w:p>
    <w:p w14:paraId="0C8EA551" w14:textId="77777777" w:rsidR="00DE14F1" w:rsidRPr="008E36A1" w:rsidRDefault="00DE14F1" w:rsidP="00DE14F1">
      <w:pPr>
        <w:pStyle w:val="c5"/>
        <w:spacing w:before="0" w:after="0"/>
        <w:rPr>
          <w:rFonts w:asciiTheme="majorHAnsi" w:hAnsiTheme="majorHAnsi"/>
        </w:rPr>
      </w:pPr>
    </w:p>
    <w:p w14:paraId="5768DCBB" w14:textId="77777777" w:rsidR="00DE14F1" w:rsidRPr="008E36A1" w:rsidRDefault="00DE14F1" w:rsidP="00DE14F1">
      <w:pPr>
        <w:pStyle w:val="c5"/>
        <w:spacing w:before="0" w:after="0"/>
        <w:rPr>
          <w:rFonts w:asciiTheme="majorHAnsi" w:hAnsiTheme="majorHAnsi"/>
        </w:rPr>
      </w:pPr>
    </w:p>
    <w:p w14:paraId="6CE8D6A3" w14:textId="77777777" w:rsidR="00DE14F1" w:rsidRPr="008E36A1" w:rsidRDefault="00DE14F1" w:rsidP="00DE14F1">
      <w:pPr>
        <w:pStyle w:val="c5"/>
        <w:spacing w:before="0" w:after="0"/>
        <w:rPr>
          <w:rFonts w:asciiTheme="majorHAnsi" w:hAnsiTheme="majorHAnsi"/>
        </w:rPr>
      </w:pPr>
    </w:p>
    <w:p w14:paraId="3B7F09DA" w14:textId="77777777" w:rsidR="00DE14F1" w:rsidRPr="008E36A1" w:rsidRDefault="00DE14F1" w:rsidP="00DE14F1">
      <w:pPr>
        <w:pStyle w:val="c5"/>
        <w:spacing w:before="0" w:after="0"/>
        <w:rPr>
          <w:rFonts w:asciiTheme="majorHAnsi" w:hAnsiTheme="majorHAnsi"/>
        </w:rPr>
      </w:pPr>
    </w:p>
    <w:p w14:paraId="13A9B38F" w14:textId="77777777" w:rsidR="00DE14F1" w:rsidRPr="008E36A1" w:rsidRDefault="00DE14F1" w:rsidP="00DE14F1">
      <w:pPr>
        <w:pStyle w:val="c7"/>
        <w:rPr>
          <w:rFonts w:asciiTheme="majorHAnsi" w:hAnsiTheme="majorHAnsi"/>
        </w:rPr>
      </w:pPr>
      <w:r w:rsidRPr="00F55B0C">
        <w:rPr>
          <w:rFonts w:asciiTheme="majorHAnsi" w:hAnsiTheme="majorHAnsi"/>
          <w:b/>
          <w:noProof/>
          <w:bdr w:val="single" w:sz="2" w:space="0" w:color="000000" w:frame="1"/>
        </w:rPr>
        <w:drawing>
          <wp:anchor distT="0" distB="0" distL="114300" distR="114300" simplePos="0" relativeHeight="251814912" behindDoc="0" locked="0" layoutInCell="1" allowOverlap="1" wp14:anchorId="29944DA6" wp14:editId="39739061">
            <wp:simplePos x="0" y="0"/>
            <wp:positionH relativeFrom="column">
              <wp:posOffset>396240</wp:posOffset>
            </wp:positionH>
            <wp:positionV relativeFrom="paragraph">
              <wp:posOffset>815975</wp:posOffset>
            </wp:positionV>
            <wp:extent cx="4437380" cy="3054985"/>
            <wp:effectExtent l="0" t="0" r="1270" b="0"/>
            <wp:wrapNone/>
            <wp:docPr id="85" name="Рисунок 85" descr="https://lh3.googleusercontent.com/VFACopWOZ200skof2tYLkXM6JUMimwR0gpW7Yo7iQvMSDXv6Hlp0vpaD2Ek-T5DCXkrD6YdgIzIZtCFm4roTVjrbmxm8SAZUglD96fPQS0cdudIQ-eF9_iF56dKs6l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3.googleusercontent.com/VFACopWOZ200skof2tYLkXM6JUMimwR0gpW7Yo7iQvMSDXv6Hlp0vpaD2Ek-T5DCXkrD6YdgIzIZtCFm4roTVjrbmxm8SAZUglD96fPQS0cdudIQ-eF9_iF56dKs6lGc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30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4140" w:rsidRPr="00F55B0C">
        <w:rPr>
          <w:rStyle w:val="c3"/>
          <w:rFonts w:asciiTheme="majorHAnsi" w:hAnsiTheme="majorHAnsi"/>
          <w:b/>
        </w:rPr>
        <w:t>4</w:t>
      </w:r>
      <w:r w:rsidR="00F55B0C">
        <w:rPr>
          <w:rStyle w:val="c3"/>
          <w:rFonts w:asciiTheme="majorHAnsi" w:hAnsiTheme="majorHAnsi"/>
        </w:rPr>
        <w:t>)</w:t>
      </w:r>
      <w:r w:rsidRPr="008E36A1">
        <w:rPr>
          <w:rStyle w:val="c3"/>
          <w:rFonts w:asciiTheme="majorHAnsi" w:hAnsiTheme="majorHAnsi"/>
        </w:rPr>
        <w:t xml:space="preserve">. </w:t>
      </w:r>
      <w:r w:rsidRPr="008E36A1">
        <w:rPr>
          <w:rStyle w:val="c2"/>
          <w:rFonts w:asciiTheme="majorHAnsi" w:hAnsiTheme="majorHAnsi"/>
          <w:b/>
        </w:rPr>
        <w:t>Тест на определение уровня развития словесно-логического мышления ребёнка «Кто</w:t>
      </w:r>
      <w:r w:rsidR="00414140">
        <w:rPr>
          <w:rStyle w:val="c2"/>
          <w:rFonts w:asciiTheme="majorHAnsi" w:hAnsiTheme="majorHAnsi"/>
          <w:b/>
        </w:rPr>
        <w:t>,</w:t>
      </w:r>
      <w:r w:rsidRPr="008E36A1">
        <w:rPr>
          <w:rStyle w:val="c2"/>
          <w:rFonts w:asciiTheme="majorHAnsi" w:hAnsiTheme="majorHAnsi"/>
          <w:b/>
        </w:rPr>
        <w:t xml:space="preserve"> где живёт».</w:t>
      </w:r>
      <w:r w:rsidRPr="008E36A1">
        <w:rPr>
          <w:rStyle w:val="c2"/>
          <w:rFonts w:asciiTheme="majorHAnsi" w:hAnsiTheme="majorHAnsi"/>
          <w:b/>
        </w:rPr>
        <w:br/>
      </w:r>
      <w:r w:rsidRPr="008E36A1">
        <w:rPr>
          <w:rStyle w:val="c9"/>
          <w:rFonts w:asciiTheme="majorHAnsi" w:hAnsiTheme="majorHAnsi"/>
          <w:b/>
          <w:i/>
        </w:rPr>
        <w:t>Инструкция:</w:t>
      </w:r>
      <w:r w:rsidRPr="008E36A1">
        <w:rPr>
          <w:rStyle w:val="c9"/>
          <w:rFonts w:asciiTheme="majorHAnsi" w:hAnsiTheme="majorHAnsi"/>
        </w:rPr>
        <w:t xml:space="preserve"> «</w:t>
      </w:r>
      <w:r w:rsidRPr="008E36A1">
        <w:rPr>
          <w:rStyle w:val="c3"/>
          <w:rFonts w:asciiTheme="majorHAnsi" w:hAnsiTheme="majorHAnsi"/>
        </w:rPr>
        <w:t>Перед тобой домики и животные. Проведи чёрточками тропинки от животных туда, где они живут»</w:t>
      </w:r>
      <w:r w:rsidRPr="008E36A1">
        <w:rPr>
          <w:rFonts w:asciiTheme="majorHAnsi" w:hAnsiTheme="majorHAnsi"/>
          <w:noProof/>
          <w:bdr w:val="single" w:sz="2" w:space="0" w:color="000000" w:frame="1"/>
        </w:rPr>
        <w:t xml:space="preserve"> </w:t>
      </w:r>
    </w:p>
    <w:p w14:paraId="705A33BD" w14:textId="77777777" w:rsidR="00DE14F1" w:rsidRPr="008E36A1" w:rsidRDefault="00DE14F1" w:rsidP="00DE14F1">
      <w:pPr>
        <w:pStyle w:val="c5"/>
        <w:rPr>
          <w:rStyle w:val="c3"/>
          <w:rFonts w:asciiTheme="majorHAnsi" w:hAnsiTheme="majorHAnsi"/>
        </w:rPr>
      </w:pPr>
    </w:p>
    <w:p w14:paraId="4F7FBBBE" w14:textId="77777777" w:rsidR="00DE14F1" w:rsidRPr="008E36A1" w:rsidRDefault="00DE14F1" w:rsidP="00DE14F1">
      <w:pPr>
        <w:pStyle w:val="c5"/>
        <w:rPr>
          <w:rFonts w:asciiTheme="majorHAnsi" w:hAnsiTheme="majorHAnsi"/>
        </w:rPr>
      </w:pPr>
    </w:p>
    <w:p w14:paraId="72523905" w14:textId="77777777" w:rsidR="00DE14F1" w:rsidRPr="008E36A1" w:rsidRDefault="00DE14F1" w:rsidP="00DE14F1">
      <w:pPr>
        <w:pStyle w:val="c5"/>
        <w:rPr>
          <w:rFonts w:asciiTheme="majorHAnsi" w:hAnsiTheme="majorHAnsi"/>
        </w:rPr>
      </w:pPr>
    </w:p>
    <w:p w14:paraId="57625C37" w14:textId="77777777" w:rsidR="00DE14F1" w:rsidRPr="008E36A1" w:rsidRDefault="00DE14F1" w:rsidP="00DE14F1">
      <w:pPr>
        <w:pStyle w:val="c5"/>
        <w:rPr>
          <w:rFonts w:asciiTheme="majorHAnsi" w:hAnsiTheme="majorHAnsi"/>
        </w:rPr>
      </w:pPr>
    </w:p>
    <w:p w14:paraId="73789D4B" w14:textId="77777777" w:rsidR="00DE14F1" w:rsidRPr="008E36A1" w:rsidRDefault="00DE14F1" w:rsidP="00DE14F1">
      <w:pPr>
        <w:pStyle w:val="c5"/>
        <w:rPr>
          <w:rFonts w:asciiTheme="majorHAnsi" w:hAnsiTheme="majorHAnsi"/>
        </w:rPr>
      </w:pPr>
    </w:p>
    <w:p w14:paraId="753734FD" w14:textId="77777777" w:rsidR="00DE14F1" w:rsidRPr="008E36A1" w:rsidRDefault="00DE14F1" w:rsidP="00DE14F1">
      <w:pPr>
        <w:pStyle w:val="c5"/>
        <w:rPr>
          <w:rFonts w:asciiTheme="majorHAnsi" w:hAnsiTheme="majorHAnsi"/>
        </w:rPr>
      </w:pPr>
    </w:p>
    <w:p w14:paraId="61F8B9BB" w14:textId="77777777" w:rsidR="00DE14F1" w:rsidRPr="008E36A1" w:rsidRDefault="00DE14F1" w:rsidP="00DE14F1">
      <w:pPr>
        <w:pStyle w:val="c5"/>
        <w:rPr>
          <w:rFonts w:asciiTheme="majorHAnsi" w:hAnsiTheme="majorHAnsi"/>
        </w:rPr>
      </w:pPr>
    </w:p>
    <w:p w14:paraId="1DFA2376" w14:textId="77777777" w:rsidR="00DE14F1" w:rsidRPr="008E36A1" w:rsidRDefault="00DE14F1" w:rsidP="00DE14F1">
      <w:pPr>
        <w:pStyle w:val="c5"/>
        <w:rPr>
          <w:rFonts w:asciiTheme="majorHAnsi" w:hAnsiTheme="majorHAnsi"/>
        </w:rPr>
      </w:pPr>
    </w:p>
    <w:p w14:paraId="202F2842" w14:textId="77777777" w:rsidR="00DE14F1" w:rsidRPr="008E36A1" w:rsidRDefault="00DE14F1" w:rsidP="00DE14F1">
      <w:pPr>
        <w:pStyle w:val="c5"/>
        <w:spacing w:before="0" w:after="0"/>
        <w:rPr>
          <w:rFonts w:asciiTheme="majorHAnsi" w:hAnsiTheme="majorHAnsi"/>
          <w:i/>
        </w:rPr>
      </w:pPr>
    </w:p>
    <w:p w14:paraId="4C281CE8" w14:textId="77777777" w:rsidR="00DE14F1" w:rsidRPr="008E36A1" w:rsidRDefault="00DE14F1" w:rsidP="00DE14F1">
      <w:pPr>
        <w:pStyle w:val="c7"/>
        <w:spacing w:before="0" w:beforeAutospacing="0" w:after="0" w:afterAutospacing="0"/>
        <w:rPr>
          <w:rFonts w:asciiTheme="majorHAnsi" w:hAnsiTheme="majorHAnsi"/>
          <w:i/>
        </w:rPr>
      </w:pPr>
      <w:r w:rsidRPr="008E36A1">
        <w:rPr>
          <w:rStyle w:val="c2"/>
          <w:rFonts w:asciiTheme="majorHAnsi" w:hAnsiTheme="majorHAnsi"/>
          <w:i/>
        </w:rPr>
        <w:t>Результаты диагностики психоэмоционального развития:</w:t>
      </w:r>
    </w:p>
    <w:p w14:paraId="39E9BB36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1 задание:</w:t>
      </w:r>
    </w:p>
    <w:p w14:paraId="56BFD2AB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Высокий уровень – задание выполнено без ошибок;</w:t>
      </w:r>
    </w:p>
    <w:p w14:paraId="1801D1F9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Средний уровень – задание выполнено с 1–2 ошибками;</w:t>
      </w:r>
    </w:p>
    <w:p w14:paraId="18E10DDC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Низкий уровень – задание выполнено неправильно.</w:t>
      </w:r>
    </w:p>
    <w:p w14:paraId="0CDD6094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2 задание:</w:t>
      </w:r>
    </w:p>
    <w:p w14:paraId="23CED553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Высокий уровень – задание выполнено без ошибок;</w:t>
      </w:r>
    </w:p>
    <w:p w14:paraId="50DA9689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Средний уровень – задание выполнено с 1–2 ошибками;</w:t>
      </w:r>
    </w:p>
    <w:p w14:paraId="6CCDE740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lastRenderedPageBreak/>
        <w:t>Низкий уровень – задание выполнено неправильно.</w:t>
      </w:r>
    </w:p>
    <w:p w14:paraId="322D6827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3 задание:</w:t>
      </w:r>
    </w:p>
    <w:p w14:paraId="13017B35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Высокий уровень – задание выполнено без ошибок;</w:t>
      </w:r>
    </w:p>
    <w:p w14:paraId="3AE06E54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Средний уровень – задание выполнено с 1–2 ошибками;</w:t>
      </w:r>
    </w:p>
    <w:p w14:paraId="4EF570B2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Низкий уровень – задание выполнено неправильно.</w:t>
      </w:r>
    </w:p>
    <w:p w14:paraId="38F130E2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4 задание:</w:t>
      </w:r>
    </w:p>
    <w:p w14:paraId="17ED2E3D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Высокий уровень – задание выполнено без ошибок;</w:t>
      </w:r>
    </w:p>
    <w:p w14:paraId="01138F5D" w14:textId="77777777" w:rsidR="00DE14F1" w:rsidRPr="008E36A1" w:rsidRDefault="00DE14F1" w:rsidP="00DE14F1">
      <w:pPr>
        <w:pStyle w:val="c5"/>
        <w:spacing w:before="0" w:beforeAutospacing="0" w:after="0" w:afterAutospacing="0"/>
        <w:rPr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Средний уровень – задание выполнено с 1–2 ошибками;</w:t>
      </w:r>
    </w:p>
    <w:p w14:paraId="666F94E9" w14:textId="77777777" w:rsidR="00DE14F1" w:rsidRPr="008E36A1" w:rsidRDefault="00DE14F1" w:rsidP="00DE14F1">
      <w:pPr>
        <w:pStyle w:val="c5"/>
        <w:spacing w:before="0" w:beforeAutospacing="0" w:after="0" w:afterAutospacing="0"/>
        <w:rPr>
          <w:rStyle w:val="c3"/>
          <w:rFonts w:asciiTheme="majorHAnsi" w:hAnsiTheme="majorHAnsi"/>
        </w:rPr>
      </w:pPr>
      <w:r w:rsidRPr="008E36A1">
        <w:rPr>
          <w:rStyle w:val="c3"/>
          <w:rFonts w:asciiTheme="majorHAnsi" w:hAnsiTheme="majorHAnsi"/>
        </w:rPr>
        <w:t>Низкий уровень – задание выполнено неправильно.</w:t>
      </w:r>
    </w:p>
    <w:p w14:paraId="61B09C57" w14:textId="77777777" w:rsidR="00DE14F1" w:rsidRDefault="00DE14F1" w:rsidP="00DE14F1">
      <w:pPr>
        <w:pStyle w:val="c5"/>
        <w:spacing w:before="0" w:beforeAutospacing="0" w:after="0" w:afterAutospacing="0"/>
        <w:rPr>
          <w:rStyle w:val="c3"/>
          <w:rFonts w:asciiTheme="majorHAnsi" w:hAnsiTheme="majorHAnsi"/>
        </w:rPr>
      </w:pPr>
    </w:p>
    <w:p w14:paraId="4F6A97E9" w14:textId="77777777" w:rsidR="00F55B0C" w:rsidRPr="007F3D1E" w:rsidRDefault="00F55B0C" w:rsidP="00F55B0C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7F3D1E">
        <w:rPr>
          <w:rFonts w:ascii="Times New Roman" w:hAnsi="Times New Roman"/>
          <w:b/>
          <w:sz w:val="24"/>
          <w:szCs w:val="24"/>
          <w:lang w:eastAsia="ru-RU"/>
        </w:rPr>
        <w:t xml:space="preserve">). </w:t>
      </w:r>
      <w:r w:rsidRPr="007F3D1E">
        <w:rPr>
          <w:b/>
        </w:rPr>
        <w:t xml:space="preserve"> </w:t>
      </w:r>
      <w:r w:rsidRPr="00F55B0C">
        <w:rPr>
          <w:rFonts w:ascii="Times New Roman" w:hAnsi="Times New Roman"/>
          <w:b/>
          <w:sz w:val="24"/>
          <w:szCs w:val="24"/>
          <w:lang w:eastAsia="ru-RU"/>
        </w:rPr>
        <w:t>Оценка объема и концентрации  внимания.</w:t>
      </w:r>
      <w:r w:rsidRPr="007F3D1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7F3D1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Методика «Корректурная проба»</w:t>
      </w:r>
    </w:p>
    <w:p w14:paraId="4752AB79" w14:textId="77777777" w:rsidR="00F55B0C" w:rsidRPr="007F3D1E" w:rsidRDefault="00F55B0C" w:rsidP="00F55B0C">
      <w:pPr>
        <w:shd w:val="clear" w:color="auto" w:fill="FFFFFF"/>
        <w:spacing w:after="0" w:line="294" w:lineRule="atLeast"/>
        <w:rPr>
          <w:rFonts w:ascii="Times New Roman" w:hAnsi="Times New Roman"/>
          <w:sz w:val="24"/>
          <w:szCs w:val="24"/>
          <w:lang w:eastAsia="ru-RU"/>
        </w:rPr>
      </w:pPr>
      <w:r w:rsidRPr="007F3D1E">
        <w:rPr>
          <w:rFonts w:ascii="Times New Roman" w:hAnsi="Times New Roman"/>
          <w:i/>
          <w:sz w:val="24"/>
          <w:szCs w:val="24"/>
          <w:lang w:eastAsia="ru-RU"/>
        </w:rPr>
        <w:t>Оборудование:</w:t>
      </w:r>
      <w:r w:rsidRPr="007F3D1E">
        <w:rPr>
          <w:rFonts w:ascii="Times New Roman" w:hAnsi="Times New Roman"/>
          <w:sz w:val="24"/>
          <w:szCs w:val="24"/>
          <w:lang w:eastAsia="ru-RU"/>
        </w:rPr>
        <w:t xml:space="preserve"> стандартный бланк теста "Корректурная проба", секундомер. </w:t>
      </w:r>
    </w:p>
    <w:p w14:paraId="49891507" w14:textId="77777777" w:rsidR="00F55B0C" w:rsidRDefault="00F55B0C" w:rsidP="00F55B0C">
      <w:pPr>
        <w:shd w:val="clear" w:color="auto" w:fill="FFFFFF"/>
        <w:spacing w:after="0" w:line="294" w:lineRule="atLeast"/>
        <w:rPr>
          <w:rFonts w:ascii="Times New Roman" w:hAnsi="Times New Roman"/>
          <w:sz w:val="24"/>
          <w:szCs w:val="24"/>
          <w:lang w:eastAsia="ru-RU"/>
        </w:rPr>
      </w:pPr>
      <w:r w:rsidRPr="007F3D1E">
        <w:rPr>
          <w:rFonts w:ascii="Times New Roman" w:hAnsi="Times New Roman"/>
          <w:i/>
          <w:sz w:val="24"/>
          <w:szCs w:val="24"/>
          <w:lang w:eastAsia="ru-RU"/>
        </w:rPr>
        <w:t>Инструкция:</w:t>
      </w:r>
      <w:r w:rsidRPr="007F3D1E">
        <w:rPr>
          <w:rFonts w:ascii="Times New Roman" w:hAnsi="Times New Roman"/>
          <w:sz w:val="24"/>
          <w:szCs w:val="24"/>
          <w:lang w:eastAsia="ru-RU"/>
        </w:rPr>
        <w:t xml:space="preserve"> Р</w:t>
      </w:r>
      <w:r w:rsidRPr="007F3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ебёнку дают бланк с буквами. </w:t>
      </w:r>
      <w:r w:rsidRPr="007F3D1E">
        <w:rPr>
          <w:rFonts w:ascii="Times New Roman" w:hAnsi="Times New Roman"/>
          <w:sz w:val="24"/>
          <w:szCs w:val="24"/>
          <w:lang w:eastAsia="ru-RU"/>
        </w:rPr>
        <w:t>Последовательно рассматривая каждую строчку, нужно зачеркнуть буквы "к" и "р". Испытуемый начинает работать по команде экспериментатора. Через десять минут отмечается последняя рассмотренная буква.</w:t>
      </w:r>
    </w:p>
    <w:p w14:paraId="2AF87FBE" w14:textId="77777777" w:rsidR="00F55B0C" w:rsidRPr="007F3D1E" w:rsidRDefault="00F55B0C" w:rsidP="00F55B0C">
      <w:pPr>
        <w:shd w:val="clear" w:color="auto" w:fill="FFFFFF"/>
        <w:spacing w:after="0" w:line="294" w:lineRule="atLeast"/>
        <w:rPr>
          <w:rFonts w:ascii="Times New Roman" w:hAnsi="Times New Roman"/>
          <w:sz w:val="24"/>
          <w:szCs w:val="24"/>
          <w:lang w:eastAsia="ru-RU"/>
        </w:rPr>
      </w:pPr>
    </w:p>
    <w:p w14:paraId="1A495978" w14:textId="77777777" w:rsidR="00F55B0C" w:rsidRPr="007F3D1E" w:rsidRDefault="00F55B0C" w:rsidP="00F55B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D1E">
        <w:rPr>
          <w:rFonts w:ascii="Arial" w:eastAsia="Times New Roman" w:hAnsi="Arial" w:cs="Arial"/>
          <w:noProof/>
          <w:sz w:val="21"/>
          <w:szCs w:val="21"/>
          <w:lang w:eastAsia="ru-RU"/>
        </w:rPr>
        <w:drawing>
          <wp:inline distT="0" distB="0" distL="0" distR="0" wp14:anchorId="2176A01F" wp14:editId="5EE998A8">
            <wp:extent cx="3821430" cy="4977130"/>
            <wp:effectExtent l="0" t="0" r="7620" b="0"/>
            <wp:docPr id="123" name="Рисунок 123" descr="hello_html_4dbbcc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4dbbccc6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497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A01FA" w14:textId="77777777" w:rsidR="00F55B0C" w:rsidRPr="007F3D1E" w:rsidRDefault="00F55B0C" w:rsidP="00F55B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2A7BD5" w14:textId="77777777" w:rsidR="00F55B0C" w:rsidRPr="007F3D1E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3D1E">
        <w:rPr>
          <w:rFonts w:ascii="Times New Roman" w:hAnsi="Times New Roman"/>
          <w:i/>
          <w:sz w:val="24"/>
          <w:szCs w:val="24"/>
          <w:lang w:eastAsia="ru-RU"/>
        </w:rPr>
        <w:t>Обработка и анализ результатов</w:t>
      </w:r>
      <w:r w:rsidRPr="007F3D1E">
        <w:rPr>
          <w:rFonts w:ascii="Times New Roman" w:hAnsi="Times New Roman"/>
          <w:sz w:val="24"/>
          <w:szCs w:val="24"/>
          <w:lang w:eastAsia="ru-RU"/>
        </w:rPr>
        <w:t xml:space="preserve">. Сверяются результаты в корректурном бланке испытуемого с программой - ключом к тесту. Подсчитываются общее количество просмотренных за десять минут букв, количество правильно вычеркнутых за время работы букв, количество букв, которые необходимо было вычеркнуть. </w:t>
      </w:r>
    </w:p>
    <w:p w14:paraId="5CDD7411" w14:textId="77777777" w:rsidR="00F55B0C" w:rsidRPr="007F3D1E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F3D1E">
        <w:rPr>
          <w:rFonts w:ascii="Times New Roman" w:hAnsi="Times New Roman"/>
          <w:sz w:val="24"/>
          <w:szCs w:val="24"/>
          <w:lang w:eastAsia="ru-RU"/>
        </w:rPr>
        <w:t xml:space="preserve">Рассчитывается продуктивность внимания, равная количеству просмотренных за десять минут букв и точность, вычисленная по формуле K= </w:t>
      </w:r>
      <w:proofErr w:type="gramStart"/>
      <w:r w:rsidRPr="007F3D1E">
        <w:rPr>
          <w:rFonts w:ascii="Times New Roman" w:hAnsi="Times New Roman"/>
          <w:sz w:val="24"/>
          <w:szCs w:val="24"/>
          <w:lang w:eastAsia="ru-RU"/>
        </w:rPr>
        <w:t>m:n</w:t>
      </w:r>
      <w:proofErr w:type="gramEnd"/>
      <w:r w:rsidRPr="007F3D1E">
        <w:rPr>
          <w:rFonts w:ascii="Times New Roman" w:hAnsi="Times New Roman"/>
          <w:sz w:val="24"/>
          <w:szCs w:val="24"/>
          <w:lang w:eastAsia="ru-RU"/>
        </w:rPr>
        <w:t xml:space="preserve"> * 100 %, где К - точность, m - количество правильно вычеркнутых во время работы букв, n - количество букв, которые необходимо было вычеркнуть. </w:t>
      </w:r>
    </w:p>
    <w:p w14:paraId="36BA9A46" w14:textId="77777777" w:rsidR="00F55B0C" w:rsidRPr="007F3D1E" w:rsidRDefault="00F55B0C" w:rsidP="00F55B0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D5110" w14:textId="77777777" w:rsidR="00F55B0C" w:rsidRPr="007F3D1E" w:rsidRDefault="00F55B0C" w:rsidP="00F55B0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F3D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Или: в каждом ряду нужно вычеркнуть такие же буквы, как та, с которой начинается ряд. Время работы -5 минут. </w:t>
      </w:r>
    </w:p>
    <w:p w14:paraId="0CDBA04B" w14:textId="77777777" w:rsidR="00F55B0C" w:rsidRPr="007F3D1E" w:rsidRDefault="00F55B0C" w:rsidP="00F55B0C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7F3D1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просмотренных букв указывает на объем внимания, а количество сделанных ошибок — на его концентрацию.</w:t>
      </w:r>
    </w:p>
    <w:p w14:paraId="60A109AD" w14:textId="77777777" w:rsidR="00F55B0C" w:rsidRPr="007F3D1E" w:rsidRDefault="00F55B0C" w:rsidP="00F55B0C">
      <w:pPr>
        <w:shd w:val="clear" w:color="auto" w:fill="FFFFFF"/>
        <w:spacing w:after="0" w:line="294" w:lineRule="atLeast"/>
        <w:rPr>
          <w:rFonts w:ascii="Times New Roman" w:hAnsi="Times New Roman"/>
          <w:sz w:val="24"/>
          <w:szCs w:val="24"/>
          <w:lang w:eastAsia="ru-RU"/>
        </w:rPr>
      </w:pPr>
      <w:r w:rsidRPr="007F3D1E">
        <w:rPr>
          <w:rFonts w:ascii="Times New Roman" w:hAnsi="Times New Roman"/>
          <w:sz w:val="24"/>
          <w:szCs w:val="24"/>
          <w:lang w:eastAsia="ru-RU"/>
        </w:rPr>
        <w:t xml:space="preserve">Обработка и анализ результатов. </w:t>
      </w:r>
    </w:p>
    <w:p w14:paraId="1CFD270A" w14:textId="77777777" w:rsidR="00F55B0C" w:rsidRPr="007F3D1E" w:rsidRDefault="00F55B0C" w:rsidP="00F55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 объема внимания для детей </w:t>
      </w:r>
    </w:p>
    <w:p w14:paraId="36CF6168" w14:textId="77777777" w:rsidR="00F55B0C" w:rsidRPr="007F3D1E" w:rsidRDefault="00F55B0C" w:rsidP="00F55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F3D1E">
        <w:rPr>
          <w:rFonts w:ascii="Times New Roman" w:eastAsia="Times New Roman" w:hAnsi="Times New Roman" w:cs="Times New Roman"/>
          <w:sz w:val="24"/>
          <w:szCs w:val="24"/>
          <w:lang w:eastAsia="ru-RU"/>
        </w:rPr>
        <w:t>6–7 лет — 400 знаков и выше, концентрации — 10 ошибок и менее;</w:t>
      </w:r>
    </w:p>
    <w:p w14:paraId="4CD8A427" w14:textId="77777777" w:rsidR="00F55B0C" w:rsidRPr="007F3D1E" w:rsidRDefault="00F55B0C" w:rsidP="00F55B0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F3D1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8–10 лет — 600 знаков и выше, концентрации — 5 ошибок и менее.</w:t>
      </w:r>
    </w:p>
    <w:p w14:paraId="2E1E500C" w14:textId="77777777" w:rsidR="00F55B0C" w:rsidRPr="007F3D1E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BF1BB11" w14:textId="77777777" w:rsidR="00F55B0C" w:rsidRPr="00740562" w:rsidRDefault="00F55B0C" w:rsidP="00F55B0C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F55B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 Диагностика памяти.</w:t>
      </w:r>
      <w:r w:rsidRPr="00740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Методика «12 слов»</w:t>
      </w:r>
    </w:p>
    <w:p w14:paraId="63A26BCB" w14:textId="77777777" w:rsidR="00F55B0C" w:rsidRPr="00235F5B" w:rsidRDefault="00F55B0C" w:rsidP="00F55B0C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Инструкция: 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данной методики определяется динамика процесса заучивания. Ребенок получает задание за несколько попыток выучить наизусть и безошибочно воспроизвести ряд, состоящий из 12 слов: дерево, кукла, вилка, цветок, телефон, стакан, птица, пальто, лампочка, картина, человек, книга.</w:t>
      </w:r>
    </w:p>
    <w:p w14:paraId="690E24CF" w14:textId="77777777" w:rsidR="00F55B0C" w:rsidRPr="00235F5B" w:rsidRDefault="00F55B0C" w:rsidP="00F55B0C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Запоминание ряда производится так. После каждого очередного его прослушивания ребенок пытается воспроизвести весь ряд. Экспериментатор отмечает количество слов, которое ребенок во время данной попытки вспомнил и назвал правильно, и вновь зачитывает тот же самый ряд. И так шесть раз подряд, пока не будут получены результаты воспроизведения ряда за шесть попыток.</w:t>
      </w:r>
    </w:p>
    <w:p w14:paraId="5EA6FFC6" w14:textId="77777777" w:rsidR="00F55B0C" w:rsidRPr="00235F5B" w:rsidRDefault="00F55B0C" w:rsidP="00F55B0C">
      <w:pPr>
        <w:shd w:val="clear" w:color="auto" w:fill="FEFEFE"/>
        <w:spacing w:after="0" w:line="240" w:lineRule="auto"/>
        <w:ind w:right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заучивания ряда слов представляются на графике (рис. 25), где по горизонтали указаны последовательные попытки воспроизведения ребенком ряда, а по вертикали — количество слов, правильно им воспроизведенных в каждой попытке.</w:t>
      </w:r>
    </w:p>
    <w:p w14:paraId="47AF4252" w14:textId="77777777" w:rsidR="00F55B0C" w:rsidRPr="00235F5B" w:rsidRDefault="00F55B0C" w:rsidP="00F55B0C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5F5B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14:paraId="29901324" w14:textId="77777777" w:rsidR="00F55B0C" w:rsidRPr="00235F5B" w:rsidRDefault="00F55B0C" w:rsidP="00F55B0C">
      <w:pPr>
        <w:shd w:val="clear" w:color="auto" w:fill="FEFEFE"/>
        <w:spacing w:after="0" w:line="240" w:lineRule="auto"/>
        <w:ind w:left="300" w:right="9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35F5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292453D" wp14:editId="007717B2">
            <wp:extent cx="2346325" cy="1941195"/>
            <wp:effectExtent l="0" t="0" r="0" b="1905"/>
            <wp:docPr id="124" name="Рисунок 124" descr="https://konspekta.net/lektsiiorgimg/baza12/4401810870154.files/image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onspekta.net/lektsiiorgimg/baza12/4401810870154.files/image143.jpg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B0D45" w14:textId="77777777" w:rsidR="00F55B0C" w:rsidRPr="00235F5B" w:rsidRDefault="00F55B0C" w:rsidP="00F55B0C">
      <w:pPr>
        <w:shd w:val="clear" w:color="auto" w:fill="FEFEFE"/>
        <w:spacing w:after="0" w:line="240" w:lineRule="auto"/>
        <w:ind w:right="90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Оценка результатов</w:t>
      </w:r>
    </w:p>
    <w:p w14:paraId="4F78C497" w14:textId="77777777" w:rsidR="00F55B0C" w:rsidRPr="00235F5B" w:rsidRDefault="00F55B0C" w:rsidP="00F55B0C">
      <w:pPr>
        <w:shd w:val="clear" w:color="auto" w:fill="FEFEFE"/>
        <w:spacing w:after="0" w:line="240" w:lineRule="auto"/>
        <w:ind w:right="9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1ABB5B" w14:textId="77777777" w:rsidR="00F55B0C" w:rsidRPr="00235F5B" w:rsidRDefault="00F55B0C" w:rsidP="00F55B0C">
      <w:pPr>
        <w:shd w:val="clear" w:color="auto" w:fill="FEFEFE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 фаллов</w:t>
      </w: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ребенок запомнил и безошибочно воспроизвел все 12 слов за 6 или меньше попыток.</w:t>
      </w:r>
    </w:p>
    <w:p w14:paraId="07927E7C" w14:textId="77777777" w:rsidR="00F55B0C" w:rsidRPr="00235F5B" w:rsidRDefault="00F55B0C" w:rsidP="00F55B0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8—9 баллов</w:t>
      </w: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ребенок запомнил и безошибочно воспроизвел за 6 попыток 10-11 слов.</w:t>
      </w:r>
    </w:p>
    <w:p w14:paraId="1A0B0828" w14:textId="77777777" w:rsidR="00F55B0C" w:rsidRPr="00235F5B" w:rsidRDefault="00F55B0C" w:rsidP="00F55B0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6—7 баллов</w:t>
      </w: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ребенок запомнил и безошибочно воспроизвел за 6 попыток 8—9 слов.</w:t>
      </w:r>
    </w:p>
    <w:p w14:paraId="3444A758" w14:textId="77777777" w:rsidR="00F55B0C" w:rsidRPr="00235F5B" w:rsidRDefault="00F55B0C" w:rsidP="00F55B0C">
      <w:pPr>
        <w:shd w:val="clear" w:color="auto" w:fill="FEFEF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4—5 баллов</w:t>
      </w: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ребенок запомнил и безошибочно воспроизвел за 6 попыток 6—7 слов.</w:t>
      </w:r>
    </w:p>
    <w:p w14:paraId="48D4B961" w14:textId="77777777" w:rsidR="00F55B0C" w:rsidRPr="00235F5B" w:rsidRDefault="00F55B0C" w:rsidP="00F55B0C">
      <w:pPr>
        <w:shd w:val="clear" w:color="auto" w:fill="FEFEFE"/>
        <w:spacing w:after="0" w:line="240" w:lineRule="auto"/>
        <w:ind w:righ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2—3 балла</w:t>
      </w: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ребенок запомнил и безошибочно воспроизвел за 6 попыток 4—5 слов.</w:t>
      </w:r>
    </w:p>
    <w:p w14:paraId="23D892FC" w14:textId="77777777" w:rsidR="00F55B0C" w:rsidRPr="00235F5B" w:rsidRDefault="00F55B0C" w:rsidP="00F55B0C">
      <w:pPr>
        <w:pStyle w:val="a8"/>
        <w:shd w:val="clear" w:color="auto" w:fill="FEFEFE"/>
        <w:tabs>
          <w:tab w:val="left" w:pos="9356"/>
        </w:tabs>
        <w:spacing w:before="0" w:beforeAutospacing="0" w:after="0" w:afterAutospacing="0"/>
      </w:pPr>
      <w:r w:rsidRPr="00235F5B">
        <w:rPr>
          <w:bCs/>
        </w:rPr>
        <w:t>0—1 балл</w:t>
      </w:r>
      <w:r w:rsidRPr="00235F5B">
        <w:t> — ребенок запомнил и безошибочно воспроизвел за 6 попыток не более 3 слов.</w:t>
      </w:r>
    </w:p>
    <w:p w14:paraId="468B91BB" w14:textId="77777777" w:rsidR="00F55B0C" w:rsidRPr="00235F5B" w:rsidRDefault="00F55B0C" w:rsidP="00F55B0C">
      <w:pPr>
        <w:shd w:val="clear" w:color="auto" w:fill="FEFEFE"/>
        <w:spacing w:after="0" w:line="240" w:lineRule="auto"/>
        <w:ind w:right="90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Выводы об уровне развития</w:t>
      </w:r>
    </w:p>
    <w:p w14:paraId="73629802" w14:textId="77777777" w:rsidR="00F55B0C" w:rsidRPr="00235F5B" w:rsidRDefault="00F55B0C" w:rsidP="00F55B0C">
      <w:pPr>
        <w:shd w:val="clear" w:color="auto" w:fill="FEFEFE"/>
        <w:spacing w:after="0" w:line="240" w:lineRule="auto"/>
        <w:ind w:right="9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 баллов</w:t>
      </w: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очень высокий.</w:t>
      </w:r>
    </w:p>
    <w:p w14:paraId="286E8634" w14:textId="77777777" w:rsidR="00F55B0C" w:rsidRPr="00235F5B" w:rsidRDefault="00F55B0C" w:rsidP="00F55B0C">
      <w:pPr>
        <w:shd w:val="clear" w:color="auto" w:fill="FEFEFE"/>
        <w:spacing w:after="0" w:line="240" w:lineRule="auto"/>
        <w:ind w:right="9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8—9 баллов</w:t>
      </w: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высокий.</w:t>
      </w:r>
    </w:p>
    <w:p w14:paraId="331F4DEF" w14:textId="77777777" w:rsidR="00F55B0C" w:rsidRPr="00235F5B" w:rsidRDefault="00F55B0C" w:rsidP="00F55B0C">
      <w:pPr>
        <w:shd w:val="clear" w:color="auto" w:fill="FEFEFE"/>
        <w:spacing w:after="0" w:line="240" w:lineRule="auto"/>
        <w:ind w:right="9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4—7 баллов</w:t>
      </w: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средний.</w:t>
      </w:r>
    </w:p>
    <w:p w14:paraId="52FDA9E2" w14:textId="77777777" w:rsidR="00F55B0C" w:rsidRPr="00235F5B" w:rsidRDefault="00F55B0C" w:rsidP="00F55B0C">
      <w:pPr>
        <w:shd w:val="clear" w:color="auto" w:fill="FEFEFE"/>
        <w:spacing w:after="0" w:line="240" w:lineRule="auto"/>
        <w:ind w:right="9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2—3 балла</w:t>
      </w: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низкий.</w:t>
      </w:r>
    </w:p>
    <w:p w14:paraId="686B17B2" w14:textId="77777777" w:rsidR="00F55B0C" w:rsidRPr="00740562" w:rsidRDefault="00F55B0C" w:rsidP="00F55B0C">
      <w:pPr>
        <w:shd w:val="clear" w:color="auto" w:fill="FEFEFE"/>
        <w:spacing w:after="0" w:line="240" w:lineRule="auto"/>
        <w:ind w:right="902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235F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0—1 балл</w:t>
      </w:r>
      <w:r w:rsidRPr="00235F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очень низкий.</w:t>
      </w:r>
      <w:r w:rsidRPr="00235F5B">
        <w:rPr>
          <w:rFonts w:ascii="Times New Roman" w:eastAsia="MS Mincho" w:hAnsi="Times New Roman" w:cs="Times New Roman"/>
          <w:noProof/>
          <w:sz w:val="24"/>
          <w:szCs w:val="24"/>
          <w:lang w:eastAsia="ru-RU"/>
        </w:rPr>
        <w:t xml:space="preserve"> </w:t>
      </w:r>
    </w:p>
    <w:p w14:paraId="6F78E446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740562">
        <w:rPr>
          <w:rFonts w:ascii="Arial" w:eastAsia="Times New Roman" w:hAnsi="Arial" w:cs="Arial"/>
          <w:sz w:val="24"/>
          <w:szCs w:val="24"/>
          <w:lang w:eastAsia="ru-RU"/>
        </w:rPr>
        <w:br/>
      </w: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Pr="00235F5B">
        <w:rPr>
          <w:rFonts w:ascii="Times New Roman" w:hAnsi="Times New Roman"/>
          <w:b/>
          <w:sz w:val="24"/>
          <w:szCs w:val="24"/>
          <w:lang w:eastAsia="ru-RU"/>
        </w:rPr>
        <w:t>)</w:t>
      </w:r>
      <w:r w:rsidRPr="00235F5B">
        <w:rPr>
          <w:b/>
        </w:rPr>
        <w:t xml:space="preserve"> </w:t>
      </w:r>
      <w:r w:rsidRPr="00F55B0C">
        <w:rPr>
          <w:rFonts w:ascii="Times New Roman" w:hAnsi="Times New Roman"/>
          <w:b/>
          <w:sz w:val="24"/>
          <w:szCs w:val="24"/>
          <w:lang w:eastAsia="ru-RU"/>
        </w:rPr>
        <w:t>Диагностика воображения.</w:t>
      </w:r>
      <w:r w:rsidRPr="00235F5B">
        <w:rPr>
          <w:rFonts w:ascii="Times New Roman" w:hAnsi="Times New Roman"/>
          <w:b/>
          <w:sz w:val="24"/>
          <w:szCs w:val="24"/>
          <w:lang w:eastAsia="ru-RU"/>
        </w:rPr>
        <w:t xml:space="preserve"> Методика  «Придумай игру».</w:t>
      </w:r>
    </w:p>
    <w:p w14:paraId="0BDA3EC1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35F5B">
        <w:rPr>
          <w:rFonts w:ascii="Times New Roman" w:hAnsi="Times New Roman"/>
          <w:i/>
          <w:sz w:val="24"/>
          <w:szCs w:val="24"/>
          <w:lang w:eastAsia="ru-RU"/>
        </w:rPr>
        <w:t>Инструкция:</w:t>
      </w:r>
      <w:r w:rsidRPr="00235F5B">
        <w:rPr>
          <w:rFonts w:ascii="Times New Roman" w:hAnsi="Times New Roman"/>
          <w:sz w:val="24"/>
          <w:szCs w:val="24"/>
          <w:lang w:eastAsia="ru-RU"/>
        </w:rPr>
        <w:t xml:space="preserve"> ребенок получает задание за 5 мин придумать какую-либо игру и подробно рассказать о ней, отвечая на следующие вопросы экспериментатора;</w:t>
      </w:r>
    </w:p>
    <w:p w14:paraId="4EA62630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1. Как называется игра?</w:t>
      </w:r>
    </w:p>
    <w:p w14:paraId="5713E27E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lastRenderedPageBreak/>
        <w:t>2. В чем она состоит?</w:t>
      </w:r>
    </w:p>
    <w:p w14:paraId="30E4DA8F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3. Сколько человек необходимо для игры?</w:t>
      </w:r>
    </w:p>
    <w:p w14:paraId="56A1712C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4. Какие роли получают участники в игре?</w:t>
      </w:r>
    </w:p>
    <w:p w14:paraId="0A7F7AEE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5. Как будет проходить игра?</w:t>
      </w:r>
    </w:p>
    <w:p w14:paraId="579BBD0C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6. Каковы правила игры?</w:t>
      </w:r>
    </w:p>
    <w:p w14:paraId="0CB0653B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7. Чем должна будет закончиться игра?</w:t>
      </w:r>
    </w:p>
    <w:p w14:paraId="6628432D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8. Как будут оцениваться результаты игры и успехи отдельных участников?</w:t>
      </w:r>
    </w:p>
    <w:p w14:paraId="31A5FEC6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235F5B">
        <w:rPr>
          <w:rFonts w:ascii="Times New Roman" w:hAnsi="Times New Roman"/>
          <w:i/>
          <w:sz w:val="24"/>
          <w:szCs w:val="24"/>
          <w:lang w:eastAsia="ru-RU"/>
        </w:rPr>
        <w:t>Оценка результатов</w:t>
      </w:r>
    </w:p>
    <w:p w14:paraId="482BBB36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В ответах ребенка должна оцениваться не речь, а содержание придуманной игры. В этой связи, спрашивая ребенка, необходимо помогать ему — постоянно задавать наводящие вопросы, которые, однако, не должны подсказывать ответ.</w:t>
      </w:r>
    </w:p>
    <w:p w14:paraId="50B9D2D2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Критерии оценки содержания придуманной ребенком игры в данной методике следующие:</w:t>
      </w:r>
    </w:p>
    <w:p w14:paraId="03D991B8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1. Оригинальность н новизна.</w:t>
      </w:r>
    </w:p>
    <w:p w14:paraId="4CB7E1A3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2. Продуманность условий.</w:t>
      </w:r>
    </w:p>
    <w:p w14:paraId="455800FB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3. Наличие в игре различных ролей для разных ее участников.</w:t>
      </w:r>
    </w:p>
    <w:p w14:paraId="5C2A840F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4. Наличие в игре определенных правил.</w:t>
      </w:r>
    </w:p>
    <w:p w14:paraId="66191C59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5. Точность критериев оценки успешности проведения игры.</w:t>
      </w:r>
    </w:p>
    <w:p w14:paraId="6C61678F" w14:textId="77777777" w:rsidR="00F55B0C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По каждому из этих критериев придуманная ребенком игра может оцениваться от 0 до 2 баллов. Оценка в 0 баллов означает полное отсутствие в игре любого из пяти перечисленных выше признаков (по каждому из них в баллах игра оценивается отдельно).</w:t>
      </w:r>
    </w:p>
    <w:p w14:paraId="6FCEC1FF" w14:textId="77777777" w:rsidR="00F55B0C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69F546F3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 xml:space="preserve">1 балл— наличие, но слабая выраженность в игре данного признака. </w:t>
      </w:r>
    </w:p>
    <w:p w14:paraId="01AFC71A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2 балла— присутствие и отчетливая выраженность в игре соответствующего признака.</w:t>
      </w:r>
    </w:p>
    <w:p w14:paraId="4F75D65C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По всем этим критериям и признакам придуманная ребенком игра в сумме может получить от 0 до 10 баллов. И на основе общего числа полученных баллов делается вывод об уровне развития фантазии.</w:t>
      </w:r>
    </w:p>
    <w:p w14:paraId="76AD5DD0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i/>
          <w:sz w:val="24"/>
          <w:szCs w:val="24"/>
          <w:lang w:eastAsia="ru-RU"/>
        </w:rPr>
      </w:pPr>
      <w:r w:rsidRPr="00235F5B">
        <w:rPr>
          <w:rFonts w:ascii="Times New Roman" w:hAnsi="Times New Roman"/>
          <w:i/>
          <w:sz w:val="24"/>
          <w:szCs w:val="24"/>
          <w:lang w:eastAsia="ru-RU"/>
        </w:rPr>
        <w:t>Выводы об уровне развития</w:t>
      </w:r>
    </w:p>
    <w:p w14:paraId="73F4F5F6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10 баллов — очень высокий.</w:t>
      </w:r>
    </w:p>
    <w:p w14:paraId="178CD2E2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8—9 баллов — высокий.</w:t>
      </w:r>
      <w:r w:rsidRPr="004B525E">
        <w:rPr>
          <w:rFonts w:ascii="Times New Roman" w:eastAsia="MS Mincho" w:hAnsi="Times New Roman" w:cs="Times New Roman"/>
          <w:b/>
          <w:noProof/>
          <w:sz w:val="24"/>
          <w:szCs w:val="24"/>
          <w:shd w:val="clear" w:color="auto" w:fill="92D050"/>
          <w:lang w:eastAsia="ru-RU"/>
        </w:rPr>
        <w:t xml:space="preserve"> </w:t>
      </w:r>
    </w:p>
    <w:p w14:paraId="1082ECF7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6—7 баллов — средний.</w:t>
      </w:r>
    </w:p>
    <w:p w14:paraId="09C97070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4—5 баллов — низкий.</w:t>
      </w:r>
    </w:p>
    <w:p w14:paraId="0FEB2EB7" w14:textId="77777777" w:rsidR="00F55B0C" w:rsidRPr="00235F5B" w:rsidRDefault="00F55B0C" w:rsidP="00F55B0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35F5B">
        <w:rPr>
          <w:rFonts w:ascii="Times New Roman" w:hAnsi="Times New Roman"/>
          <w:sz w:val="24"/>
          <w:szCs w:val="24"/>
          <w:lang w:eastAsia="ru-RU"/>
        </w:rPr>
        <w:t>0—3 балла — очень низкий.</w:t>
      </w:r>
      <w:r w:rsidRPr="004B525E">
        <w:rPr>
          <w:rFonts w:ascii="Times New Roman" w:eastAsia="MS Mincho" w:hAnsi="Times New Roman" w:cs="Times New Roman"/>
          <w:noProof/>
          <w:sz w:val="24"/>
          <w:szCs w:val="24"/>
          <w:shd w:val="clear" w:color="auto" w:fill="00B0F0"/>
          <w:lang w:eastAsia="ru-RU"/>
        </w:rPr>
        <w:t xml:space="preserve"> </w:t>
      </w:r>
    </w:p>
    <w:p w14:paraId="4C6BD488" w14:textId="77777777" w:rsidR="00F55B0C" w:rsidRPr="008E36A1" w:rsidRDefault="00F55B0C" w:rsidP="00DE14F1">
      <w:pPr>
        <w:pStyle w:val="c5"/>
        <w:spacing w:before="0" w:beforeAutospacing="0" w:after="0" w:afterAutospacing="0"/>
        <w:rPr>
          <w:rStyle w:val="c3"/>
          <w:rFonts w:asciiTheme="majorHAnsi" w:hAnsiTheme="majorHAnsi"/>
        </w:rPr>
      </w:pPr>
    </w:p>
    <w:p w14:paraId="5FC54C22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8D5483">
        <w:rPr>
          <w:rFonts w:ascii="Times New Roman" w:hAnsi="Times New Roman" w:cs="Times New Roman"/>
          <w:b/>
          <w:i/>
          <w:sz w:val="28"/>
          <w:szCs w:val="28"/>
        </w:rPr>
        <w:t>Методическое обеспечение:</w:t>
      </w:r>
    </w:p>
    <w:p w14:paraId="2F068F51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 xml:space="preserve">        Доминирующие методы обучения применительно к данной программе следующие.</w:t>
      </w:r>
    </w:p>
    <w:p w14:paraId="29B4DD89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Словесные:</w:t>
      </w:r>
    </w:p>
    <w:p w14:paraId="1AA392B6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беседа</w:t>
      </w:r>
    </w:p>
    <w:p w14:paraId="103FFD9A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фронтальный опрос</w:t>
      </w:r>
    </w:p>
    <w:p w14:paraId="01F0BA3E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примеры</w:t>
      </w:r>
    </w:p>
    <w:p w14:paraId="0B257FF8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рассказ</w:t>
      </w:r>
    </w:p>
    <w:p w14:paraId="38AAFD5A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объяснение -</w:t>
      </w:r>
    </w:p>
    <w:p w14:paraId="12C62F45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направлены на объяснение</w:t>
      </w:r>
      <w:r w:rsidR="00414140">
        <w:rPr>
          <w:rFonts w:ascii="Times New Roman" w:hAnsi="Times New Roman" w:cs="Times New Roman"/>
          <w:sz w:val="24"/>
          <w:szCs w:val="24"/>
        </w:rPr>
        <w:t xml:space="preserve"> нового материала, опрос, вызов</w:t>
      </w:r>
      <w:r w:rsidRPr="008D5483">
        <w:rPr>
          <w:rFonts w:ascii="Times New Roman" w:hAnsi="Times New Roman" w:cs="Times New Roman"/>
          <w:sz w:val="24"/>
          <w:szCs w:val="24"/>
        </w:rPr>
        <w:t xml:space="preserve"> на обратную связь.</w:t>
      </w:r>
    </w:p>
    <w:p w14:paraId="58101C7E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Наглядные:</w:t>
      </w:r>
    </w:p>
    <w:p w14:paraId="7D21F0FA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 xml:space="preserve">-  иллюстрирование </w:t>
      </w:r>
    </w:p>
    <w:p w14:paraId="1A26938B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 xml:space="preserve">- демонстрация - </w:t>
      </w:r>
    </w:p>
    <w:p w14:paraId="54F7048D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направлены на создание образного восприятия информации, усиления восприятия информации, привлечение к материалу, мотивирования на познание.</w:t>
      </w:r>
    </w:p>
    <w:p w14:paraId="237672E3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Практические:</w:t>
      </w:r>
    </w:p>
    <w:p w14:paraId="122223E4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 xml:space="preserve">-  упражнения </w:t>
      </w:r>
    </w:p>
    <w:p w14:paraId="42C7A8DC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 письменные задания</w:t>
      </w:r>
    </w:p>
    <w:p w14:paraId="00A5E142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 xml:space="preserve">- тренинги - </w:t>
      </w:r>
    </w:p>
    <w:p w14:paraId="76BF5293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направлены на повышение уровня развития</w:t>
      </w:r>
      <w:r w:rsidR="00414140">
        <w:rPr>
          <w:rFonts w:ascii="Times New Roman" w:hAnsi="Times New Roman" w:cs="Times New Roman"/>
          <w:sz w:val="24"/>
          <w:szCs w:val="24"/>
        </w:rPr>
        <w:t>.</w:t>
      </w:r>
    </w:p>
    <w:p w14:paraId="24CFDB0C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Репродуктивные:</w:t>
      </w:r>
    </w:p>
    <w:p w14:paraId="5513344C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объяснительно-иллюстрационный -</w:t>
      </w:r>
    </w:p>
    <w:p w14:paraId="5CCA38C0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lastRenderedPageBreak/>
        <w:t>применяются  на  тех занятиях, где требуется  выполнение задания именно по образцу.</w:t>
      </w:r>
    </w:p>
    <w:p w14:paraId="54F0023A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Продуктивные:</w:t>
      </w:r>
    </w:p>
    <w:p w14:paraId="16925B2A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анализ</w:t>
      </w:r>
    </w:p>
    <w:p w14:paraId="07C029E9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проблемная ситуация</w:t>
      </w:r>
    </w:p>
    <w:p w14:paraId="72148657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игра –</w:t>
      </w:r>
    </w:p>
    <w:p w14:paraId="1872A860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направлены на тренировку познавательных процессов.</w:t>
      </w:r>
    </w:p>
    <w:p w14:paraId="01B22C97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Методы контроля:</w:t>
      </w:r>
    </w:p>
    <w:p w14:paraId="2B655BCC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диагностика с помощью диагностических методик</w:t>
      </w:r>
    </w:p>
    <w:p w14:paraId="6A7F6AC4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задания</w:t>
      </w:r>
    </w:p>
    <w:p w14:paraId="352FC0E3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игры</w:t>
      </w:r>
    </w:p>
    <w:p w14:paraId="04079C96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беседа, опрос –</w:t>
      </w:r>
    </w:p>
    <w:p w14:paraId="330ECAFC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направлены на оценку уровня обучения по программе.</w:t>
      </w:r>
    </w:p>
    <w:p w14:paraId="598DEAA1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Методы стимулирования</w:t>
      </w:r>
    </w:p>
    <w:p w14:paraId="346F0E76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соревновательные моменты</w:t>
      </w:r>
    </w:p>
    <w:p w14:paraId="238A94E5" w14:textId="77777777" w:rsidR="008D5483" w:rsidRPr="008D5483" w:rsidRDefault="00414140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игры</w:t>
      </w:r>
    </w:p>
    <w:p w14:paraId="167EC85F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поощрение –</w:t>
      </w:r>
    </w:p>
    <w:p w14:paraId="18D99A50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8D5483">
        <w:rPr>
          <w:rFonts w:ascii="Times New Roman" w:hAnsi="Times New Roman" w:cs="Times New Roman"/>
          <w:sz w:val="24"/>
          <w:szCs w:val="24"/>
        </w:rPr>
        <w:t>аправлены на создание мотивационного поля на развитие.</w:t>
      </w:r>
    </w:p>
    <w:p w14:paraId="6F01B292" w14:textId="77777777" w:rsidR="008D5483" w:rsidRPr="008D5483" w:rsidRDefault="00414140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Формами</w:t>
      </w:r>
      <w:r w:rsidR="008D5483" w:rsidRPr="008D5483">
        <w:rPr>
          <w:rFonts w:ascii="Times New Roman" w:hAnsi="Times New Roman" w:cs="Times New Roman"/>
          <w:sz w:val="24"/>
          <w:szCs w:val="24"/>
        </w:rPr>
        <w:t xml:space="preserve">  обучения</w:t>
      </w:r>
      <w:proofErr w:type="gramEnd"/>
      <w:r w:rsidR="008D5483" w:rsidRPr="008D5483">
        <w:rPr>
          <w:rFonts w:ascii="Times New Roman" w:hAnsi="Times New Roman" w:cs="Times New Roman"/>
          <w:sz w:val="24"/>
          <w:szCs w:val="24"/>
        </w:rPr>
        <w:t xml:space="preserve"> по данной программе являются: </w:t>
      </w:r>
    </w:p>
    <w:p w14:paraId="2F2C7E21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по ч</w:t>
      </w:r>
      <w:r w:rsidR="00414140">
        <w:rPr>
          <w:rFonts w:ascii="Times New Roman" w:hAnsi="Times New Roman" w:cs="Times New Roman"/>
          <w:sz w:val="24"/>
          <w:szCs w:val="24"/>
        </w:rPr>
        <w:t>исленности учащихся – групповая форма обучения</w:t>
      </w:r>
    </w:p>
    <w:p w14:paraId="58EF91D3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п</w:t>
      </w:r>
      <w:r w:rsidR="00414140">
        <w:rPr>
          <w:rFonts w:ascii="Times New Roman" w:hAnsi="Times New Roman" w:cs="Times New Roman"/>
          <w:sz w:val="24"/>
          <w:szCs w:val="24"/>
        </w:rPr>
        <w:t xml:space="preserve">о месту </w:t>
      </w:r>
      <w:proofErr w:type="gramStart"/>
      <w:r w:rsidR="00414140">
        <w:rPr>
          <w:rFonts w:ascii="Times New Roman" w:hAnsi="Times New Roman" w:cs="Times New Roman"/>
          <w:sz w:val="24"/>
          <w:szCs w:val="24"/>
        </w:rPr>
        <w:t>проведения  -</w:t>
      </w:r>
      <w:proofErr w:type="gramEnd"/>
      <w:r w:rsidR="00414140">
        <w:rPr>
          <w:rFonts w:ascii="Times New Roman" w:hAnsi="Times New Roman" w:cs="Times New Roman"/>
          <w:sz w:val="24"/>
          <w:szCs w:val="24"/>
        </w:rPr>
        <w:t xml:space="preserve"> аудиторная</w:t>
      </w:r>
    </w:p>
    <w:p w14:paraId="79BA43AF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по принципу пользования ПК  - с частичным пользованием</w:t>
      </w:r>
    </w:p>
    <w:p w14:paraId="79C39053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 xml:space="preserve">- по типу деятельности </w:t>
      </w:r>
      <w:r w:rsidR="00414140">
        <w:rPr>
          <w:rFonts w:ascii="Times New Roman" w:hAnsi="Times New Roman" w:cs="Times New Roman"/>
          <w:sz w:val="24"/>
          <w:szCs w:val="24"/>
        </w:rPr>
        <w:t xml:space="preserve"> - активные, интерактивные формы обучения</w:t>
      </w:r>
      <w:r w:rsidRPr="008D5483">
        <w:rPr>
          <w:rFonts w:ascii="Times New Roman" w:hAnsi="Times New Roman" w:cs="Times New Roman"/>
          <w:sz w:val="24"/>
          <w:szCs w:val="24"/>
        </w:rPr>
        <w:t>.</w:t>
      </w:r>
    </w:p>
    <w:p w14:paraId="5E84B4D0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Используются  педагогические  технологи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D5483">
        <w:rPr>
          <w:rFonts w:ascii="Times New Roman" w:hAnsi="Times New Roman" w:cs="Times New Roman"/>
          <w:sz w:val="24"/>
          <w:szCs w:val="24"/>
        </w:rPr>
        <w:t xml:space="preserve"> и их элементы:</w:t>
      </w:r>
    </w:p>
    <w:p w14:paraId="241988B9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D5483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8D54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5483">
        <w:rPr>
          <w:rFonts w:ascii="Times New Roman" w:hAnsi="Times New Roman" w:cs="Times New Roman"/>
          <w:sz w:val="24"/>
          <w:szCs w:val="24"/>
        </w:rPr>
        <w:t>study</w:t>
      </w:r>
      <w:proofErr w:type="spellEnd"/>
    </w:p>
    <w:p w14:paraId="029EF009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 xml:space="preserve">- </w:t>
      </w:r>
      <w:r w:rsidR="00414140">
        <w:rPr>
          <w:rFonts w:ascii="Times New Roman" w:hAnsi="Times New Roman" w:cs="Times New Roman"/>
          <w:sz w:val="24"/>
          <w:szCs w:val="24"/>
        </w:rPr>
        <w:t>игровая технология</w:t>
      </w:r>
    </w:p>
    <w:p w14:paraId="266B400B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</w:t>
      </w:r>
      <w:r w:rsidR="00414140">
        <w:rPr>
          <w:rFonts w:ascii="Times New Roman" w:hAnsi="Times New Roman" w:cs="Times New Roman"/>
          <w:sz w:val="24"/>
          <w:szCs w:val="24"/>
        </w:rPr>
        <w:t xml:space="preserve"> технология</w:t>
      </w:r>
      <w:r w:rsidRPr="008D5483">
        <w:rPr>
          <w:rFonts w:ascii="Times New Roman" w:hAnsi="Times New Roman" w:cs="Times New Roman"/>
          <w:sz w:val="24"/>
          <w:szCs w:val="24"/>
        </w:rPr>
        <w:t xml:space="preserve"> критического мышления</w:t>
      </w:r>
    </w:p>
    <w:p w14:paraId="7B84B75E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 xml:space="preserve">- междисциплинарное </w:t>
      </w:r>
      <w:r w:rsidR="00414140">
        <w:rPr>
          <w:rFonts w:ascii="Times New Roman" w:hAnsi="Times New Roman" w:cs="Times New Roman"/>
          <w:sz w:val="24"/>
          <w:szCs w:val="24"/>
        </w:rPr>
        <w:t>развитие</w:t>
      </w:r>
    </w:p>
    <w:p w14:paraId="2D7B8C08" w14:textId="77777777" w:rsid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>- информационно-коммуникационные технологии.</w:t>
      </w:r>
    </w:p>
    <w:p w14:paraId="77B7E48C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 xml:space="preserve">         Основными </w:t>
      </w:r>
      <w:proofErr w:type="gramStart"/>
      <w:r w:rsidRPr="008D5483">
        <w:rPr>
          <w:rFonts w:ascii="Times New Roman" w:hAnsi="Times New Roman" w:cs="Times New Roman"/>
          <w:sz w:val="24"/>
          <w:szCs w:val="24"/>
        </w:rPr>
        <w:t>средствами  обучения</w:t>
      </w:r>
      <w:proofErr w:type="gramEnd"/>
      <w:r w:rsidRPr="008D5483">
        <w:rPr>
          <w:rFonts w:ascii="Times New Roman" w:hAnsi="Times New Roman" w:cs="Times New Roman"/>
          <w:sz w:val="24"/>
          <w:szCs w:val="24"/>
        </w:rPr>
        <w:t xml:space="preserve"> по программе являются игры, задания, упражнения, тренинги интеллектуального, творческого,  механического характера. </w:t>
      </w:r>
    </w:p>
    <w:p w14:paraId="64C7C04D" w14:textId="77777777" w:rsidR="008D5483" w:rsidRPr="008D5483" w:rsidRDefault="008D5483" w:rsidP="008D5483">
      <w:p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 xml:space="preserve">Для развития памяти, внимания, воображения, логического мышления подобраны: головоломки, кроссворды, лабиринты, загадки, </w:t>
      </w:r>
      <w:proofErr w:type="gramStart"/>
      <w:r w:rsidRPr="008D5483">
        <w:rPr>
          <w:rFonts w:ascii="Times New Roman" w:hAnsi="Times New Roman" w:cs="Times New Roman"/>
          <w:sz w:val="24"/>
          <w:szCs w:val="24"/>
        </w:rPr>
        <w:t>квесты,  творческие</w:t>
      </w:r>
      <w:proofErr w:type="gramEnd"/>
      <w:r w:rsidRPr="008D5483">
        <w:rPr>
          <w:rFonts w:ascii="Times New Roman" w:hAnsi="Times New Roman" w:cs="Times New Roman"/>
          <w:sz w:val="24"/>
          <w:szCs w:val="24"/>
        </w:rPr>
        <w:t xml:space="preserve"> задания,</w:t>
      </w:r>
    </w:p>
    <w:p w14:paraId="5E29241C" w14:textId="77777777" w:rsidR="008D5483" w:rsidRPr="008D5483" w:rsidRDefault="008D5483" w:rsidP="008D5483">
      <w:pPr>
        <w:pStyle w:val="ab"/>
        <w:numPr>
          <w:ilvl w:val="0"/>
          <w:numId w:val="26"/>
        </w:num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8D5483">
        <w:rPr>
          <w:rFonts w:ascii="Times New Roman" w:hAnsi="Times New Roman" w:cs="Times New Roman"/>
          <w:sz w:val="24"/>
          <w:szCs w:val="24"/>
        </w:rPr>
        <w:t xml:space="preserve">Развитие внимания: </w:t>
      </w:r>
    </w:p>
    <w:p w14:paraId="6B5B33B7" w14:textId="77777777" w:rsidR="008D5483" w:rsidRDefault="008D5483" w:rsidP="008D5483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="00BE5FF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еседа  «Наблюдательность»;</w:t>
      </w:r>
    </w:p>
    <w:p w14:paraId="24DBE2C0" w14:textId="77777777" w:rsidR="008D5483" w:rsidRDefault="008D5483" w:rsidP="008D5483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игры: </w:t>
      </w:r>
      <w:r w:rsidRPr="007C035B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ещенные движения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Разведчик», </w:t>
      </w:r>
      <w:r w:rsidRPr="007C035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Ниточки» («Путаница»), «Корректурные пробы»,  «Раскраска по клеточкам», «Посчитай», «Лишний символ». Поставь знаки</w:t>
      </w:r>
      <w:proofErr w:type="gramStart"/>
      <w:r w:rsidRPr="007C035B">
        <w:rPr>
          <w:rFonts w:ascii="Times New Roman" w:eastAsia="Times New Roman" w:hAnsi="Times New Roman" w:cs="Times New Roman"/>
          <w:sz w:val="24"/>
          <w:szCs w:val="24"/>
          <w:lang w:eastAsia="ru-RU"/>
        </w:rPr>
        <w:t>»,  «</w:t>
      </w:r>
      <w:proofErr w:type="gramEnd"/>
      <w:r w:rsidRPr="007C03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Раскрась по образцу», «Зачеркни, подчеркни, обведи»,  «Жук», «Шифровщик», «Найди отличия».</w:t>
      </w:r>
      <w:r w:rsidRPr="007C035B">
        <w:rPr>
          <w:rFonts w:ascii="Times New Roman" w:hAnsi="Times New Roman" w:cs="Times New Roman"/>
          <w:sz w:val="24"/>
          <w:szCs w:val="24"/>
        </w:rPr>
        <w:t xml:space="preserve"> </w:t>
      </w:r>
      <w:r w:rsidRPr="007C035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игра «Найди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предмет», </w:t>
      </w:r>
      <w:r w:rsidR="00BE5FFA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изменилось?»;</w:t>
      </w:r>
    </w:p>
    <w:p w14:paraId="2296AF8D" w14:textId="77777777" w:rsidR="008D5483" w:rsidRDefault="008D5483" w:rsidP="008D5483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Pr="007C03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пражнение «Зачеркни  все буквы… », «Зачеркни все цифры …», «Кольца».</w:t>
      </w:r>
    </w:p>
    <w:p w14:paraId="09D978DC" w14:textId="77777777" w:rsidR="00375DA2" w:rsidRPr="00375DA2" w:rsidRDefault="00375DA2" w:rsidP="00375DA2">
      <w:pPr>
        <w:pStyle w:val="ab"/>
        <w:numPr>
          <w:ilvl w:val="0"/>
          <w:numId w:val="26"/>
        </w:numPr>
        <w:shd w:val="clear" w:color="auto" w:fill="FFFFFF"/>
        <w:spacing w:after="0" w:line="216" w:lineRule="atLeast"/>
        <w:rPr>
          <w:rFonts w:ascii="Times New Roman" w:hAnsi="Times New Roman" w:cs="Times New Roman"/>
          <w:sz w:val="24"/>
          <w:szCs w:val="24"/>
        </w:rPr>
      </w:pPr>
      <w:r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памяти:</w:t>
      </w:r>
      <w:r w:rsidRPr="00375D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E5215" w14:textId="77777777" w:rsidR="00375DA2" w:rsidRPr="00375DA2" w:rsidRDefault="00375DA2" w:rsidP="00375DA2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483">
        <w:rPr>
          <w:rFonts w:ascii="Times New Roman" w:hAnsi="Times New Roman" w:cs="Times New Roman"/>
          <w:sz w:val="24"/>
          <w:szCs w:val="24"/>
        </w:rPr>
        <w:t>- упражнения, тренинги на развитие зрительной, вербальной, о</w:t>
      </w:r>
      <w:r w:rsidR="00BE5FFA">
        <w:rPr>
          <w:rFonts w:ascii="Times New Roman" w:hAnsi="Times New Roman" w:cs="Times New Roman"/>
          <w:sz w:val="24"/>
          <w:szCs w:val="24"/>
        </w:rPr>
        <w:t>бразной, воспроизводящей памяти.</w:t>
      </w:r>
    </w:p>
    <w:p w14:paraId="159FD862" w14:textId="77777777" w:rsidR="00375DA2" w:rsidRPr="00375DA2" w:rsidRDefault="00BE5FFA" w:rsidP="00375DA2">
      <w:pPr>
        <w:pStyle w:val="ab"/>
        <w:numPr>
          <w:ilvl w:val="0"/>
          <w:numId w:val="26"/>
        </w:num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Воображение:</w:t>
      </w:r>
      <w:r w:rsidR="00375DA2"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03CD8AE" w14:textId="77777777" w:rsidR="00375DA2" w:rsidRDefault="00375DA2" w:rsidP="00375DA2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задания, упражнения:</w:t>
      </w:r>
      <w:r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«Археологи», «Метафоры», «Афоризмы», «Интерпретация». «Дополни 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сказ», «Дорисуй», «Скульптура»;</w:t>
      </w:r>
    </w:p>
    <w:p w14:paraId="29516414" w14:textId="77777777" w:rsidR="00375DA2" w:rsidRPr="00375DA2" w:rsidRDefault="00375DA2" w:rsidP="00375DA2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пражнение «Изографы», «Как устроен предмет».</w:t>
      </w:r>
    </w:p>
    <w:p w14:paraId="32791714" w14:textId="77777777" w:rsidR="00375DA2" w:rsidRPr="00375DA2" w:rsidRDefault="00375DA2" w:rsidP="00375DA2">
      <w:pPr>
        <w:pStyle w:val="ab"/>
        <w:numPr>
          <w:ilvl w:val="0"/>
          <w:numId w:val="26"/>
        </w:num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Мышление.</w:t>
      </w:r>
    </w:p>
    <w:p w14:paraId="6A771C80" w14:textId="77777777" w:rsidR="00375DA2" w:rsidRDefault="00375DA2" w:rsidP="00375DA2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л</w:t>
      </w:r>
      <w:r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огические 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E5F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8D4A37" w14:textId="77777777" w:rsidR="00375DA2" w:rsidRDefault="00375DA2" w:rsidP="00375DA2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кроссворды</w:t>
      </w:r>
      <w:r w:rsidR="00BE5F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651984" w14:textId="77777777" w:rsidR="00375DA2" w:rsidRDefault="00BE5FFA" w:rsidP="00375DA2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головоломки: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ребусы;</w:t>
      </w:r>
    </w:p>
    <w:p w14:paraId="3290A868" w14:textId="77777777" w:rsidR="00375DA2" w:rsidRDefault="00375DA2" w:rsidP="00375DA2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вопросники</w:t>
      </w:r>
      <w:r w:rsidR="00BE5F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299743F" w14:textId="77777777" w:rsidR="00375DA2" w:rsidRPr="00375DA2" w:rsidRDefault="00375DA2" w:rsidP="00375DA2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>-квест.</w:t>
      </w:r>
    </w:p>
    <w:p w14:paraId="040D8642" w14:textId="77777777" w:rsidR="00375DA2" w:rsidRPr="00375DA2" w:rsidRDefault="00375DA2" w:rsidP="00375DA2">
      <w:pPr>
        <w:widowControl w:val="0"/>
        <w:tabs>
          <w:tab w:val="left" w:pos="921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занятие сопровождается о</w:t>
      </w:r>
      <w:r w:rsidR="008D5483" w:rsidRPr="007C035B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бщеразвивающи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="008D5483" w:rsidRPr="007C0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8D5483" w:rsidRPr="007C035B">
        <w:rPr>
          <w:rFonts w:ascii="Times New Roman" w:hAnsi="Times New Roman" w:cs="Times New Roman"/>
          <w:sz w:val="24"/>
          <w:szCs w:val="24"/>
        </w:rPr>
        <w:t>пражнения</w:t>
      </w:r>
      <w:r>
        <w:rPr>
          <w:rFonts w:ascii="Times New Roman" w:hAnsi="Times New Roman" w:cs="Times New Roman"/>
          <w:sz w:val="24"/>
          <w:szCs w:val="24"/>
        </w:rPr>
        <w:t xml:space="preserve">ми типа: </w:t>
      </w:r>
      <w:r w:rsidR="008D5483" w:rsidRPr="007C035B">
        <w:rPr>
          <w:rFonts w:ascii="Times New Roman" w:hAnsi="Times New Roman" w:cs="Times New Roman"/>
          <w:sz w:val="24"/>
          <w:szCs w:val="24"/>
        </w:rPr>
        <w:t>«Ленивая восьмёрка»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035B">
        <w:rPr>
          <w:rFonts w:ascii="Times New Roman" w:eastAsia="Times New Roman" w:hAnsi="Times New Roman" w:cs="Times New Roman"/>
          <w:sz w:val="24"/>
          <w:szCs w:val="24"/>
          <w:lang w:eastAsia="ru-RU"/>
        </w:rPr>
        <w:t>«Уш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ки», «Штриховка», </w:t>
      </w:r>
      <w:r w:rsidR="008D5483" w:rsidRPr="007C035B">
        <w:rPr>
          <w:rFonts w:ascii="Times New Roman" w:hAnsi="Times New Roman" w:cs="Times New Roman"/>
          <w:sz w:val="24"/>
          <w:szCs w:val="24"/>
        </w:rPr>
        <w:t xml:space="preserve"> «Фонарики», «Колечко».</w:t>
      </w:r>
      <w:r w:rsidRPr="00375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«Кулак-ладонь», «Двумя руками».</w:t>
      </w:r>
    </w:p>
    <w:p w14:paraId="15E43EB6" w14:textId="77777777" w:rsidR="00DC6B8D" w:rsidRPr="007C035B" w:rsidRDefault="00DC6B8D" w:rsidP="00DC6B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C035B">
        <w:rPr>
          <w:rFonts w:ascii="Times New Roman" w:hAnsi="Times New Roman" w:cs="Times New Roman"/>
          <w:b/>
          <w:i/>
          <w:sz w:val="24"/>
          <w:szCs w:val="24"/>
        </w:rPr>
        <w:lastRenderedPageBreak/>
        <w:t>Литература:</w:t>
      </w:r>
    </w:p>
    <w:p w14:paraId="70469073" w14:textId="77777777" w:rsidR="00DC6B8D" w:rsidRPr="007C035B" w:rsidRDefault="00DC6B8D" w:rsidP="00DC6B8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C035B">
        <w:rPr>
          <w:rFonts w:ascii="Times New Roman" w:hAnsi="Times New Roman" w:cs="Times New Roman"/>
          <w:sz w:val="24"/>
          <w:szCs w:val="24"/>
          <w:u w:val="single"/>
        </w:rPr>
        <w:t>Для педагога:</w:t>
      </w:r>
    </w:p>
    <w:p w14:paraId="5E207ECA" w14:textId="77777777" w:rsidR="00DC6B8D" w:rsidRPr="007C035B" w:rsidRDefault="00DC6B8D" w:rsidP="006B0CBF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4" w:hanging="284"/>
      </w:pPr>
      <w:r w:rsidRPr="007C035B">
        <w:t>Бабкина Н.В. Радость познания. Программа занятий по развитию познавательной деятельности младших школьников: книга для учителя.-М.: АРКТИ, 2000</w:t>
      </w:r>
      <w:r w:rsidR="006E59D0">
        <w:t>.</w:t>
      </w:r>
      <w:r w:rsidRPr="007C035B">
        <w:t xml:space="preserve"> </w:t>
      </w:r>
    </w:p>
    <w:p w14:paraId="1FAD04B2" w14:textId="77777777" w:rsidR="00DC6B8D" w:rsidRPr="007C035B" w:rsidRDefault="00DC6B8D" w:rsidP="006B0CBF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4" w:hanging="284"/>
      </w:pPr>
      <w:r w:rsidRPr="007C035B">
        <w:t>Винокурова  Н. К. Серия: "Подумаем вместе</w:t>
      </w:r>
      <w:r w:rsidR="006E59D0">
        <w:t>". Издательство: "РОСТ, Скрин",20</w:t>
      </w:r>
      <w:r w:rsidRPr="007C035B">
        <w:t>19.</w:t>
      </w:r>
    </w:p>
    <w:p w14:paraId="4B99D710" w14:textId="77777777" w:rsidR="00DC6B8D" w:rsidRPr="007C035B" w:rsidRDefault="00DC6B8D" w:rsidP="00DC6B8D">
      <w:pPr>
        <w:pStyle w:val="a8"/>
        <w:numPr>
          <w:ilvl w:val="0"/>
          <w:numId w:val="14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</w:pPr>
      <w:r w:rsidRPr="007C035B">
        <w:t xml:space="preserve">Методическое пособие. Диагностика  познавательных  процессов   младших школьников (для преподавателей начальных классов ОУ). Составитель: педагог-психолог </w:t>
      </w:r>
      <w:proofErr w:type="spellStart"/>
      <w:r w:rsidRPr="007C035B">
        <w:t>Айдаралиева</w:t>
      </w:r>
      <w:proofErr w:type="spellEnd"/>
      <w:r w:rsidRPr="007C035B">
        <w:t xml:space="preserve"> </w:t>
      </w:r>
      <w:proofErr w:type="spellStart"/>
      <w:r w:rsidRPr="007C035B">
        <w:t>Б.Ж.</w:t>
      </w:r>
      <w:r w:rsidR="006E59D0">
        <w:t>-М.:»Прометей</w:t>
      </w:r>
      <w:proofErr w:type="spellEnd"/>
      <w:r w:rsidR="006E59D0">
        <w:t>», 2018.</w:t>
      </w:r>
    </w:p>
    <w:p w14:paraId="67DC55B4" w14:textId="77777777" w:rsidR="00DC6B8D" w:rsidRPr="007C035B" w:rsidRDefault="00DC6B8D" w:rsidP="00DC6B8D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284" w:hanging="284"/>
      </w:pPr>
      <w:r w:rsidRPr="007C035B">
        <w:t xml:space="preserve"> Сборник тестов «Диагностика познавательных процессов школьников»</w:t>
      </w:r>
    </w:p>
    <w:p w14:paraId="0AD0D2E1" w14:textId="77777777" w:rsidR="00DC6B8D" w:rsidRPr="007C035B" w:rsidRDefault="00792197" w:rsidP="00DC6B8D">
      <w:pPr>
        <w:pStyle w:val="a8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u w:val="single"/>
        </w:rPr>
      </w:pPr>
      <w:hyperlink r:id="rId67" w:history="1">
        <w:r w:rsidR="00DC6B8D" w:rsidRPr="007C035B">
          <w:rPr>
            <w:u w:val="single"/>
          </w:rPr>
          <w:t>https://lektsii.org/12-70189.html</w:t>
        </w:r>
      </w:hyperlink>
    </w:p>
    <w:p w14:paraId="0836B837" w14:textId="77777777" w:rsidR="00DC6B8D" w:rsidRPr="007C035B" w:rsidRDefault="00DC6B8D" w:rsidP="00DC6B8D">
      <w:pPr>
        <w:pStyle w:val="ab"/>
        <w:numPr>
          <w:ilvl w:val="0"/>
          <w:numId w:val="14"/>
        </w:num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D2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https://matugin-eidos.com/vnimanie/</w:t>
      </w:r>
    </w:p>
    <w:p w14:paraId="3645CB7B" w14:textId="77777777" w:rsidR="00DC6B8D" w:rsidRPr="007C035B" w:rsidRDefault="00DC6B8D" w:rsidP="00DC6B8D">
      <w:pPr>
        <w:pStyle w:val="ab"/>
        <w:numPr>
          <w:ilvl w:val="0"/>
          <w:numId w:val="14"/>
        </w:num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7D2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https://www.nonograms.ru/nonograms/i/35448</w:t>
      </w:r>
      <w:r w:rsidRPr="007C0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E9BFBAF" w14:textId="77777777" w:rsidR="00DC6B8D" w:rsidRPr="007C035B" w:rsidRDefault="00DC6B8D" w:rsidP="00DC6B8D">
      <w:pPr>
        <w:pStyle w:val="a8"/>
        <w:shd w:val="clear" w:color="auto" w:fill="FFFFFF"/>
        <w:spacing w:before="0" w:beforeAutospacing="0" w:after="0" w:afterAutospacing="0"/>
        <w:rPr>
          <w:u w:val="single"/>
        </w:rPr>
      </w:pPr>
      <w:r w:rsidRPr="007C035B">
        <w:rPr>
          <w:u w:val="single"/>
        </w:rPr>
        <w:br/>
        <w:t xml:space="preserve">Для обучающихся </w:t>
      </w:r>
    </w:p>
    <w:p w14:paraId="311345C9" w14:textId="77777777" w:rsidR="00DC6B8D" w:rsidRPr="007C035B" w:rsidRDefault="00DC6B8D" w:rsidP="00DC6B8D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hanging="284"/>
      </w:pPr>
      <w:r w:rsidRPr="007C035B">
        <w:t>Калугин М.А. 16. Развивающие игры для младших школьников. Кроссворды, викторины, головоломки. 2000г</w:t>
      </w:r>
    </w:p>
    <w:p w14:paraId="4B69085C" w14:textId="77777777" w:rsidR="00DC6B8D" w:rsidRPr="007C035B" w:rsidRDefault="00DC6B8D" w:rsidP="00DC6B8D">
      <w:pPr>
        <w:pStyle w:val="ab"/>
        <w:numPr>
          <w:ilvl w:val="0"/>
          <w:numId w:val="17"/>
        </w:numPr>
        <w:shd w:val="clear" w:color="auto" w:fill="FFFFFF"/>
        <w:spacing w:after="0" w:line="216" w:lineRule="atLeast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C035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Климкович Е. 10 золотых упражнений на развитие мышления у школьников.</w:t>
      </w:r>
    </w:p>
    <w:p w14:paraId="1772912F" w14:textId="77777777" w:rsidR="00DC6B8D" w:rsidRPr="007C035B" w:rsidRDefault="00DC6B8D" w:rsidP="00DC6B8D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hanging="284"/>
      </w:pPr>
      <w:r w:rsidRPr="007C035B">
        <w:t>Шалаева Г.П.  Большая книга логических игр. 2011г.</w:t>
      </w:r>
    </w:p>
    <w:p w14:paraId="213870CC" w14:textId="77777777" w:rsidR="00DC6B8D" w:rsidRPr="007C035B" w:rsidRDefault="00792197" w:rsidP="00DC6B8D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hanging="284"/>
      </w:pPr>
      <w:hyperlink r:id="rId68" w:history="1">
        <w:r w:rsidR="006B0CBF" w:rsidRPr="007C035B">
          <w:rPr>
            <w:rStyle w:val="a5"/>
            <w:color w:val="auto"/>
          </w:rPr>
          <w:t>http://www.kenguru.sp.ru./allproblems.html</w:t>
        </w:r>
      </w:hyperlink>
      <w:r w:rsidR="006B0CBF">
        <w:rPr>
          <w:rStyle w:val="a5"/>
          <w:color w:val="auto"/>
        </w:rPr>
        <w:t xml:space="preserve">. </w:t>
      </w:r>
      <w:r w:rsidR="00DC6B8D" w:rsidRPr="007C035B">
        <w:t>Кенгуру. Задачи прошлых лет. 2001 – 2012 г</w:t>
      </w:r>
      <w:r w:rsidR="006B0CBF" w:rsidRPr="007C035B">
        <w:t xml:space="preserve"> </w:t>
      </w:r>
    </w:p>
    <w:p w14:paraId="0D4C08D8" w14:textId="77777777" w:rsidR="00DC6B8D" w:rsidRPr="007C035B" w:rsidRDefault="00792197" w:rsidP="00DC6B8D">
      <w:pPr>
        <w:pStyle w:val="a8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284" w:hanging="284"/>
      </w:pPr>
      <w:hyperlink r:id="rId69" w:history="1">
        <w:r w:rsidR="00B607D2" w:rsidRPr="000849AE">
          <w:rPr>
            <w:rStyle w:val="a5"/>
          </w:rPr>
          <w:t>https://www.igraemsa.ru/igry-dlja-detej/igry-na-logiku-i-myshlenie</w:t>
        </w:r>
      </w:hyperlink>
      <w:r w:rsidR="00B607D2">
        <w:t xml:space="preserve"> </w:t>
      </w:r>
    </w:p>
    <w:p w14:paraId="38FC0BEE" w14:textId="77777777" w:rsidR="00DC6B8D" w:rsidRPr="007C035B" w:rsidRDefault="00DC6B8D" w:rsidP="00DC6B8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8626B8C" w14:textId="77777777" w:rsidR="00DC6B8D" w:rsidRPr="00BE5FFA" w:rsidRDefault="00DC6B8D" w:rsidP="00DC6B8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E5FF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родителей:</w:t>
      </w:r>
    </w:p>
    <w:p w14:paraId="32C4BBA4" w14:textId="77777777" w:rsidR="00DC6B8D" w:rsidRDefault="00DC6B8D" w:rsidP="00DC6B8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35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F66EB" w:rsidRPr="009F66EB">
        <w:t xml:space="preserve"> </w:t>
      </w:r>
      <w:proofErr w:type="spellStart"/>
      <w:r w:rsidR="006B0CBF" w:rsidRPr="006B0CB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Башаева</w:t>
      </w:r>
      <w:proofErr w:type="spellEnd"/>
      <w:r w:rsidR="006B0CBF" w:rsidRPr="006B0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 В. Лучшие развивающие задания и игры для дошкольников и младших школьников. Восприятие, речь, мышление, познавательная активность / Т.В. </w:t>
      </w:r>
      <w:proofErr w:type="spellStart"/>
      <w:r w:rsidR="006B0CBF" w:rsidRPr="006B0CB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Башаева</w:t>
      </w:r>
      <w:proofErr w:type="spellEnd"/>
      <w:r w:rsidR="006B0CBF" w:rsidRPr="006B0CBF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Москва: </w:t>
      </w:r>
      <w:r w:rsidR="006B0CBF" w:rsidRPr="006B0C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Наука</w:t>
      </w:r>
      <w:r w:rsidR="006B0CBF" w:rsidRPr="006B0CB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6B0CBF" w:rsidRPr="006B0C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2016</w:t>
      </w:r>
      <w:r w:rsidR="006B0C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05F5DFE" w14:textId="77777777" w:rsidR="00011D5E" w:rsidRDefault="00011D5E" w:rsidP="00DC6B8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011D5E">
        <w:t xml:space="preserve"> </w:t>
      </w:r>
      <w:r w:rsidRPr="00011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Веселые задачки для маленьких умников. Тетрадь по развитию познавательных процессов. Практическое приложение.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Академия развития, 2002. </w:t>
      </w:r>
    </w:p>
    <w:p w14:paraId="25A5A3D4" w14:textId="77777777" w:rsidR="00011D5E" w:rsidRPr="007C035B" w:rsidRDefault="00011D5E" w:rsidP="00DC6B8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011D5E">
        <w:t xml:space="preserve"> </w:t>
      </w:r>
      <w:proofErr w:type="spellStart"/>
      <w:r w:rsidRPr="00011D5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Мищенкова</w:t>
      </w:r>
      <w:proofErr w:type="spellEnd"/>
      <w:r w:rsidRPr="00011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 В. 36 </w:t>
      </w:r>
      <w:r w:rsidR="00B607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для будущих отличников.</w:t>
      </w:r>
      <w:r w:rsidRPr="00011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 развитию познавательных способностей (7-8 лет). Методическое пособие / Л.В. </w:t>
      </w:r>
      <w:proofErr w:type="spellStart"/>
      <w:r w:rsidRPr="00011D5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Мищенкова</w:t>
      </w:r>
      <w:proofErr w:type="spellEnd"/>
      <w:r w:rsidRPr="00011D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М.: </w:t>
      </w:r>
      <w:proofErr w:type="spellStart"/>
      <w:r w:rsidRPr="00011D5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Росткнига</w:t>
      </w:r>
      <w:proofErr w:type="spellEnd"/>
      <w:r w:rsidRPr="00011D5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РОСТ, 2011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8ACB97" w14:textId="77777777" w:rsidR="00DC6B8D" w:rsidRPr="007C035B" w:rsidRDefault="00DC6B8D" w:rsidP="00DC6B8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B135F4" w14:textId="77777777" w:rsidR="00DC6B8D" w:rsidRPr="007C035B" w:rsidRDefault="00DC6B8D" w:rsidP="00DC6B8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6F79CD" w14:textId="77777777" w:rsidR="00DC6B8D" w:rsidRPr="007C035B" w:rsidRDefault="00DC6B8D" w:rsidP="00DC6B8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A09519" w14:textId="77777777" w:rsidR="00DC6B8D" w:rsidRPr="007C035B" w:rsidRDefault="00DC6B8D" w:rsidP="00DC6B8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4C1F0" w14:textId="77777777" w:rsidR="00DC6B8D" w:rsidRPr="007C035B" w:rsidRDefault="00DC6B8D" w:rsidP="00DC6B8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10F692" w14:textId="77777777" w:rsidR="00DC6B8D" w:rsidRPr="007C035B" w:rsidRDefault="00DC6B8D" w:rsidP="00DC6B8D">
      <w:pPr>
        <w:shd w:val="clear" w:color="auto" w:fill="FFFFFF"/>
        <w:spacing w:after="0" w:line="21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D00578" w14:textId="77777777" w:rsidR="00DC6B8D" w:rsidRDefault="00DC6B8D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6EC2E8" w14:textId="77777777" w:rsidR="00DC6B8D" w:rsidRDefault="00DC6B8D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3810ED" w14:textId="77777777" w:rsidR="00DC6B8D" w:rsidRDefault="00DC6B8D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DEE3B59" w14:textId="77777777" w:rsidR="00DE14F1" w:rsidRDefault="00DE14F1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67AAB5" w14:textId="77777777" w:rsidR="00DE14F1" w:rsidRDefault="00DE14F1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0CD8D1" w14:textId="77777777" w:rsidR="00DE14F1" w:rsidRDefault="00DE14F1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E69573" w14:textId="77777777" w:rsidR="00DE14F1" w:rsidRDefault="00DE14F1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006093" w14:textId="77777777" w:rsidR="00DE14F1" w:rsidRDefault="00DE14F1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85D4B9" w14:textId="77777777" w:rsidR="00DE14F1" w:rsidRDefault="00DE14F1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3E97A6" w14:textId="77777777" w:rsidR="00DE14F1" w:rsidRDefault="00DE14F1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4C77FE" w14:textId="77777777" w:rsidR="00DE14F1" w:rsidRDefault="00DE14F1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A4506D" w14:textId="77777777" w:rsidR="00DE14F1" w:rsidRDefault="00DE14F1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BAE1089" w14:textId="77777777" w:rsidR="00DE14F1" w:rsidRDefault="00DE14F1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FBD0E52" w14:textId="77777777" w:rsidR="00DE14F1" w:rsidRDefault="00DE14F1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DB1C43" w14:textId="77777777" w:rsidR="00DE14F1" w:rsidRDefault="00DE14F1" w:rsidP="001B09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DE14F1" w:rsidSect="001971B5">
      <w:footerReference w:type="default" r:id="rId70"/>
      <w:pgSz w:w="11906" w:h="16838"/>
      <w:pgMar w:top="709" w:right="849" w:bottom="709" w:left="1701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4DEE2" w14:textId="77777777" w:rsidR="00792197" w:rsidRDefault="00792197" w:rsidP="00BA3B27">
      <w:pPr>
        <w:spacing w:after="0" w:line="240" w:lineRule="auto"/>
      </w:pPr>
      <w:r>
        <w:separator/>
      </w:r>
    </w:p>
  </w:endnote>
  <w:endnote w:type="continuationSeparator" w:id="0">
    <w:p w14:paraId="5F7B167C" w14:textId="77777777" w:rsidR="00792197" w:rsidRDefault="00792197" w:rsidP="00BA3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1BDC4" w14:textId="77777777" w:rsidR="006A7F02" w:rsidRDefault="006A7F02">
    <w:pPr>
      <w:pStyle w:val="ae"/>
      <w:jc w:val="right"/>
    </w:pPr>
  </w:p>
  <w:p w14:paraId="31E9F1EE" w14:textId="77777777" w:rsidR="006A7F02" w:rsidRDefault="006A7F02">
    <w:pPr>
      <w:pStyle w:val="ae"/>
      <w:jc w:val="right"/>
    </w:pPr>
  </w:p>
  <w:p w14:paraId="76F2F63F" w14:textId="77777777" w:rsidR="006A7F02" w:rsidRDefault="006A7F0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EA6B9" w14:textId="77777777" w:rsidR="00792197" w:rsidRDefault="00792197" w:rsidP="00BA3B27">
      <w:pPr>
        <w:spacing w:after="0" w:line="240" w:lineRule="auto"/>
      </w:pPr>
      <w:r>
        <w:separator/>
      </w:r>
    </w:p>
  </w:footnote>
  <w:footnote w:type="continuationSeparator" w:id="0">
    <w:p w14:paraId="04FBF376" w14:textId="77777777" w:rsidR="00792197" w:rsidRDefault="00792197" w:rsidP="00BA3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alt="http://testoteka.narod.ru/0.png" style="width:30pt;height:10.2pt;visibility:visible;mso-wrap-style:square" o:bullet="t">
        <v:imagedata r:id="rId1" o:title="0"/>
      </v:shape>
    </w:pict>
  </w:numPicBullet>
  <w:abstractNum w:abstractNumId="0" w15:restartNumberingAfterBreak="0">
    <w:nsid w:val="FFFFFFFE"/>
    <w:multiLevelType w:val="singleLevel"/>
    <w:tmpl w:val="A96641B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"/>
      <w:lvlJc w:val="left"/>
      <w:pPr>
        <w:tabs>
          <w:tab w:val="num" w:pos="904"/>
        </w:tabs>
        <w:ind w:left="904" w:hanging="360"/>
      </w:pPr>
      <w:rPr>
        <w:rFonts w:ascii="Wingdings 2" w:hAnsi="Wingdings 2"/>
        <w:b/>
        <w:bCs/>
      </w:rPr>
    </w:lvl>
    <w:lvl w:ilvl="1">
      <w:start w:val="1"/>
      <w:numFmt w:val="bullet"/>
      <w:lvlText w:val="◦"/>
      <w:lvlJc w:val="left"/>
      <w:pPr>
        <w:tabs>
          <w:tab w:val="num" w:pos="1264"/>
        </w:tabs>
        <w:ind w:left="126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24"/>
        </w:tabs>
        <w:ind w:left="1624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984"/>
        </w:tabs>
        <w:ind w:left="1984" w:hanging="360"/>
      </w:pPr>
      <w:rPr>
        <w:rFonts w:ascii="Wingdings 2" w:hAnsi="Wingdings 2"/>
        <w:b/>
        <w:bCs/>
      </w:rPr>
    </w:lvl>
    <w:lvl w:ilvl="4">
      <w:start w:val="1"/>
      <w:numFmt w:val="bullet"/>
      <w:lvlText w:val="◦"/>
      <w:lvlJc w:val="left"/>
      <w:pPr>
        <w:tabs>
          <w:tab w:val="num" w:pos="2344"/>
        </w:tabs>
        <w:ind w:left="234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04"/>
        </w:tabs>
        <w:ind w:left="2704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3064"/>
        </w:tabs>
        <w:ind w:left="3064" w:hanging="360"/>
      </w:pPr>
      <w:rPr>
        <w:rFonts w:ascii="Wingdings 2" w:hAnsi="Wingdings 2"/>
        <w:b/>
        <w:bCs/>
      </w:rPr>
    </w:lvl>
    <w:lvl w:ilvl="7">
      <w:start w:val="1"/>
      <w:numFmt w:val="bullet"/>
      <w:lvlText w:val="◦"/>
      <w:lvlJc w:val="left"/>
      <w:pPr>
        <w:tabs>
          <w:tab w:val="num" w:pos="3424"/>
        </w:tabs>
        <w:ind w:left="342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84"/>
        </w:tabs>
        <w:ind w:left="3784" w:hanging="360"/>
      </w:pPr>
      <w:rPr>
        <w:rFonts w:ascii="OpenSymbol" w:hAnsi="OpenSymbol" w:cs="OpenSymbol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"/>
      <w:lvlJc w:val="left"/>
      <w:pPr>
        <w:tabs>
          <w:tab w:val="num" w:pos="777"/>
        </w:tabs>
        <w:ind w:left="777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57"/>
        </w:tabs>
        <w:ind w:left="1857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37"/>
        </w:tabs>
        <w:ind w:left="2937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/>
      </w:rPr>
    </w:lvl>
  </w:abstractNum>
  <w:abstractNum w:abstractNumId="3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"/>
      <w:lvlJc w:val="left"/>
      <w:pPr>
        <w:tabs>
          <w:tab w:val="num" w:pos="777"/>
        </w:tabs>
        <w:ind w:left="777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57"/>
        </w:tabs>
        <w:ind w:left="1857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37"/>
        </w:tabs>
        <w:ind w:left="2937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/>
      </w:rPr>
    </w:lvl>
  </w:abstractNum>
  <w:abstractNum w:abstractNumId="4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"/>
      <w:lvlJc w:val="left"/>
      <w:pPr>
        <w:tabs>
          <w:tab w:val="num" w:pos="777"/>
        </w:tabs>
        <w:ind w:left="777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57"/>
        </w:tabs>
        <w:ind w:left="1857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37"/>
        </w:tabs>
        <w:ind w:left="2937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/>
      </w:rPr>
    </w:lvl>
  </w:abstractNum>
  <w:abstractNum w:abstractNumId="5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"/>
      <w:lvlJc w:val="left"/>
      <w:pPr>
        <w:tabs>
          <w:tab w:val="num" w:pos="777"/>
        </w:tabs>
        <w:ind w:left="777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57"/>
        </w:tabs>
        <w:ind w:left="1857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37"/>
        </w:tabs>
        <w:ind w:left="2937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/>
      </w:rPr>
    </w:lvl>
  </w:abstractNum>
  <w:abstractNum w:abstractNumId="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"/>
      <w:lvlJc w:val="left"/>
      <w:pPr>
        <w:tabs>
          <w:tab w:val="num" w:pos="777"/>
        </w:tabs>
        <w:ind w:left="777" w:hanging="360"/>
      </w:pPr>
      <w:rPr>
        <w:rFonts w:ascii="Wingdings 2" w:hAnsi="Wingdings 2"/>
        <w:b/>
        <w:bCs/>
      </w:rPr>
    </w:lvl>
    <w:lvl w:ilvl="1">
      <w:start w:val="1"/>
      <w:numFmt w:val="bullet"/>
      <w:lvlText w:val="◦"/>
      <w:lvlJc w:val="left"/>
      <w:pPr>
        <w:tabs>
          <w:tab w:val="num" w:pos="1137"/>
        </w:tabs>
        <w:ind w:left="113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97"/>
        </w:tabs>
        <w:ind w:left="1497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57"/>
        </w:tabs>
        <w:ind w:left="1857" w:hanging="360"/>
      </w:pPr>
      <w:rPr>
        <w:rFonts w:ascii="Wingdings 2" w:hAnsi="Wingdings 2"/>
        <w:b/>
        <w:bCs/>
      </w:rPr>
    </w:lvl>
    <w:lvl w:ilvl="4">
      <w:start w:val="1"/>
      <w:numFmt w:val="bullet"/>
      <w:lvlText w:val="◦"/>
      <w:lvlJc w:val="left"/>
      <w:pPr>
        <w:tabs>
          <w:tab w:val="num" w:pos="2217"/>
        </w:tabs>
        <w:ind w:left="221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77"/>
        </w:tabs>
        <w:ind w:left="2577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937"/>
        </w:tabs>
        <w:ind w:left="2937" w:hanging="360"/>
      </w:pPr>
      <w:rPr>
        <w:rFonts w:ascii="Wingdings 2" w:hAnsi="Wingdings 2"/>
        <w:b/>
        <w:bCs/>
      </w:rPr>
    </w:lvl>
    <w:lvl w:ilvl="7">
      <w:start w:val="1"/>
      <w:numFmt w:val="bullet"/>
      <w:lvlText w:val="◦"/>
      <w:lvlJc w:val="left"/>
      <w:pPr>
        <w:tabs>
          <w:tab w:val="num" w:pos="3297"/>
        </w:tabs>
        <w:ind w:left="329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57"/>
        </w:tabs>
        <w:ind w:left="3657" w:hanging="360"/>
      </w:pPr>
      <w:rPr>
        <w:rFonts w:ascii="OpenSymbol" w:hAnsi="OpenSymbol" w:cs="OpenSymbol"/>
      </w:rPr>
    </w:lvl>
  </w:abstractNum>
  <w:abstractNum w:abstractNumId="7" w15:restartNumberingAfterBreak="0">
    <w:nsid w:val="03546D61"/>
    <w:multiLevelType w:val="hybridMultilevel"/>
    <w:tmpl w:val="880C9CD0"/>
    <w:lvl w:ilvl="0" w:tplc="183639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367FED"/>
    <w:multiLevelType w:val="hybridMultilevel"/>
    <w:tmpl w:val="6FFA57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67AFF"/>
    <w:multiLevelType w:val="hybridMultilevel"/>
    <w:tmpl w:val="C27C99E0"/>
    <w:lvl w:ilvl="0" w:tplc="D70805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529B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A5096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6AF8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425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EAE6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0A08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129D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084B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0EE50AF0"/>
    <w:multiLevelType w:val="hybridMultilevel"/>
    <w:tmpl w:val="4836D40E"/>
    <w:lvl w:ilvl="0" w:tplc="B31831D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0F2F4D"/>
    <w:multiLevelType w:val="hybridMultilevel"/>
    <w:tmpl w:val="1C486B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6F1162"/>
    <w:multiLevelType w:val="hybridMultilevel"/>
    <w:tmpl w:val="58A054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76B09"/>
    <w:multiLevelType w:val="singleLevel"/>
    <w:tmpl w:val="25F6A510"/>
    <w:lvl w:ilvl="0">
      <w:start w:val="1"/>
      <w:numFmt w:val="decimal"/>
      <w:lvlText w:val="%1"/>
      <w:legacy w:legacy="1" w:legacySpace="0" w:legacyIndent="1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2960977"/>
    <w:multiLevelType w:val="multilevel"/>
    <w:tmpl w:val="A89E5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FD019D"/>
    <w:multiLevelType w:val="hybridMultilevel"/>
    <w:tmpl w:val="CB1EE75A"/>
    <w:lvl w:ilvl="0" w:tplc="2E8AE9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B14B70"/>
    <w:multiLevelType w:val="multilevel"/>
    <w:tmpl w:val="7B66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F92C0B"/>
    <w:multiLevelType w:val="hybridMultilevel"/>
    <w:tmpl w:val="EA9CE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BE7679"/>
    <w:multiLevelType w:val="hybridMultilevel"/>
    <w:tmpl w:val="B11CFDDC"/>
    <w:lvl w:ilvl="0" w:tplc="AC38711E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151BE3"/>
    <w:multiLevelType w:val="hybridMultilevel"/>
    <w:tmpl w:val="7ECA99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0A04CE"/>
    <w:multiLevelType w:val="hybridMultilevel"/>
    <w:tmpl w:val="313AEDFA"/>
    <w:lvl w:ilvl="0" w:tplc="1E24CD0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4D6117"/>
    <w:multiLevelType w:val="hybridMultilevel"/>
    <w:tmpl w:val="EAA69B78"/>
    <w:lvl w:ilvl="0" w:tplc="FC6093C6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FB6C9E"/>
    <w:multiLevelType w:val="hybridMultilevel"/>
    <w:tmpl w:val="994095C8"/>
    <w:lvl w:ilvl="0" w:tplc="C2FCF3A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B786D"/>
    <w:multiLevelType w:val="hybridMultilevel"/>
    <w:tmpl w:val="6D8612AE"/>
    <w:lvl w:ilvl="0" w:tplc="AC38711E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16EA5"/>
    <w:multiLevelType w:val="hybridMultilevel"/>
    <w:tmpl w:val="4CF48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84903"/>
    <w:multiLevelType w:val="hybridMultilevel"/>
    <w:tmpl w:val="A5E4CDDA"/>
    <w:lvl w:ilvl="0" w:tplc="B31831D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9953EAB"/>
    <w:multiLevelType w:val="hybridMultilevel"/>
    <w:tmpl w:val="CFE40E16"/>
    <w:lvl w:ilvl="0" w:tplc="FC6093C6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1111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0C4E6B"/>
    <w:multiLevelType w:val="hybridMultilevel"/>
    <w:tmpl w:val="B54EFA4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8" w15:restartNumberingAfterBreak="0">
    <w:nsid w:val="72E61F61"/>
    <w:multiLevelType w:val="singleLevel"/>
    <w:tmpl w:val="FF3C556E"/>
    <w:lvl w:ilvl="0">
      <w:numFmt w:val="decimal"/>
      <w:lvlText w:val="%1"/>
      <w:legacy w:legacy="1" w:legacySpace="0" w:legacyIndent="15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75B3E53"/>
    <w:multiLevelType w:val="hybridMultilevel"/>
    <w:tmpl w:val="F4040164"/>
    <w:lvl w:ilvl="0" w:tplc="18F826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062683"/>
    <w:multiLevelType w:val="hybridMultilevel"/>
    <w:tmpl w:val="009A60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382975"/>
    <w:multiLevelType w:val="multilevel"/>
    <w:tmpl w:val="57721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1"/>
  </w:num>
  <w:num w:numId="3">
    <w:abstractNumId w:val="18"/>
  </w:num>
  <w:num w:numId="4">
    <w:abstractNumId w:val="23"/>
  </w:num>
  <w:num w:numId="5">
    <w:abstractNumId w:val="14"/>
  </w:num>
  <w:num w:numId="6">
    <w:abstractNumId w:val="26"/>
  </w:num>
  <w:num w:numId="7">
    <w:abstractNumId w:val="17"/>
  </w:num>
  <w:num w:numId="8">
    <w:abstractNumId w:val="19"/>
  </w:num>
  <w:num w:numId="9">
    <w:abstractNumId w:val="0"/>
    <w:lvlOverride w:ilvl="0">
      <w:lvl w:ilvl="0">
        <w:numFmt w:val="bullet"/>
        <w:lvlText w:val="—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3"/>
    <w:lvlOverride w:ilvl="0">
      <w:startOverride w:val="1"/>
    </w:lvlOverride>
  </w:num>
  <w:num w:numId="11">
    <w:abstractNumId w:val="28"/>
  </w:num>
  <w:num w:numId="12">
    <w:abstractNumId w:val="30"/>
  </w:num>
  <w:num w:numId="13">
    <w:abstractNumId w:val="11"/>
  </w:num>
  <w:num w:numId="14">
    <w:abstractNumId w:val="25"/>
  </w:num>
  <w:num w:numId="15">
    <w:abstractNumId w:val="8"/>
  </w:num>
  <w:num w:numId="16">
    <w:abstractNumId w:val="10"/>
  </w:num>
  <w:num w:numId="17">
    <w:abstractNumId w:val="29"/>
  </w:num>
  <w:num w:numId="18">
    <w:abstractNumId w:val="9"/>
  </w:num>
  <w:num w:numId="19">
    <w:abstractNumId w:val="22"/>
  </w:num>
  <w:num w:numId="20">
    <w:abstractNumId w:val="15"/>
  </w:num>
  <w:num w:numId="21">
    <w:abstractNumId w:val="7"/>
  </w:num>
  <w:num w:numId="22">
    <w:abstractNumId w:val="31"/>
  </w:num>
  <w:num w:numId="23">
    <w:abstractNumId w:val="16"/>
  </w:num>
  <w:num w:numId="24">
    <w:abstractNumId w:val="20"/>
  </w:num>
  <w:num w:numId="25">
    <w:abstractNumId w:val="24"/>
  </w:num>
  <w:num w:numId="26">
    <w:abstractNumId w:val="27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8D3"/>
    <w:rsid w:val="00003702"/>
    <w:rsid w:val="00011D5E"/>
    <w:rsid w:val="000154EF"/>
    <w:rsid w:val="00021AE6"/>
    <w:rsid w:val="00032AB5"/>
    <w:rsid w:val="00041116"/>
    <w:rsid w:val="0004175B"/>
    <w:rsid w:val="00052991"/>
    <w:rsid w:val="00053615"/>
    <w:rsid w:val="0005674F"/>
    <w:rsid w:val="0007240F"/>
    <w:rsid w:val="00073708"/>
    <w:rsid w:val="00073E59"/>
    <w:rsid w:val="00074147"/>
    <w:rsid w:val="00080BD5"/>
    <w:rsid w:val="0008626A"/>
    <w:rsid w:val="00090580"/>
    <w:rsid w:val="000A02C4"/>
    <w:rsid w:val="000B44F0"/>
    <w:rsid w:val="000B4966"/>
    <w:rsid w:val="000B507C"/>
    <w:rsid w:val="000E13E6"/>
    <w:rsid w:val="000E1E4D"/>
    <w:rsid w:val="000E331B"/>
    <w:rsid w:val="000E3BF8"/>
    <w:rsid w:val="000E5BF9"/>
    <w:rsid w:val="000F2BD8"/>
    <w:rsid w:val="000F5213"/>
    <w:rsid w:val="000F5348"/>
    <w:rsid w:val="00101BFC"/>
    <w:rsid w:val="001079EE"/>
    <w:rsid w:val="0011027F"/>
    <w:rsid w:val="00113369"/>
    <w:rsid w:val="00114FBA"/>
    <w:rsid w:val="001242E1"/>
    <w:rsid w:val="00127629"/>
    <w:rsid w:val="001324FB"/>
    <w:rsid w:val="00135676"/>
    <w:rsid w:val="00150A47"/>
    <w:rsid w:val="001546E3"/>
    <w:rsid w:val="00160B65"/>
    <w:rsid w:val="0016359C"/>
    <w:rsid w:val="00164975"/>
    <w:rsid w:val="001750EB"/>
    <w:rsid w:val="00182418"/>
    <w:rsid w:val="00187FD7"/>
    <w:rsid w:val="001971B5"/>
    <w:rsid w:val="001977D7"/>
    <w:rsid w:val="001B091E"/>
    <w:rsid w:val="001B35D7"/>
    <w:rsid w:val="001B55FC"/>
    <w:rsid w:val="001D7372"/>
    <w:rsid w:val="00206BE7"/>
    <w:rsid w:val="00214C82"/>
    <w:rsid w:val="00235782"/>
    <w:rsid w:val="00235F5B"/>
    <w:rsid w:val="0023651A"/>
    <w:rsid w:val="00253039"/>
    <w:rsid w:val="00260E4F"/>
    <w:rsid w:val="00274734"/>
    <w:rsid w:val="002750BD"/>
    <w:rsid w:val="002759AD"/>
    <w:rsid w:val="002819BE"/>
    <w:rsid w:val="00283CF2"/>
    <w:rsid w:val="002947F7"/>
    <w:rsid w:val="00296F57"/>
    <w:rsid w:val="002A4ED9"/>
    <w:rsid w:val="002A618B"/>
    <w:rsid w:val="002B2C5C"/>
    <w:rsid w:val="002B58EC"/>
    <w:rsid w:val="002D102D"/>
    <w:rsid w:val="002D2346"/>
    <w:rsid w:val="002D54CB"/>
    <w:rsid w:val="002E1983"/>
    <w:rsid w:val="002F587C"/>
    <w:rsid w:val="0031074C"/>
    <w:rsid w:val="00312AFA"/>
    <w:rsid w:val="00337817"/>
    <w:rsid w:val="00345A80"/>
    <w:rsid w:val="00345EBE"/>
    <w:rsid w:val="0034798B"/>
    <w:rsid w:val="00354D17"/>
    <w:rsid w:val="003565A2"/>
    <w:rsid w:val="00357165"/>
    <w:rsid w:val="00357DD0"/>
    <w:rsid w:val="00362C06"/>
    <w:rsid w:val="00364660"/>
    <w:rsid w:val="00366EC9"/>
    <w:rsid w:val="003706F2"/>
    <w:rsid w:val="003707A3"/>
    <w:rsid w:val="00371679"/>
    <w:rsid w:val="003728E1"/>
    <w:rsid w:val="00373BCD"/>
    <w:rsid w:val="00375DA2"/>
    <w:rsid w:val="003818C9"/>
    <w:rsid w:val="00384481"/>
    <w:rsid w:val="0038514C"/>
    <w:rsid w:val="003A0E9B"/>
    <w:rsid w:val="003A3E2A"/>
    <w:rsid w:val="003B5101"/>
    <w:rsid w:val="003B7F1C"/>
    <w:rsid w:val="003D1E7A"/>
    <w:rsid w:val="003E15A1"/>
    <w:rsid w:val="003E6E71"/>
    <w:rsid w:val="003E7425"/>
    <w:rsid w:val="003F3F24"/>
    <w:rsid w:val="003F477D"/>
    <w:rsid w:val="003F6B8B"/>
    <w:rsid w:val="00401100"/>
    <w:rsid w:val="00403520"/>
    <w:rsid w:val="004045FE"/>
    <w:rsid w:val="00404D2B"/>
    <w:rsid w:val="00414140"/>
    <w:rsid w:val="0042007D"/>
    <w:rsid w:val="00423BBE"/>
    <w:rsid w:val="00425DEC"/>
    <w:rsid w:val="00430E84"/>
    <w:rsid w:val="004406F7"/>
    <w:rsid w:val="00443F53"/>
    <w:rsid w:val="004465E9"/>
    <w:rsid w:val="00456992"/>
    <w:rsid w:val="00461308"/>
    <w:rsid w:val="00474086"/>
    <w:rsid w:val="0048435F"/>
    <w:rsid w:val="004970BC"/>
    <w:rsid w:val="004A0D49"/>
    <w:rsid w:val="004A6D2B"/>
    <w:rsid w:val="004A754D"/>
    <w:rsid w:val="004B1800"/>
    <w:rsid w:val="004B2095"/>
    <w:rsid w:val="004B2CDC"/>
    <w:rsid w:val="004B4D0A"/>
    <w:rsid w:val="004B4E3E"/>
    <w:rsid w:val="004B50D2"/>
    <w:rsid w:val="004B525E"/>
    <w:rsid w:val="004C0996"/>
    <w:rsid w:val="004C2944"/>
    <w:rsid w:val="004D05B8"/>
    <w:rsid w:val="004E3571"/>
    <w:rsid w:val="004F0527"/>
    <w:rsid w:val="004F3DB0"/>
    <w:rsid w:val="005033BB"/>
    <w:rsid w:val="00505317"/>
    <w:rsid w:val="00513A81"/>
    <w:rsid w:val="005278BD"/>
    <w:rsid w:val="00530068"/>
    <w:rsid w:val="0053140D"/>
    <w:rsid w:val="00543CD6"/>
    <w:rsid w:val="0054683B"/>
    <w:rsid w:val="00552C80"/>
    <w:rsid w:val="005603E2"/>
    <w:rsid w:val="00572EA3"/>
    <w:rsid w:val="00580A57"/>
    <w:rsid w:val="005A46E4"/>
    <w:rsid w:val="005A7675"/>
    <w:rsid w:val="005B44B6"/>
    <w:rsid w:val="005B767D"/>
    <w:rsid w:val="005C5B02"/>
    <w:rsid w:val="005C7408"/>
    <w:rsid w:val="005D0554"/>
    <w:rsid w:val="005E48D3"/>
    <w:rsid w:val="005E672A"/>
    <w:rsid w:val="005E67A2"/>
    <w:rsid w:val="005F1EA2"/>
    <w:rsid w:val="005F3763"/>
    <w:rsid w:val="00600F7C"/>
    <w:rsid w:val="00603848"/>
    <w:rsid w:val="006119B7"/>
    <w:rsid w:val="00615A49"/>
    <w:rsid w:val="0062240D"/>
    <w:rsid w:val="00637AB9"/>
    <w:rsid w:val="0064205E"/>
    <w:rsid w:val="00643543"/>
    <w:rsid w:val="006469AD"/>
    <w:rsid w:val="006508CD"/>
    <w:rsid w:val="006514ED"/>
    <w:rsid w:val="00664B02"/>
    <w:rsid w:val="0067075E"/>
    <w:rsid w:val="006712C3"/>
    <w:rsid w:val="006743AD"/>
    <w:rsid w:val="00674EEA"/>
    <w:rsid w:val="00686B81"/>
    <w:rsid w:val="006A49D2"/>
    <w:rsid w:val="006A7F02"/>
    <w:rsid w:val="006B03FC"/>
    <w:rsid w:val="006B0CBF"/>
    <w:rsid w:val="006B3D4B"/>
    <w:rsid w:val="006C5041"/>
    <w:rsid w:val="006E59D0"/>
    <w:rsid w:val="006E75B8"/>
    <w:rsid w:val="006F2C8A"/>
    <w:rsid w:val="006F650C"/>
    <w:rsid w:val="00704CE6"/>
    <w:rsid w:val="00705058"/>
    <w:rsid w:val="007103F6"/>
    <w:rsid w:val="00710FC6"/>
    <w:rsid w:val="00712A0C"/>
    <w:rsid w:val="00723ACB"/>
    <w:rsid w:val="00734B0A"/>
    <w:rsid w:val="00735198"/>
    <w:rsid w:val="00740562"/>
    <w:rsid w:val="00757BF4"/>
    <w:rsid w:val="00763D3E"/>
    <w:rsid w:val="00773FFC"/>
    <w:rsid w:val="007740CF"/>
    <w:rsid w:val="007831D1"/>
    <w:rsid w:val="00787131"/>
    <w:rsid w:val="00790246"/>
    <w:rsid w:val="00792197"/>
    <w:rsid w:val="00797EB5"/>
    <w:rsid w:val="007A3299"/>
    <w:rsid w:val="007B541E"/>
    <w:rsid w:val="007C035B"/>
    <w:rsid w:val="007C0FF4"/>
    <w:rsid w:val="007C5638"/>
    <w:rsid w:val="007E2D86"/>
    <w:rsid w:val="007F38E9"/>
    <w:rsid w:val="007F3D1E"/>
    <w:rsid w:val="0080145D"/>
    <w:rsid w:val="00802B39"/>
    <w:rsid w:val="00803489"/>
    <w:rsid w:val="00804B07"/>
    <w:rsid w:val="00811412"/>
    <w:rsid w:val="00811A86"/>
    <w:rsid w:val="0082222B"/>
    <w:rsid w:val="0082306E"/>
    <w:rsid w:val="00825850"/>
    <w:rsid w:val="00827AB4"/>
    <w:rsid w:val="00841135"/>
    <w:rsid w:val="008439E6"/>
    <w:rsid w:val="00850462"/>
    <w:rsid w:val="00852CB4"/>
    <w:rsid w:val="00855079"/>
    <w:rsid w:val="008558F6"/>
    <w:rsid w:val="00881997"/>
    <w:rsid w:val="00892E65"/>
    <w:rsid w:val="0089758C"/>
    <w:rsid w:val="008A73CC"/>
    <w:rsid w:val="008B3D18"/>
    <w:rsid w:val="008C267F"/>
    <w:rsid w:val="008D0A59"/>
    <w:rsid w:val="008D5483"/>
    <w:rsid w:val="008D54A3"/>
    <w:rsid w:val="008D5E61"/>
    <w:rsid w:val="008E4DB8"/>
    <w:rsid w:val="008F37C6"/>
    <w:rsid w:val="00900528"/>
    <w:rsid w:val="00902B99"/>
    <w:rsid w:val="009106CB"/>
    <w:rsid w:val="00911C9F"/>
    <w:rsid w:val="00915709"/>
    <w:rsid w:val="00921FC9"/>
    <w:rsid w:val="009228FF"/>
    <w:rsid w:val="00922A12"/>
    <w:rsid w:val="0092340D"/>
    <w:rsid w:val="00923F1A"/>
    <w:rsid w:val="00924F05"/>
    <w:rsid w:val="00934648"/>
    <w:rsid w:val="00937D73"/>
    <w:rsid w:val="00944B46"/>
    <w:rsid w:val="00956345"/>
    <w:rsid w:val="00967C74"/>
    <w:rsid w:val="00972CBE"/>
    <w:rsid w:val="00974C03"/>
    <w:rsid w:val="00975EC8"/>
    <w:rsid w:val="00977FEC"/>
    <w:rsid w:val="00985E72"/>
    <w:rsid w:val="00987A52"/>
    <w:rsid w:val="00987FAC"/>
    <w:rsid w:val="009900B8"/>
    <w:rsid w:val="0099032D"/>
    <w:rsid w:val="0099387B"/>
    <w:rsid w:val="00996F18"/>
    <w:rsid w:val="009A24CC"/>
    <w:rsid w:val="009A52EA"/>
    <w:rsid w:val="009A5478"/>
    <w:rsid w:val="009E3D79"/>
    <w:rsid w:val="009F66EB"/>
    <w:rsid w:val="00A00AF5"/>
    <w:rsid w:val="00A03974"/>
    <w:rsid w:val="00A04342"/>
    <w:rsid w:val="00A10639"/>
    <w:rsid w:val="00A2265F"/>
    <w:rsid w:val="00A2527C"/>
    <w:rsid w:val="00A25B9C"/>
    <w:rsid w:val="00A41B43"/>
    <w:rsid w:val="00A43E8B"/>
    <w:rsid w:val="00A53584"/>
    <w:rsid w:val="00A626E4"/>
    <w:rsid w:val="00A712DD"/>
    <w:rsid w:val="00A77C38"/>
    <w:rsid w:val="00A80125"/>
    <w:rsid w:val="00A834CF"/>
    <w:rsid w:val="00A91D01"/>
    <w:rsid w:val="00A94D4A"/>
    <w:rsid w:val="00AB3420"/>
    <w:rsid w:val="00AB500B"/>
    <w:rsid w:val="00AB597D"/>
    <w:rsid w:val="00AF233D"/>
    <w:rsid w:val="00AF5C59"/>
    <w:rsid w:val="00B0513D"/>
    <w:rsid w:val="00B12B15"/>
    <w:rsid w:val="00B263FD"/>
    <w:rsid w:val="00B32D31"/>
    <w:rsid w:val="00B33FA5"/>
    <w:rsid w:val="00B4745D"/>
    <w:rsid w:val="00B537FF"/>
    <w:rsid w:val="00B607D2"/>
    <w:rsid w:val="00B6509D"/>
    <w:rsid w:val="00B7094A"/>
    <w:rsid w:val="00B71E30"/>
    <w:rsid w:val="00B74FFE"/>
    <w:rsid w:val="00B8474A"/>
    <w:rsid w:val="00B87046"/>
    <w:rsid w:val="00B95A04"/>
    <w:rsid w:val="00BA08FE"/>
    <w:rsid w:val="00BA1749"/>
    <w:rsid w:val="00BA2EB8"/>
    <w:rsid w:val="00BA2F84"/>
    <w:rsid w:val="00BA3B27"/>
    <w:rsid w:val="00BB5AB2"/>
    <w:rsid w:val="00BC4FA1"/>
    <w:rsid w:val="00BE05EA"/>
    <w:rsid w:val="00BE5FFA"/>
    <w:rsid w:val="00BF1B55"/>
    <w:rsid w:val="00BF3649"/>
    <w:rsid w:val="00BF5C3D"/>
    <w:rsid w:val="00BF64E8"/>
    <w:rsid w:val="00C045DB"/>
    <w:rsid w:val="00C04B2C"/>
    <w:rsid w:val="00C105AD"/>
    <w:rsid w:val="00C13056"/>
    <w:rsid w:val="00C22AA3"/>
    <w:rsid w:val="00C22B5A"/>
    <w:rsid w:val="00C321D2"/>
    <w:rsid w:val="00C34618"/>
    <w:rsid w:val="00C4041A"/>
    <w:rsid w:val="00C42163"/>
    <w:rsid w:val="00C66671"/>
    <w:rsid w:val="00C66D9E"/>
    <w:rsid w:val="00C66EA3"/>
    <w:rsid w:val="00C66FE4"/>
    <w:rsid w:val="00C67D21"/>
    <w:rsid w:val="00C72F3F"/>
    <w:rsid w:val="00C76592"/>
    <w:rsid w:val="00C77B23"/>
    <w:rsid w:val="00C826B1"/>
    <w:rsid w:val="00CA4BF0"/>
    <w:rsid w:val="00CB611D"/>
    <w:rsid w:val="00CC35F1"/>
    <w:rsid w:val="00CD29B1"/>
    <w:rsid w:val="00CE0CBE"/>
    <w:rsid w:val="00CF0445"/>
    <w:rsid w:val="00D10B67"/>
    <w:rsid w:val="00D135B7"/>
    <w:rsid w:val="00D221F6"/>
    <w:rsid w:val="00D27AAD"/>
    <w:rsid w:val="00D33359"/>
    <w:rsid w:val="00D34999"/>
    <w:rsid w:val="00D52571"/>
    <w:rsid w:val="00D54E94"/>
    <w:rsid w:val="00D612BF"/>
    <w:rsid w:val="00D63134"/>
    <w:rsid w:val="00D83E3B"/>
    <w:rsid w:val="00DA1F89"/>
    <w:rsid w:val="00DA36EC"/>
    <w:rsid w:val="00DC6B8D"/>
    <w:rsid w:val="00DE14F1"/>
    <w:rsid w:val="00DF2AE3"/>
    <w:rsid w:val="00DF7CE5"/>
    <w:rsid w:val="00E044E4"/>
    <w:rsid w:val="00E061B0"/>
    <w:rsid w:val="00E1132E"/>
    <w:rsid w:val="00E13630"/>
    <w:rsid w:val="00E168B2"/>
    <w:rsid w:val="00E20912"/>
    <w:rsid w:val="00E2597D"/>
    <w:rsid w:val="00E3242D"/>
    <w:rsid w:val="00E36B1C"/>
    <w:rsid w:val="00E41283"/>
    <w:rsid w:val="00E521F4"/>
    <w:rsid w:val="00E60A37"/>
    <w:rsid w:val="00E74EDE"/>
    <w:rsid w:val="00E919C0"/>
    <w:rsid w:val="00E96289"/>
    <w:rsid w:val="00EA0047"/>
    <w:rsid w:val="00EA770A"/>
    <w:rsid w:val="00EB1CDA"/>
    <w:rsid w:val="00EB249B"/>
    <w:rsid w:val="00EB3E1C"/>
    <w:rsid w:val="00EC34AD"/>
    <w:rsid w:val="00EC64FF"/>
    <w:rsid w:val="00EF2445"/>
    <w:rsid w:val="00F0121B"/>
    <w:rsid w:val="00F0365B"/>
    <w:rsid w:val="00F03806"/>
    <w:rsid w:val="00F06ED7"/>
    <w:rsid w:val="00F12D13"/>
    <w:rsid w:val="00F158E1"/>
    <w:rsid w:val="00F33D31"/>
    <w:rsid w:val="00F33D37"/>
    <w:rsid w:val="00F46C8C"/>
    <w:rsid w:val="00F519F7"/>
    <w:rsid w:val="00F52943"/>
    <w:rsid w:val="00F54423"/>
    <w:rsid w:val="00F55B0C"/>
    <w:rsid w:val="00F60B2E"/>
    <w:rsid w:val="00F65A51"/>
    <w:rsid w:val="00F65AFA"/>
    <w:rsid w:val="00F67F0A"/>
    <w:rsid w:val="00F80846"/>
    <w:rsid w:val="00F83342"/>
    <w:rsid w:val="00F93502"/>
    <w:rsid w:val="00F94B2F"/>
    <w:rsid w:val="00FA58DE"/>
    <w:rsid w:val="00FB2BCF"/>
    <w:rsid w:val="00FC2521"/>
    <w:rsid w:val="00FE415B"/>
    <w:rsid w:val="00FF6713"/>
    <w:rsid w:val="00FF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B42B1"/>
  <w15:docId w15:val="{23EC1953-047B-41E7-9A65-56AE93412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F1B55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BF1B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BF1B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2091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27A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7AAD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F2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F2BD8"/>
    <w:rPr>
      <w:b/>
      <w:bCs/>
    </w:rPr>
  </w:style>
  <w:style w:type="character" w:styleId="aa">
    <w:name w:val="Emphasis"/>
    <w:basedOn w:val="a0"/>
    <w:uiPriority w:val="20"/>
    <w:qFormat/>
    <w:rsid w:val="000F2BD8"/>
    <w:rPr>
      <w:i/>
      <w:iCs/>
    </w:rPr>
  </w:style>
  <w:style w:type="paragraph" w:styleId="ab">
    <w:name w:val="List Paragraph"/>
    <w:basedOn w:val="a"/>
    <w:qFormat/>
    <w:rsid w:val="00B87046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A3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A3B27"/>
  </w:style>
  <w:style w:type="paragraph" w:styleId="ae">
    <w:name w:val="footer"/>
    <w:basedOn w:val="a"/>
    <w:link w:val="af"/>
    <w:uiPriority w:val="99"/>
    <w:unhideWhenUsed/>
    <w:rsid w:val="00BA3B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A3B27"/>
  </w:style>
  <w:style w:type="numbering" w:customStyle="1" w:styleId="1">
    <w:name w:val="Нет списка1"/>
    <w:next w:val="a2"/>
    <w:uiPriority w:val="99"/>
    <w:semiHidden/>
    <w:unhideWhenUsed/>
    <w:rsid w:val="006F650C"/>
  </w:style>
  <w:style w:type="table" w:styleId="af0">
    <w:name w:val="Table Grid"/>
    <w:basedOn w:val="a1"/>
    <w:uiPriority w:val="59"/>
    <w:rsid w:val="00182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Без интервала Знак"/>
    <w:link w:val="af2"/>
    <w:uiPriority w:val="1"/>
    <w:locked/>
    <w:rsid w:val="00AB3420"/>
    <w:rPr>
      <w:rFonts w:ascii="Times New Roman" w:eastAsia="Times New Roman" w:hAnsi="Times New Roman" w:cs="Times New Roman"/>
    </w:rPr>
  </w:style>
  <w:style w:type="paragraph" w:styleId="af2">
    <w:name w:val="No Spacing"/>
    <w:link w:val="af1"/>
    <w:uiPriority w:val="1"/>
    <w:qFormat/>
    <w:rsid w:val="00AB342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4C2944"/>
    <w:rPr>
      <w:color w:val="59A8D1" w:themeColor="followedHyperlink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4465E9"/>
  </w:style>
  <w:style w:type="paragraph" w:customStyle="1" w:styleId="CE490426FA1F417B964E942E3A6CE9DE">
    <w:name w:val="CE490426FA1F417B964E942E3A6CE9DE"/>
    <w:rsid w:val="001971B5"/>
    <w:rPr>
      <w:rFonts w:eastAsiaTheme="minorEastAsia"/>
      <w:lang w:eastAsia="ru-RU"/>
    </w:rPr>
  </w:style>
  <w:style w:type="paragraph" w:customStyle="1" w:styleId="c0">
    <w:name w:val="c0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14F1"/>
  </w:style>
  <w:style w:type="paragraph" w:customStyle="1" w:styleId="c5">
    <w:name w:val="c5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E14F1"/>
  </w:style>
  <w:style w:type="character" w:customStyle="1" w:styleId="c3">
    <w:name w:val="c3"/>
    <w:basedOn w:val="a0"/>
    <w:rsid w:val="00DE14F1"/>
  </w:style>
  <w:style w:type="paragraph" w:customStyle="1" w:styleId="c7">
    <w:name w:val="c7"/>
    <w:basedOn w:val="a"/>
    <w:rsid w:val="00DE1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E14F1"/>
  </w:style>
  <w:style w:type="character" w:customStyle="1" w:styleId="c9">
    <w:name w:val="c9"/>
    <w:basedOn w:val="a0"/>
    <w:rsid w:val="00DE14F1"/>
  </w:style>
  <w:style w:type="numbering" w:customStyle="1" w:styleId="3">
    <w:name w:val="Нет списка3"/>
    <w:next w:val="a2"/>
    <w:uiPriority w:val="99"/>
    <w:semiHidden/>
    <w:unhideWhenUsed/>
    <w:rsid w:val="00CA4BF0"/>
  </w:style>
  <w:style w:type="table" w:customStyle="1" w:styleId="10">
    <w:name w:val="Сетка таблицы1"/>
    <w:basedOn w:val="a1"/>
    <w:next w:val="af0"/>
    <w:uiPriority w:val="59"/>
    <w:rsid w:val="0023651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7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42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0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3695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17546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21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130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6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106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1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7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342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428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835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0723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99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90098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210010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4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93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39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791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7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484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5572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175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332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2568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88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355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BEBEB"/>
                                <w:left w:val="single" w:sz="6" w:space="0" w:color="EBEBEB"/>
                                <w:bottom w:val="single" w:sz="6" w:space="0" w:color="EBEBEB"/>
                                <w:right w:val="single" w:sz="6" w:space="0" w:color="EBEBEB"/>
                              </w:divBdr>
                              <w:divsChild>
                                <w:div w:id="667944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253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31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92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199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06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415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439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2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446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402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989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942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848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814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79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08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2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69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7067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11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CDA"/>
                            <w:left w:val="single" w:sz="6" w:space="0" w:color="DDDCDA"/>
                            <w:bottom w:val="single" w:sz="6" w:space="0" w:color="DDDCDA"/>
                            <w:right w:val="single" w:sz="6" w:space="0" w:color="DDDCDA"/>
                          </w:divBdr>
                          <w:divsChild>
                            <w:div w:id="125581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595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71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62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78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60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54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033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980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7801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60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882243">
                                              <w:marLeft w:val="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png"/><Relationship Id="rId68" Type="http://schemas.openxmlformats.org/officeDocument/2006/relationships/hyperlink" Target="http://www.kenguru.sp.ru./allproblems.html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png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19" Type="http://schemas.openxmlformats.org/officeDocument/2006/relationships/image" Target="media/image12.jpe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microsoft.com/office/2007/relationships/hdphoto" Target="media/hdphoto2.wdp"/><Relationship Id="rId30" Type="http://schemas.microsoft.com/office/2007/relationships/hdphoto" Target="media/hdphoto3.wdp"/><Relationship Id="rId35" Type="http://schemas.openxmlformats.org/officeDocument/2006/relationships/image" Target="media/image25.png"/><Relationship Id="rId43" Type="http://schemas.openxmlformats.org/officeDocument/2006/relationships/image" Target="media/image32.jpeg"/><Relationship Id="rId48" Type="http://schemas.openxmlformats.org/officeDocument/2006/relationships/image" Target="media/image37.png"/><Relationship Id="rId56" Type="http://schemas.openxmlformats.org/officeDocument/2006/relationships/image" Target="media/image45.jpeg"/><Relationship Id="rId64" Type="http://schemas.openxmlformats.org/officeDocument/2006/relationships/image" Target="media/image53.png"/><Relationship Id="rId69" Type="http://schemas.openxmlformats.org/officeDocument/2006/relationships/hyperlink" Target="https://www.igraemsa.ru/igry-dlja-detej/igry-na-logiku-i-myshlenie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40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4.png"/><Relationship Id="rId38" Type="http://schemas.microsoft.com/office/2007/relationships/hdphoto" Target="media/hdphoto5.wdp"/><Relationship Id="rId46" Type="http://schemas.openxmlformats.org/officeDocument/2006/relationships/image" Target="media/image35.png"/><Relationship Id="rId59" Type="http://schemas.openxmlformats.org/officeDocument/2006/relationships/image" Target="media/image48.jpeg"/><Relationship Id="rId67" Type="http://schemas.openxmlformats.org/officeDocument/2006/relationships/hyperlink" Target="https://lektsii.org/12-70189.html" TargetMode="External"/><Relationship Id="rId20" Type="http://schemas.openxmlformats.org/officeDocument/2006/relationships/image" Target="media/image13.jpeg"/><Relationship Id="rId41" Type="http://schemas.openxmlformats.org/officeDocument/2006/relationships/image" Target="media/image30.png"/><Relationship Id="rId54" Type="http://schemas.openxmlformats.org/officeDocument/2006/relationships/image" Target="media/image43.jpeg"/><Relationship Id="rId62" Type="http://schemas.openxmlformats.org/officeDocument/2006/relationships/image" Target="media/image51.pn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4.jpeg"/><Relationship Id="rId31" Type="http://schemas.openxmlformats.org/officeDocument/2006/relationships/image" Target="media/image22.jpeg"/><Relationship Id="rId44" Type="http://schemas.openxmlformats.org/officeDocument/2006/relationships/image" Target="media/image33.png"/><Relationship Id="rId52" Type="http://schemas.openxmlformats.org/officeDocument/2006/relationships/image" Target="media/image41.jpeg"/><Relationship Id="rId60" Type="http://schemas.openxmlformats.org/officeDocument/2006/relationships/image" Target="media/image49.png"/><Relationship Id="rId65" Type="http://schemas.openxmlformats.org/officeDocument/2006/relationships/image" Target="media/image5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39" Type="http://schemas.openxmlformats.org/officeDocument/2006/relationships/image" Target="media/image28.jpeg"/><Relationship Id="rId34" Type="http://schemas.microsoft.com/office/2007/relationships/hdphoto" Target="media/hdphoto4.wdp"/><Relationship Id="rId50" Type="http://schemas.openxmlformats.org/officeDocument/2006/relationships/image" Target="media/image39.jpeg"/><Relationship Id="rId55" Type="http://schemas.openxmlformats.org/officeDocument/2006/relationships/image" Target="media/image4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AF5FC-C71F-4906-8178-F63D67A1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8368</Words>
  <Characters>47698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2026-05-27T09:17:00Z</cp:lastPrinted>
  <dcterms:created xsi:type="dcterms:W3CDTF">2021-05-31T12:21:00Z</dcterms:created>
  <dcterms:modified xsi:type="dcterms:W3CDTF">2026-06-01T18:59:00Z</dcterms:modified>
</cp:coreProperties>
</file>