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718" w:rsidRDefault="00BA4718">
      <w:pPr>
        <w:pStyle w:val="21"/>
        <w:shd w:val="clear" w:color="auto" w:fill="auto"/>
        <w:spacing w:after="399" w:line="270" w:lineRule="exact"/>
        <w:ind w:left="40"/>
        <w:rPr>
          <w:rStyle w:val="2"/>
          <w:b/>
          <w:bCs/>
          <w:color w:val="000000"/>
        </w:rPr>
      </w:pPr>
      <w:r>
        <w:rPr>
          <w:noProof/>
        </w:rPr>
        <w:drawing>
          <wp:inline distT="0" distB="0" distL="0" distR="0" wp14:anchorId="5C642D9D" wp14:editId="76DD04A9">
            <wp:extent cx="6102985" cy="86283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2985" cy="8628380"/>
                    </a:xfrm>
                    <a:prstGeom prst="rect">
                      <a:avLst/>
                    </a:prstGeom>
                  </pic:spPr>
                </pic:pic>
              </a:graphicData>
            </a:graphic>
          </wp:inline>
        </w:drawing>
      </w:r>
      <w:r>
        <w:rPr>
          <w:noProof/>
        </w:rPr>
        <w:drawing>
          <wp:anchor distT="0" distB="0" distL="114300" distR="114300" simplePos="0" relativeHeight="251664384" behindDoc="0" locked="0" layoutInCell="1" allowOverlap="1">
            <wp:simplePos x="762000" y="-7248525"/>
            <wp:positionH relativeFrom="margin">
              <wp:align>left</wp:align>
            </wp:positionH>
            <wp:positionV relativeFrom="margin">
              <wp:align>top</wp:align>
            </wp:positionV>
            <wp:extent cx="6102985" cy="862838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02985" cy="8628380"/>
                    </a:xfrm>
                    <a:prstGeom prst="rect">
                      <a:avLst/>
                    </a:prstGeom>
                  </pic:spPr>
                </pic:pic>
              </a:graphicData>
            </a:graphic>
          </wp:anchor>
        </w:drawing>
      </w:r>
    </w:p>
    <w:p w:rsidR="00BA4718" w:rsidRDefault="00BA4718">
      <w:pPr>
        <w:pStyle w:val="21"/>
        <w:shd w:val="clear" w:color="auto" w:fill="auto"/>
        <w:spacing w:after="399" w:line="270" w:lineRule="exact"/>
        <w:ind w:left="40"/>
        <w:rPr>
          <w:rStyle w:val="2"/>
          <w:b/>
          <w:bCs/>
          <w:color w:val="000000"/>
        </w:rPr>
      </w:pPr>
      <w:r>
        <w:rPr>
          <w:noProof/>
        </w:rPr>
        <w:lastRenderedPageBreak/>
        <w:drawing>
          <wp:anchor distT="0" distB="0" distL="114300" distR="114300" simplePos="0" relativeHeight="251665408" behindDoc="0" locked="0" layoutInCell="1" allowOverlap="1">
            <wp:simplePos x="762000" y="-7648575"/>
            <wp:positionH relativeFrom="margin">
              <wp:align>center</wp:align>
            </wp:positionH>
            <wp:positionV relativeFrom="margin">
              <wp:align>center</wp:align>
            </wp:positionV>
            <wp:extent cx="6102985" cy="885317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02985" cy="8853170"/>
                    </a:xfrm>
                    <a:prstGeom prst="rect">
                      <a:avLst/>
                    </a:prstGeom>
                  </pic:spPr>
                </pic:pic>
              </a:graphicData>
            </a:graphic>
          </wp:anchor>
        </w:drawing>
      </w:r>
    </w:p>
    <w:p w:rsidR="005B50D3" w:rsidRDefault="005B50D3">
      <w:pPr>
        <w:pStyle w:val="21"/>
        <w:shd w:val="clear" w:color="auto" w:fill="auto"/>
        <w:spacing w:after="399" w:line="270" w:lineRule="exact"/>
        <w:ind w:left="40"/>
      </w:pPr>
      <w:r>
        <w:rPr>
          <w:rStyle w:val="2"/>
          <w:b/>
          <w:bCs/>
          <w:color w:val="000000"/>
        </w:rPr>
        <w:lastRenderedPageBreak/>
        <w:t>Структура програ</w:t>
      </w:r>
      <w:bookmarkStart w:id="0" w:name="_GoBack"/>
      <w:bookmarkEnd w:id="0"/>
      <w:r>
        <w:rPr>
          <w:rStyle w:val="2"/>
          <w:b/>
          <w:bCs/>
          <w:color w:val="000000"/>
        </w:rPr>
        <w:t>ммы учебного предмета</w:t>
      </w:r>
    </w:p>
    <w:p w:rsidR="005B50D3" w:rsidRPr="000A2CF0" w:rsidRDefault="005B50D3">
      <w:pPr>
        <w:pStyle w:val="21"/>
        <w:numPr>
          <w:ilvl w:val="0"/>
          <w:numId w:val="1"/>
        </w:numPr>
        <w:shd w:val="clear" w:color="auto" w:fill="auto"/>
        <w:tabs>
          <w:tab w:val="left" w:pos="779"/>
        </w:tabs>
        <w:spacing w:after="0" w:line="274" w:lineRule="exact"/>
        <w:ind w:left="40"/>
        <w:jc w:val="left"/>
      </w:pPr>
      <w:r w:rsidRPr="000A2CF0">
        <w:rPr>
          <w:rStyle w:val="2"/>
          <w:b/>
          <w:bCs/>
          <w:color w:val="000000"/>
        </w:rPr>
        <w:t>Пояснительная записка</w:t>
      </w:r>
    </w:p>
    <w:p w:rsidR="005B50D3" w:rsidRPr="000A2CF0" w:rsidRDefault="005B50D3">
      <w:pPr>
        <w:pStyle w:val="40"/>
        <w:numPr>
          <w:ilvl w:val="0"/>
          <w:numId w:val="2"/>
        </w:numPr>
        <w:shd w:val="clear" w:color="auto" w:fill="auto"/>
        <w:tabs>
          <w:tab w:val="left" w:pos="904"/>
        </w:tabs>
        <w:ind w:left="40" w:right="900" w:firstLine="720"/>
        <w:rPr>
          <w:i w:val="0"/>
        </w:rPr>
      </w:pPr>
      <w:r w:rsidRPr="000A2CF0">
        <w:rPr>
          <w:rStyle w:val="4"/>
          <w:iCs/>
          <w:color w:val="000000"/>
        </w:rPr>
        <w:t>Характеристика учебного предмета, его место и роль в образовательном процессе;</w:t>
      </w:r>
    </w:p>
    <w:p w:rsidR="005B50D3" w:rsidRPr="000A2CF0" w:rsidRDefault="005B50D3">
      <w:pPr>
        <w:pStyle w:val="40"/>
        <w:numPr>
          <w:ilvl w:val="0"/>
          <w:numId w:val="2"/>
        </w:numPr>
        <w:shd w:val="clear" w:color="auto" w:fill="auto"/>
        <w:tabs>
          <w:tab w:val="left" w:pos="899"/>
        </w:tabs>
        <w:ind w:left="40" w:firstLine="720"/>
        <w:rPr>
          <w:i w:val="0"/>
        </w:rPr>
      </w:pPr>
      <w:r w:rsidRPr="000A2CF0">
        <w:rPr>
          <w:rStyle w:val="4"/>
          <w:iCs/>
          <w:color w:val="000000"/>
        </w:rPr>
        <w:t>Срок реализации учебного предмета;</w:t>
      </w:r>
    </w:p>
    <w:p w:rsidR="005B50D3" w:rsidRPr="000A2CF0" w:rsidRDefault="005B50D3">
      <w:pPr>
        <w:pStyle w:val="40"/>
        <w:numPr>
          <w:ilvl w:val="0"/>
          <w:numId w:val="2"/>
        </w:numPr>
        <w:shd w:val="clear" w:color="auto" w:fill="auto"/>
        <w:tabs>
          <w:tab w:val="left" w:pos="770"/>
        </w:tabs>
        <w:ind w:left="40" w:right="520" w:firstLine="720"/>
        <w:rPr>
          <w:i w:val="0"/>
        </w:rPr>
      </w:pPr>
      <w:r w:rsidRPr="000A2CF0">
        <w:rPr>
          <w:rStyle w:val="4"/>
          <w:iCs/>
          <w:color w:val="000000"/>
        </w:rPr>
        <w:t>Объем учебного времени, предусмотренный учебным планом образовательного учреждения на реализацию учебного предмета;</w:t>
      </w:r>
    </w:p>
    <w:p w:rsidR="005B50D3" w:rsidRPr="000A2CF0" w:rsidRDefault="005B50D3">
      <w:pPr>
        <w:pStyle w:val="40"/>
        <w:numPr>
          <w:ilvl w:val="0"/>
          <w:numId w:val="2"/>
        </w:numPr>
        <w:shd w:val="clear" w:color="auto" w:fill="auto"/>
        <w:tabs>
          <w:tab w:val="left" w:pos="909"/>
        </w:tabs>
        <w:ind w:left="40" w:firstLine="720"/>
        <w:rPr>
          <w:i w:val="0"/>
        </w:rPr>
      </w:pPr>
      <w:r w:rsidRPr="000A2CF0">
        <w:rPr>
          <w:rStyle w:val="4"/>
          <w:iCs/>
          <w:color w:val="000000"/>
        </w:rPr>
        <w:t>Форма проведения учебных аудиторных занятий;</w:t>
      </w:r>
    </w:p>
    <w:p w:rsidR="005B50D3" w:rsidRPr="000A2CF0" w:rsidRDefault="005B50D3">
      <w:pPr>
        <w:pStyle w:val="40"/>
        <w:numPr>
          <w:ilvl w:val="0"/>
          <w:numId w:val="2"/>
        </w:numPr>
        <w:shd w:val="clear" w:color="auto" w:fill="auto"/>
        <w:tabs>
          <w:tab w:val="left" w:pos="880"/>
        </w:tabs>
        <w:ind w:left="40" w:firstLine="720"/>
        <w:rPr>
          <w:i w:val="0"/>
        </w:rPr>
      </w:pPr>
      <w:r w:rsidRPr="000A2CF0">
        <w:rPr>
          <w:rStyle w:val="4"/>
          <w:iCs/>
          <w:color w:val="000000"/>
        </w:rPr>
        <w:t>Цель и задачи учебного предмета;</w:t>
      </w:r>
    </w:p>
    <w:p w:rsidR="005B50D3" w:rsidRPr="000A2CF0" w:rsidRDefault="005B50D3">
      <w:pPr>
        <w:pStyle w:val="40"/>
        <w:numPr>
          <w:ilvl w:val="0"/>
          <w:numId w:val="2"/>
        </w:numPr>
        <w:shd w:val="clear" w:color="auto" w:fill="auto"/>
        <w:tabs>
          <w:tab w:val="left" w:pos="899"/>
        </w:tabs>
        <w:ind w:left="40" w:firstLine="720"/>
        <w:rPr>
          <w:i w:val="0"/>
        </w:rPr>
      </w:pPr>
      <w:r w:rsidRPr="000A2CF0">
        <w:rPr>
          <w:rStyle w:val="4"/>
          <w:iCs/>
          <w:color w:val="000000"/>
        </w:rPr>
        <w:t>Обоснование структуры программы учебного предмета;</w:t>
      </w:r>
    </w:p>
    <w:p w:rsidR="005B50D3" w:rsidRPr="000A2CF0" w:rsidRDefault="005B50D3">
      <w:pPr>
        <w:pStyle w:val="40"/>
        <w:numPr>
          <w:ilvl w:val="0"/>
          <w:numId w:val="2"/>
        </w:numPr>
        <w:shd w:val="clear" w:color="auto" w:fill="auto"/>
        <w:tabs>
          <w:tab w:val="left" w:pos="179"/>
        </w:tabs>
        <w:spacing w:after="480"/>
        <w:ind w:left="40"/>
        <w:jc w:val="center"/>
        <w:rPr>
          <w:i w:val="0"/>
        </w:rPr>
      </w:pPr>
      <w:r w:rsidRPr="000A2CF0">
        <w:rPr>
          <w:rStyle w:val="4"/>
          <w:iCs/>
          <w:color w:val="000000"/>
        </w:rPr>
        <w:t>Описание материально-технических условий реализации учебного предмета;</w:t>
      </w:r>
    </w:p>
    <w:p w:rsidR="005B50D3" w:rsidRPr="000A2CF0" w:rsidRDefault="005B50D3">
      <w:pPr>
        <w:pStyle w:val="21"/>
        <w:numPr>
          <w:ilvl w:val="0"/>
          <w:numId w:val="1"/>
        </w:numPr>
        <w:shd w:val="clear" w:color="auto" w:fill="auto"/>
        <w:tabs>
          <w:tab w:val="left" w:pos="784"/>
        </w:tabs>
        <w:spacing w:after="0" w:line="274" w:lineRule="exact"/>
        <w:ind w:left="40"/>
        <w:jc w:val="left"/>
      </w:pPr>
      <w:r w:rsidRPr="000A2CF0">
        <w:rPr>
          <w:rStyle w:val="2"/>
          <w:b/>
          <w:bCs/>
          <w:color w:val="000000"/>
        </w:rPr>
        <w:t>Содержание учебного предмета</w:t>
      </w:r>
    </w:p>
    <w:p w:rsidR="005B50D3" w:rsidRPr="000A2CF0" w:rsidRDefault="005B50D3">
      <w:pPr>
        <w:pStyle w:val="40"/>
        <w:numPr>
          <w:ilvl w:val="0"/>
          <w:numId w:val="2"/>
        </w:numPr>
        <w:shd w:val="clear" w:color="auto" w:fill="auto"/>
        <w:tabs>
          <w:tab w:val="left" w:pos="894"/>
        </w:tabs>
        <w:ind w:left="40" w:firstLine="720"/>
        <w:rPr>
          <w:i w:val="0"/>
        </w:rPr>
      </w:pPr>
      <w:r w:rsidRPr="000A2CF0">
        <w:rPr>
          <w:rStyle w:val="4"/>
          <w:iCs/>
          <w:color w:val="000000"/>
        </w:rPr>
        <w:t>Учебно-тематический план;</w:t>
      </w:r>
    </w:p>
    <w:p w:rsidR="005B50D3" w:rsidRPr="000A2CF0" w:rsidRDefault="005B50D3">
      <w:pPr>
        <w:pStyle w:val="40"/>
        <w:shd w:val="clear" w:color="auto" w:fill="auto"/>
        <w:ind w:left="40" w:firstLine="720"/>
        <w:rPr>
          <w:i w:val="0"/>
        </w:rPr>
      </w:pPr>
      <w:r w:rsidRPr="000A2CF0">
        <w:rPr>
          <w:rStyle w:val="4"/>
          <w:iCs/>
          <w:color w:val="000000"/>
        </w:rPr>
        <w:t>-Распределение учебного материала по годам обучения;</w:t>
      </w:r>
    </w:p>
    <w:p w:rsidR="005B50D3" w:rsidRPr="000A2CF0" w:rsidRDefault="005B50D3">
      <w:pPr>
        <w:pStyle w:val="40"/>
        <w:numPr>
          <w:ilvl w:val="0"/>
          <w:numId w:val="2"/>
        </w:numPr>
        <w:shd w:val="clear" w:color="auto" w:fill="auto"/>
        <w:tabs>
          <w:tab w:val="left" w:pos="909"/>
        </w:tabs>
        <w:spacing w:after="303"/>
        <w:ind w:left="40" w:firstLine="720"/>
        <w:rPr>
          <w:i w:val="0"/>
        </w:rPr>
      </w:pPr>
      <w:r w:rsidRPr="000A2CF0">
        <w:rPr>
          <w:rStyle w:val="4"/>
          <w:iCs/>
          <w:color w:val="000000"/>
        </w:rPr>
        <w:t>Формы работы на уроках сольфеджио;</w:t>
      </w:r>
    </w:p>
    <w:p w:rsidR="005B50D3" w:rsidRPr="000A2CF0" w:rsidRDefault="005B50D3">
      <w:pPr>
        <w:pStyle w:val="21"/>
        <w:numPr>
          <w:ilvl w:val="0"/>
          <w:numId w:val="1"/>
        </w:numPr>
        <w:shd w:val="clear" w:color="auto" w:fill="auto"/>
        <w:tabs>
          <w:tab w:val="left" w:pos="784"/>
        </w:tabs>
        <w:spacing w:after="399" w:line="270" w:lineRule="exact"/>
        <w:ind w:left="40"/>
        <w:jc w:val="left"/>
      </w:pPr>
      <w:r w:rsidRPr="000A2CF0">
        <w:rPr>
          <w:rStyle w:val="2"/>
          <w:b/>
          <w:bCs/>
          <w:color w:val="000000"/>
        </w:rPr>
        <w:t>Требования к уровню подготовки обучающихся</w:t>
      </w:r>
    </w:p>
    <w:p w:rsidR="005B50D3" w:rsidRPr="000A2CF0" w:rsidRDefault="005B50D3">
      <w:pPr>
        <w:pStyle w:val="21"/>
        <w:numPr>
          <w:ilvl w:val="0"/>
          <w:numId w:val="1"/>
        </w:numPr>
        <w:shd w:val="clear" w:color="auto" w:fill="auto"/>
        <w:tabs>
          <w:tab w:val="left" w:pos="784"/>
        </w:tabs>
        <w:spacing w:after="0" w:line="274" w:lineRule="exact"/>
        <w:ind w:left="40"/>
        <w:jc w:val="left"/>
      </w:pPr>
      <w:r w:rsidRPr="000A2CF0">
        <w:rPr>
          <w:rStyle w:val="2"/>
          <w:b/>
          <w:bCs/>
          <w:color w:val="000000"/>
        </w:rPr>
        <w:t>Формы и методы контроля, система оценок</w:t>
      </w:r>
    </w:p>
    <w:p w:rsidR="005B50D3" w:rsidRPr="000A2CF0" w:rsidRDefault="005B50D3">
      <w:pPr>
        <w:pStyle w:val="40"/>
        <w:numPr>
          <w:ilvl w:val="0"/>
          <w:numId w:val="2"/>
        </w:numPr>
        <w:shd w:val="clear" w:color="auto" w:fill="auto"/>
        <w:tabs>
          <w:tab w:val="left" w:pos="875"/>
        </w:tabs>
        <w:ind w:left="40" w:firstLine="720"/>
        <w:rPr>
          <w:i w:val="0"/>
        </w:rPr>
      </w:pPr>
      <w:r w:rsidRPr="000A2CF0">
        <w:rPr>
          <w:rStyle w:val="4"/>
          <w:iCs/>
          <w:color w:val="000000"/>
        </w:rPr>
        <w:t>Аттестация: цели, виды, форма, содержание;</w:t>
      </w:r>
    </w:p>
    <w:p w:rsidR="005B50D3" w:rsidRPr="000A2CF0" w:rsidRDefault="005B50D3">
      <w:pPr>
        <w:pStyle w:val="40"/>
        <w:numPr>
          <w:ilvl w:val="0"/>
          <w:numId w:val="2"/>
        </w:numPr>
        <w:shd w:val="clear" w:color="auto" w:fill="auto"/>
        <w:tabs>
          <w:tab w:val="left" w:pos="885"/>
        </w:tabs>
        <w:ind w:left="40" w:firstLine="720"/>
        <w:rPr>
          <w:i w:val="0"/>
        </w:rPr>
      </w:pPr>
      <w:r w:rsidRPr="000A2CF0">
        <w:rPr>
          <w:rStyle w:val="4"/>
          <w:iCs/>
          <w:color w:val="000000"/>
        </w:rPr>
        <w:t>Критерии оценки;</w:t>
      </w:r>
    </w:p>
    <w:p w:rsidR="005B50D3" w:rsidRPr="000A2CF0" w:rsidRDefault="005B50D3">
      <w:pPr>
        <w:pStyle w:val="40"/>
        <w:numPr>
          <w:ilvl w:val="0"/>
          <w:numId w:val="2"/>
        </w:numPr>
        <w:shd w:val="clear" w:color="auto" w:fill="auto"/>
        <w:tabs>
          <w:tab w:val="left" w:pos="885"/>
        </w:tabs>
        <w:spacing w:after="300"/>
        <w:ind w:left="40" w:firstLine="720"/>
        <w:rPr>
          <w:i w:val="0"/>
        </w:rPr>
      </w:pPr>
      <w:r w:rsidRPr="000A2CF0">
        <w:rPr>
          <w:rStyle w:val="4"/>
          <w:iCs/>
          <w:color w:val="000000"/>
        </w:rPr>
        <w:t>Контрольные требования на разных этапах обучения;</w:t>
      </w:r>
    </w:p>
    <w:p w:rsidR="005B50D3" w:rsidRPr="000A2CF0" w:rsidRDefault="005B50D3">
      <w:pPr>
        <w:pStyle w:val="21"/>
        <w:numPr>
          <w:ilvl w:val="0"/>
          <w:numId w:val="1"/>
        </w:numPr>
        <w:shd w:val="clear" w:color="auto" w:fill="auto"/>
        <w:tabs>
          <w:tab w:val="left" w:pos="784"/>
        </w:tabs>
        <w:spacing w:after="0" w:line="274" w:lineRule="exact"/>
        <w:ind w:left="40"/>
        <w:jc w:val="left"/>
      </w:pPr>
      <w:r w:rsidRPr="000A2CF0">
        <w:rPr>
          <w:rStyle w:val="2"/>
          <w:b/>
          <w:bCs/>
          <w:color w:val="000000"/>
        </w:rPr>
        <w:t>Методическое обеспечение учебного процесса</w:t>
      </w:r>
    </w:p>
    <w:p w:rsidR="005B50D3" w:rsidRPr="000A2CF0" w:rsidRDefault="005B50D3">
      <w:pPr>
        <w:pStyle w:val="40"/>
        <w:numPr>
          <w:ilvl w:val="0"/>
          <w:numId w:val="2"/>
        </w:numPr>
        <w:shd w:val="clear" w:color="auto" w:fill="auto"/>
        <w:tabs>
          <w:tab w:val="left" w:pos="962"/>
        </w:tabs>
        <w:ind w:left="40" w:right="220" w:firstLine="720"/>
        <w:rPr>
          <w:i w:val="0"/>
        </w:rPr>
      </w:pPr>
      <w:r w:rsidRPr="000A2CF0">
        <w:rPr>
          <w:rStyle w:val="4"/>
          <w:iCs/>
          <w:color w:val="000000"/>
        </w:rPr>
        <w:t>Методические рекомендации педагогическим работникам по основным формам работы;</w:t>
      </w:r>
    </w:p>
    <w:p w:rsidR="005B50D3" w:rsidRPr="000A2CF0" w:rsidRDefault="005B50D3">
      <w:pPr>
        <w:pStyle w:val="40"/>
        <w:numPr>
          <w:ilvl w:val="0"/>
          <w:numId w:val="2"/>
        </w:numPr>
        <w:shd w:val="clear" w:color="auto" w:fill="auto"/>
        <w:tabs>
          <w:tab w:val="left" w:pos="880"/>
        </w:tabs>
        <w:spacing w:after="480"/>
        <w:ind w:left="40" w:firstLine="720"/>
        <w:rPr>
          <w:i w:val="0"/>
        </w:rPr>
      </w:pPr>
      <w:r w:rsidRPr="000A2CF0">
        <w:rPr>
          <w:rStyle w:val="4"/>
          <w:iCs/>
          <w:color w:val="000000"/>
        </w:rPr>
        <w:t>Рекомендации по организации самостоятельной работы обучающихся;</w:t>
      </w:r>
    </w:p>
    <w:p w:rsidR="005B50D3" w:rsidRPr="000A2CF0" w:rsidRDefault="005B50D3">
      <w:pPr>
        <w:pStyle w:val="21"/>
        <w:numPr>
          <w:ilvl w:val="0"/>
          <w:numId w:val="1"/>
        </w:numPr>
        <w:shd w:val="clear" w:color="auto" w:fill="auto"/>
        <w:tabs>
          <w:tab w:val="left" w:pos="784"/>
        </w:tabs>
        <w:spacing w:after="0" w:line="274" w:lineRule="exact"/>
        <w:ind w:left="40"/>
        <w:jc w:val="left"/>
      </w:pPr>
      <w:r w:rsidRPr="000A2CF0">
        <w:rPr>
          <w:rStyle w:val="2"/>
          <w:b/>
          <w:bCs/>
          <w:color w:val="000000"/>
        </w:rPr>
        <w:t>Список рекомендуемой учебно-методической литературы</w:t>
      </w:r>
    </w:p>
    <w:p w:rsidR="005B50D3" w:rsidRPr="000A2CF0" w:rsidRDefault="005B50D3">
      <w:pPr>
        <w:pStyle w:val="40"/>
        <w:numPr>
          <w:ilvl w:val="0"/>
          <w:numId w:val="2"/>
        </w:numPr>
        <w:shd w:val="clear" w:color="auto" w:fill="auto"/>
        <w:tabs>
          <w:tab w:val="left" w:pos="918"/>
        </w:tabs>
        <w:ind w:left="40" w:firstLine="720"/>
        <w:rPr>
          <w:i w:val="0"/>
        </w:rPr>
      </w:pPr>
      <w:r w:rsidRPr="000A2CF0">
        <w:rPr>
          <w:rStyle w:val="4"/>
          <w:iCs/>
          <w:color w:val="000000"/>
        </w:rPr>
        <w:t>Учебная литература,</w:t>
      </w:r>
    </w:p>
    <w:p w:rsidR="005B50D3" w:rsidRPr="000A2CF0" w:rsidRDefault="005B50D3">
      <w:pPr>
        <w:pStyle w:val="40"/>
        <w:numPr>
          <w:ilvl w:val="0"/>
          <w:numId w:val="2"/>
        </w:numPr>
        <w:shd w:val="clear" w:color="auto" w:fill="auto"/>
        <w:tabs>
          <w:tab w:val="left" w:pos="918"/>
        </w:tabs>
        <w:ind w:left="40" w:firstLine="720"/>
        <w:rPr>
          <w:i w:val="0"/>
        </w:rPr>
      </w:pPr>
      <w:r w:rsidRPr="000A2CF0">
        <w:rPr>
          <w:rStyle w:val="4"/>
          <w:iCs/>
          <w:color w:val="000000"/>
        </w:rPr>
        <w:t>Учебно-методическая литература;</w:t>
      </w:r>
    </w:p>
    <w:p w:rsidR="005B50D3" w:rsidRPr="000A2CF0" w:rsidRDefault="005B50D3">
      <w:pPr>
        <w:pStyle w:val="40"/>
        <w:numPr>
          <w:ilvl w:val="0"/>
          <w:numId w:val="2"/>
        </w:numPr>
        <w:shd w:val="clear" w:color="auto" w:fill="auto"/>
        <w:tabs>
          <w:tab w:val="left" w:pos="870"/>
        </w:tabs>
        <w:ind w:left="40" w:firstLine="720"/>
        <w:rPr>
          <w:rStyle w:val="4"/>
          <w:iCs/>
        </w:rPr>
      </w:pPr>
      <w:r w:rsidRPr="000A2CF0">
        <w:rPr>
          <w:rStyle w:val="4"/>
          <w:iCs/>
          <w:color w:val="000000"/>
        </w:rPr>
        <w:t>Методическая литература.</w:t>
      </w: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Default="000A2CF0" w:rsidP="000A2CF0">
      <w:pPr>
        <w:pStyle w:val="40"/>
        <w:shd w:val="clear" w:color="auto" w:fill="auto"/>
        <w:tabs>
          <w:tab w:val="left" w:pos="870"/>
        </w:tabs>
        <w:rPr>
          <w:rStyle w:val="4"/>
          <w:iCs/>
          <w:color w:val="000000"/>
        </w:rPr>
      </w:pPr>
    </w:p>
    <w:p w:rsidR="000A2CF0" w:rsidRPr="000A2CF0" w:rsidRDefault="000A2CF0" w:rsidP="000A2CF0">
      <w:pPr>
        <w:pStyle w:val="40"/>
        <w:shd w:val="clear" w:color="auto" w:fill="auto"/>
        <w:tabs>
          <w:tab w:val="left" w:pos="870"/>
        </w:tabs>
        <w:rPr>
          <w:i w:val="0"/>
        </w:rPr>
        <w:sectPr w:rsidR="000A2CF0" w:rsidRPr="000A2CF0">
          <w:headerReference w:type="default" r:id="rId10"/>
          <w:type w:val="continuous"/>
          <w:pgSz w:w="11909" w:h="16838"/>
          <w:pgMar w:top="1681" w:right="1137" w:bottom="1143" w:left="1161" w:header="0" w:footer="3" w:gutter="0"/>
          <w:cols w:space="720"/>
          <w:noEndnote/>
          <w:docGrid w:linePitch="360"/>
        </w:sectPr>
      </w:pPr>
    </w:p>
    <w:p w:rsidR="005B50D3" w:rsidRPr="000A2CF0" w:rsidRDefault="005B50D3">
      <w:pPr>
        <w:pStyle w:val="24"/>
        <w:keepNext/>
        <w:keepLines/>
        <w:shd w:val="clear" w:color="auto" w:fill="auto"/>
        <w:spacing w:after="175" w:line="270" w:lineRule="exact"/>
        <w:ind w:left="20"/>
        <w:rPr>
          <w:sz w:val="28"/>
          <w:szCs w:val="28"/>
        </w:rPr>
      </w:pPr>
      <w:bookmarkStart w:id="1" w:name="bookmark0"/>
      <w:r w:rsidRPr="000A2CF0">
        <w:rPr>
          <w:rStyle w:val="23"/>
          <w:b/>
          <w:bCs/>
          <w:color w:val="000000"/>
          <w:sz w:val="28"/>
          <w:szCs w:val="28"/>
        </w:rPr>
        <w:lastRenderedPageBreak/>
        <w:t>I. Пояснительная записка</w:t>
      </w:r>
      <w:bookmarkEnd w:id="1"/>
    </w:p>
    <w:p w:rsidR="005B50D3" w:rsidRPr="000A2CF0" w:rsidRDefault="005B50D3">
      <w:pPr>
        <w:pStyle w:val="51"/>
        <w:numPr>
          <w:ilvl w:val="0"/>
          <w:numId w:val="3"/>
        </w:numPr>
        <w:shd w:val="clear" w:color="auto" w:fill="auto"/>
        <w:tabs>
          <w:tab w:val="left" w:pos="543"/>
        </w:tabs>
        <w:spacing w:before="0" w:after="124"/>
        <w:ind w:left="20" w:right="20"/>
        <w:rPr>
          <w:sz w:val="28"/>
          <w:szCs w:val="28"/>
        </w:rPr>
      </w:pPr>
      <w:r w:rsidRPr="000A2CF0">
        <w:rPr>
          <w:rStyle w:val="5"/>
          <w:b/>
          <w:bCs/>
          <w:i/>
          <w:iCs/>
          <w:color w:val="000000"/>
          <w:sz w:val="28"/>
          <w:szCs w:val="28"/>
        </w:rPr>
        <w:t>Характеристика учебного предмета, его место и роль в образовательном процессе</w:t>
      </w:r>
      <w:r w:rsidR="00C21FDC" w:rsidRPr="000A2CF0">
        <w:rPr>
          <w:rStyle w:val="5"/>
          <w:b/>
          <w:bCs/>
          <w:i/>
          <w:iCs/>
          <w:color w:val="000000"/>
          <w:sz w:val="28"/>
          <w:szCs w:val="28"/>
        </w:rPr>
        <w:t>:</w:t>
      </w:r>
    </w:p>
    <w:p w:rsidR="005B50D3" w:rsidRPr="000A2CF0" w:rsidRDefault="005B50D3">
      <w:pPr>
        <w:pStyle w:val="a7"/>
        <w:shd w:val="clear" w:color="auto" w:fill="auto"/>
        <w:spacing w:before="0" w:line="480" w:lineRule="exact"/>
        <w:ind w:left="20" w:right="20" w:firstLine="700"/>
        <w:jc w:val="both"/>
        <w:rPr>
          <w:sz w:val="28"/>
          <w:szCs w:val="28"/>
        </w:rPr>
      </w:pPr>
      <w:r w:rsidRPr="000A2CF0">
        <w:rPr>
          <w:rStyle w:val="10"/>
          <w:b w:val="0"/>
          <w:bCs w:val="0"/>
          <w:i w:val="0"/>
          <w:iCs w:val="0"/>
          <w:color w:val="000000"/>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«Хоровое пение».</w:t>
      </w:r>
    </w:p>
    <w:p w:rsidR="005B50D3" w:rsidRPr="000A2CF0" w:rsidRDefault="005B50D3" w:rsidP="005B50D3">
      <w:pPr>
        <w:pStyle w:val="a7"/>
        <w:shd w:val="clear" w:color="auto" w:fill="auto"/>
        <w:tabs>
          <w:tab w:val="left" w:pos="7374"/>
        </w:tabs>
        <w:spacing w:before="0" w:line="480" w:lineRule="exact"/>
        <w:ind w:left="20" w:right="20" w:firstLine="700"/>
        <w:jc w:val="both"/>
        <w:rPr>
          <w:sz w:val="28"/>
          <w:szCs w:val="28"/>
        </w:rPr>
      </w:pPr>
      <w:r w:rsidRPr="000A2CF0">
        <w:rPr>
          <w:rStyle w:val="10"/>
          <w:b w:val="0"/>
          <w:bCs w:val="0"/>
          <w:i w:val="0"/>
          <w:iCs w:val="0"/>
          <w:color w:val="000000"/>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w:t>
      </w:r>
      <w:r w:rsidRPr="000A2CF0">
        <w:rPr>
          <w:sz w:val="28"/>
          <w:szCs w:val="28"/>
        </w:rPr>
        <w:t xml:space="preserve"> </w:t>
      </w:r>
      <w:r w:rsidRPr="000A2CF0">
        <w:rPr>
          <w:rStyle w:val="10"/>
          <w:b w:val="0"/>
          <w:bCs w:val="0"/>
          <w:i w:val="0"/>
          <w:iCs w:val="0"/>
          <w:color w:val="000000"/>
          <w:sz w:val="28"/>
          <w:szCs w:val="28"/>
        </w:rPr>
        <w:t>предпрофессиональных общеобразовательных программ в области искусств.</w:t>
      </w:r>
    </w:p>
    <w:p w:rsidR="005B50D3" w:rsidRPr="000A2CF0" w:rsidRDefault="005B50D3" w:rsidP="00C21FDC">
      <w:pPr>
        <w:pStyle w:val="a7"/>
        <w:numPr>
          <w:ilvl w:val="0"/>
          <w:numId w:val="3"/>
        </w:numPr>
        <w:shd w:val="clear" w:color="auto" w:fill="auto"/>
        <w:tabs>
          <w:tab w:val="left" w:pos="1124"/>
        </w:tabs>
        <w:spacing w:before="0" w:line="480" w:lineRule="exact"/>
        <w:ind w:left="20" w:right="20" w:firstLine="700"/>
        <w:jc w:val="both"/>
        <w:rPr>
          <w:sz w:val="28"/>
          <w:szCs w:val="28"/>
        </w:rPr>
      </w:pPr>
      <w:r w:rsidRPr="000A2CF0">
        <w:rPr>
          <w:rStyle w:val="a6"/>
          <w:color w:val="000000"/>
          <w:sz w:val="28"/>
          <w:szCs w:val="28"/>
        </w:rPr>
        <w:t>Срок реализации</w:t>
      </w:r>
      <w:r w:rsidRPr="000A2CF0">
        <w:rPr>
          <w:rStyle w:val="10"/>
          <w:b w:val="0"/>
          <w:bCs w:val="0"/>
          <w:i w:val="0"/>
          <w:iCs w:val="0"/>
          <w:color w:val="000000"/>
          <w:sz w:val="28"/>
          <w:szCs w:val="28"/>
        </w:rPr>
        <w:t xml:space="preserve"> 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w:t>
      </w:r>
    </w:p>
    <w:p w:rsidR="005B50D3" w:rsidRPr="000A2CF0" w:rsidRDefault="005B50D3">
      <w:pPr>
        <w:pStyle w:val="a7"/>
        <w:numPr>
          <w:ilvl w:val="0"/>
          <w:numId w:val="3"/>
        </w:numPr>
        <w:shd w:val="clear" w:color="auto" w:fill="auto"/>
        <w:tabs>
          <w:tab w:val="left" w:pos="1252"/>
        </w:tabs>
        <w:spacing w:before="0" w:after="408" w:line="480" w:lineRule="exact"/>
        <w:ind w:left="100" w:right="20" w:firstLine="740"/>
        <w:jc w:val="both"/>
        <w:rPr>
          <w:rStyle w:val="10"/>
          <w:b w:val="0"/>
          <w:bCs w:val="0"/>
          <w:i w:val="0"/>
          <w:iCs w:val="0"/>
          <w:sz w:val="28"/>
          <w:szCs w:val="28"/>
        </w:rPr>
      </w:pPr>
      <w:r w:rsidRPr="000A2CF0">
        <w:rPr>
          <w:rStyle w:val="a6"/>
          <w:color w:val="000000"/>
          <w:sz w:val="28"/>
          <w:szCs w:val="28"/>
        </w:rPr>
        <w:t>Объем учебного времени,</w:t>
      </w:r>
      <w:r w:rsidRPr="000A2CF0">
        <w:rPr>
          <w:rStyle w:val="10"/>
          <w:b w:val="0"/>
          <w:bCs w:val="0"/>
          <w:i w:val="0"/>
          <w:iCs w:val="0"/>
          <w:color w:val="000000"/>
          <w:sz w:val="28"/>
          <w:szCs w:val="28"/>
        </w:rPr>
        <w:t xml:space="preserve"> предусмотренный учебным планом образовательного учреждения на реализацию учебного предмета «Сольфеджио»:</w:t>
      </w:r>
    </w:p>
    <w:p w:rsidR="000A2CF0" w:rsidRPr="000A2CF0" w:rsidRDefault="000A2CF0" w:rsidP="000A2CF0">
      <w:pPr>
        <w:pStyle w:val="a7"/>
        <w:shd w:val="clear" w:color="auto" w:fill="auto"/>
        <w:tabs>
          <w:tab w:val="left" w:pos="1252"/>
        </w:tabs>
        <w:spacing w:before="0" w:after="408" w:line="480" w:lineRule="exact"/>
        <w:ind w:right="20" w:firstLine="0"/>
        <w:jc w:val="both"/>
        <w:rPr>
          <w:sz w:val="28"/>
          <w:szCs w:val="28"/>
        </w:rPr>
      </w:pPr>
    </w:p>
    <w:p w:rsidR="000A2CF0" w:rsidRPr="000A2CF0" w:rsidRDefault="000A2CF0" w:rsidP="000A2CF0">
      <w:pPr>
        <w:pStyle w:val="a7"/>
        <w:shd w:val="clear" w:color="auto" w:fill="auto"/>
        <w:tabs>
          <w:tab w:val="left" w:pos="1252"/>
        </w:tabs>
        <w:spacing w:before="0" w:after="408" w:line="480" w:lineRule="exact"/>
        <w:ind w:right="20" w:firstLine="0"/>
        <w:jc w:val="both"/>
        <w:rPr>
          <w:sz w:val="28"/>
          <w:szCs w:val="28"/>
        </w:rPr>
      </w:pPr>
    </w:p>
    <w:p w:rsidR="000A2CF0" w:rsidRPr="000A2CF0" w:rsidRDefault="000A2CF0" w:rsidP="000A2CF0">
      <w:pPr>
        <w:pStyle w:val="a7"/>
        <w:shd w:val="clear" w:color="auto" w:fill="auto"/>
        <w:tabs>
          <w:tab w:val="left" w:pos="1252"/>
        </w:tabs>
        <w:spacing w:before="0" w:after="408" w:line="480" w:lineRule="exact"/>
        <w:ind w:right="20" w:firstLine="0"/>
        <w:jc w:val="both"/>
        <w:rPr>
          <w:sz w:val="28"/>
          <w:szCs w:val="28"/>
        </w:rPr>
      </w:pPr>
    </w:p>
    <w:p w:rsidR="000A2CF0" w:rsidRPr="000A2CF0" w:rsidRDefault="000A2CF0" w:rsidP="000A2CF0">
      <w:pPr>
        <w:pStyle w:val="a7"/>
        <w:shd w:val="clear" w:color="auto" w:fill="auto"/>
        <w:tabs>
          <w:tab w:val="left" w:pos="1252"/>
        </w:tabs>
        <w:spacing w:before="0" w:after="408" w:line="480" w:lineRule="exact"/>
        <w:ind w:right="20" w:firstLine="0"/>
        <w:jc w:val="both"/>
        <w:rPr>
          <w:sz w:val="28"/>
          <w:szCs w:val="28"/>
        </w:rPr>
      </w:pPr>
    </w:p>
    <w:p w:rsidR="005B50D3" w:rsidRPr="000A2CF0" w:rsidRDefault="005B50D3" w:rsidP="00C21FDC">
      <w:pPr>
        <w:pStyle w:val="51"/>
        <w:shd w:val="clear" w:color="auto" w:fill="auto"/>
        <w:spacing w:before="0" w:after="162" w:line="270" w:lineRule="exact"/>
        <w:ind w:right="20"/>
        <w:jc w:val="center"/>
        <w:rPr>
          <w:sz w:val="28"/>
          <w:szCs w:val="28"/>
        </w:rPr>
      </w:pPr>
      <w:r w:rsidRPr="000A2CF0">
        <w:rPr>
          <w:rStyle w:val="5"/>
          <w:b/>
          <w:bCs/>
          <w:i/>
          <w:iCs/>
          <w:color w:val="000000"/>
          <w:sz w:val="28"/>
          <w:szCs w:val="28"/>
        </w:rPr>
        <w:t>Таблица 1</w:t>
      </w:r>
    </w:p>
    <w:p w:rsidR="005B50D3" w:rsidRPr="000A2CF0" w:rsidRDefault="005B50D3" w:rsidP="000A2CF0">
      <w:pPr>
        <w:pStyle w:val="a7"/>
        <w:shd w:val="clear" w:color="auto" w:fill="auto"/>
        <w:spacing w:before="0" w:after="186" w:line="270" w:lineRule="exact"/>
        <w:ind w:left="2780" w:firstLine="0"/>
        <w:jc w:val="left"/>
        <w:rPr>
          <w:sz w:val="28"/>
          <w:szCs w:val="28"/>
        </w:rPr>
      </w:pPr>
      <w:r w:rsidRPr="000A2CF0">
        <w:rPr>
          <w:rStyle w:val="10"/>
          <w:b w:val="0"/>
          <w:bCs w:val="0"/>
          <w:i w:val="0"/>
          <w:iCs w:val="0"/>
          <w:color w:val="000000"/>
          <w:sz w:val="28"/>
          <w:szCs w:val="28"/>
        </w:rPr>
        <w:t xml:space="preserve">Нормативный срок обучения </w:t>
      </w:r>
      <w:r w:rsidR="00C21FDC" w:rsidRPr="000A2CF0">
        <w:rPr>
          <w:rStyle w:val="10"/>
          <w:b w:val="0"/>
          <w:bCs w:val="0"/>
          <w:i w:val="0"/>
          <w:iCs w:val="0"/>
          <w:color w:val="000000"/>
          <w:sz w:val="28"/>
          <w:szCs w:val="28"/>
        </w:rPr>
        <w:t>- 8</w:t>
      </w:r>
      <w:r w:rsidRPr="000A2CF0">
        <w:rPr>
          <w:rStyle w:val="10"/>
          <w:b w:val="0"/>
          <w:bCs w:val="0"/>
          <w:i w:val="0"/>
          <w:iCs w:val="0"/>
          <w:color w:val="000000"/>
          <w:sz w:val="28"/>
          <w:szCs w:val="28"/>
        </w:rPr>
        <w:t xml:space="preserve"> лет</w:t>
      </w:r>
    </w:p>
    <w:tbl>
      <w:tblPr>
        <w:tblW w:w="0" w:type="auto"/>
        <w:tblInd w:w="1968" w:type="dxa"/>
        <w:tblLayout w:type="fixed"/>
        <w:tblCellMar>
          <w:left w:w="0" w:type="dxa"/>
          <w:right w:w="0" w:type="dxa"/>
        </w:tblCellMar>
        <w:tblLook w:val="0000" w:firstRow="0" w:lastRow="0" w:firstColumn="0" w:lastColumn="0" w:noHBand="0" w:noVBand="0"/>
      </w:tblPr>
      <w:tblGrid>
        <w:gridCol w:w="4118"/>
        <w:gridCol w:w="1982"/>
      </w:tblGrid>
      <w:tr w:rsidR="000A2CF0" w:rsidRPr="000A2CF0" w:rsidTr="000A2CF0">
        <w:trPr>
          <w:trHeight w:hRule="exact" w:val="696"/>
        </w:trPr>
        <w:tc>
          <w:tcPr>
            <w:tcW w:w="4118" w:type="dxa"/>
            <w:tcBorders>
              <w:top w:val="single" w:sz="4" w:space="0" w:color="auto"/>
              <w:left w:val="single" w:sz="4" w:space="0" w:color="auto"/>
              <w:bottom w:val="nil"/>
              <w:right w:val="nil"/>
            </w:tcBorders>
            <w:shd w:val="clear" w:color="auto" w:fill="FFFFFF"/>
          </w:tcPr>
          <w:p w:rsidR="000A2CF0" w:rsidRPr="000A2CF0" w:rsidRDefault="000A2CF0" w:rsidP="000A2CF0">
            <w:pPr>
              <w:pStyle w:val="a7"/>
              <w:framePr w:w="8098" w:wrap="notBeside" w:vAnchor="text" w:hAnchor="text" w:y="1"/>
              <w:shd w:val="clear" w:color="auto" w:fill="auto"/>
              <w:spacing w:before="0" w:line="270" w:lineRule="exact"/>
              <w:ind w:firstLine="0"/>
              <w:jc w:val="left"/>
              <w:rPr>
                <w:sz w:val="28"/>
                <w:szCs w:val="28"/>
              </w:rPr>
            </w:pPr>
            <w:r w:rsidRPr="000A2CF0">
              <w:rPr>
                <w:color w:val="000000"/>
                <w:sz w:val="28"/>
                <w:szCs w:val="28"/>
              </w:rPr>
              <w:t>Классы</w:t>
            </w:r>
          </w:p>
        </w:tc>
        <w:tc>
          <w:tcPr>
            <w:tcW w:w="1982" w:type="dxa"/>
            <w:tcBorders>
              <w:top w:val="single" w:sz="4" w:space="0" w:color="auto"/>
              <w:left w:val="single" w:sz="4" w:space="0" w:color="auto"/>
              <w:bottom w:val="nil"/>
              <w:right w:val="single" w:sz="4" w:space="0" w:color="auto"/>
            </w:tcBorders>
            <w:shd w:val="clear" w:color="auto" w:fill="FFFFFF"/>
          </w:tcPr>
          <w:p w:rsidR="000A2CF0" w:rsidRPr="000A2CF0" w:rsidRDefault="000A2CF0" w:rsidP="000A2CF0">
            <w:pPr>
              <w:pStyle w:val="a7"/>
              <w:framePr w:w="8098" w:wrap="notBeside" w:vAnchor="text" w:hAnchor="text" w:y="1"/>
              <w:shd w:val="clear" w:color="auto" w:fill="auto"/>
              <w:spacing w:before="0" w:line="270" w:lineRule="exact"/>
              <w:ind w:firstLine="0"/>
              <w:rPr>
                <w:sz w:val="28"/>
                <w:szCs w:val="28"/>
              </w:rPr>
            </w:pPr>
            <w:r w:rsidRPr="000A2CF0">
              <w:rPr>
                <w:color w:val="000000"/>
                <w:sz w:val="28"/>
                <w:szCs w:val="28"/>
              </w:rPr>
              <w:t>1- 8</w:t>
            </w:r>
          </w:p>
        </w:tc>
      </w:tr>
      <w:tr w:rsidR="000A2CF0" w:rsidRPr="000A2CF0" w:rsidTr="000A2CF0">
        <w:trPr>
          <w:trHeight w:hRule="exact" w:val="1152"/>
        </w:trPr>
        <w:tc>
          <w:tcPr>
            <w:tcW w:w="4118" w:type="dxa"/>
            <w:tcBorders>
              <w:top w:val="single" w:sz="4" w:space="0" w:color="auto"/>
              <w:left w:val="single" w:sz="4" w:space="0" w:color="auto"/>
              <w:bottom w:val="nil"/>
              <w:right w:val="nil"/>
            </w:tcBorders>
            <w:shd w:val="clear" w:color="auto" w:fill="FFFFFF"/>
          </w:tcPr>
          <w:p w:rsidR="000A2CF0" w:rsidRPr="000A2CF0" w:rsidRDefault="000A2CF0" w:rsidP="000A2CF0">
            <w:pPr>
              <w:pStyle w:val="a7"/>
              <w:framePr w:w="8098" w:wrap="notBeside" w:vAnchor="text" w:hAnchor="text" w:y="1"/>
              <w:shd w:val="clear" w:color="auto" w:fill="auto"/>
              <w:spacing w:before="0" w:line="576" w:lineRule="exact"/>
              <w:ind w:firstLine="0"/>
              <w:jc w:val="left"/>
              <w:rPr>
                <w:sz w:val="28"/>
                <w:szCs w:val="28"/>
              </w:rPr>
            </w:pPr>
            <w:r w:rsidRPr="000A2CF0">
              <w:rPr>
                <w:color w:val="000000"/>
                <w:sz w:val="28"/>
                <w:szCs w:val="28"/>
              </w:rPr>
              <w:t>Максимальная учебная нагрузка (в часах)</w:t>
            </w:r>
          </w:p>
        </w:tc>
        <w:tc>
          <w:tcPr>
            <w:tcW w:w="1982" w:type="dxa"/>
            <w:tcBorders>
              <w:top w:val="single" w:sz="4" w:space="0" w:color="auto"/>
              <w:left w:val="single" w:sz="4" w:space="0" w:color="auto"/>
              <w:bottom w:val="nil"/>
              <w:right w:val="single" w:sz="4" w:space="0" w:color="auto"/>
            </w:tcBorders>
            <w:shd w:val="clear" w:color="auto" w:fill="FFFFFF"/>
          </w:tcPr>
          <w:p w:rsidR="000A2CF0" w:rsidRPr="000A2CF0" w:rsidRDefault="000A2CF0" w:rsidP="000A2CF0">
            <w:pPr>
              <w:pStyle w:val="a7"/>
              <w:framePr w:w="8098" w:wrap="notBeside" w:vAnchor="text" w:hAnchor="text" w:y="1"/>
              <w:shd w:val="clear" w:color="auto" w:fill="auto"/>
              <w:spacing w:before="0" w:line="270" w:lineRule="exact"/>
              <w:ind w:firstLine="0"/>
              <w:rPr>
                <w:sz w:val="28"/>
                <w:szCs w:val="28"/>
              </w:rPr>
            </w:pPr>
            <w:r>
              <w:rPr>
                <w:color w:val="000000"/>
                <w:sz w:val="28"/>
                <w:szCs w:val="28"/>
              </w:rPr>
              <w:t>839,5</w:t>
            </w:r>
          </w:p>
        </w:tc>
      </w:tr>
      <w:tr w:rsidR="000A2CF0" w:rsidRPr="000A2CF0" w:rsidTr="000A2CF0">
        <w:trPr>
          <w:trHeight w:hRule="exact" w:val="1147"/>
        </w:trPr>
        <w:tc>
          <w:tcPr>
            <w:tcW w:w="4118" w:type="dxa"/>
            <w:tcBorders>
              <w:top w:val="single" w:sz="4" w:space="0" w:color="auto"/>
              <w:left w:val="single" w:sz="4" w:space="0" w:color="auto"/>
              <w:bottom w:val="nil"/>
              <w:right w:val="nil"/>
            </w:tcBorders>
            <w:shd w:val="clear" w:color="auto" w:fill="FFFFFF"/>
          </w:tcPr>
          <w:p w:rsidR="000A2CF0" w:rsidRPr="000A2CF0" w:rsidRDefault="000A2CF0" w:rsidP="000A2CF0">
            <w:pPr>
              <w:pStyle w:val="a7"/>
              <w:framePr w:w="8098" w:wrap="notBeside" w:vAnchor="text" w:hAnchor="text" w:y="1"/>
              <w:shd w:val="clear" w:color="auto" w:fill="auto"/>
              <w:spacing w:before="0" w:after="420" w:line="270" w:lineRule="exact"/>
              <w:ind w:firstLine="0"/>
              <w:jc w:val="left"/>
              <w:rPr>
                <w:sz w:val="28"/>
                <w:szCs w:val="28"/>
              </w:rPr>
            </w:pPr>
            <w:r w:rsidRPr="000A2CF0">
              <w:rPr>
                <w:color w:val="000000"/>
                <w:sz w:val="28"/>
                <w:szCs w:val="28"/>
              </w:rPr>
              <w:t>Количество</w:t>
            </w:r>
          </w:p>
          <w:p w:rsidR="000A2CF0" w:rsidRPr="000A2CF0" w:rsidRDefault="000A2CF0" w:rsidP="000A2CF0">
            <w:pPr>
              <w:pStyle w:val="a7"/>
              <w:framePr w:w="8098" w:wrap="notBeside" w:vAnchor="text" w:hAnchor="text" w:y="1"/>
              <w:shd w:val="clear" w:color="auto" w:fill="auto"/>
              <w:spacing w:before="420" w:line="270" w:lineRule="exact"/>
              <w:ind w:firstLine="0"/>
              <w:jc w:val="left"/>
              <w:rPr>
                <w:sz w:val="28"/>
                <w:szCs w:val="28"/>
              </w:rPr>
            </w:pPr>
            <w:r w:rsidRPr="000A2CF0">
              <w:rPr>
                <w:color w:val="000000"/>
                <w:sz w:val="28"/>
                <w:szCs w:val="28"/>
              </w:rPr>
              <w:t>часов на аудиторные занятия</w:t>
            </w:r>
          </w:p>
        </w:tc>
        <w:tc>
          <w:tcPr>
            <w:tcW w:w="1982" w:type="dxa"/>
            <w:tcBorders>
              <w:top w:val="single" w:sz="4" w:space="0" w:color="auto"/>
              <w:left w:val="single" w:sz="4" w:space="0" w:color="auto"/>
              <w:bottom w:val="nil"/>
              <w:right w:val="single" w:sz="4" w:space="0" w:color="auto"/>
            </w:tcBorders>
            <w:shd w:val="clear" w:color="auto" w:fill="FFFFFF"/>
          </w:tcPr>
          <w:p w:rsidR="000A2CF0" w:rsidRPr="000A2CF0" w:rsidRDefault="000A2CF0" w:rsidP="000A2CF0">
            <w:pPr>
              <w:pStyle w:val="a7"/>
              <w:framePr w:w="8098" w:wrap="notBeside" w:vAnchor="text" w:hAnchor="text" w:y="1"/>
              <w:shd w:val="clear" w:color="auto" w:fill="auto"/>
              <w:spacing w:before="0" w:line="270" w:lineRule="exact"/>
              <w:ind w:firstLine="0"/>
              <w:rPr>
                <w:sz w:val="28"/>
                <w:szCs w:val="28"/>
              </w:rPr>
            </w:pPr>
            <w:r w:rsidRPr="000A2CF0">
              <w:rPr>
                <w:color w:val="000000"/>
                <w:sz w:val="28"/>
                <w:szCs w:val="28"/>
              </w:rPr>
              <w:t>378, 5</w:t>
            </w:r>
          </w:p>
        </w:tc>
      </w:tr>
      <w:tr w:rsidR="000A2CF0" w:rsidRPr="000A2CF0" w:rsidTr="000A2CF0">
        <w:trPr>
          <w:trHeight w:hRule="exact" w:val="1162"/>
        </w:trPr>
        <w:tc>
          <w:tcPr>
            <w:tcW w:w="4118" w:type="dxa"/>
            <w:tcBorders>
              <w:top w:val="single" w:sz="4" w:space="0" w:color="auto"/>
              <w:left w:val="single" w:sz="4" w:space="0" w:color="auto"/>
              <w:bottom w:val="single" w:sz="4" w:space="0" w:color="auto"/>
              <w:right w:val="nil"/>
            </w:tcBorders>
            <w:shd w:val="clear" w:color="auto" w:fill="FFFFFF"/>
          </w:tcPr>
          <w:p w:rsidR="000A2CF0" w:rsidRPr="000A2CF0" w:rsidRDefault="000A2CF0" w:rsidP="000A2CF0">
            <w:pPr>
              <w:pStyle w:val="a7"/>
              <w:framePr w:w="8098" w:wrap="notBeside" w:vAnchor="text" w:hAnchor="text" w:y="1"/>
              <w:shd w:val="clear" w:color="auto" w:fill="auto"/>
              <w:spacing w:before="0" w:after="420" w:line="270" w:lineRule="exact"/>
              <w:ind w:firstLine="0"/>
              <w:jc w:val="left"/>
              <w:rPr>
                <w:sz w:val="28"/>
                <w:szCs w:val="28"/>
              </w:rPr>
            </w:pPr>
            <w:r w:rsidRPr="000A2CF0">
              <w:rPr>
                <w:color w:val="000000"/>
                <w:sz w:val="28"/>
                <w:szCs w:val="28"/>
              </w:rPr>
              <w:t>Количество</w:t>
            </w:r>
          </w:p>
          <w:p w:rsidR="000A2CF0" w:rsidRPr="000A2CF0" w:rsidRDefault="000A2CF0" w:rsidP="000A2CF0">
            <w:pPr>
              <w:pStyle w:val="a7"/>
              <w:framePr w:w="8098" w:wrap="notBeside" w:vAnchor="text" w:hAnchor="text" w:y="1"/>
              <w:shd w:val="clear" w:color="auto" w:fill="auto"/>
              <w:spacing w:before="420" w:line="270" w:lineRule="exact"/>
              <w:ind w:firstLine="0"/>
              <w:jc w:val="left"/>
              <w:rPr>
                <w:sz w:val="28"/>
                <w:szCs w:val="28"/>
              </w:rPr>
            </w:pPr>
            <w:r w:rsidRPr="000A2CF0">
              <w:rPr>
                <w:color w:val="000000"/>
                <w:sz w:val="28"/>
                <w:szCs w:val="28"/>
              </w:rPr>
              <w:t>часов на внеаудиторные занятия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0A2CF0" w:rsidRPr="000A2CF0" w:rsidRDefault="000A2CF0" w:rsidP="000A2CF0">
            <w:pPr>
              <w:pStyle w:val="a7"/>
              <w:framePr w:w="8098" w:wrap="notBeside" w:vAnchor="text" w:hAnchor="text" w:y="1"/>
              <w:shd w:val="clear" w:color="auto" w:fill="auto"/>
              <w:spacing w:before="0" w:line="270" w:lineRule="exact"/>
              <w:ind w:firstLine="0"/>
              <w:rPr>
                <w:sz w:val="28"/>
                <w:szCs w:val="28"/>
              </w:rPr>
            </w:pPr>
            <w:r>
              <w:rPr>
                <w:color w:val="000000"/>
                <w:sz w:val="28"/>
                <w:szCs w:val="28"/>
              </w:rPr>
              <w:t>461</w:t>
            </w:r>
          </w:p>
        </w:tc>
      </w:tr>
    </w:tbl>
    <w:p w:rsidR="005B50D3" w:rsidRPr="000A2CF0" w:rsidRDefault="005B50D3">
      <w:pPr>
        <w:rPr>
          <w:color w:val="auto"/>
          <w:sz w:val="28"/>
          <w:szCs w:val="28"/>
        </w:rPr>
      </w:pPr>
    </w:p>
    <w:p w:rsidR="005B50D3" w:rsidRPr="000A2CF0" w:rsidRDefault="005B50D3">
      <w:pPr>
        <w:pStyle w:val="a7"/>
        <w:numPr>
          <w:ilvl w:val="0"/>
          <w:numId w:val="3"/>
        </w:numPr>
        <w:shd w:val="clear" w:color="auto" w:fill="auto"/>
        <w:tabs>
          <w:tab w:val="left" w:pos="1033"/>
        </w:tabs>
        <w:spacing w:before="0" w:after="348" w:line="480" w:lineRule="exact"/>
        <w:ind w:left="20" w:right="20" w:firstLine="700"/>
        <w:jc w:val="left"/>
        <w:rPr>
          <w:rStyle w:val="10"/>
          <w:b w:val="0"/>
          <w:bCs w:val="0"/>
          <w:i w:val="0"/>
          <w:iCs w:val="0"/>
          <w:sz w:val="28"/>
          <w:szCs w:val="28"/>
        </w:rPr>
      </w:pPr>
      <w:r w:rsidRPr="000A2CF0">
        <w:rPr>
          <w:rStyle w:val="a6"/>
          <w:color w:val="000000"/>
          <w:sz w:val="28"/>
          <w:szCs w:val="28"/>
        </w:rPr>
        <w:t>Форма проведения учебных аудиторных занятий</w:t>
      </w:r>
      <w:r w:rsidRPr="000A2CF0">
        <w:rPr>
          <w:rStyle w:val="10"/>
          <w:b w:val="0"/>
          <w:bCs w:val="0"/>
          <w:i w:val="0"/>
          <w:iCs w:val="0"/>
          <w:color w:val="000000"/>
          <w:sz w:val="28"/>
          <w:szCs w:val="28"/>
        </w:rPr>
        <w:t>: мелкогрупповая (от 4 до 10 человек), рекомендуемая продолжительность</w:t>
      </w:r>
      <w:r w:rsidR="000A2CF0" w:rsidRPr="000A2CF0">
        <w:rPr>
          <w:rStyle w:val="10"/>
          <w:b w:val="0"/>
          <w:bCs w:val="0"/>
          <w:i w:val="0"/>
          <w:iCs w:val="0"/>
          <w:color w:val="000000"/>
          <w:sz w:val="28"/>
          <w:szCs w:val="28"/>
        </w:rPr>
        <w:t xml:space="preserve"> урока</w:t>
      </w:r>
      <w:r w:rsidR="00C21FDC" w:rsidRPr="000A2CF0">
        <w:rPr>
          <w:rStyle w:val="10"/>
          <w:b w:val="0"/>
          <w:bCs w:val="0"/>
          <w:i w:val="0"/>
          <w:iCs w:val="0"/>
          <w:color w:val="000000"/>
          <w:sz w:val="28"/>
          <w:szCs w:val="28"/>
        </w:rPr>
        <w:t>:</w:t>
      </w:r>
      <w:r w:rsidR="000A2CF0" w:rsidRPr="000A2CF0">
        <w:rPr>
          <w:rStyle w:val="10"/>
          <w:b w:val="0"/>
          <w:bCs w:val="0"/>
          <w:i w:val="0"/>
          <w:iCs w:val="0"/>
          <w:color w:val="000000"/>
          <w:sz w:val="28"/>
          <w:szCs w:val="28"/>
        </w:rPr>
        <w:t xml:space="preserve"> </w:t>
      </w:r>
      <w:r w:rsidR="00C21FDC" w:rsidRPr="000A2CF0">
        <w:rPr>
          <w:rStyle w:val="10"/>
          <w:b w:val="0"/>
          <w:bCs w:val="0"/>
          <w:i w:val="0"/>
          <w:iCs w:val="0"/>
          <w:color w:val="000000"/>
          <w:sz w:val="28"/>
          <w:szCs w:val="28"/>
        </w:rPr>
        <w:t>1 класс- 45 минут, со 2 класса- 1 час 10 минут.</w:t>
      </w:r>
    </w:p>
    <w:p w:rsidR="00BD1A12" w:rsidRPr="000A2CF0" w:rsidRDefault="00BD1A12" w:rsidP="00BD1A12">
      <w:pPr>
        <w:pStyle w:val="a7"/>
        <w:shd w:val="clear" w:color="auto" w:fill="auto"/>
        <w:tabs>
          <w:tab w:val="left" w:pos="1033"/>
        </w:tabs>
        <w:spacing w:before="0" w:after="348" w:line="480" w:lineRule="exact"/>
        <w:ind w:left="720" w:right="20" w:firstLine="0"/>
        <w:jc w:val="left"/>
        <w:rPr>
          <w:sz w:val="28"/>
          <w:szCs w:val="28"/>
        </w:rPr>
      </w:pPr>
    </w:p>
    <w:p w:rsidR="005B50D3" w:rsidRPr="000A2CF0" w:rsidRDefault="005B50D3">
      <w:pPr>
        <w:pStyle w:val="51"/>
        <w:numPr>
          <w:ilvl w:val="0"/>
          <w:numId w:val="3"/>
        </w:numPr>
        <w:shd w:val="clear" w:color="auto" w:fill="auto"/>
        <w:tabs>
          <w:tab w:val="left" w:pos="998"/>
        </w:tabs>
        <w:spacing w:before="0" w:after="342" w:line="270" w:lineRule="exact"/>
        <w:ind w:left="20" w:firstLine="700"/>
        <w:jc w:val="left"/>
        <w:rPr>
          <w:sz w:val="28"/>
          <w:szCs w:val="28"/>
        </w:rPr>
      </w:pPr>
      <w:r w:rsidRPr="000A2CF0">
        <w:rPr>
          <w:rStyle w:val="5"/>
          <w:b/>
          <w:bCs/>
          <w:i/>
          <w:iCs/>
          <w:color w:val="000000"/>
          <w:sz w:val="28"/>
          <w:szCs w:val="28"/>
        </w:rPr>
        <w:t>Цель и задачи предмета «Сольфеджио»</w:t>
      </w:r>
      <w:r w:rsidR="00BD1A12" w:rsidRPr="000A2CF0">
        <w:rPr>
          <w:rStyle w:val="5"/>
          <w:b/>
          <w:bCs/>
          <w:i/>
          <w:iCs/>
          <w:color w:val="000000"/>
          <w:sz w:val="28"/>
          <w:szCs w:val="28"/>
        </w:rPr>
        <w:t>:</w:t>
      </w:r>
    </w:p>
    <w:p w:rsidR="00C21FDC" w:rsidRPr="000A2CF0" w:rsidRDefault="00BD1A12" w:rsidP="00C21FDC">
      <w:pPr>
        <w:pStyle w:val="51"/>
        <w:shd w:val="clear" w:color="auto" w:fill="auto"/>
        <w:spacing w:before="0" w:after="174" w:line="270" w:lineRule="exact"/>
        <w:ind w:left="20"/>
        <w:rPr>
          <w:rStyle w:val="5"/>
          <w:b/>
          <w:bCs/>
          <w:i/>
          <w:iCs/>
          <w:color w:val="000000"/>
          <w:sz w:val="28"/>
          <w:szCs w:val="28"/>
        </w:rPr>
      </w:pPr>
      <w:r w:rsidRPr="000A2CF0">
        <w:rPr>
          <w:rStyle w:val="5"/>
          <w:b/>
          <w:bCs/>
          <w:i/>
          <w:iCs/>
          <w:color w:val="000000"/>
          <w:sz w:val="28"/>
          <w:szCs w:val="28"/>
        </w:rPr>
        <w:t xml:space="preserve"> </w:t>
      </w:r>
      <w:r w:rsidR="005B50D3" w:rsidRPr="000A2CF0">
        <w:rPr>
          <w:rStyle w:val="5"/>
          <w:b/>
          <w:bCs/>
          <w:i/>
          <w:iCs/>
          <w:color w:val="000000"/>
          <w:sz w:val="28"/>
          <w:szCs w:val="28"/>
        </w:rPr>
        <w:t>Цель:</w:t>
      </w:r>
    </w:p>
    <w:p w:rsidR="00C21FDC" w:rsidRPr="000A2CF0" w:rsidRDefault="00C21FDC" w:rsidP="00C21FDC">
      <w:pPr>
        <w:pStyle w:val="51"/>
        <w:shd w:val="clear" w:color="auto" w:fill="auto"/>
        <w:spacing w:before="0" w:after="174" w:line="270" w:lineRule="exact"/>
        <w:ind w:left="20"/>
        <w:rPr>
          <w:rStyle w:val="10"/>
          <w:b/>
          <w:bCs/>
          <w:i/>
          <w:iCs/>
          <w:color w:val="000000"/>
          <w:sz w:val="28"/>
          <w:szCs w:val="28"/>
        </w:rPr>
      </w:pPr>
      <w:r w:rsidRPr="000A2CF0">
        <w:rPr>
          <w:rStyle w:val="5"/>
          <w:b/>
          <w:bCs/>
          <w:i/>
          <w:iCs/>
          <w:color w:val="000000"/>
          <w:sz w:val="28"/>
          <w:szCs w:val="28"/>
        </w:rPr>
        <w:t xml:space="preserve">  </w:t>
      </w:r>
      <w:r w:rsidR="005B50D3" w:rsidRPr="000A2CF0">
        <w:rPr>
          <w:rStyle w:val="10"/>
          <w:b/>
          <w:bCs/>
          <w:i/>
          <w:iCs/>
          <w:color w:val="000000"/>
          <w:sz w:val="28"/>
          <w:szCs w:val="28"/>
        </w:rPr>
        <w:t xml:space="preserve">развитие музыкально-творческих способностей учащегося на основе приобретенных им знаний, умений, навыков в области теории музыки, а также выявление одаренных детей в области музыкального искусства, подготовка их к поступлению в профессиональные учебные заведения. </w:t>
      </w:r>
    </w:p>
    <w:p w:rsidR="00C21FDC" w:rsidRPr="000A2CF0" w:rsidRDefault="00C21FDC" w:rsidP="00C21FDC">
      <w:pPr>
        <w:pStyle w:val="51"/>
        <w:shd w:val="clear" w:color="auto" w:fill="auto"/>
        <w:spacing w:before="0" w:after="174" w:line="270" w:lineRule="exact"/>
        <w:ind w:left="20"/>
        <w:rPr>
          <w:b w:val="0"/>
          <w:bCs w:val="0"/>
          <w:i w:val="0"/>
          <w:iCs w:val="0"/>
          <w:color w:val="000000"/>
          <w:sz w:val="28"/>
          <w:szCs w:val="28"/>
        </w:rPr>
      </w:pPr>
      <w:r w:rsidRPr="000A2CF0">
        <w:rPr>
          <w:rStyle w:val="10"/>
          <w:b/>
          <w:bCs/>
          <w:i/>
          <w:iCs/>
          <w:color w:val="000000"/>
          <w:sz w:val="28"/>
          <w:szCs w:val="28"/>
        </w:rPr>
        <w:t>Задачи:</w:t>
      </w:r>
    </w:p>
    <w:p w:rsidR="005B50D3" w:rsidRPr="000A2CF0" w:rsidRDefault="005B50D3">
      <w:pPr>
        <w:pStyle w:val="a7"/>
        <w:numPr>
          <w:ilvl w:val="0"/>
          <w:numId w:val="4"/>
        </w:numPr>
        <w:shd w:val="clear" w:color="auto" w:fill="auto"/>
        <w:tabs>
          <w:tab w:val="left" w:pos="452"/>
        </w:tabs>
        <w:spacing w:before="0" w:line="480" w:lineRule="exact"/>
        <w:ind w:left="20" w:right="20" w:firstLine="0"/>
        <w:jc w:val="both"/>
        <w:rPr>
          <w:sz w:val="28"/>
          <w:szCs w:val="28"/>
        </w:rPr>
      </w:pPr>
      <w:r w:rsidRPr="000A2CF0">
        <w:rPr>
          <w:rStyle w:val="10"/>
          <w:b w:val="0"/>
          <w:bCs w:val="0"/>
          <w:i w:val="0"/>
          <w:iCs w:val="0"/>
          <w:color w:val="000000"/>
          <w:sz w:val="28"/>
          <w:szCs w:val="28"/>
        </w:rPr>
        <w:t xml:space="preserve">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w:t>
      </w:r>
      <w:r w:rsidRPr="000A2CF0">
        <w:rPr>
          <w:rStyle w:val="10"/>
          <w:b w:val="0"/>
          <w:bCs w:val="0"/>
          <w:i w:val="0"/>
          <w:iCs w:val="0"/>
          <w:color w:val="000000"/>
          <w:sz w:val="28"/>
          <w:szCs w:val="28"/>
        </w:rPr>
        <w:lastRenderedPageBreak/>
        <w:t>терминологией;</w:t>
      </w:r>
    </w:p>
    <w:p w:rsidR="005B50D3" w:rsidRPr="000A2CF0" w:rsidRDefault="005B50D3">
      <w:pPr>
        <w:pStyle w:val="a7"/>
        <w:numPr>
          <w:ilvl w:val="0"/>
          <w:numId w:val="4"/>
        </w:numPr>
        <w:shd w:val="clear" w:color="auto" w:fill="auto"/>
        <w:tabs>
          <w:tab w:val="left" w:pos="452"/>
        </w:tabs>
        <w:spacing w:before="0" w:line="485" w:lineRule="exact"/>
        <w:ind w:left="20" w:right="20" w:firstLine="0"/>
        <w:jc w:val="both"/>
        <w:rPr>
          <w:sz w:val="28"/>
          <w:szCs w:val="28"/>
        </w:rPr>
      </w:pPr>
      <w:r w:rsidRPr="000A2CF0">
        <w:rPr>
          <w:rStyle w:val="10"/>
          <w:b w:val="0"/>
          <w:bCs w:val="0"/>
          <w:i w:val="0"/>
          <w:iCs w:val="0"/>
          <w:color w:val="000000"/>
          <w:sz w:val="28"/>
          <w:szCs w:val="28"/>
        </w:rPr>
        <w:t>формирование навыков самостоятельной работы с музыкальным материалом;</w:t>
      </w:r>
    </w:p>
    <w:p w:rsidR="005B50D3" w:rsidRPr="000A2CF0" w:rsidRDefault="005B50D3">
      <w:pPr>
        <w:pStyle w:val="a7"/>
        <w:numPr>
          <w:ilvl w:val="0"/>
          <w:numId w:val="4"/>
        </w:numPr>
        <w:shd w:val="clear" w:color="auto" w:fill="auto"/>
        <w:tabs>
          <w:tab w:val="left" w:pos="452"/>
        </w:tabs>
        <w:spacing w:before="0" w:after="592" w:line="485" w:lineRule="exact"/>
        <w:ind w:left="20" w:right="20" w:firstLine="0"/>
        <w:jc w:val="both"/>
        <w:rPr>
          <w:sz w:val="28"/>
          <w:szCs w:val="28"/>
        </w:rPr>
      </w:pPr>
      <w:r w:rsidRPr="000A2CF0">
        <w:rPr>
          <w:rStyle w:val="10"/>
          <w:b w:val="0"/>
          <w:bCs w:val="0"/>
          <w:i w:val="0"/>
          <w:iCs w:val="0"/>
          <w:color w:val="000000"/>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5B50D3" w:rsidRPr="000A2CF0" w:rsidRDefault="005B50D3">
      <w:pPr>
        <w:pStyle w:val="51"/>
        <w:numPr>
          <w:ilvl w:val="0"/>
          <w:numId w:val="3"/>
        </w:numPr>
        <w:shd w:val="clear" w:color="auto" w:fill="auto"/>
        <w:tabs>
          <w:tab w:val="left" w:pos="1013"/>
        </w:tabs>
        <w:spacing w:before="0" w:after="0" w:line="270" w:lineRule="exact"/>
        <w:ind w:left="20" w:firstLine="700"/>
        <w:jc w:val="left"/>
        <w:rPr>
          <w:sz w:val="28"/>
          <w:szCs w:val="28"/>
        </w:rPr>
      </w:pPr>
      <w:r w:rsidRPr="000A2CF0">
        <w:rPr>
          <w:rStyle w:val="5"/>
          <w:b/>
          <w:bCs/>
          <w:i/>
          <w:iCs/>
          <w:color w:val="000000"/>
          <w:sz w:val="28"/>
          <w:szCs w:val="28"/>
        </w:rPr>
        <w:t>Обоснование структуры программы учебного предмета</w:t>
      </w:r>
    </w:p>
    <w:p w:rsidR="005B50D3" w:rsidRPr="000A2CF0" w:rsidRDefault="005B50D3">
      <w:pPr>
        <w:pStyle w:val="a7"/>
        <w:shd w:val="clear" w:color="auto" w:fill="auto"/>
        <w:spacing w:before="0" w:line="490" w:lineRule="exact"/>
        <w:ind w:left="20" w:right="20" w:firstLine="700"/>
        <w:jc w:val="left"/>
        <w:rPr>
          <w:sz w:val="28"/>
          <w:szCs w:val="28"/>
        </w:rPr>
      </w:pPr>
      <w:r w:rsidRPr="000A2CF0">
        <w:rPr>
          <w:rStyle w:val="10"/>
          <w:b w:val="0"/>
          <w:bCs w:val="0"/>
          <w:i w:val="0"/>
          <w:iCs w:val="0"/>
          <w:color w:val="000000"/>
          <w:sz w:val="28"/>
          <w:szCs w:val="28"/>
        </w:rPr>
        <w:t xml:space="preserve">Обоснованием структуры программы являются ФГТ, отражающие все </w:t>
      </w:r>
      <w:r w:rsidR="00C21FDC" w:rsidRPr="000A2CF0">
        <w:rPr>
          <w:rStyle w:val="10"/>
          <w:b w:val="0"/>
          <w:bCs w:val="0"/>
          <w:i w:val="0"/>
          <w:iCs w:val="0"/>
          <w:color w:val="000000"/>
          <w:sz w:val="28"/>
          <w:szCs w:val="28"/>
        </w:rPr>
        <w:t xml:space="preserve">аспекты    </w:t>
      </w:r>
      <w:r w:rsidRPr="000A2CF0">
        <w:rPr>
          <w:rStyle w:val="10"/>
          <w:b w:val="0"/>
          <w:bCs w:val="0"/>
          <w:i w:val="0"/>
          <w:iCs w:val="0"/>
          <w:color w:val="000000"/>
          <w:sz w:val="28"/>
          <w:szCs w:val="28"/>
        </w:rPr>
        <w:t>работы преподавателя с учеником.</w:t>
      </w:r>
    </w:p>
    <w:p w:rsidR="005B50D3" w:rsidRPr="000A2CF0" w:rsidRDefault="00F07FBD">
      <w:pPr>
        <w:pStyle w:val="a7"/>
        <w:shd w:val="clear" w:color="auto" w:fill="auto"/>
        <w:spacing w:before="0" w:line="490" w:lineRule="exact"/>
        <w:ind w:left="20" w:firstLine="700"/>
        <w:jc w:val="left"/>
        <w:rPr>
          <w:sz w:val="28"/>
          <w:szCs w:val="28"/>
        </w:rPr>
      </w:pPr>
      <w:r w:rsidRPr="000A2CF0">
        <w:rPr>
          <w:rStyle w:val="10"/>
          <w:bCs w:val="0"/>
          <w:iCs w:val="0"/>
          <w:color w:val="000000"/>
          <w:sz w:val="28"/>
          <w:szCs w:val="28"/>
        </w:rPr>
        <w:t>Программа содержит следующие разделы:</w:t>
      </w:r>
    </w:p>
    <w:p w:rsidR="005B50D3" w:rsidRPr="000A2CF0" w:rsidRDefault="005B50D3">
      <w:pPr>
        <w:pStyle w:val="a7"/>
        <w:numPr>
          <w:ilvl w:val="0"/>
          <w:numId w:val="4"/>
        </w:numPr>
        <w:shd w:val="clear" w:color="auto" w:fill="auto"/>
        <w:tabs>
          <w:tab w:val="left" w:pos="755"/>
        </w:tabs>
        <w:spacing w:before="0" w:after="356" w:line="490" w:lineRule="exact"/>
        <w:ind w:left="720" w:right="20"/>
        <w:jc w:val="left"/>
        <w:rPr>
          <w:sz w:val="28"/>
          <w:szCs w:val="28"/>
        </w:rPr>
      </w:pPr>
      <w:r w:rsidRPr="000A2CF0">
        <w:rPr>
          <w:rStyle w:val="10"/>
          <w:b w:val="0"/>
          <w:bCs w:val="0"/>
          <w:i w:val="0"/>
          <w:iCs w:val="0"/>
          <w:color w:val="000000"/>
          <w:sz w:val="28"/>
          <w:szCs w:val="28"/>
        </w:rPr>
        <w:t>сведения о затратах учебного времени, предусмотренного на освоение учебного предмета;</w:t>
      </w:r>
    </w:p>
    <w:p w:rsidR="005B50D3" w:rsidRPr="000A2CF0" w:rsidRDefault="005B50D3">
      <w:pPr>
        <w:pStyle w:val="a7"/>
        <w:numPr>
          <w:ilvl w:val="0"/>
          <w:numId w:val="4"/>
        </w:numPr>
        <w:shd w:val="clear" w:color="auto" w:fill="auto"/>
        <w:tabs>
          <w:tab w:val="left" w:pos="750"/>
        </w:tabs>
        <w:spacing w:before="0" w:line="270" w:lineRule="exact"/>
        <w:ind w:left="720"/>
        <w:jc w:val="left"/>
        <w:rPr>
          <w:sz w:val="28"/>
          <w:szCs w:val="28"/>
        </w:rPr>
      </w:pPr>
      <w:r w:rsidRPr="000A2CF0">
        <w:rPr>
          <w:rStyle w:val="10"/>
          <w:b w:val="0"/>
          <w:bCs w:val="0"/>
          <w:i w:val="0"/>
          <w:iCs w:val="0"/>
          <w:color w:val="000000"/>
          <w:sz w:val="28"/>
          <w:szCs w:val="28"/>
        </w:rPr>
        <w:t>распределение учебного материала по годам обучения;</w:t>
      </w:r>
    </w:p>
    <w:p w:rsidR="005B50D3" w:rsidRPr="000A2CF0" w:rsidRDefault="005B50D3">
      <w:pPr>
        <w:pStyle w:val="a7"/>
        <w:numPr>
          <w:ilvl w:val="0"/>
          <w:numId w:val="4"/>
        </w:numPr>
        <w:shd w:val="clear" w:color="auto" w:fill="auto"/>
        <w:tabs>
          <w:tab w:val="left" w:pos="775"/>
        </w:tabs>
        <w:spacing w:before="0" w:line="504" w:lineRule="exact"/>
        <w:ind w:left="420" w:firstLine="0"/>
        <w:jc w:val="left"/>
        <w:rPr>
          <w:sz w:val="28"/>
          <w:szCs w:val="28"/>
        </w:rPr>
      </w:pPr>
      <w:r w:rsidRPr="000A2CF0">
        <w:rPr>
          <w:rStyle w:val="10"/>
          <w:b w:val="0"/>
          <w:bCs w:val="0"/>
          <w:i w:val="0"/>
          <w:iCs w:val="0"/>
          <w:color w:val="000000"/>
          <w:sz w:val="28"/>
          <w:szCs w:val="28"/>
        </w:rPr>
        <w:t>описание дидактических единиц учебного предмета;</w:t>
      </w:r>
    </w:p>
    <w:p w:rsidR="005B50D3" w:rsidRPr="000A2CF0" w:rsidRDefault="005B50D3">
      <w:pPr>
        <w:pStyle w:val="a7"/>
        <w:numPr>
          <w:ilvl w:val="0"/>
          <w:numId w:val="4"/>
        </w:numPr>
        <w:shd w:val="clear" w:color="auto" w:fill="auto"/>
        <w:tabs>
          <w:tab w:val="left" w:pos="766"/>
        </w:tabs>
        <w:spacing w:before="0" w:line="504" w:lineRule="exact"/>
        <w:ind w:left="420" w:firstLine="0"/>
        <w:jc w:val="left"/>
        <w:rPr>
          <w:sz w:val="28"/>
          <w:szCs w:val="28"/>
        </w:rPr>
      </w:pPr>
      <w:r w:rsidRPr="000A2CF0">
        <w:rPr>
          <w:rStyle w:val="10"/>
          <w:b w:val="0"/>
          <w:bCs w:val="0"/>
          <w:i w:val="0"/>
          <w:iCs w:val="0"/>
          <w:color w:val="000000"/>
          <w:sz w:val="28"/>
          <w:szCs w:val="28"/>
        </w:rPr>
        <w:t>требования к уровню подготовки обучающихся;</w:t>
      </w:r>
    </w:p>
    <w:p w:rsidR="005B50D3" w:rsidRPr="000A2CF0" w:rsidRDefault="005B50D3">
      <w:pPr>
        <w:pStyle w:val="a7"/>
        <w:numPr>
          <w:ilvl w:val="0"/>
          <w:numId w:val="4"/>
        </w:numPr>
        <w:shd w:val="clear" w:color="auto" w:fill="auto"/>
        <w:tabs>
          <w:tab w:val="left" w:pos="775"/>
        </w:tabs>
        <w:spacing w:before="0" w:line="504" w:lineRule="exact"/>
        <w:ind w:left="420" w:firstLine="0"/>
        <w:jc w:val="left"/>
        <w:rPr>
          <w:sz w:val="28"/>
          <w:szCs w:val="28"/>
        </w:rPr>
      </w:pPr>
      <w:r w:rsidRPr="000A2CF0">
        <w:rPr>
          <w:rStyle w:val="10"/>
          <w:b w:val="0"/>
          <w:bCs w:val="0"/>
          <w:i w:val="0"/>
          <w:iCs w:val="0"/>
          <w:color w:val="000000"/>
          <w:sz w:val="28"/>
          <w:szCs w:val="28"/>
        </w:rPr>
        <w:t>формы и методы контроля, система оценок;</w:t>
      </w:r>
    </w:p>
    <w:p w:rsidR="005B50D3" w:rsidRPr="000A2CF0" w:rsidRDefault="005B50D3">
      <w:pPr>
        <w:pStyle w:val="a7"/>
        <w:numPr>
          <w:ilvl w:val="0"/>
          <w:numId w:val="4"/>
        </w:numPr>
        <w:shd w:val="clear" w:color="auto" w:fill="auto"/>
        <w:tabs>
          <w:tab w:val="left" w:pos="770"/>
        </w:tabs>
        <w:spacing w:before="0" w:line="504" w:lineRule="exact"/>
        <w:ind w:left="420" w:firstLine="0"/>
        <w:jc w:val="left"/>
        <w:rPr>
          <w:sz w:val="28"/>
          <w:szCs w:val="28"/>
        </w:rPr>
      </w:pPr>
      <w:r w:rsidRPr="000A2CF0">
        <w:rPr>
          <w:rStyle w:val="10"/>
          <w:b w:val="0"/>
          <w:bCs w:val="0"/>
          <w:i w:val="0"/>
          <w:iCs w:val="0"/>
          <w:color w:val="000000"/>
          <w:sz w:val="28"/>
          <w:szCs w:val="28"/>
        </w:rPr>
        <w:t>методическое обеспечение учебного процесса.</w:t>
      </w:r>
    </w:p>
    <w:p w:rsidR="005B50D3" w:rsidRPr="000A2CF0" w:rsidRDefault="005B50D3">
      <w:pPr>
        <w:pStyle w:val="a7"/>
        <w:shd w:val="clear" w:color="auto" w:fill="auto"/>
        <w:spacing w:before="0" w:after="188" w:line="490" w:lineRule="exact"/>
        <w:ind w:left="20" w:right="20" w:firstLine="700"/>
        <w:jc w:val="both"/>
        <w:rPr>
          <w:sz w:val="28"/>
          <w:szCs w:val="28"/>
        </w:rPr>
      </w:pPr>
      <w:r w:rsidRPr="000A2CF0">
        <w:rPr>
          <w:rStyle w:val="10"/>
          <w:b w:val="0"/>
          <w:bCs w:val="0"/>
          <w:i w:val="0"/>
          <w:iCs w:val="0"/>
          <w:color w:val="000000"/>
          <w:sz w:val="28"/>
          <w:szCs w:val="28"/>
        </w:rPr>
        <w:t>В соответствии с данными направлениями строится основной раздел программы "Содержание учебного предмета”.</w:t>
      </w:r>
    </w:p>
    <w:p w:rsidR="005B50D3" w:rsidRPr="000A2CF0" w:rsidRDefault="005B50D3">
      <w:pPr>
        <w:pStyle w:val="11"/>
        <w:keepNext/>
        <w:keepLines/>
        <w:numPr>
          <w:ilvl w:val="0"/>
          <w:numId w:val="3"/>
        </w:numPr>
        <w:shd w:val="clear" w:color="auto" w:fill="auto"/>
        <w:tabs>
          <w:tab w:val="left" w:pos="913"/>
        </w:tabs>
        <w:spacing w:before="0"/>
        <w:ind w:left="20" w:right="20" w:firstLine="700"/>
        <w:rPr>
          <w:sz w:val="28"/>
          <w:szCs w:val="28"/>
        </w:rPr>
      </w:pPr>
      <w:bookmarkStart w:id="2" w:name="bookmark1"/>
      <w:r w:rsidRPr="000A2CF0">
        <w:rPr>
          <w:rStyle w:val="10"/>
          <w:b/>
          <w:bCs/>
          <w:i/>
          <w:iCs/>
          <w:color w:val="000000"/>
          <w:sz w:val="28"/>
          <w:szCs w:val="28"/>
        </w:rPr>
        <w:t>Описание материально-технических условий реализации учебного предмета</w:t>
      </w:r>
      <w:bookmarkEnd w:id="2"/>
      <w:r w:rsidR="00F07FBD" w:rsidRPr="000A2CF0">
        <w:rPr>
          <w:rStyle w:val="10"/>
          <w:b/>
          <w:bCs/>
          <w:i/>
          <w:iCs/>
          <w:color w:val="000000"/>
          <w:sz w:val="28"/>
          <w:szCs w:val="28"/>
        </w:rPr>
        <w:t>:</w:t>
      </w:r>
    </w:p>
    <w:p w:rsidR="005B50D3" w:rsidRPr="000A2CF0" w:rsidRDefault="005B50D3">
      <w:pPr>
        <w:pStyle w:val="a7"/>
        <w:shd w:val="clear" w:color="auto" w:fill="auto"/>
        <w:spacing w:before="0" w:line="485" w:lineRule="exact"/>
        <w:ind w:left="20" w:right="20" w:firstLine="700"/>
        <w:jc w:val="both"/>
        <w:rPr>
          <w:sz w:val="28"/>
          <w:szCs w:val="28"/>
        </w:rPr>
      </w:pPr>
      <w:r w:rsidRPr="000A2CF0">
        <w:rPr>
          <w:rStyle w:val="10"/>
          <w:b w:val="0"/>
          <w:bCs w:val="0"/>
          <w:i w:val="0"/>
          <w:iCs w:val="0"/>
          <w:color w:val="000000"/>
          <w:sz w:val="28"/>
          <w:szCs w:val="28"/>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5B50D3" w:rsidRPr="000A2CF0" w:rsidRDefault="005B50D3">
      <w:pPr>
        <w:pStyle w:val="a7"/>
        <w:shd w:val="clear" w:color="auto" w:fill="auto"/>
        <w:spacing w:before="0" w:after="180" w:line="480" w:lineRule="exact"/>
        <w:ind w:left="20" w:right="20" w:firstLine="700"/>
        <w:jc w:val="both"/>
        <w:rPr>
          <w:sz w:val="28"/>
          <w:szCs w:val="28"/>
        </w:rPr>
      </w:pPr>
      <w:r w:rsidRPr="000A2CF0">
        <w:rPr>
          <w:rStyle w:val="10"/>
          <w:b w:val="0"/>
          <w:bCs w:val="0"/>
          <w:i w:val="0"/>
          <w:iCs w:val="0"/>
          <w:color w:val="000000"/>
          <w:sz w:val="28"/>
          <w:szCs w:val="28"/>
        </w:rPr>
        <w:t>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w:t>
      </w:r>
    </w:p>
    <w:p w:rsidR="005B50D3" w:rsidRPr="000A2CF0" w:rsidRDefault="005B50D3">
      <w:pPr>
        <w:pStyle w:val="a7"/>
        <w:shd w:val="clear" w:color="auto" w:fill="auto"/>
        <w:spacing w:before="0" w:after="180" w:line="480" w:lineRule="exact"/>
        <w:ind w:left="20" w:right="20" w:firstLine="700"/>
        <w:jc w:val="both"/>
        <w:rPr>
          <w:sz w:val="28"/>
          <w:szCs w:val="28"/>
        </w:rPr>
      </w:pPr>
      <w:r w:rsidRPr="000A2CF0">
        <w:rPr>
          <w:rStyle w:val="10"/>
          <w:b w:val="0"/>
          <w:bCs w:val="0"/>
          <w:i w:val="0"/>
          <w:iCs w:val="0"/>
          <w:color w:val="000000"/>
          <w:sz w:val="28"/>
          <w:szCs w:val="28"/>
        </w:rPr>
        <w:t xml:space="preserve">Библиотечный фонд детской школы искусств укомплектовывается </w:t>
      </w:r>
      <w:r w:rsidRPr="000A2CF0">
        <w:rPr>
          <w:rStyle w:val="10"/>
          <w:b w:val="0"/>
          <w:bCs w:val="0"/>
          <w:i w:val="0"/>
          <w:iCs w:val="0"/>
          <w:color w:val="000000"/>
          <w:sz w:val="28"/>
          <w:szCs w:val="28"/>
        </w:rPr>
        <w:lastRenderedPageBreak/>
        <w:t>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5B50D3" w:rsidRPr="000A2CF0" w:rsidRDefault="005B50D3">
      <w:pPr>
        <w:pStyle w:val="a7"/>
        <w:shd w:val="clear" w:color="auto" w:fill="auto"/>
        <w:spacing w:before="0" w:after="348" w:line="480" w:lineRule="exact"/>
        <w:ind w:left="20" w:right="20" w:firstLine="700"/>
        <w:jc w:val="both"/>
        <w:rPr>
          <w:sz w:val="28"/>
          <w:szCs w:val="28"/>
        </w:rPr>
      </w:pPr>
      <w:r w:rsidRPr="000A2CF0">
        <w:rPr>
          <w:rStyle w:val="10"/>
          <w:b w:val="0"/>
          <w:bCs w:val="0"/>
          <w:i w:val="0"/>
          <w:iCs w:val="0"/>
          <w:color w:val="000000"/>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rsidR="005B50D3" w:rsidRPr="000A2CF0" w:rsidRDefault="005B50D3">
      <w:pPr>
        <w:pStyle w:val="a7"/>
        <w:shd w:val="clear" w:color="auto" w:fill="auto"/>
        <w:spacing w:before="0" w:line="270" w:lineRule="exact"/>
        <w:ind w:left="20" w:firstLine="700"/>
        <w:jc w:val="both"/>
        <w:rPr>
          <w:sz w:val="28"/>
          <w:szCs w:val="28"/>
        </w:rPr>
      </w:pPr>
      <w:r w:rsidRPr="000A2CF0">
        <w:rPr>
          <w:rStyle w:val="10"/>
          <w:b w:val="0"/>
          <w:bCs w:val="0"/>
          <w:i w:val="0"/>
          <w:iCs w:val="0"/>
          <w:color w:val="000000"/>
          <w:sz w:val="28"/>
          <w:szCs w:val="28"/>
        </w:rPr>
        <w:t>Учебные аудитории должны иметь звукоизоляцию.</w:t>
      </w:r>
    </w:p>
    <w:p w:rsidR="005B50D3" w:rsidRPr="000A2CF0" w:rsidRDefault="005B50D3">
      <w:pPr>
        <w:pStyle w:val="21"/>
        <w:shd w:val="clear" w:color="auto" w:fill="auto"/>
        <w:spacing w:after="0" w:line="480" w:lineRule="exact"/>
        <w:ind w:left="20" w:firstLine="700"/>
        <w:jc w:val="both"/>
        <w:rPr>
          <w:sz w:val="28"/>
          <w:szCs w:val="28"/>
        </w:rPr>
      </w:pPr>
      <w:r w:rsidRPr="000A2CF0">
        <w:rPr>
          <w:rStyle w:val="2"/>
          <w:b/>
          <w:bCs/>
          <w:color w:val="000000"/>
          <w:sz w:val="28"/>
          <w:szCs w:val="28"/>
        </w:rPr>
        <w:t>Оснащение занятий</w:t>
      </w:r>
    </w:p>
    <w:p w:rsidR="005B50D3" w:rsidRPr="000A2CF0" w:rsidRDefault="005B50D3">
      <w:pPr>
        <w:pStyle w:val="a7"/>
        <w:shd w:val="clear" w:color="auto" w:fill="auto"/>
        <w:spacing w:before="0" w:line="480" w:lineRule="exact"/>
        <w:ind w:left="20" w:right="20" w:firstLine="700"/>
        <w:jc w:val="both"/>
        <w:rPr>
          <w:sz w:val="28"/>
          <w:szCs w:val="28"/>
        </w:rPr>
      </w:pPr>
      <w:r w:rsidRPr="000A2CF0">
        <w:rPr>
          <w:rStyle w:val="10"/>
          <w:b w:val="0"/>
          <w:bCs w:val="0"/>
          <w:i w:val="0"/>
          <w:iCs w:val="0"/>
          <w:color w:val="000000"/>
          <w:sz w:val="28"/>
          <w:szCs w:val="28"/>
        </w:rPr>
        <w:t>В млад</w:t>
      </w:r>
      <w:r w:rsidRPr="000A2CF0">
        <w:rPr>
          <w:color w:val="000000"/>
          <w:sz w:val="28"/>
          <w:szCs w:val="28"/>
          <w:u w:val="single"/>
        </w:rPr>
        <w:t>ши</w:t>
      </w:r>
      <w:r w:rsidRPr="000A2CF0">
        <w:rPr>
          <w:rStyle w:val="10"/>
          <w:b w:val="0"/>
          <w:bCs w:val="0"/>
          <w:i w:val="0"/>
          <w:iCs w:val="0"/>
          <w:color w:val="000000"/>
          <w:sz w:val="28"/>
          <w:szCs w:val="28"/>
        </w:rPr>
        <w:t>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rsidR="005B50D3" w:rsidRPr="000A2CF0" w:rsidRDefault="005B50D3">
      <w:pPr>
        <w:pStyle w:val="a7"/>
        <w:shd w:val="clear" w:color="auto" w:fill="auto"/>
        <w:spacing w:before="0" w:line="480" w:lineRule="exact"/>
        <w:ind w:left="20" w:right="20" w:firstLine="700"/>
        <w:jc w:val="both"/>
        <w:rPr>
          <w:sz w:val="28"/>
          <w:szCs w:val="28"/>
        </w:rPr>
      </w:pPr>
      <w:r w:rsidRPr="000A2CF0">
        <w:rPr>
          <w:rStyle w:val="10"/>
          <w:b w:val="0"/>
          <w:bCs w:val="0"/>
          <w:i w:val="0"/>
          <w:iCs w:val="0"/>
          <w:color w:val="000000"/>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rsidR="005B50D3" w:rsidRPr="000A2CF0" w:rsidRDefault="005B50D3">
      <w:pPr>
        <w:pStyle w:val="a7"/>
        <w:shd w:val="clear" w:color="auto" w:fill="auto"/>
        <w:spacing w:before="0" w:after="648" w:line="480" w:lineRule="exact"/>
        <w:ind w:left="20" w:right="20" w:firstLine="700"/>
        <w:jc w:val="both"/>
        <w:rPr>
          <w:sz w:val="28"/>
          <w:szCs w:val="28"/>
        </w:rPr>
      </w:pPr>
      <w:r w:rsidRPr="000A2CF0">
        <w:rPr>
          <w:rStyle w:val="10"/>
          <w:b w:val="0"/>
          <w:bCs w:val="0"/>
          <w:i w:val="0"/>
          <w:iCs w:val="0"/>
          <w:color w:val="000000"/>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rsidR="005B50D3" w:rsidRPr="000A2CF0" w:rsidRDefault="005B50D3">
      <w:pPr>
        <w:pStyle w:val="21"/>
        <w:numPr>
          <w:ilvl w:val="0"/>
          <w:numId w:val="5"/>
        </w:numPr>
        <w:shd w:val="clear" w:color="auto" w:fill="auto"/>
        <w:tabs>
          <w:tab w:val="left" w:pos="739"/>
        </w:tabs>
        <w:spacing w:after="239" w:line="270" w:lineRule="exact"/>
        <w:rPr>
          <w:sz w:val="28"/>
          <w:szCs w:val="28"/>
        </w:rPr>
      </w:pPr>
      <w:r w:rsidRPr="000A2CF0">
        <w:rPr>
          <w:rStyle w:val="2"/>
          <w:b/>
          <w:bCs/>
          <w:color w:val="000000"/>
          <w:sz w:val="28"/>
          <w:szCs w:val="28"/>
        </w:rPr>
        <w:t>Содержание учебного предмета</w:t>
      </w:r>
    </w:p>
    <w:p w:rsidR="005B50D3" w:rsidRPr="000A2CF0" w:rsidRDefault="005B50D3">
      <w:pPr>
        <w:pStyle w:val="a7"/>
        <w:shd w:val="clear" w:color="auto" w:fill="auto"/>
        <w:spacing w:before="0" w:line="480" w:lineRule="exact"/>
        <w:ind w:left="20" w:right="20" w:firstLine="700"/>
        <w:jc w:val="both"/>
        <w:rPr>
          <w:sz w:val="28"/>
          <w:szCs w:val="28"/>
        </w:rPr>
      </w:pPr>
      <w:r w:rsidRPr="000A2CF0">
        <w:rPr>
          <w:rStyle w:val="10"/>
          <w:b w:val="0"/>
          <w:bCs w:val="0"/>
          <w:i w:val="0"/>
          <w:iCs w:val="0"/>
          <w:color w:val="000000"/>
          <w:sz w:val="28"/>
          <w:szCs w:val="28"/>
        </w:rPr>
        <w:t xml:space="preserve">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w:t>
      </w:r>
      <w:r w:rsidRPr="000A2CF0">
        <w:rPr>
          <w:rStyle w:val="10"/>
          <w:b w:val="0"/>
          <w:bCs w:val="0"/>
          <w:i w:val="0"/>
          <w:iCs w:val="0"/>
          <w:color w:val="000000"/>
          <w:sz w:val="28"/>
          <w:szCs w:val="28"/>
        </w:rPr>
        <w:lastRenderedPageBreak/>
        <w:t>сочинения являются необходимыми для успешного овладения учениками другими учебными предметами (сольное и ансамблевое инструментальное исполнительство, хоровой класс, оркестровый класс и другие).</w:t>
      </w:r>
    </w:p>
    <w:p w:rsidR="005B50D3" w:rsidRPr="000A2CF0" w:rsidRDefault="005B50D3">
      <w:pPr>
        <w:pStyle w:val="21"/>
        <w:shd w:val="clear" w:color="auto" w:fill="auto"/>
        <w:spacing w:after="0" w:line="480" w:lineRule="exact"/>
        <w:rPr>
          <w:sz w:val="28"/>
          <w:szCs w:val="28"/>
        </w:rPr>
      </w:pPr>
      <w:r w:rsidRPr="000A2CF0">
        <w:rPr>
          <w:rStyle w:val="2"/>
          <w:b/>
          <w:bCs/>
          <w:color w:val="000000"/>
          <w:sz w:val="28"/>
          <w:szCs w:val="28"/>
        </w:rPr>
        <w:t>Учебно-тематический план</w:t>
      </w:r>
    </w:p>
    <w:p w:rsidR="005B50D3" w:rsidRPr="000A2CF0" w:rsidRDefault="005B50D3">
      <w:pPr>
        <w:pStyle w:val="a7"/>
        <w:shd w:val="clear" w:color="auto" w:fill="auto"/>
        <w:spacing w:before="0" w:line="480" w:lineRule="exact"/>
        <w:ind w:left="20" w:right="20" w:firstLine="700"/>
        <w:jc w:val="both"/>
        <w:rPr>
          <w:sz w:val="28"/>
          <w:szCs w:val="28"/>
        </w:rPr>
      </w:pPr>
      <w:r w:rsidRPr="000A2CF0">
        <w:rPr>
          <w:rStyle w:val="10"/>
          <w:b w:val="0"/>
          <w:bCs w:val="0"/>
          <w:i w:val="0"/>
          <w:iCs w:val="0"/>
          <w:color w:val="000000"/>
          <w:sz w:val="28"/>
          <w:szCs w:val="28"/>
        </w:rPr>
        <w:t>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w:t>
      </w:r>
    </w:p>
    <w:p w:rsidR="005B50D3" w:rsidRPr="000A2CF0" w:rsidRDefault="005B50D3">
      <w:pPr>
        <w:pStyle w:val="a7"/>
        <w:shd w:val="clear" w:color="auto" w:fill="auto"/>
        <w:spacing w:before="0" w:line="480" w:lineRule="exact"/>
        <w:ind w:left="120" w:right="100" w:firstLine="720"/>
        <w:jc w:val="both"/>
        <w:rPr>
          <w:rStyle w:val="10"/>
          <w:b w:val="0"/>
          <w:bCs w:val="0"/>
          <w:i w:val="0"/>
          <w:iCs w:val="0"/>
          <w:color w:val="000000"/>
          <w:sz w:val="28"/>
          <w:szCs w:val="28"/>
        </w:rPr>
      </w:pPr>
      <w:r w:rsidRPr="000A2CF0">
        <w:rPr>
          <w:rStyle w:val="10"/>
          <w:b w:val="0"/>
          <w:bCs w:val="0"/>
          <w:i w:val="0"/>
          <w:iCs w:val="0"/>
          <w:color w:val="000000"/>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Pr="000A2CF0" w:rsidRDefault="00BD1A12">
      <w:pPr>
        <w:pStyle w:val="a7"/>
        <w:shd w:val="clear" w:color="auto" w:fill="auto"/>
        <w:spacing w:before="0" w:line="480" w:lineRule="exact"/>
        <w:ind w:left="120" w:right="100" w:firstLine="720"/>
        <w:jc w:val="both"/>
        <w:rPr>
          <w:rStyle w:val="10"/>
          <w:b w:val="0"/>
          <w:bCs w:val="0"/>
          <w:i w:val="0"/>
          <w:iCs w:val="0"/>
          <w:color w:val="000000"/>
          <w:sz w:val="28"/>
          <w:szCs w:val="28"/>
        </w:rPr>
      </w:pPr>
    </w:p>
    <w:p w:rsidR="00BD1A12" w:rsidRDefault="00BD1A12"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Default="000A2CF0" w:rsidP="00BD1A12">
      <w:pPr>
        <w:pStyle w:val="21"/>
        <w:shd w:val="clear" w:color="auto" w:fill="auto"/>
        <w:spacing w:after="0" w:line="480" w:lineRule="exact"/>
        <w:jc w:val="left"/>
        <w:rPr>
          <w:b w:val="0"/>
          <w:bCs w:val="0"/>
          <w:sz w:val="28"/>
          <w:szCs w:val="28"/>
        </w:rPr>
      </w:pPr>
    </w:p>
    <w:p w:rsidR="000A2CF0" w:rsidRPr="000A2CF0" w:rsidRDefault="000A2CF0" w:rsidP="00BD1A12">
      <w:pPr>
        <w:pStyle w:val="21"/>
        <w:shd w:val="clear" w:color="auto" w:fill="auto"/>
        <w:spacing w:after="0" w:line="480" w:lineRule="exact"/>
        <w:jc w:val="left"/>
        <w:rPr>
          <w:b w:val="0"/>
          <w:bCs w:val="0"/>
          <w:sz w:val="28"/>
          <w:szCs w:val="28"/>
        </w:rPr>
      </w:pPr>
    </w:p>
    <w:p w:rsidR="005B50D3" w:rsidRPr="000A2CF0" w:rsidRDefault="00F07FBD" w:rsidP="000A2CF0">
      <w:pPr>
        <w:pStyle w:val="21"/>
        <w:shd w:val="clear" w:color="auto" w:fill="auto"/>
        <w:spacing w:after="0" w:line="480" w:lineRule="exact"/>
        <w:rPr>
          <w:sz w:val="28"/>
          <w:szCs w:val="28"/>
        </w:rPr>
      </w:pPr>
      <w:r w:rsidRPr="000A2CF0">
        <w:rPr>
          <w:rStyle w:val="2"/>
          <w:b/>
          <w:bCs/>
          <w:color w:val="000000"/>
          <w:sz w:val="28"/>
          <w:szCs w:val="28"/>
        </w:rPr>
        <w:t>Срок обучения 8</w:t>
      </w:r>
      <w:r w:rsidR="005B50D3" w:rsidRPr="000A2CF0">
        <w:rPr>
          <w:rStyle w:val="2"/>
          <w:b/>
          <w:bCs/>
          <w:color w:val="000000"/>
          <w:sz w:val="28"/>
          <w:szCs w:val="28"/>
        </w:rPr>
        <w:t xml:space="preserve"> лет</w:t>
      </w:r>
    </w:p>
    <w:p w:rsidR="005B50D3" w:rsidRPr="000A2CF0" w:rsidRDefault="005B50D3" w:rsidP="000A2CF0">
      <w:pPr>
        <w:pStyle w:val="21"/>
        <w:numPr>
          <w:ilvl w:val="0"/>
          <w:numId w:val="6"/>
        </w:numPr>
        <w:shd w:val="clear" w:color="auto" w:fill="auto"/>
        <w:tabs>
          <w:tab w:val="left" w:pos="4917"/>
        </w:tabs>
        <w:spacing w:after="66" w:line="270" w:lineRule="exact"/>
        <w:ind w:left="4720"/>
        <w:jc w:val="left"/>
        <w:rPr>
          <w:sz w:val="28"/>
          <w:szCs w:val="28"/>
        </w:rPr>
      </w:pPr>
      <w:r w:rsidRPr="000A2CF0">
        <w:rPr>
          <w:rStyle w:val="2"/>
          <w:b/>
          <w:bCs/>
          <w:color w:val="000000"/>
          <w:sz w:val="28"/>
          <w:szCs w:val="28"/>
        </w:rPr>
        <w:t>класс</w:t>
      </w:r>
    </w:p>
    <w:p w:rsidR="005B50D3" w:rsidRPr="000A2CF0" w:rsidRDefault="00BD1A12" w:rsidP="000A2CF0">
      <w:pPr>
        <w:pStyle w:val="aa"/>
        <w:framePr w:w="9586" w:wrap="notBeside" w:vAnchor="text" w:hAnchor="text" w:xAlign="center" w:y="1"/>
        <w:shd w:val="clear" w:color="auto" w:fill="auto"/>
        <w:spacing w:line="270" w:lineRule="exact"/>
        <w:jc w:val="center"/>
        <w:rPr>
          <w:sz w:val="28"/>
          <w:szCs w:val="28"/>
        </w:rPr>
      </w:pPr>
      <w:r w:rsidRPr="000A2CF0">
        <w:rPr>
          <w:rStyle w:val="a9"/>
          <w:b/>
          <w:bCs/>
          <w:i/>
          <w:iCs/>
          <w:color w:val="000000"/>
          <w:sz w:val="28"/>
          <w:szCs w:val="28"/>
        </w:rPr>
        <w:t>Таблица 2</w:t>
      </w: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11"/>
        <w:gridCol w:w="1536"/>
      </w:tblGrid>
      <w:tr w:rsidR="005B50D3" w:rsidRPr="000A2CF0">
        <w:trPr>
          <w:trHeight w:hRule="exact" w:val="336"/>
          <w:jc w:val="center"/>
        </w:trPr>
        <w:tc>
          <w:tcPr>
            <w:tcW w:w="538" w:type="dxa"/>
            <w:vMerge w:val="restart"/>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60" w:line="270" w:lineRule="exact"/>
              <w:ind w:left="140" w:firstLine="0"/>
              <w:jc w:val="left"/>
              <w:rPr>
                <w:sz w:val="28"/>
                <w:szCs w:val="28"/>
              </w:rPr>
            </w:pPr>
            <w:r w:rsidRPr="000A2CF0">
              <w:rPr>
                <w:color w:val="000000"/>
                <w:sz w:val="28"/>
                <w:szCs w:val="28"/>
              </w:rPr>
              <w:t>№</w:t>
            </w:r>
          </w:p>
          <w:p w:rsidR="005B50D3" w:rsidRPr="000A2CF0" w:rsidRDefault="005B50D3">
            <w:pPr>
              <w:pStyle w:val="a7"/>
              <w:framePr w:w="9586" w:wrap="notBeside" w:vAnchor="text" w:hAnchor="text" w:xAlign="center" w:y="1"/>
              <w:shd w:val="clear" w:color="auto" w:fill="auto"/>
              <w:spacing w:before="60" w:line="270" w:lineRule="exact"/>
              <w:ind w:left="140" w:firstLine="0"/>
              <w:jc w:val="left"/>
              <w:rPr>
                <w:sz w:val="28"/>
                <w:szCs w:val="28"/>
              </w:rPr>
            </w:pPr>
            <w:r w:rsidRPr="000A2CF0">
              <w:rPr>
                <w:color w:val="000000"/>
                <w:sz w:val="28"/>
                <w:szCs w:val="28"/>
              </w:rPr>
              <w:t>№</w:t>
            </w:r>
          </w:p>
        </w:tc>
        <w:tc>
          <w:tcPr>
            <w:tcW w:w="2693" w:type="dxa"/>
            <w:vMerge w:val="restart"/>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500" w:firstLine="0"/>
              <w:jc w:val="left"/>
              <w:rPr>
                <w:sz w:val="28"/>
                <w:szCs w:val="28"/>
              </w:rPr>
            </w:pPr>
            <w:r w:rsidRPr="000A2CF0">
              <w:rPr>
                <w:color w:val="000000"/>
                <w:sz w:val="28"/>
                <w:szCs w:val="28"/>
              </w:rPr>
              <w:t>Наименование раздела, темы</w:t>
            </w:r>
          </w:p>
        </w:tc>
        <w:tc>
          <w:tcPr>
            <w:tcW w:w="1848" w:type="dxa"/>
            <w:vMerge w:val="restart"/>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rPr>
                <w:sz w:val="28"/>
                <w:szCs w:val="28"/>
              </w:rPr>
            </w:pPr>
            <w:r w:rsidRPr="000A2CF0">
              <w:rPr>
                <w:color w:val="000000"/>
                <w:sz w:val="28"/>
                <w:szCs w:val="28"/>
              </w:rPr>
              <w:t>Вид</w:t>
            </w:r>
          </w:p>
          <w:p w:rsidR="005B50D3" w:rsidRPr="000A2CF0" w:rsidRDefault="005B50D3">
            <w:pPr>
              <w:pStyle w:val="a7"/>
              <w:framePr w:w="9586" w:wrap="notBeside" w:vAnchor="text" w:hAnchor="text" w:xAlign="center" w:y="1"/>
              <w:shd w:val="clear" w:color="auto" w:fill="auto"/>
              <w:spacing w:before="0" w:line="322" w:lineRule="exact"/>
              <w:ind w:firstLine="0"/>
              <w:rPr>
                <w:sz w:val="28"/>
                <w:szCs w:val="28"/>
              </w:rPr>
            </w:pPr>
            <w:r w:rsidRPr="000A2CF0">
              <w:rPr>
                <w:color w:val="000000"/>
                <w:sz w:val="28"/>
                <w:szCs w:val="28"/>
              </w:rPr>
              <w:t>учебного</w:t>
            </w:r>
          </w:p>
          <w:p w:rsidR="005B50D3" w:rsidRPr="000A2CF0" w:rsidRDefault="005B50D3">
            <w:pPr>
              <w:pStyle w:val="a7"/>
              <w:framePr w:w="9586" w:wrap="notBeside" w:vAnchor="text" w:hAnchor="text" w:xAlign="center" w:y="1"/>
              <w:shd w:val="clear" w:color="auto" w:fill="auto"/>
              <w:spacing w:before="0" w:line="322" w:lineRule="exact"/>
              <w:ind w:firstLine="0"/>
              <w:rPr>
                <w:sz w:val="28"/>
                <w:szCs w:val="28"/>
              </w:rPr>
            </w:pPr>
            <w:r w:rsidRPr="000A2CF0">
              <w:rPr>
                <w:color w:val="000000"/>
                <w:sz w:val="28"/>
                <w:szCs w:val="28"/>
              </w:rPr>
              <w:t>занятия</w:t>
            </w:r>
          </w:p>
        </w:tc>
        <w:tc>
          <w:tcPr>
            <w:tcW w:w="4507" w:type="dxa"/>
            <w:gridSpan w:val="3"/>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340" w:firstLine="0"/>
              <w:jc w:val="left"/>
              <w:rPr>
                <w:sz w:val="28"/>
                <w:szCs w:val="28"/>
              </w:rPr>
            </w:pPr>
            <w:r w:rsidRPr="000A2CF0">
              <w:rPr>
                <w:color w:val="000000"/>
                <w:sz w:val="28"/>
                <w:szCs w:val="28"/>
              </w:rPr>
              <w:t>Общий объем времени (в часах)</w:t>
            </w:r>
          </w:p>
        </w:tc>
      </w:tr>
      <w:tr w:rsidR="005B50D3" w:rsidRPr="000A2CF0">
        <w:trPr>
          <w:trHeight w:hRule="exact" w:val="840"/>
          <w:jc w:val="center"/>
        </w:trPr>
        <w:tc>
          <w:tcPr>
            <w:tcW w:w="538" w:type="dxa"/>
            <w:vMerge/>
            <w:tcBorders>
              <w:top w:val="nil"/>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340" w:firstLine="0"/>
              <w:jc w:val="left"/>
              <w:rPr>
                <w:sz w:val="28"/>
                <w:szCs w:val="28"/>
              </w:rPr>
            </w:pPr>
          </w:p>
        </w:tc>
        <w:tc>
          <w:tcPr>
            <w:tcW w:w="2693" w:type="dxa"/>
            <w:vMerge/>
            <w:tcBorders>
              <w:top w:val="nil"/>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340" w:firstLine="0"/>
              <w:jc w:val="left"/>
              <w:rPr>
                <w:sz w:val="28"/>
                <w:szCs w:val="28"/>
              </w:rPr>
            </w:pPr>
          </w:p>
        </w:tc>
        <w:tc>
          <w:tcPr>
            <w:tcW w:w="1848" w:type="dxa"/>
            <w:vMerge/>
            <w:tcBorders>
              <w:top w:val="nil"/>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340" w:firstLine="0"/>
              <w:jc w:val="left"/>
              <w:rPr>
                <w:sz w:val="28"/>
                <w:szCs w:val="28"/>
              </w:rPr>
            </w:pP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8" w:lineRule="exact"/>
              <w:ind w:firstLine="0"/>
              <w:jc w:val="both"/>
              <w:rPr>
                <w:sz w:val="28"/>
                <w:szCs w:val="28"/>
              </w:rPr>
            </w:pPr>
            <w:r w:rsidRPr="000A2CF0">
              <w:rPr>
                <w:rStyle w:val="110"/>
                <w:color w:val="000000"/>
                <w:sz w:val="28"/>
                <w:szCs w:val="28"/>
              </w:rPr>
              <w:t>Максимальн ая учебная нагрузка</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4" w:lineRule="exact"/>
              <w:ind w:firstLine="0"/>
              <w:rPr>
                <w:sz w:val="28"/>
                <w:szCs w:val="28"/>
              </w:rPr>
            </w:pPr>
            <w:r w:rsidRPr="000A2CF0">
              <w:rPr>
                <w:rStyle w:val="110"/>
                <w:color w:val="000000"/>
                <w:sz w:val="28"/>
                <w:szCs w:val="28"/>
              </w:rPr>
              <w:t>Самостояте</w:t>
            </w:r>
          </w:p>
          <w:p w:rsidR="005B50D3" w:rsidRPr="000A2CF0" w:rsidRDefault="005B50D3">
            <w:pPr>
              <w:pStyle w:val="a7"/>
              <w:framePr w:w="9586" w:wrap="notBeside" w:vAnchor="text" w:hAnchor="text" w:xAlign="center" w:y="1"/>
              <w:shd w:val="clear" w:color="auto" w:fill="auto"/>
              <w:spacing w:before="0" w:line="274" w:lineRule="exact"/>
              <w:ind w:firstLine="0"/>
              <w:rPr>
                <w:sz w:val="28"/>
                <w:szCs w:val="28"/>
              </w:rPr>
            </w:pPr>
            <w:r w:rsidRPr="000A2CF0">
              <w:rPr>
                <w:rStyle w:val="110"/>
                <w:color w:val="000000"/>
                <w:sz w:val="28"/>
                <w:szCs w:val="28"/>
              </w:rPr>
              <w:t>льная</w:t>
            </w:r>
          </w:p>
          <w:p w:rsidR="005B50D3" w:rsidRPr="000A2CF0" w:rsidRDefault="005B50D3">
            <w:pPr>
              <w:pStyle w:val="a7"/>
              <w:framePr w:w="9586" w:wrap="notBeside" w:vAnchor="text" w:hAnchor="text" w:xAlign="center" w:y="1"/>
              <w:shd w:val="clear" w:color="auto" w:fill="auto"/>
              <w:spacing w:before="0" w:line="274" w:lineRule="exact"/>
              <w:ind w:firstLine="0"/>
              <w:rPr>
                <w:sz w:val="28"/>
                <w:szCs w:val="28"/>
              </w:rPr>
            </w:pPr>
            <w:r w:rsidRPr="000A2CF0">
              <w:rPr>
                <w:rStyle w:val="110"/>
                <w:color w:val="000000"/>
                <w:sz w:val="28"/>
                <w:szCs w:val="28"/>
              </w:rPr>
              <w:t>работа</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Аудиторные</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занятия</w:t>
            </w:r>
          </w:p>
        </w:tc>
      </w:tr>
      <w:tr w:rsidR="005B50D3" w:rsidRPr="000A2CF0">
        <w:trPr>
          <w:trHeight w:hRule="exact" w:val="480"/>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Нотная грамота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Г амма До мажор. Устойчивые и неустойчивые ступени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130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Разрешение неустойчивых ступеней, вводные звуки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161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Опевание</w:t>
            </w:r>
          </w:p>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устойчивых</w:t>
            </w:r>
          </w:p>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ступеней.</w:t>
            </w:r>
          </w:p>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Тоническое</w:t>
            </w:r>
          </w:p>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трезвучие</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Длительности, размер, такт</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39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 2/4</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Изучение элементов гаммы Соль мажор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45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 3/4</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36"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422"/>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Устные диктанты</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06"/>
        <w:gridCol w:w="1541"/>
      </w:tblGrid>
      <w:tr w:rsidR="005B50D3" w:rsidRPr="000A2CF0">
        <w:trPr>
          <w:trHeight w:hRule="exact" w:val="63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lastRenderedPageBreak/>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Изучение элементов гаммы Ре мажор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Изучение элементов гаммы Фа мажор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979"/>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Г амма ля минор (для продвинутых групп)</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Знакомство с интервалами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Затакт четверть, две восьмые в размере 2/4</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88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Запись</w:t>
            </w:r>
          </w:p>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одноголосных диктантов в размере 3/4</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Размер 4/4 (для продвинутых групп)</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547"/>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Повторение</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6</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Промежуточный</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r>
      <w:tr w:rsidR="005B50D3" w:rsidRPr="000A2CF0">
        <w:trPr>
          <w:trHeight w:hRule="exact" w:val="547"/>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64</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32</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numPr>
          <w:ilvl w:val="0"/>
          <w:numId w:val="6"/>
        </w:numPr>
        <w:shd w:val="clear" w:color="auto" w:fill="auto"/>
        <w:tabs>
          <w:tab w:val="left" w:pos="4906"/>
        </w:tabs>
        <w:spacing w:before="466" w:after="66" w:line="270" w:lineRule="exact"/>
        <w:ind w:left="4700"/>
        <w:jc w:val="left"/>
        <w:rPr>
          <w:sz w:val="28"/>
          <w:szCs w:val="28"/>
        </w:rPr>
      </w:pPr>
      <w:r w:rsidRPr="000A2CF0">
        <w:rPr>
          <w:rStyle w:val="2"/>
          <w:b/>
          <w:bCs/>
          <w:color w:val="000000"/>
          <w:sz w:val="28"/>
          <w:szCs w:val="28"/>
        </w:rPr>
        <w:t>класс</w:t>
      </w:r>
    </w:p>
    <w:p w:rsidR="005B50D3" w:rsidRPr="000A2CF0" w:rsidRDefault="00F07FBD">
      <w:pPr>
        <w:pStyle w:val="aa"/>
        <w:framePr w:w="9586"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3</w:t>
      </w: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06"/>
        <w:gridCol w:w="1541"/>
      </w:tblGrid>
      <w:tr w:rsidR="005B50D3" w:rsidRPr="000A2CF0">
        <w:trPr>
          <w:trHeight w:hRule="exact" w:val="979"/>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firstLine="0"/>
              <w:jc w:val="both"/>
              <w:rPr>
                <w:sz w:val="28"/>
                <w:szCs w:val="28"/>
              </w:rPr>
            </w:pPr>
            <w:r w:rsidRPr="000A2CF0">
              <w:rPr>
                <w:color w:val="000000"/>
                <w:sz w:val="28"/>
                <w:szCs w:val="28"/>
              </w:rPr>
              <w:t>Повторение материала 1 класса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Затакт четверть в размере 3/4</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Тональность Си- бемоль мажор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90"/>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Размер 4/4</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06"/>
        <w:gridCol w:w="1541"/>
      </w:tblGrid>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lastRenderedPageBreak/>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F07FBD">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w:t>
            </w:r>
            <w:r w:rsidR="005B50D3" w:rsidRPr="000A2CF0">
              <w:rPr>
                <w:rStyle w:val="110"/>
                <w:color w:val="000000"/>
                <w:sz w:val="28"/>
                <w:szCs w:val="28"/>
              </w:rPr>
              <w:t>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Тональность ля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Три вида минора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 четверть с точкой и восьмая</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F07FBD">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w:t>
            </w:r>
            <w:r w:rsidR="005B50D3" w:rsidRPr="000A2CF0">
              <w:rPr>
                <w:rStyle w:val="110"/>
                <w:color w:val="000000"/>
                <w:sz w:val="28"/>
                <w:szCs w:val="28"/>
              </w:rPr>
              <w:t>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Параллельные</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тональности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 четыре шестнадцатые в пройденных размерах</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Тональность ре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Тональность ми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Тональность си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31" w:lineRule="exact"/>
              <w:ind w:left="120" w:firstLine="0"/>
              <w:jc w:val="left"/>
              <w:rPr>
                <w:sz w:val="28"/>
                <w:szCs w:val="28"/>
              </w:rPr>
            </w:pPr>
            <w:r w:rsidRPr="000A2CF0">
              <w:rPr>
                <w:color w:val="000000"/>
                <w:sz w:val="28"/>
                <w:szCs w:val="28"/>
              </w:rPr>
              <w:t>Интервалы ч.1, м.2, б.2, м.3, б.3</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Тональность соль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Интервалы ч.4, ч.5, ч.8</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60" w:line="270" w:lineRule="exact"/>
              <w:ind w:left="120" w:firstLine="0"/>
              <w:jc w:val="left"/>
              <w:rPr>
                <w:sz w:val="28"/>
                <w:szCs w:val="28"/>
              </w:rPr>
            </w:pPr>
            <w:r w:rsidRPr="000A2CF0">
              <w:rPr>
                <w:color w:val="000000"/>
                <w:sz w:val="28"/>
                <w:szCs w:val="28"/>
              </w:rPr>
              <w:t>Закрепление</w:t>
            </w:r>
          </w:p>
          <w:p w:rsidR="005B50D3" w:rsidRPr="000A2CF0" w:rsidRDefault="005B50D3">
            <w:pPr>
              <w:pStyle w:val="a7"/>
              <w:framePr w:w="9586" w:wrap="notBeside" w:vAnchor="text" w:hAnchor="text" w:xAlign="center" w:y="1"/>
              <w:shd w:val="clear" w:color="auto" w:fill="auto"/>
              <w:spacing w:before="60" w:line="270" w:lineRule="exact"/>
              <w:ind w:left="120" w:firstLine="0"/>
              <w:jc w:val="left"/>
              <w:rPr>
                <w:sz w:val="28"/>
                <w:szCs w:val="28"/>
              </w:rPr>
            </w:pPr>
            <w:r w:rsidRPr="000A2CF0">
              <w:rPr>
                <w:color w:val="000000"/>
                <w:sz w:val="28"/>
                <w:szCs w:val="28"/>
              </w:rPr>
              <w:t>пройденного</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Промежуточный</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Резервные уроки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82"/>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sectPr w:rsidR="005B50D3" w:rsidRPr="000A2CF0">
          <w:type w:val="continuous"/>
          <w:pgSz w:w="11909" w:h="16838"/>
          <w:pgMar w:top="1341" w:right="881" w:bottom="871" w:left="953" w:header="0" w:footer="3" w:gutter="0"/>
          <w:cols w:space="720"/>
          <w:noEndnote/>
          <w:docGrid w:linePitch="360"/>
        </w:sectPr>
      </w:pPr>
    </w:p>
    <w:p w:rsidR="005B50D3" w:rsidRPr="000A2CF0" w:rsidRDefault="005B50D3">
      <w:pPr>
        <w:pStyle w:val="21"/>
        <w:numPr>
          <w:ilvl w:val="0"/>
          <w:numId w:val="6"/>
        </w:numPr>
        <w:shd w:val="clear" w:color="auto" w:fill="auto"/>
        <w:tabs>
          <w:tab w:val="left" w:pos="4911"/>
        </w:tabs>
        <w:spacing w:after="66" w:line="270" w:lineRule="exact"/>
        <w:ind w:left="4700"/>
        <w:jc w:val="left"/>
        <w:rPr>
          <w:sz w:val="28"/>
          <w:szCs w:val="28"/>
        </w:rPr>
      </w:pPr>
      <w:r w:rsidRPr="000A2CF0">
        <w:rPr>
          <w:rStyle w:val="2"/>
          <w:b/>
          <w:bCs/>
          <w:color w:val="000000"/>
          <w:sz w:val="28"/>
          <w:szCs w:val="28"/>
        </w:rPr>
        <w:lastRenderedPageBreak/>
        <w:t>класс</w:t>
      </w:r>
    </w:p>
    <w:p w:rsidR="005B50D3" w:rsidRPr="000A2CF0" w:rsidRDefault="00F07FBD">
      <w:pPr>
        <w:pStyle w:val="aa"/>
        <w:framePr w:w="9586"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4</w:t>
      </w: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704"/>
        <w:gridCol w:w="1704"/>
        <w:gridCol w:w="1406"/>
        <w:gridCol w:w="1541"/>
      </w:tblGrid>
      <w:tr w:rsidR="005B50D3" w:rsidRPr="000A2CF0">
        <w:trPr>
          <w:trHeight w:hRule="exact" w:val="77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31" w:lineRule="exact"/>
              <w:ind w:left="120" w:firstLine="0"/>
              <w:jc w:val="left"/>
              <w:rPr>
                <w:sz w:val="28"/>
                <w:szCs w:val="28"/>
              </w:rPr>
            </w:pPr>
            <w:r w:rsidRPr="000A2CF0">
              <w:rPr>
                <w:color w:val="000000"/>
                <w:sz w:val="28"/>
                <w:szCs w:val="28"/>
              </w:rPr>
              <w:t>Повторение материала 2 класса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10</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6</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Тональность Ля мажор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 восьмая и две шестнадцатых</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Тональность фа- диез минор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 две шестнадцатых и восьмая</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Переменный лад</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Тональности Ми- бемоль мажор и до минор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Интервалы м.6 и б.6</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Обращения</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интервалов</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Главные трезвучия лада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 3/8</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60" w:line="270" w:lineRule="exact"/>
              <w:ind w:left="120" w:firstLine="0"/>
              <w:jc w:val="left"/>
              <w:rPr>
                <w:sz w:val="28"/>
                <w:szCs w:val="28"/>
              </w:rPr>
            </w:pPr>
            <w:r w:rsidRPr="000A2CF0">
              <w:rPr>
                <w:color w:val="000000"/>
                <w:sz w:val="28"/>
                <w:szCs w:val="28"/>
              </w:rPr>
              <w:t>Обращения</w:t>
            </w:r>
          </w:p>
          <w:p w:rsidR="005B50D3" w:rsidRPr="000A2CF0" w:rsidRDefault="005B50D3">
            <w:pPr>
              <w:pStyle w:val="a7"/>
              <w:framePr w:w="9586" w:wrap="notBeside" w:vAnchor="text" w:hAnchor="text" w:xAlign="center" w:y="1"/>
              <w:shd w:val="clear" w:color="auto" w:fill="auto"/>
              <w:spacing w:before="60" w:line="270" w:lineRule="exact"/>
              <w:ind w:left="120" w:firstLine="0"/>
              <w:jc w:val="left"/>
              <w:rPr>
                <w:sz w:val="28"/>
                <w:szCs w:val="28"/>
              </w:rPr>
            </w:pPr>
            <w:r w:rsidRPr="000A2CF0">
              <w:rPr>
                <w:color w:val="000000"/>
                <w:sz w:val="28"/>
                <w:szCs w:val="28"/>
              </w:rPr>
              <w:t>трезвучий</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3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Повторение</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Промежуточный</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23"/>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4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Резервный урок</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704"/>
        <w:gridCol w:w="1704"/>
        <w:gridCol w:w="1406"/>
        <w:gridCol w:w="1541"/>
      </w:tblGrid>
      <w:tr w:rsidR="005B50D3" w:rsidRPr="000A2CF0">
        <w:trPr>
          <w:trHeight w:hRule="exact" w:val="782"/>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numPr>
          <w:ilvl w:val="0"/>
          <w:numId w:val="6"/>
        </w:numPr>
        <w:shd w:val="clear" w:color="auto" w:fill="auto"/>
        <w:tabs>
          <w:tab w:val="left" w:pos="4906"/>
        </w:tabs>
        <w:spacing w:before="466" w:after="66" w:line="270" w:lineRule="exact"/>
        <w:ind w:left="4700"/>
        <w:jc w:val="left"/>
        <w:rPr>
          <w:sz w:val="28"/>
          <w:szCs w:val="28"/>
        </w:rPr>
      </w:pPr>
      <w:r w:rsidRPr="000A2CF0">
        <w:rPr>
          <w:rStyle w:val="2"/>
          <w:b/>
          <w:bCs/>
          <w:color w:val="000000"/>
          <w:sz w:val="28"/>
          <w:szCs w:val="28"/>
        </w:rPr>
        <w:t>класс</w:t>
      </w:r>
    </w:p>
    <w:p w:rsidR="005B50D3" w:rsidRPr="000A2CF0" w:rsidRDefault="00F07FBD">
      <w:pPr>
        <w:pStyle w:val="aa"/>
        <w:framePr w:w="9586"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5</w:t>
      </w: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704"/>
        <w:gridCol w:w="1704"/>
        <w:gridCol w:w="1406"/>
        <w:gridCol w:w="1541"/>
      </w:tblGrid>
      <w:tr w:rsidR="005B50D3" w:rsidRPr="000A2CF0">
        <w:trPr>
          <w:trHeight w:hRule="exact" w:val="77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Повторение материала 3 класса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firstLine="0"/>
              <w:jc w:val="both"/>
              <w:rPr>
                <w:sz w:val="28"/>
                <w:szCs w:val="28"/>
              </w:rPr>
            </w:pPr>
            <w:r w:rsidRPr="000A2CF0">
              <w:rPr>
                <w:color w:val="000000"/>
                <w:sz w:val="28"/>
                <w:szCs w:val="28"/>
              </w:rPr>
              <w:t>Тональность Ми мажор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7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Пунктирный ритм</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Главные трезвучия лада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629"/>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Тональность до- диез минор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Синкопа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 xml:space="preserve">Тритоны на </w:t>
            </w:r>
            <w:r w:rsidRPr="000A2CF0">
              <w:rPr>
                <w:color w:val="000000"/>
                <w:sz w:val="28"/>
                <w:szCs w:val="28"/>
                <w:lang w:val="en-US" w:eastAsia="en-US"/>
              </w:rPr>
              <w:t>IV</w:t>
            </w:r>
            <w:r w:rsidRPr="000A2CF0">
              <w:rPr>
                <w:color w:val="000000"/>
                <w:sz w:val="28"/>
                <w:szCs w:val="28"/>
                <w:lang w:eastAsia="en-US"/>
              </w:rPr>
              <w:t xml:space="preserve"> </w:t>
            </w:r>
            <w:r w:rsidRPr="000A2CF0">
              <w:rPr>
                <w:color w:val="000000"/>
                <w:sz w:val="28"/>
                <w:szCs w:val="28"/>
              </w:rPr>
              <w:t>и на VII (повышенной) ст. в мажоре и гарм. миноре</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7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Триоль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Тональность Ля- бемоль мажор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 6/8</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Интервал м.7</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61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Доминантовый септаккорд в мажоре и гармоническом миноре</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34"/>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704"/>
        <w:gridCol w:w="1704"/>
        <w:gridCol w:w="1406"/>
        <w:gridCol w:w="1541"/>
      </w:tblGrid>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lastRenderedPageBreak/>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Тональность фа минор</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Повторение</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тритонов</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Повторение</w:t>
            </w:r>
          </w:p>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доминантового</w:t>
            </w:r>
          </w:p>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септаккорда</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Промежуточный</w:t>
            </w:r>
          </w:p>
          <w:p w:rsidR="005B50D3" w:rsidRPr="000A2CF0" w:rsidRDefault="005B50D3">
            <w:pPr>
              <w:pStyle w:val="a7"/>
              <w:framePr w:w="9586"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Резервный 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704"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82"/>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70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numPr>
          <w:ilvl w:val="0"/>
          <w:numId w:val="6"/>
        </w:numPr>
        <w:shd w:val="clear" w:color="auto" w:fill="auto"/>
        <w:tabs>
          <w:tab w:val="left" w:pos="4911"/>
        </w:tabs>
        <w:spacing w:before="461" w:after="66" w:line="270" w:lineRule="exact"/>
        <w:ind w:left="4700"/>
        <w:jc w:val="left"/>
        <w:rPr>
          <w:sz w:val="28"/>
          <w:szCs w:val="28"/>
        </w:rPr>
      </w:pPr>
      <w:r w:rsidRPr="000A2CF0">
        <w:rPr>
          <w:rStyle w:val="2"/>
          <w:b/>
          <w:bCs/>
          <w:color w:val="000000"/>
          <w:sz w:val="28"/>
          <w:szCs w:val="28"/>
        </w:rPr>
        <w:t>класс</w:t>
      </w:r>
    </w:p>
    <w:p w:rsidR="005B50D3" w:rsidRPr="000A2CF0" w:rsidRDefault="00037211">
      <w:pPr>
        <w:pStyle w:val="aa"/>
        <w:framePr w:w="9586"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6</w:t>
      </w: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06"/>
        <w:gridCol w:w="1541"/>
      </w:tblGrid>
      <w:tr w:rsidR="005B50D3" w:rsidRPr="000A2CF0">
        <w:trPr>
          <w:trHeight w:hRule="exact" w:val="77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Повторение материала 4 класса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Доминантовое трезвучие с обращениями и разрешениями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Ритмическая группа четверть с точкой и две шестнадцатые</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296"/>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Субдоминантовое трезвучие с обращениями и разрешениями</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194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 xml:space="preserve">Повторение тритонов на </w:t>
            </w:r>
            <w:r w:rsidRPr="000A2CF0">
              <w:rPr>
                <w:color w:val="000000"/>
                <w:sz w:val="28"/>
                <w:szCs w:val="28"/>
                <w:lang w:val="en-US" w:eastAsia="en-US"/>
              </w:rPr>
              <w:t>IV</w:t>
            </w:r>
            <w:r w:rsidRPr="000A2CF0">
              <w:rPr>
                <w:color w:val="000000"/>
                <w:sz w:val="28"/>
                <w:szCs w:val="28"/>
                <w:lang w:eastAsia="en-US"/>
              </w:rPr>
              <w:t xml:space="preserve"> </w:t>
            </w:r>
            <w:r w:rsidRPr="000A2CF0">
              <w:rPr>
                <w:color w:val="000000"/>
                <w:sz w:val="28"/>
                <w:szCs w:val="28"/>
              </w:rPr>
              <w:t>и VII ступенях в мажоре и гармоническом миноре</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306"/>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Уменьшенное трезвучие на VII ступени в мажоре и гармоническом</w:t>
            </w:r>
            <w:r w:rsidR="00037211" w:rsidRPr="000A2CF0">
              <w:rPr>
                <w:color w:val="000000"/>
                <w:sz w:val="28"/>
                <w:szCs w:val="28"/>
              </w:rPr>
              <w:t xml:space="preserve"> мин.</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38"/>
        <w:gridCol w:w="2693"/>
        <w:gridCol w:w="1848"/>
        <w:gridCol w:w="1560"/>
        <w:gridCol w:w="1406"/>
        <w:gridCol w:w="1541"/>
      </w:tblGrid>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w:t>
            </w:r>
            <w:r w:rsidR="00037211" w:rsidRPr="000A2CF0">
              <w:rPr>
                <w:color w:val="000000"/>
                <w:sz w:val="28"/>
                <w:szCs w:val="28"/>
              </w:rPr>
              <w:t xml:space="preserve">альности Си мажор, </w:t>
            </w:r>
            <w:r w:rsidRPr="000A2CF0">
              <w:rPr>
                <w:color w:val="000000"/>
                <w:sz w:val="28"/>
                <w:szCs w:val="28"/>
              </w:rPr>
              <w:t>соль-диез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Различные виды синкоп</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226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Построение</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мажорных и</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минорных</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трезвучий,</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секстаккордов,</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квартсекстаккордов</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от звука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Текущий контроль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Тональности Ре</w:t>
            </w:r>
            <w:r w:rsidRPr="000A2CF0">
              <w:rPr>
                <w:color w:val="000000"/>
                <w:sz w:val="28"/>
                <w:szCs w:val="28"/>
              </w:rPr>
              <w:softHyphen/>
              <w:t>бемоль мажор, си- бемоль минор</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9"/>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Буквенные</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обозначения</w:t>
            </w:r>
          </w:p>
          <w:p w:rsidR="005B50D3" w:rsidRPr="000A2CF0" w:rsidRDefault="005B50D3">
            <w:pPr>
              <w:pStyle w:val="a7"/>
              <w:framePr w:w="9586"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тональностей</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60" w:line="270" w:lineRule="exact"/>
              <w:ind w:firstLine="0"/>
              <w:jc w:val="both"/>
              <w:rPr>
                <w:sz w:val="28"/>
                <w:szCs w:val="28"/>
              </w:rPr>
            </w:pPr>
            <w:r w:rsidRPr="000A2CF0">
              <w:rPr>
                <w:color w:val="000000"/>
                <w:sz w:val="28"/>
                <w:szCs w:val="28"/>
              </w:rPr>
              <w:t>Период,</w:t>
            </w:r>
          </w:p>
          <w:p w:rsidR="005B50D3" w:rsidRPr="000A2CF0" w:rsidRDefault="005B50D3">
            <w:pPr>
              <w:pStyle w:val="a7"/>
              <w:framePr w:w="9586" w:wrap="notBeside" w:vAnchor="text" w:hAnchor="text" w:xAlign="center" w:y="1"/>
              <w:shd w:val="clear" w:color="auto" w:fill="auto"/>
              <w:spacing w:before="60" w:line="270" w:lineRule="exact"/>
              <w:ind w:firstLine="0"/>
              <w:jc w:val="both"/>
              <w:rPr>
                <w:sz w:val="28"/>
                <w:szCs w:val="28"/>
              </w:rPr>
            </w:pPr>
            <w:r w:rsidRPr="000A2CF0">
              <w:rPr>
                <w:color w:val="000000"/>
                <w:sz w:val="28"/>
                <w:szCs w:val="28"/>
              </w:rPr>
              <w:t>предложения, фраза</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Повторение</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70" w:lineRule="exact"/>
              <w:ind w:firstLine="0"/>
              <w:jc w:val="both"/>
              <w:rPr>
                <w:sz w:val="28"/>
                <w:szCs w:val="28"/>
              </w:rPr>
            </w:pPr>
            <w:r w:rsidRPr="000A2CF0">
              <w:rPr>
                <w:color w:val="000000"/>
                <w:sz w:val="28"/>
                <w:szCs w:val="28"/>
              </w:rPr>
              <w:t>Промежуточный</w:t>
            </w:r>
          </w:p>
          <w:p w:rsidR="005B50D3" w:rsidRPr="000A2CF0" w:rsidRDefault="00037211">
            <w:pPr>
              <w:pStyle w:val="a7"/>
              <w:framePr w:w="9586" w:wrap="notBeside" w:vAnchor="text" w:hAnchor="text" w:xAlign="center" w:y="1"/>
              <w:shd w:val="clear" w:color="auto" w:fill="auto"/>
              <w:spacing w:before="120" w:line="270" w:lineRule="exact"/>
              <w:ind w:firstLine="0"/>
              <w:jc w:val="both"/>
              <w:rPr>
                <w:sz w:val="28"/>
                <w:szCs w:val="28"/>
              </w:rPr>
            </w:pPr>
            <w:r w:rsidRPr="000A2CF0">
              <w:rPr>
                <w:color w:val="000000"/>
                <w:sz w:val="28"/>
                <w:szCs w:val="28"/>
              </w:rPr>
              <w:t>К</w:t>
            </w:r>
            <w:r w:rsidR="005B50D3" w:rsidRPr="000A2CF0">
              <w:rPr>
                <w:color w:val="000000"/>
                <w:sz w:val="28"/>
                <w:szCs w:val="28"/>
              </w:rPr>
              <w:t>онтроль</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586"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14"/>
          <w:jc w:val="center"/>
        </w:trPr>
        <w:tc>
          <w:tcPr>
            <w:tcW w:w="53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Резервный урок</w:t>
            </w:r>
          </w:p>
        </w:tc>
        <w:tc>
          <w:tcPr>
            <w:tcW w:w="1848"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60"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06" w:type="dxa"/>
            <w:tcBorders>
              <w:top w:val="single" w:sz="4" w:space="0" w:color="auto"/>
              <w:left w:val="single" w:sz="4" w:space="0" w:color="auto"/>
              <w:bottom w:val="nil"/>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82"/>
          <w:jc w:val="center"/>
        </w:trPr>
        <w:tc>
          <w:tcPr>
            <w:tcW w:w="53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ИТОГО:</w:t>
            </w:r>
          </w:p>
        </w:tc>
        <w:tc>
          <w:tcPr>
            <w:tcW w:w="1848"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586" w:wrap="notBeside" w:vAnchor="text" w:hAnchor="text" w:xAlign="center" w:y="1"/>
              <w:rPr>
                <w:rFonts w:ascii="Times New Roman" w:hAnsi="Times New Roman" w:cs="Times New Roman"/>
                <w:color w:val="auto"/>
                <w:sz w:val="28"/>
                <w:szCs w:val="28"/>
              </w:rPr>
            </w:pPr>
          </w:p>
        </w:tc>
        <w:tc>
          <w:tcPr>
            <w:tcW w:w="1560"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0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586"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numPr>
          <w:ilvl w:val="0"/>
          <w:numId w:val="6"/>
        </w:numPr>
        <w:shd w:val="clear" w:color="auto" w:fill="auto"/>
        <w:tabs>
          <w:tab w:val="left" w:pos="4926"/>
        </w:tabs>
        <w:spacing w:before="461" w:after="66" w:line="270" w:lineRule="exact"/>
        <w:ind w:left="4720"/>
        <w:jc w:val="left"/>
        <w:rPr>
          <w:sz w:val="28"/>
          <w:szCs w:val="28"/>
        </w:rPr>
      </w:pPr>
      <w:r w:rsidRPr="000A2CF0">
        <w:rPr>
          <w:rStyle w:val="2"/>
          <w:b/>
          <w:bCs/>
          <w:color w:val="000000"/>
          <w:sz w:val="28"/>
          <w:szCs w:val="28"/>
        </w:rPr>
        <w:t>класс</w:t>
      </w:r>
    </w:p>
    <w:p w:rsidR="005B50D3" w:rsidRPr="000A2CF0" w:rsidRDefault="00037211">
      <w:pPr>
        <w:pStyle w:val="aa"/>
        <w:framePr w:w="9624"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7</w:t>
      </w: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38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4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Повторение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398"/>
          <w:jc w:val="center"/>
        </w:trPr>
        <w:tc>
          <w:tcPr>
            <w:tcW w:w="576" w:type="dxa"/>
            <w:tcBorders>
              <w:top w:val="nil"/>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nil"/>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материала 5 класса</w:t>
            </w:r>
          </w:p>
        </w:tc>
        <w:tc>
          <w:tcPr>
            <w:tcW w:w="1829" w:type="dxa"/>
            <w:tcBorders>
              <w:top w:val="nil"/>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nil"/>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411" w:type="dxa"/>
            <w:tcBorders>
              <w:top w:val="nil"/>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41" w:type="dxa"/>
            <w:tcBorders>
              <w:top w:val="nil"/>
              <w:left w:val="single" w:sz="4" w:space="0" w:color="auto"/>
              <w:bottom w:val="single" w:sz="4" w:space="0" w:color="auto"/>
              <w:right w:val="single" w:sz="4" w:space="0" w:color="auto"/>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1301"/>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lastRenderedPageBreak/>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Обращения</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Доминантового</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септаккорда,</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разрешения</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1296"/>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Ритмические фигуры с шестнадцатыми в размерах 3/8, 6/8</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Гармонический</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мажор</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Субдоминанта в</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гармоническом</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мажоре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61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Тритоны в гармоническом мажоре и натуральном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7,5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4,5</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Ритм триоль (шестнадцатые)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Тональности Фа- диез мажор, ре-диез минор</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1296"/>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Уменьшенное трезвучие в гармоническом мажоре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301"/>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Уменьшенное трезвучие в натуральном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296"/>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Ритмические группы с залигованными нотами</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1310"/>
          <w:jc w:val="center"/>
        </w:trPr>
        <w:tc>
          <w:tcPr>
            <w:tcW w:w="57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Хроматизм,</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альтерация.</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lang w:val="en-US" w:eastAsia="en-US"/>
              </w:rPr>
              <w:t>IV</w:t>
            </w:r>
            <w:r w:rsidRPr="000A2CF0">
              <w:rPr>
                <w:color w:val="000000"/>
                <w:sz w:val="28"/>
                <w:szCs w:val="28"/>
                <w:lang w:eastAsia="en-US"/>
              </w:rPr>
              <w:t xml:space="preserve"> </w:t>
            </w:r>
            <w:r w:rsidRPr="000A2CF0">
              <w:rPr>
                <w:color w:val="000000"/>
                <w:sz w:val="28"/>
                <w:szCs w:val="28"/>
              </w:rPr>
              <w:t>повышенная ступень в мажоре и</w:t>
            </w:r>
          </w:p>
        </w:tc>
        <w:tc>
          <w:tcPr>
            <w:tcW w:w="1829"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в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r>
      <w:tr w:rsidR="005B50D3" w:rsidRPr="000A2CF0">
        <w:trPr>
          <w:trHeight w:hRule="exact" w:val="194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17" w:lineRule="exact"/>
              <w:ind w:firstLine="0"/>
              <w:jc w:val="both"/>
              <w:rPr>
                <w:sz w:val="28"/>
                <w:szCs w:val="28"/>
              </w:rPr>
            </w:pPr>
            <w:r w:rsidRPr="000A2CF0">
              <w:rPr>
                <w:color w:val="000000"/>
                <w:sz w:val="28"/>
                <w:szCs w:val="28"/>
              </w:rPr>
              <w:t>Отклонение, модуляция в параллельную тональность, в тональность доминанты</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9"/>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Тональности Соль- бемоль мажор, ми- бемоль минор</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Энгармонизм тональностей с 6 знаками</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Квинтовый круг тональностей</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65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Повторение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Резервный урок</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82"/>
          <w:jc w:val="center"/>
        </w:trPr>
        <w:tc>
          <w:tcPr>
            <w:tcW w:w="576"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jc w:val="both"/>
              <w:rPr>
                <w:sz w:val="28"/>
                <w:szCs w:val="28"/>
              </w:rPr>
            </w:pPr>
            <w:r w:rsidRPr="000A2CF0">
              <w:rPr>
                <w:color w:val="000000"/>
                <w:sz w:val="28"/>
                <w:szCs w:val="28"/>
              </w:rPr>
              <w:t>ИТОГО:</w:t>
            </w:r>
          </w:p>
        </w:tc>
        <w:tc>
          <w:tcPr>
            <w:tcW w:w="1829"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numPr>
          <w:ilvl w:val="0"/>
          <w:numId w:val="6"/>
        </w:numPr>
        <w:shd w:val="clear" w:color="auto" w:fill="auto"/>
        <w:tabs>
          <w:tab w:val="left" w:pos="4931"/>
        </w:tabs>
        <w:spacing w:before="461" w:after="66" w:line="270" w:lineRule="exact"/>
        <w:ind w:left="4720"/>
        <w:jc w:val="left"/>
        <w:rPr>
          <w:sz w:val="28"/>
          <w:szCs w:val="28"/>
        </w:rPr>
      </w:pPr>
      <w:r w:rsidRPr="000A2CF0">
        <w:rPr>
          <w:rStyle w:val="2"/>
          <w:b/>
          <w:bCs/>
          <w:color w:val="000000"/>
          <w:sz w:val="28"/>
          <w:szCs w:val="28"/>
        </w:rPr>
        <w:t>класс</w:t>
      </w:r>
    </w:p>
    <w:p w:rsidR="005B50D3" w:rsidRPr="000A2CF0" w:rsidRDefault="00037211">
      <w:pPr>
        <w:pStyle w:val="aa"/>
        <w:framePr w:w="9624" w:wrap="notBeside" w:vAnchor="text" w:hAnchor="text" w:xAlign="center" w:y="1"/>
        <w:shd w:val="clear" w:color="auto" w:fill="auto"/>
        <w:spacing w:line="270" w:lineRule="exact"/>
        <w:rPr>
          <w:sz w:val="28"/>
          <w:szCs w:val="28"/>
        </w:rPr>
      </w:pPr>
      <w:r w:rsidRPr="000A2CF0">
        <w:rPr>
          <w:rStyle w:val="a9"/>
          <w:b/>
          <w:bCs/>
          <w:i/>
          <w:iCs/>
          <w:color w:val="000000"/>
          <w:sz w:val="28"/>
          <w:szCs w:val="28"/>
        </w:rPr>
        <w:lastRenderedPageBreak/>
        <w:t xml:space="preserve">                                                                 </w:t>
      </w:r>
      <w:r w:rsidR="00BD1A12" w:rsidRPr="000A2CF0">
        <w:rPr>
          <w:rStyle w:val="a9"/>
          <w:b/>
          <w:bCs/>
          <w:i/>
          <w:iCs/>
          <w:color w:val="000000"/>
          <w:sz w:val="28"/>
          <w:szCs w:val="28"/>
        </w:rPr>
        <w:t>Таблица 8</w:t>
      </w:r>
    </w:p>
    <w:tbl>
      <w:tblPr>
        <w:tblW w:w="0" w:type="auto"/>
        <w:jc w:val="center"/>
        <w:tblLayout w:type="fixed"/>
        <w:tblCellMar>
          <w:left w:w="0" w:type="dxa"/>
          <w:right w:w="0" w:type="dxa"/>
        </w:tblCellMar>
        <w:tblLook w:val="0000" w:firstRow="0" w:lastRow="0" w:firstColumn="0" w:lastColumn="0" w:noHBand="0" w:noVBand="0"/>
      </w:tblPr>
      <w:tblGrid>
        <w:gridCol w:w="581"/>
        <w:gridCol w:w="2693"/>
        <w:gridCol w:w="1824"/>
        <w:gridCol w:w="1574"/>
        <w:gridCol w:w="1411"/>
        <w:gridCol w:w="1541"/>
      </w:tblGrid>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4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Повторение материала 6 класса</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10</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6</w:t>
            </w:r>
          </w:p>
        </w:tc>
      </w:tr>
      <w:tr w:rsidR="005B50D3" w:rsidRPr="000A2CF0">
        <w:trPr>
          <w:trHeight w:hRule="exact" w:val="2266"/>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4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Характерные интервалы ув.2 и ум.7 в</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гармоническом мажоре и гармоническом миноре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84"/>
          <w:jc w:val="center"/>
        </w:trPr>
        <w:tc>
          <w:tcPr>
            <w:tcW w:w="58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4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Характерные интервалы ум.4 и ув.5 в</w:t>
            </w:r>
          </w:p>
        </w:tc>
        <w:tc>
          <w:tcPr>
            <w:tcW w:w="182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81"/>
        <w:gridCol w:w="2693"/>
        <w:gridCol w:w="1824"/>
        <w:gridCol w:w="1574"/>
        <w:gridCol w:w="1411"/>
        <w:gridCol w:w="1541"/>
      </w:tblGrid>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гармоническом</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мажоре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r>
      <w:tr w:rsidR="005B50D3" w:rsidRPr="000A2CF0">
        <w:trPr>
          <w:trHeight w:hRule="exact" w:val="1622"/>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Характерные интервалы ум.4 и ув.5 в</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гармоническом</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миноре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301"/>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Малый вводный септаккорд в натуральном мажоре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1296"/>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Уменьшенный вводный септаккорд в гармоническом мажоре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301"/>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Уменьшенный вводный септаккорд в гармоническом миноре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Различные виды внутритактовых синкоп</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9"/>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Тональности с семью знаками в ключе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17" w:lineRule="exact"/>
              <w:ind w:firstLine="0"/>
              <w:jc w:val="both"/>
              <w:rPr>
                <w:sz w:val="28"/>
                <w:szCs w:val="28"/>
              </w:rPr>
            </w:pPr>
            <w:r w:rsidRPr="000A2CF0">
              <w:rPr>
                <w:color w:val="000000"/>
                <w:sz w:val="28"/>
                <w:szCs w:val="28"/>
              </w:rPr>
              <w:t>Построение и разрешение тритонов от звука</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974"/>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Построение и разрешение ув.2 и ум.7 от звука</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Диатонические</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лады</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Пентатоника</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Переменный размер</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90"/>
          <w:jc w:val="center"/>
        </w:trPr>
        <w:tc>
          <w:tcPr>
            <w:tcW w:w="58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0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Размеры 6/4, 3/2</w:t>
            </w:r>
          </w:p>
        </w:tc>
        <w:tc>
          <w:tcPr>
            <w:tcW w:w="182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81"/>
        <w:gridCol w:w="2693"/>
        <w:gridCol w:w="1824"/>
        <w:gridCol w:w="1574"/>
        <w:gridCol w:w="1411"/>
        <w:gridCol w:w="1541"/>
      </w:tblGrid>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lastRenderedPageBreak/>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Тональности 1 степени родства</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618"/>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firstLine="0"/>
              <w:jc w:val="both"/>
              <w:rPr>
                <w:sz w:val="28"/>
                <w:szCs w:val="28"/>
              </w:rPr>
            </w:pPr>
            <w:r w:rsidRPr="000A2CF0">
              <w:rPr>
                <w:color w:val="000000"/>
                <w:sz w:val="28"/>
                <w:szCs w:val="28"/>
              </w:rPr>
              <w:t>Период, отклонения, модуляция в родственные тональности</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9"/>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Альтерации</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неустойчивых</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ступеней</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68"/>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Повторение</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Промежуточный</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3"/>
          <w:jc w:val="center"/>
        </w:trPr>
        <w:tc>
          <w:tcPr>
            <w:tcW w:w="58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24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Резервный урок</w:t>
            </w:r>
          </w:p>
        </w:tc>
        <w:tc>
          <w:tcPr>
            <w:tcW w:w="182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778"/>
          <w:jc w:val="center"/>
        </w:trPr>
        <w:tc>
          <w:tcPr>
            <w:tcW w:w="581"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824"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0A2CF0" w:rsidRDefault="005B50D3">
      <w:pPr>
        <w:rPr>
          <w:rFonts w:ascii="Times New Roman" w:hAnsi="Times New Roman" w:cs="Times New Roman"/>
          <w:color w:val="auto"/>
          <w:sz w:val="28"/>
          <w:szCs w:val="28"/>
        </w:rPr>
      </w:pPr>
    </w:p>
    <w:p w:rsidR="005B50D3" w:rsidRPr="000A2CF0" w:rsidRDefault="005B50D3">
      <w:pPr>
        <w:pStyle w:val="21"/>
        <w:shd w:val="clear" w:color="auto" w:fill="auto"/>
        <w:spacing w:before="466" w:after="66" w:line="270" w:lineRule="exact"/>
        <w:ind w:left="4720"/>
        <w:jc w:val="left"/>
        <w:rPr>
          <w:sz w:val="28"/>
          <w:szCs w:val="28"/>
        </w:rPr>
      </w:pPr>
      <w:r w:rsidRPr="000A2CF0">
        <w:rPr>
          <w:rStyle w:val="2"/>
          <w:b/>
          <w:bCs/>
          <w:color w:val="000000"/>
          <w:sz w:val="28"/>
          <w:szCs w:val="28"/>
        </w:rPr>
        <w:t>8 класс</w:t>
      </w:r>
    </w:p>
    <w:p w:rsidR="005B50D3" w:rsidRPr="000A2CF0" w:rsidRDefault="00037211">
      <w:pPr>
        <w:pStyle w:val="aa"/>
        <w:framePr w:w="9624" w:wrap="notBeside" w:vAnchor="text" w:hAnchor="text" w:xAlign="center" w:y="1"/>
        <w:shd w:val="clear" w:color="auto" w:fill="auto"/>
        <w:spacing w:line="270" w:lineRule="exact"/>
        <w:rPr>
          <w:sz w:val="28"/>
          <w:szCs w:val="28"/>
        </w:rPr>
      </w:pPr>
      <w:r w:rsidRPr="000A2CF0">
        <w:rPr>
          <w:rStyle w:val="a9"/>
          <w:b/>
          <w:bCs/>
          <w:i/>
          <w:iCs/>
          <w:color w:val="000000"/>
          <w:sz w:val="28"/>
          <w:szCs w:val="28"/>
        </w:rPr>
        <w:t xml:space="preserve">                                                                 </w:t>
      </w:r>
      <w:r w:rsidR="00BD1A12" w:rsidRPr="000A2CF0">
        <w:rPr>
          <w:rStyle w:val="a9"/>
          <w:b/>
          <w:bCs/>
          <w:i/>
          <w:iCs/>
          <w:color w:val="000000"/>
          <w:sz w:val="28"/>
          <w:szCs w:val="28"/>
        </w:rPr>
        <w:t>Таблица 9</w:t>
      </w: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77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6" w:lineRule="exact"/>
              <w:ind w:left="120" w:firstLine="0"/>
              <w:jc w:val="left"/>
              <w:rPr>
                <w:sz w:val="28"/>
                <w:szCs w:val="28"/>
              </w:rPr>
            </w:pPr>
            <w:r w:rsidRPr="000A2CF0">
              <w:rPr>
                <w:color w:val="000000"/>
                <w:sz w:val="28"/>
                <w:szCs w:val="28"/>
              </w:rPr>
              <w:t>Повторение материала 7 класса</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10</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6</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Вспомогательные</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хроматические</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звуки</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Проходящие</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хроматические</w:t>
            </w:r>
          </w:p>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звуки</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485"/>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Размеры 9/8, 12/8</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6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310"/>
          <w:jc w:val="center"/>
        </w:trPr>
        <w:tc>
          <w:tcPr>
            <w:tcW w:w="57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220" w:firstLine="0"/>
              <w:jc w:val="left"/>
              <w:rPr>
                <w:sz w:val="28"/>
                <w:szCs w:val="28"/>
              </w:rPr>
            </w:pPr>
            <w:r w:rsidRPr="000A2CF0">
              <w:rPr>
                <w:color w:val="000000"/>
                <w:sz w:val="28"/>
                <w:szCs w:val="28"/>
              </w:rPr>
              <w:t>6</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Правописание хроматической гаммы (основа - мажорный лад)</w:t>
            </w:r>
          </w:p>
        </w:tc>
        <w:tc>
          <w:tcPr>
            <w:tcW w:w="1829"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1301"/>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lastRenderedPageBreak/>
              <w:t>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Правописание хроматической гаммы (основа - минорный лад)</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974"/>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Септаккорд II ступени в мажоре и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9</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Междутактовые</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синкопы</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296"/>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Прерванный оборот в мажоре и гармоническом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296"/>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12</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17" w:lineRule="exact"/>
              <w:ind w:left="120" w:firstLine="0"/>
              <w:jc w:val="left"/>
              <w:rPr>
                <w:sz w:val="28"/>
                <w:szCs w:val="28"/>
              </w:rPr>
            </w:pPr>
            <w:r w:rsidRPr="000A2CF0">
              <w:rPr>
                <w:color w:val="000000"/>
                <w:sz w:val="28"/>
                <w:szCs w:val="28"/>
              </w:rPr>
              <w:t>Увеличенное трезвучие в гармоническом мажоре и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13</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Сложные виды синкоп</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14</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Виды септаккордов</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1618"/>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15</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Построение септаккордов от звука и их разрешение в тональности</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2909"/>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16</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322" w:lineRule="exact"/>
              <w:ind w:left="120" w:firstLine="0"/>
              <w:jc w:val="left"/>
              <w:rPr>
                <w:sz w:val="28"/>
                <w:szCs w:val="28"/>
              </w:rPr>
            </w:pPr>
            <w:r w:rsidRPr="000A2CF0">
              <w:rPr>
                <w:color w:val="000000"/>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17</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trPr>
          <w:trHeight w:hRule="exact" w:val="581"/>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18</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Повторение</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10</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6</w:t>
            </w:r>
          </w:p>
        </w:tc>
      </w:tr>
      <w:tr w:rsidR="005B50D3" w:rsidRPr="000A2CF0">
        <w:trPr>
          <w:trHeight w:hRule="exact" w:val="778"/>
          <w:jc w:val="center"/>
        </w:trPr>
        <w:tc>
          <w:tcPr>
            <w:tcW w:w="576"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80" w:firstLine="0"/>
              <w:jc w:val="left"/>
              <w:rPr>
                <w:sz w:val="28"/>
                <w:szCs w:val="28"/>
              </w:rPr>
            </w:pPr>
            <w:r w:rsidRPr="000A2CF0">
              <w:rPr>
                <w:color w:val="000000"/>
                <w:sz w:val="28"/>
                <w:szCs w:val="28"/>
              </w:rPr>
              <w:t>19</w:t>
            </w: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70" w:lineRule="exact"/>
              <w:ind w:left="120" w:firstLine="0"/>
              <w:jc w:val="left"/>
              <w:rPr>
                <w:sz w:val="28"/>
                <w:szCs w:val="28"/>
              </w:rPr>
            </w:pPr>
            <w:r w:rsidRPr="000A2CF0">
              <w:rPr>
                <w:color w:val="000000"/>
                <w:sz w:val="28"/>
                <w:szCs w:val="28"/>
              </w:rPr>
              <w:t>Письменные</w:t>
            </w:r>
          </w:p>
          <w:p w:rsidR="005B50D3" w:rsidRPr="000A2CF0" w:rsidRDefault="005B50D3">
            <w:pPr>
              <w:pStyle w:val="a7"/>
              <w:framePr w:w="9624" w:wrap="notBeside" w:vAnchor="text" w:hAnchor="text" w:xAlign="center" w:y="1"/>
              <w:shd w:val="clear" w:color="auto" w:fill="auto"/>
              <w:spacing w:before="120" w:line="270" w:lineRule="exact"/>
              <w:ind w:left="120" w:firstLine="0"/>
              <w:jc w:val="left"/>
              <w:rPr>
                <w:sz w:val="28"/>
                <w:szCs w:val="28"/>
              </w:rPr>
            </w:pPr>
            <w:r w:rsidRPr="000A2CF0">
              <w:rPr>
                <w:color w:val="000000"/>
                <w:sz w:val="28"/>
                <w:szCs w:val="28"/>
              </w:rPr>
              <w:t>контрольные</w:t>
            </w:r>
          </w:p>
        </w:tc>
        <w:tc>
          <w:tcPr>
            <w:tcW w:w="1829"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bl>
    <w:p w:rsidR="005B50D3" w:rsidRPr="000A2CF0" w:rsidRDefault="005B50D3">
      <w:pPr>
        <w:rPr>
          <w:rFonts w:ascii="Times New Roman" w:hAnsi="Times New Roman" w:cs="Times New Roman"/>
          <w:color w:val="auto"/>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576"/>
        <w:gridCol w:w="2693"/>
        <w:gridCol w:w="1829"/>
        <w:gridCol w:w="1574"/>
        <w:gridCol w:w="1411"/>
        <w:gridCol w:w="1541"/>
      </w:tblGrid>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работы</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20</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Текущий контроль</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after="120" w:line="230" w:lineRule="exact"/>
              <w:ind w:firstLine="0"/>
              <w:rPr>
                <w:sz w:val="28"/>
                <w:szCs w:val="28"/>
              </w:rPr>
            </w:pPr>
            <w:r w:rsidRPr="000A2CF0">
              <w:rPr>
                <w:rStyle w:val="110"/>
                <w:color w:val="000000"/>
                <w:sz w:val="28"/>
                <w:szCs w:val="28"/>
              </w:rPr>
              <w:t>Контрольный</w:t>
            </w:r>
          </w:p>
          <w:p w:rsidR="005B50D3" w:rsidRPr="000A2CF0" w:rsidRDefault="005B50D3">
            <w:pPr>
              <w:pStyle w:val="a7"/>
              <w:framePr w:w="9624" w:wrap="notBeside" w:vAnchor="text" w:hAnchor="text" w:xAlign="center" w:y="1"/>
              <w:shd w:val="clear" w:color="auto" w:fill="auto"/>
              <w:spacing w:before="120" w:line="230" w:lineRule="exact"/>
              <w:ind w:firstLine="0"/>
              <w:rPr>
                <w:sz w:val="28"/>
                <w:szCs w:val="28"/>
              </w:rPr>
            </w:pPr>
            <w:r w:rsidRPr="000A2CF0">
              <w:rPr>
                <w:rStyle w:val="110"/>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w:t>
            </w:r>
          </w:p>
        </w:tc>
      </w:tr>
      <w:tr w:rsidR="005B50D3" w:rsidRPr="000A2CF0">
        <w:trPr>
          <w:trHeight w:hRule="exact" w:val="773"/>
          <w:jc w:val="center"/>
        </w:trPr>
        <w:tc>
          <w:tcPr>
            <w:tcW w:w="576"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60" w:firstLine="0"/>
              <w:jc w:val="left"/>
              <w:rPr>
                <w:sz w:val="28"/>
                <w:szCs w:val="28"/>
              </w:rPr>
            </w:pPr>
            <w:r w:rsidRPr="000A2CF0">
              <w:rPr>
                <w:color w:val="000000"/>
                <w:sz w:val="28"/>
                <w:szCs w:val="28"/>
              </w:rPr>
              <w:t>21</w:t>
            </w:r>
          </w:p>
        </w:tc>
        <w:tc>
          <w:tcPr>
            <w:tcW w:w="2693"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Резервный урок</w:t>
            </w:r>
          </w:p>
        </w:tc>
        <w:tc>
          <w:tcPr>
            <w:tcW w:w="1829"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Урок</w:t>
            </w:r>
          </w:p>
        </w:tc>
        <w:tc>
          <w:tcPr>
            <w:tcW w:w="1574"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2,5</w:t>
            </w:r>
          </w:p>
        </w:tc>
        <w:tc>
          <w:tcPr>
            <w:tcW w:w="1411" w:type="dxa"/>
            <w:tcBorders>
              <w:top w:val="single" w:sz="4" w:space="0" w:color="auto"/>
              <w:left w:val="single" w:sz="4" w:space="0" w:color="auto"/>
              <w:bottom w:val="nil"/>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w:t>
            </w:r>
          </w:p>
        </w:tc>
        <w:tc>
          <w:tcPr>
            <w:tcW w:w="1541" w:type="dxa"/>
            <w:tcBorders>
              <w:top w:val="single" w:sz="4" w:space="0" w:color="auto"/>
              <w:left w:val="single" w:sz="4" w:space="0" w:color="auto"/>
              <w:bottom w:val="nil"/>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1,5</w:t>
            </w:r>
          </w:p>
        </w:tc>
      </w:tr>
      <w:tr w:rsidR="005B50D3" w:rsidRPr="000A2CF0" w:rsidTr="00A82900">
        <w:trPr>
          <w:trHeight w:hRule="exact" w:val="651"/>
          <w:jc w:val="center"/>
        </w:trPr>
        <w:tc>
          <w:tcPr>
            <w:tcW w:w="576"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2693"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left="120" w:firstLine="0"/>
              <w:jc w:val="left"/>
              <w:rPr>
                <w:sz w:val="28"/>
                <w:szCs w:val="28"/>
              </w:rPr>
            </w:pPr>
            <w:r w:rsidRPr="000A2CF0">
              <w:rPr>
                <w:color w:val="000000"/>
                <w:sz w:val="28"/>
                <w:szCs w:val="28"/>
              </w:rPr>
              <w:t>ИТОГО:</w:t>
            </w:r>
          </w:p>
        </w:tc>
        <w:tc>
          <w:tcPr>
            <w:tcW w:w="1829" w:type="dxa"/>
            <w:tcBorders>
              <w:top w:val="single" w:sz="4" w:space="0" w:color="auto"/>
              <w:left w:val="single" w:sz="4" w:space="0" w:color="auto"/>
              <w:bottom w:val="single" w:sz="4" w:space="0" w:color="auto"/>
              <w:right w:val="nil"/>
            </w:tcBorders>
            <w:shd w:val="clear" w:color="auto" w:fill="FFFFFF"/>
          </w:tcPr>
          <w:p w:rsidR="005B50D3" w:rsidRPr="000A2CF0" w:rsidRDefault="005B50D3">
            <w:pPr>
              <w:framePr w:w="9624" w:wrap="notBeside" w:vAnchor="text" w:hAnchor="text" w:xAlign="center" w:y="1"/>
              <w:rPr>
                <w:rFonts w:ascii="Times New Roman" w:hAnsi="Times New Roman" w:cs="Times New Roman"/>
                <w:color w:val="auto"/>
                <w:sz w:val="28"/>
                <w:szCs w:val="28"/>
              </w:rPr>
            </w:pPr>
          </w:p>
        </w:tc>
        <w:tc>
          <w:tcPr>
            <w:tcW w:w="1574"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82,5</w:t>
            </w:r>
          </w:p>
        </w:tc>
        <w:tc>
          <w:tcPr>
            <w:tcW w:w="1411" w:type="dxa"/>
            <w:tcBorders>
              <w:top w:val="single" w:sz="4" w:space="0" w:color="auto"/>
              <w:left w:val="single" w:sz="4" w:space="0" w:color="auto"/>
              <w:bottom w:val="single" w:sz="4" w:space="0" w:color="auto"/>
              <w:right w:val="nil"/>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33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5B50D3" w:rsidRPr="000A2CF0" w:rsidRDefault="005B50D3">
            <w:pPr>
              <w:pStyle w:val="a7"/>
              <w:framePr w:w="9624" w:wrap="notBeside" w:vAnchor="text" w:hAnchor="text" w:xAlign="center" w:y="1"/>
              <w:shd w:val="clear" w:color="auto" w:fill="auto"/>
              <w:spacing w:before="0" w:line="270" w:lineRule="exact"/>
              <w:ind w:firstLine="0"/>
              <w:rPr>
                <w:sz w:val="28"/>
                <w:szCs w:val="28"/>
              </w:rPr>
            </w:pPr>
            <w:r w:rsidRPr="000A2CF0">
              <w:rPr>
                <w:color w:val="000000"/>
                <w:sz w:val="28"/>
                <w:szCs w:val="28"/>
              </w:rPr>
              <w:t>49,5</w:t>
            </w:r>
          </w:p>
        </w:tc>
      </w:tr>
    </w:tbl>
    <w:p w:rsidR="005B50D3" w:rsidRPr="00A82900" w:rsidRDefault="005B50D3" w:rsidP="00504419">
      <w:pPr>
        <w:pStyle w:val="51"/>
        <w:shd w:val="clear" w:color="auto" w:fill="auto"/>
        <w:spacing w:before="773" w:after="0" w:line="480" w:lineRule="exact"/>
        <w:ind w:right="460"/>
        <w:rPr>
          <w:sz w:val="28"/>
          <w:szCs w:val="28"/>
        </w:rPr>
      </w:pPr>
      <w:r w:rsidRPr="00A82900">
        <w:rPr>
          <w:rStyle w:val="5"/>
          <w:b/>
          <w:bCs/>
          <w:i/>
          <w:iCs/>
          <w:color w:val="000000"/>
          <w:sz w:val="28"/>
          <w:szCs w:val="28"/>
        </w:rPr>
        <w:t xml:space="preserve">Распределение учебного материала по годам обучения </w:t>
      </w:r>
      <w:r w:rsidR="00037211" w:rsidRPr="00A82900">
        <w:rPr>
          <w:rStyle w:val="50"/>
          <w:b/>
          <w:bCs/>
          <w:color w:val="000000"/>
          <w:sz w:val="28"/>
          <w:szCs w:val="28"/>
        </w:rPr>
        <w:t>Срок обучения 8</w:t>
      </w:r>
      <w:r w:rsidRPr="00A82900">
        <w:rPr>
          <w:rStyle w:val="50"/>
          <w:b/>
          <w:bCs/>
          <w:color w:val="000000"/>
          <w:sz w:val="28"/>
          <w:szCs w:val="28"/>
        </w:rPr>
        <w:t xml:space="preserve"> лет</w:t>
      </w:r>
    </w:p>
    <w:p w:rsidR="005B50D3" w:rsidRPr="00A82900" w:rsidRDefault="005B50D3">
      <w:pPr>
        <w:pStyle w:val="24"/>
        <w:keepNext/>
        <w:keepLines/>
        <w:numPr>
          <w:ilvl w:val="0"/>
          <w:numId w:val="8"/>
        </w:numPr>
        <w:shd w:val="clear" w:color="auto" w:fill="auto"/>
        <w:tabs>
          <w:tab w:val="left" w:pos="1057"/>
        </w:tabs>
        <w:spacing w:after="0" w:line="480" w:lineRule="exact"/>
        <w:ind w:left="860"/>
        <w:jc w:val="left"/>
        <w:rPr>
          <w:sz w:val="28"/>
          <w:szCs w:val="28"/>
        </w:rPr>
      </w:pPr>
      <w:bookmarkStart w:id="3" w:name="bookmark2"/>
      <w:r w:rsidRPr="00A82900">
        <w:rPr>
          <w:rStyle w:val="23"/>
          <w:b/>
          <w:bCs/>
          <w:color w:val="000000"/>
          <w:sz w:val="28"/>
          <w:szCs w:val="28"/>
        </w:rPr>
        <w:t>класс</w:t>
      </w:r>
      <w:bookmarkEnd w:id="3"/>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Высокие и низкие звуки, регистр.</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Звукоряд, гамма, ступени, вводные звуки.</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Цифровое обозначение ступеней.</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Устойчивость и неустойчивость.</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Тоника, тоническое трезвучие, аккорд.</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Мажор и минор.</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Тон, полутон.</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Диез, бемоль.</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Строение мажорной гаммы.</w:t>
      </w:r>
    </w:p>
    <w:p w:rsidR="005B50D3" w:rsidRPr="00A82900" w:rsidRDefault="005B50D3">
      <w:pPr>
        <w:pStyle w:val="a7"/>
        <w:shd w:val="clear" w:color="auto" w:fill="auto"/>
        <w:spacing w:before="0" w:line="480" w:lineRule="exact"/>
        <w:ind w:left="860" w:right="320" w:firstLine="0"/>
        <w:jc w:val="left"/>
        <w:rPr>
          <w:sz w:val="28"/>
          <w:szCs w:val="28"/>
        </w:rPr>
      </w:pPr>
      <w:r w:rsidRPr="00A82900">
        <w:rPr>
          <w:rStyle w:val="10"/>
          <w:b w:val="0"/>
          <w:bCs w:val="0"/>
          <w:i w:val="0"/>
          <w:iCs w:val="0"/>
          <w:color w:val="000000"/>
          <w:sz w:val="28"/>
          <w:szCs w:val="28"/>
        </w:rPr>
        <w:t>Тональности До мажор, Соль мажор, Фа мажор, Ре мажор, ля минор (для продвинутых групп).</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Ключевые знаки.</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Скрипичный и басовый ключи.</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Транспонирование.</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Темп.</w:t>
      </w:r>
    </w:p>
    <w:p w:rsidR="005B50D3" w:rsidRPr="00A82900" w:rsidRDefault="005B50D3">
      <w:pPr>
        <w:pStyle w:val="a7"/>
        <w:shd w:val="clear" w:color="auto" w:fill="auto"/>
        <w:spacing w:before="0" w:line="480" w:lineRule="exact"/>
        <w:ind w:left="860" w:firstLine="0"/>
        <w:jc w:val="left"/>
        <w:rPr>
          <w:sz w:val="28"/>
          <w:szCs w:val="28"/>
        </w:rPr>
      </w:pPr>
      <w:r w:rsidRPr="00A82900">
        <w:rPr>
          <w:rStyle w:val="10"/>
          <w:b w:val="0"/>
          <w:bCs w:val="0"/>
          <w:i w:val="0"/>
          <w:iCs w:val="0"/>
          <w:color w:val="000000"/>
          <w:sz w:val="28"/>
          <w:szCs w:val="28"/>
        </w:rPr>
        <w:t>Размер (2/4, 3/4, для подвинутых групп - 4/4).</w:t>
      </w:r>
    </w:p>
    <w:p w:rsidR="005B50D3" w:rsidRPr="00A82900" w:rsidRDefault="00A82900">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Длительности - восьмые, четверти, половинная, целая.</w:t>
      </w:r>
    </w:p>
    <w:p w:rsidR="005B50D3" w:rsidRPr="00A82900" w:rsidRDefault="00A82900">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Ритм.</w:t>
      </w:r>
    </w:p>
    <w:p w:rsidR="005B50D3" w:rsidRPr="00A82900" w:rsidRDefault="00A82900">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Такт, тактовая черта.</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Сильная доля.</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Затакт.</w:t>
      </w:r>
    </w:p>
    <w:p w:rsidR="005B50D3" w:rsidRPr="00A82900" w:rsidRDefault="005B50D3">
      <w:pPr>
        <w:pStyle w:val="a7"/>
        <w:shd w:val="clear" w:color="auto" w:fill="auto"/>
        <w:spacing w:before="0" w:after="420" w:line="480" w:lineRule="exact"/>
        <w:ind w:right="260" w:firstLine="700"/>
        <w:jc w:val="left"/>
        <w:rPr>
          <w:sz w:val="28"/>
          <w:szCs w:val="28"/>
        </w:rPr>
      </w:pPr>
      <w:r w:rsidRPr="00A82900">
        <w:rPr>
          <w:rStyle w:val="10"/>
          <w:b w:val="0"/>
          <w:bCs w:val="0"/>
          <w:i w:val="0"/>
          <w:iCs w:val="0"/>
          <w:color w:val="000000"/>
          <w:sz w:val="28"/>
          <w:szCs w:val="28"/>
        </w:rPr>
        <w:t>Пауза (восьмая, четвертная, для подвинутых групп - половинная, целая).</w:t>
      </w:r>
    </w:p>
    <w:p w:rsidR="005B50D3" w:rsidRPr="00A82900" w:rsidRDefault="005B50D3">
      <w:pPr>
        <w:pStyle w:val="24"/>
        <w:keepNext/>
        <w:keepLines/>
        <w:numPr>
          <w:ilvl w:val="0"/>
          <w:numId w:val="8"/>
        </w:numPr>
        <w:shd w:val="clear" w:color="auto" w:fill="auto"/>
        <w:tabs>
          <w:tab w:val="left" w:pos="926"/>
        </w:tabs>
        <w:spacing w:after="0" w:line="480" w:lineRule="exact"/>
        <w:ind w:left="720"/>
        <w:jc w:val="left"/>
        <w:rPr>
          <w:sz w:val="28"/>
          <w:szCs w:val="28"/>
        </w:rPr>
      </w:pPr>
      <w:bookmarkStart w:id="4" w:name="bookmark3"/>
      <w:r w:rsidRPr="00A82900">
        <w:rPr>
          <w:rStyle w:val="23"/>
          <w:b/>
          <w:bCs/>
          <w:color w:val="000000"/>
          <w:sz w:val="28"/>
          <w:szCs w:val="28"/>
        </w:rPr>
        <w:t>класс</w:t>
      </w:r>
      <w:bookmarkEnd w:id="4"/>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Параллельные тональности.</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Натуральный, гармонический, мелодический вид минора.</w:t>
      </w:r>
    </w:p>
    <w:p w:rsidR="005B50D3" w:rsidRPr="00A82900" w:rsidRDefault="005B50D3">
      <w:pPr>
        <w:pStyle w:val="a7"/>
        <w:shd w:val="clear" w:color="auto" w:fill="auto"/>
        <w:spacing w:before="0" w:line="480" w:lineRule="exact"/>
        <w:ind w:left="720" w:right="260" w:firstLine="0"/>
        <w:jc w:val="left"/>
        <w:rPr>
          <w:sz w:val="28"/>
          <w:szCs w:val="28"/>
        </w:rPr>
      </w:pPr>
      <w:r w:rsidRPr="00A82900">
        <w:rPr>
          <w:rStyle w:val="10"/>
          <w:b w:val="0"/>
          <w:bCs w:val="0"/>
          <w:i w:val="0"/>
          <w:iCs w:val="0"/>
          <w:color w:val="000000"/>
          <w:sz w:val="28"/>
          <w:szCs w:val="28"/>
        </w:rPr>
        <w:t>Тональности Си-бемоль мажор, ля минор, ми минор, си минор, ре минор, соль минор.</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Тетрахорд.</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Бекар.</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Интервалы (ч.1, м.2, б.2, м.3, б.3, ч.4, ч.5, ч.8).</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Мотив, фраза.</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Секвенция.</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Канон.</w:t>
      </w:r>
    </w:p>
    <w:p w:rsidR="005B50D3" w:rsidRPr="00A82900" w:rsidRDefault="005B50D3">
      <w:pPr>
        <w:pStyle w:val="a7"/>
        <w:shd w:val="clear" w:color="auto" w:fill="auto"/>
        <w:spacing w:before="0" w:line="480" w:lineRule="exact"/>
        <w:ind w:left="720" w:right="260" w:firstLine="0"/>
        <w:jc w:val="left"/>
        <w:rPr>
          <w:sz w:val="28"/>
          <w:szCs w:val="28"/>
        </w:rPr>
      </w:pPr>
      <w:r w:rsidRPr="00A82900">
        <w:rPr>
          <w:rStyle w:val="10"/>
          <w:b w:val="0"/>
          <w:bCs w:val="0"/>
          <w:i w:val="0"/>
          <w:iCs w:val="0"/>
          <w:color w:val="000000"/>
          <w:sz w:val="28"/>
          <w:szCs w:val="28"/>
        </w:rPr>
        <w:t>Ритмические длительности: целая, четверть с точкой и восьмая, четыре шестнадцатых.</w:t>
      </w:r>
    </w:p>
    <w:p w:rsidR="005B50D3" w:rsidRPr="00A82900" w:rsidRDefault="005B50D3">
      <w:pPr>
        <w:pStyle w:val="a7"/>
        <w:shd w:val="clear" w:color="auto" w:fill="auto"/>
        <w:spacing w:before="0" w:after="420" w:line="480" w:lineRule="exact"/>
        <w:ind w:left="720" w:right="260" w:firstLine="0"/>
        <w:jc w:val="left"/>
        <w:rPr>
          <w:sz w:val="28"/>
          <w:szCs w:val="28"/>
        </w:rPr>
      </w:pPr>
      <w:r w:rsidRPr="00A82900">
        <w:rPr>
          <w:rStyle w:val="10"/>
          <w:b w:val="0"/>
          <w:bCs w:val="0"/>
          <w:i w:val="0"/>
          <w:iCs w:val="0"/>
          <w:color w:val="000000"/>
          <w:sz w:val="28"/>
          <w:szCs w:val="28"/>
        </w:rPr>
        <w:t>Затакт восьмая и две восьмые Паузы (половинная, целая).</w:t>
      </w:r>
    </w:p>
    <w:p w:rsidR="005B50D3" w:rsidRPr="00A82900" w:rsidRDefault="005B50D3">
      <w:pPr>
        <w:pStyle w:val="24"/>
        <w:keepNext/>
        <w:keepLines/>
        <w:numPr>
          <w:ilvl w:val="0"/>
          <w:numId w:val="8"/>
        </w:numPr>
        <w:shd w:val="clear" w:color="auto" w:fill="auto"/>
        <w:tabs>
          <w:tab w:val="left" w:pos="931"/>
        </w:tabs>
        <w:spacing w:after="0" w:line="480" w:lineRule="exact"/>
        <w:ind w:left="720"/>
        <w:jc w:val="left"/>
        <w:rPr>
          <w:sz w:val="28"/>
          <w:szCs w:val="28"/>
        </w:rPr>
      </w:pPr>
      <w:bookmarkStart w:id="5" w:name="bookmark4"/>
      <w:r w:rsidRPr="00A82900">
        <w:rPr>
          <w:rStyle w:val="23"/>
          <w:b/>
          <w:bCs/>
          <w:color w:val="000000"/>
          <w:sz w:val="28"/>
          <w:szCs w:val="28"/>
        </w:rPr>
        <w:t>класс</w:t>
      </w:r>
      <w:bookmarkEnd w:id="5"/>
    </w:p>
    <w:p w:rsidR="005B50D3" w:rsidRPr="00A82900" w:rsidRDefault="005B50D3">
      <w:pPr>
        <w:pStyle w:val="a7"/>
        <w:shd w:val="clear" w:color="auto" w:fill="auto"/>
        <w:spacing w:before="0" w:line="480" w:lineRule="exact"/>
        <w:ind w:left="720" w:right="260" w:firstLine="0"/>
        <w:jc w:val="left"/>
        <w:rPr>
          <w:sz w:val="28"/>
          <w:szCs w:val="28"/>
        </w:rPr>
      </w:pPr>
      <w:r w:rsidRPr="00A82900">
        <w:rPr>
          <w:rStyle w:val="10"/>
          <w:b w:val="0"/>
          <w:bCs w:val="0"/>
          <w:i w:val="0"/>
          <w:iCs w:val="0"/>
          <w:color w:val="000000"/>
          <w:sz w:val="28"/>
          <w:szCs w:val="28"/>
        </w:rPr>
        <w:t>Мажорные и минорные тональности до трех знаков в ключе. Переменный лад.</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Обращение интервала.</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Интервалы м.6 и б.6.</w:t>
      </w:r>
    </w:p>
    <w:p w:rsidR="005B50D3" w:rsidRPr="00A82900" w:rsidRDefault="005B50D3">
      <w:pPr>
        <w:pStyle w:val="a7"/>
        <w:shd w:val="clear" w:color="auto" w:fill="auto"/>
        <w:spacing w:before="0" w:line="480" w:lineRule="exact"/>
        <w:ind w:left="720" w:firstLine="0"/>
        <w:jc w:val="left"/>
        <w:rPr>
          <w:sz w:val="28"/>
          <w:szCs w:val="28"/>
        </w:rPr>
      </w:pPr>
      <w:r w:rsidRPr="00A82900">
        <w:rPr>
          <w:rStyle w:val="10"/>
          <w:b w:val="0"/>
          <w:bCs w:val="0"/>
          <w:i w:val="0"/>
          <w:iCs w:val="0"/>
          <w:color w:val="000000"/>
          <w:sz w:val="28"/>
          <w:szCs w:val="28"/>
        </w:rPr>
        <w:t>Главные трезвучия лада.</w:t>
      </w:r>
    </w:p>
    <w:p w:rsidR="005B50D3" w:rsidRPr="00A82900" w:rsidRDefault="005B50D3">
      <w:pPr>
        <w:pStyle w:val="a7"/>
        <w:shd w:val="clear" w:color="auto" w:fill="auto"/>
        <w:spacing w:before="0" w:line="485" w:lineRule="exact"/>
        <w:ind w:left="20" w:firstLine="0"/>
        <w:jc w:val="left"/>
        <w:rPr>
          <w:sz w:val="28"/>
          <w:szCs w:val="28"/>
        </w:rPr>
      </w:pPr>
      <w:r w:rsidRPr="00A82900">
        <w:rPr>
          <w:rStyle w:val="10"/>
          <w:b w:val="0"/>
          <w:bCs w:val="0"/>
          <w:i w:val="0"/>
          <w:iCs w:val="0"/>
          <w:color w:val="000000"/>
          <w:sz w:val="28"/>
          <w:szCs w:val="28"/>
        </w:rPr>
        <w:t>Обращения трезвучия - секстаккорд, квартсекстаккорд.</w:t>
      </w:r>
    </w:p>
    <w:p w:rsidR="005B50D3" w:rsidRPr="00A82900" w:rsidRDefault="005B50D3">
      <w:pPr>
        <w:pStyle w:val="a7"/>
        <w:shd w:val="clear" w:color="auto" w:fill="auto"/>
        <w:spacing w:before="0" w:line="485" w:lineRule="exact"/>
        <w:ind w:left="20" w:firstLine="0"/>
        <w:jc w:val="left"/>
        <w:rPr>
          <w:sz w:val="28"/>
          <w:szCs w:val="28"/>
        </w:rPr>
      </w:pPr>
      <w:r w:rsidRPr="00A82900">
        <w:rPr>
          <w:rStyle w:val="10"/>
          <w:b w:val="0"/>
          <w:bCs w:val="0"/>
          <w:i w:val="0"/>
          <w:iCs w:val="0"/>
          <w:color w:val="000000"/>
          <w:sz w:val="28"/>
          <w:szCs w:val="28"/>
        </w:rPr>
        <w:t>Тоническое трезвучие с обращениями.</w:t>
      </w:r>
    </w:p>
    <w:p w:rsidR="005B50D3" w:rsidRPr="00A82900" w:rsidRDefault="005B50D3">
      <w:pPr>
        <w:pStyle w:val="a7"/>
        <w:shd w:val="clear" w:color="auto" w:fill="auto"/>
        <w:spacing w:before="0" w:line="485" w:lineRule="exact"/>
        <w:ind w:left="20" w:right="260" w:firstLine="0"/>
        <w:jc w:val="left"/>
        <w:rPr>
          <w:sz w:val="28"/>
          <w:szCs w:val="28"/>
        </w:rPr>
      </w:pPr>
      <w:r w:rsidRPr="00A82900">
        <w:rPr>
          <w:rStyle w:val="10"/>
          <w:b w:val="0"/>
          <w:bCs w:val="0"/>
          <w:i w:val="0"/>
          <w:iCs w:val="0"/>
          <w:color w:val="000000"/>
          <w:sz w:val="28"/>
          <w:szCs w:val="28"/>
        </w:rPr>
        <w:t>Ритмические группы восьмая и две шестнадцатых, восьмая и четверть в размерах 2/4, 3/4, 4/4.</w:t>
      </w:r>
    </w:p>
    <w:p w:rsidR="005B50D3" w:rsidRPr="00A82900" w:rsidRDefault="005B50D3">
      <w:pPr>
        <w:pStyle w:val="a7"/>
        <w:shd w:val="clear" w:color="auto" w:fill="auto"/>
        <w:spacing w:before="0" w:after="424" w:line="485" w:lineRule="exact"/>
        <w:ind w:left="20" w:firstLine="0"/>
        <w:jc w:val="left"/>
        <w:rPr>
          <w:sz w:val="28"/>
          <w:szCs w:val="28"/>
        </w:rPr>
      </w:pPr>
      <w:r w:rsidRPr="00A82900">
        <w:rPr>
          <w:rStyle w:val="10"/>
          <w:b w:val="0"/>
          <w:bCs w:val="0"/>
          <w:i w:val="0"/>
          <w:iCs w:val="0"/>
          <w:color w:val="000000"/>
          <w:sz w:val="28"/>
          <w:szCs w:val="28"/>
        </w:rPr>
        <w:t>Размер 3/8.</w:t>
      </w:r>
    </w:p>
    <w:p w:rsidR="005B50D3" w:rsidRPr="00A82900" w:rsidRDefault="005B50D3">
      <w:pPr>
        <w:pStyle w:val="24"/>
        <w:keepNext/>
        <w:keepLines/>
        <w:numPr>
          <w:ilvl w:val="0"/>
          <w:numId w:val="8"/>
        </w:numPr>
        <w:shd w:val="clear" w:color="auto" w:fill="auto"/>
        <w:tabs>
          <w:tab w:val="left" w:pos="226"/>
        </w:tabs>
        <w:spacing w:after="0" w:line="480" w:lineRule="exact"/>
        <w:ind w:left="20"/>
        <w:jc w:val="left"/>
        <w:rPr>
          <w:sz w:val="28"/>
          <w:szCs w:val="28"/>
        </w:rPr>
      </w:pPr>
      <w:bookmarkStart w:id="6" w:name="bookmark5"/>
      <w:r w:rsidRPr="00A82900">
        <w:rPr>
          <w:rStyle w:val="23"/>
          <w:b/>
          <w:bCs/>
          <w:color w:val="000000"/>
          <w:sz w:val="28"/>
          <w:szCs w:val="28"/>
        </w:rPr>
        <w:lastRenderedPageBreak/>
        <w:t>класс</w:t>
      </w:r>
      <w:bookmarkEnd w:id="6"/>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Тональности до 4 знаков в ключе.</w:t>
      </w:r>
    </w:p>
    <w:p w:rsidR="005B50D3" w:rsidRPr="00A82900" w:rsidRDefault="005B50D3">
      <w:pPr>
        <w:pStyle w:val="a7"/>
        <w:shd w:val="clear" w:color="auto" w:fill="auto"/>
        <w:spacing w:before="0" w:line="480" w:lineRule="exact"/>
        <w:ind w:left="20" w:right="260" w:firstLine="0"/>
        <w:jc w:val="left"/>
        <w:rPr>
          <w:sz w:val="28"/>
          <w:szCs w:val="28"/>
        </w:rPr>
      </w:pPr>
      <w:r w:rsidRPr="00A82900">
        <w:rPr>
          <w:rStyle w:val="10"/>
          <w:b w:val="0"/>
          <w:bCs w:val="0"/>
          <w:i w:val="0"/>
          <w:iCs w:val="0"/>
          <w:color w:val="000000"/>
          <w:sz w:val="28"/>
          <w:szCs w:val="28"/>
        </w:rPr>
        <w:t>Трезвучия главных ступеней - тоника, субдоминанта, доминанта. Септима.</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Доминантовый септаккорд.</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Тритон, увеличенная кварта, уменьшенная квинта.</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Пунктирный ритм.</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Синкопа.</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Триоль.</w:t>
      </w:r>
    </w:p>
    <w:p w:rsidR="005B50D3" w:rsidRPr="00A82900" w:rsidRDefault="005B50D3">
      <w:pPr>
        <w:pStyle w:val="a7"/>
        <w:shd w:val="clear" w:color="auto" w:fill="auto"/>
        <w:spacing w:before="0" w:after="420" w:line="480" w:lineRule="exact"/>
        <w:ind w:left="20" w:firstLine="0"/>
        <w:jc w:val="left"/>
        <w:rPr>
          <w:sz w:val="28"/>
          <w:szCs w:val="28"/>
        </w:rPr>
      </w:pPr>
      <w:r w:rsidRPr="00A82900">
        <w:rPr>
          <w:rStyle w:val="10"/>
          <w:b w:val="0"/>
          <w:bCs w:val="0"/>
          <w:i w:val="0"/>
          <w:iCs w:val="0"/>
          <w:color w:val="000000"/>
          <w:sz w:val="28"/>
          <w:szCs w:val="28"/>
        </w:rPr>
        <w:t>Размер 6/8.</w:t>
      </w:r>
    </w:p>
    <w:p w:rsidR="005B50D3" w:rsidRPr="00A82900" w:rsidRDefault="005B50D3">
      <w:pPr>
        <w:pStyle w:val="24"/>
        <w:keepNext/>
        <w:keepLines/>
        <w:numPr>
          <w:ilvl w:val="0"/>
          <w:numId w:val="8"/>
        </w:numPr>
        <w:shd w:val="clear" w:color="auto" w:fill="auto"/>
        <w:tabs>
          <w:tab w:val="left" w:pos="231"/>
        </w:tabs>
        <w:spacing w:after="0" w:line="480" w:lineRule="exact"/>
        <w:ind w:left="20"/>
        <w:jc w:val="left"/>
        <w:rPr>
          <w:sz w:val="28"/>
          <w:szCs w:val="28"/>
        </w:rPr>
      </w:pPr>
      <w:bookmarkStart w:id="7" w:name="bookmark6"/>
      <w:r w:rsidRPr="00A82900">
        <w:rPr>
          <w:rStyle w:val="23"/>
          <w:b/>
          <w:bCs/>
          <w:color w:val="000000"/>
          <w:sz w:val="28"/>
          <w:szCs w:val="28"/>
        </w:rPr>
        <w:t>класс</w:t>
      </w:r>
      <w:bookmarkEnd w:id="7"/>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Тональности до 5 знаков в ключе.</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Буквенные обозначения тональностей.</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Обращения и разрешения главных трезвучий.</w:t>
      </w:r>
    </w:p>
    <w:p w:rsidR="005B50D3" w:rsidRPr="00A82900" w:rsidRDefault="005B50D3">
      <w:pPr>
        <w:pStyle w:val="a7"/>
        <w:shd w:val="clear" w:color="auto" w:fill="auto"/>
        <w:spacing w:before="0" w:line="480" w:lineRule="exact"/>
        <w:ind w:left="20" w:right="260" w:firstLine="0"/>
        <w:jc w:val="left"/>
        <w:rPr>
          <w:sz w:val="28"/>
          <w:szCs w:val="28"/>
        </w:rPr>
      </w:pPr>
      <w:r w:rsidRPr="00A82900">
        <w:rPr>
          <w:rStyle w:val="10"/>
          <w:b w:val="0"/>
          <w:bCs w:val="0"/>
          <w:i w:val="0"/>
          <w:iCs w:val="0"/>
          <w:color w:val="000000"/>
          <w:sz w:val="28"/>
          <w:szCs w:val="28"/>
        </w:rPr>
        <w:t>Построение от звука мажорных и минорных трезвучий, секстаккордов, квартсекстаккордов.</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Уменьшенное трезвучие в мажоре и гармоническом миноре.</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Ритм четверть с точкой и две шестнадцатых.</w:t>
      </w:r>
    </w:p>
    <w:p w:rsidR="005B50D3" w:rsidRPr="00A82900" w:rsidRDefault="005B50D3">
      <w:pPr>
        <w:pStyle w:val="a7"/>
        <w:shd w:val="clear" w:color="auto" w:fill="auto"/>
        <w:spacing w:before="0" w:line="480" w:lineRule="exact"/>
        <w:ind w:left="20" w:firstLine="0"/>
        <w:jc w:val="left"/>
        <w:rPr>
          <w:sz w:val="28"/>
          <w:szCs w:val="28"/>
        </w:rPr>
      </w:pPr>
      <w:r w:rsidRPr="00A82900">
        <w:rPr>
          <w:rStyle w:val="10"/>
          <w:b w:val="0"/>
          <w:bCs w:val="0"/>
          <w:i w:val="0"/>
          <w:iCs w:val="0"/>
          <w:color w:val="000000"/>
          <w:sz w:val="28"/>
          <w:szCs w:val="28"/>
        </w:rPr>
        <w:t>Различные виды синкоп.</w:t>
      </w:r>
    </w:p>
    <w:p w:rsidR="005B50D3" w:rsidRPr="00A82900" w:rsidRDefault="005B50D3">
      <w:pPr>
        <w:pStyle w:val="a7"/>
        <w:shd w:val="clear" w:color="auto" w:fill="auto"/>
        <w:spacing w:before="0" w:after="588" w:line="480" w:lineRule="exact"/>
        <w:ind w:left="20" w:firstLine="0"/>
        <w:jc w:val="left"/>
        <w:rPr>
          <w:sz w:val="28"/>
          <w:szCs w:val="28"/>
        </w:rPr>
      </w:pPr>
      <w:r w:rsidRPr="00A82900">
        <w:rPr>
          <w:rStyle w:val="10"/>
          <w:b w:val="0"/>
          <w:bCs w:val="0"/>
          <w:i w:val="0"/>
          <w:iCs w:val="0"/>
          <w:color w:val="000000"/>
          <w:sz w:val="28"/>
          <w:szCs w:val="28"/>
        </w:rPr>
        <w:t>Период, предложение, фраза, каденция.</w:t>
      </w:r>
    </w:p>
    <w:p w:rsidR="005B50D3" w:rsidRPr="00A82900" w:rsidRDefault="005B50D3">
      <w:pPr>
        <w:pStyle w:val="24"/>
        <w:keepNext/>
        <w:keepLines/>
        <w:numPr>
          <w:ilvl w:val="0"/>
          <w:numId w:val="8"/>
        </w:numPr>
        <w:shd w:val="clear" w:color="auto" w:fill="auto"/>
        <w:tabs>
          <w:tab w:val="left" w:pos="226"/>
        </w:tabs>
        <w:spacing w:after="162" w:line="270" w:lineRule="exact"/>
        <w:ind w:left="20"/>
        <w:jc w:val="left"/>
        <w:rPr>
          <w:sz w:val="28"/>
          <w:szCs w:val="28"/>
        </w:rPr>
      </w:pPr>
      <w:bookmarkStart w:id="8" w:name="bookmark7"/>
      <w:r w:rsidRPr="00A82900">
        <w:rPr>
          <w:rStyle w:val="23"/>
          <w:b/>
          <w:bCs/>
          <w:color w:val="000000"/>
          <w:sz w:val="28"/>
          <w:szCs w:val="28"/>
        </w:rPr>
        <w:t>класс</w:t>
      </w:r>
      <w:bookmarkEnd w:id="8"/>
    </w:p>
    <w:p w:rsidR="005B50D3" w:rsidRPr="00A82900" w:rsidRDefault="005B50D3">
      <w:pPr>
        <w:pStyle w:val="a7"/>
        <w:shd w:val="clear" w:color="auto" w:fill="auto"/>
        <w:spacing w:before="0" w:line="270" w:lineRule="exact"/>
        <w:ind w:left="20" w:firstLine="0"/>
        <w:jc w:val="left"/>
        <w:rPr>
          <w:sz w:val="28"/>
          <w:szCs w:val="28"/>
        </w:rPr>
      </w:pPr>
      <w:r w:rsidRPr="00A82900">
        <w:rPr>
          <w:rStyle w:val="10"/>
          <w:b w:val="0"/>
          <w:bCs w:val="0"/>
          <w:i w:val="0"/>
          <w:iCs w:val="0"/>
          <w:color w:val="000000"/>
          <w:sz w:val="28"/>
          <w:szCs w:val="28"/>
        </w:rPr>
        <w:t>Тональности до 6 знаков в ключе.</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Гармонический вид мажора.</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Энгармонизм.</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Квинтовый круг тональностей.</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Альтерация.</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Хроматизм.</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Отклонение.</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Модуляция.</w:t>
      </w:r>
    </w:p>
    <w:p w:rsidR="005B50D3" w:rsidRPr="00A82900" w:rsidRDefault="005B50D3">
      <w:pPr>
        <w:pStyle w:val="a7"/>
        <w:shd w:val="clear" w:color="auto" w:fill="auto"/>
        <w:spacing w:before="0" w:line="480" w:lineRule="exact"/>
        <w:ind w:left="700" w:right="1860" w:firstLine="0"/>
        <w:jc w:val="left"/>
        <w:rPr>
          <w:sz w:val="28"/>
          <w:szCs w:val="28"/>
        </w:rPr>
      </w:pPr>
      <w:r w:rsidRPr="00A82900">
        <w:rPr>
          <w:rStyle w:val="10"/>
          <w:b w:val="0"/>
          <w:bCs w:val="0"/>
          <w:i w:val="0"/>
          <w:iCs w:val="0"/>
          <w:color w:val="000000"/>
          <w:sz w:val="28"/>
          <w:szCs w:val="28"/>
        </w:rPr>
        <w:lastRenderedPageBreak/>
        <w:t>Тритоны в гармоническом мажоре и натуральном миноре. Диатонические интервалы в тональности и от звука.</w:t>
      </w:r>
    </w:p>
    <w:p w:rsidR="005B50D3" w:rsidRPr="00A82900" w:rsidRDefault="005B50D3">
      <w:pPr>
        <w:pStyle w:val="a7"/>
        <w:shd w:val="clear" w:color="auto" w:fill="auto"/>
        <w:spacing w:before="0" w:line="480" w:lineRule="exact"/>
        <w:ind w:right="240" w:firstLine="700"/>
        <w:jc w:val="left"/>
        <w:rPr>
          <w:sz w:val="28"/>
          <w:szCs w:val="28"/>
        </w:rPr>
      </w:pPr>
      <w:r w:rsidRPr="00A82900">
        <w:rPr>
          <w:rStyle w:val="10"/>
          <w:b w:val="0"/>
          <w:bCs w:val="0"/>
          <w:i w:val="0"/>
          <w:iCs w:val="0"/>
          <w:color w:val="000000"/>
          <w:sz w:val="28"/>
          <w:szCs w:val="28"/>
        </w:rPr>
        <w:t>Обращения доминантового септаккорда в тональности Уменьшенное трезвучие в гармоническом мажоре и натуральном миноре.</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Ритмические группы с шестнадцатыми в размерах 3/8, 6/8.</w:t>
      </w:r>
    </w:p>
    <w:p w:rsidR="005B50D3" w:rsidRPr="00A82900" w:rsidRDefault="005B50D3">
      <w:pPr>
        <w:pStyle w:val="a7"/>
        <w:shd w:val="clear" w:color="auto" w:fill="auto"/>
        <w:spacing w:before="0" w:after="420" w:line="480" w:lineRule="exact"/>
        <w:ind w:left="700" w:firstLine="0"/>
        <w:jc w:val="left"/>
        <w:rPr>
          <w:sz w:val="28"/>
          <w:szCs w:val="28"/>
        </w:rPr>
      </w:pPr>
      <w:r w:rsidRPr="00A82900">
        <w:rPr>
          <w:rStyle w:val="10"/>
          <w:b w:val="0"/>
          <w:bCs w:val="0"/>
          <w:i w:val="0"/>
          <w:iCs w:val="0"/>
          <w:color w:val="000000"/>
          <w:sz w:val="28"/>
          <w:szCs w:val="28"/>
        </w:rPr>
        <w:t>Ритмические группы с залигованными нотами.</w:t>
      </w:r>
    </w:p>
    <w:p w:rsidR="005B50D3" w:rsidRPr="00A82900" w:rsidRDefault="005B50D3">
      <w:pPr>
        <w:pStyle w:val="24"/>
        <w:keepNext/>
        <w:keepLines/>
        <w:numPr>
          <w:ilvl w:val="0"/>
          <w:numId w:val="8"/>
        </w:numPr>
        <w:shd w:val="clear" w:color="auto" w:fill="auto"/>
        <w:tabs>
          <w:tab w:val="left" w:pos="911"/>
        </w:tabs>
        <w:spacing w:after="0" w:line="480" w:lineRule="exact"/>
        <w:ind w:left="700"/>
        <w:jc w:val="left"/>
        <w:rPr>
          <w:sz w:val="28"/>
          <w:szCs w:val="28"/>
        </w:rPr>
      </w:pPr>
      <w:bookmarkStart w:id="9" w:name="bookmark8"/>
      <w:r w:rsidRPr="00A82900">
        <w:rPr>
          <w:rStyle w:val="23"/>
          <w:b/>
          <w:bCs/>
          <w:color w:val="000000"/>
          <w:sz w:val="28"/>
          <w:szCs w:val="28"/>
        </w:rPr>
        <w:t>класс</w:t>
      </w:r>
      <w:bookmarkEnd w:id="9"/>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Тональности до 7 знаков в ключе.</w:t>
      </w:r>
    </w:p>
    <w:p w:rsidR="005B50D3" w:rsidRPr="00A82900" w:rsidRDefault="005B50D3">
      <w:pPr>
        <w:pStyle w:val="a7"/>
        <w:shd w:val="clear" w:color="auto" w:fill="auto"/>
        <w:spacing w:before="0" w:line="480" w:lineRule="exact"/>
        <w:ind w:left="700" w:right="240" w:firstLine="0"/>
        <w:jc w:val="left"/>
        <w:rPr>
          <w:sz w:val="28"/>
          <w:szCs w:val="28"/>
        </w:rPr>
      </w:pPr>
      <w:r w:rsidRPr="00A82900">
        <w:rPr>
          <w:rStyle w:val="10"/>
          <w:b w:val="0"/>
          <w:bCs w:val="0"/>
          <w:i w:val="0"/>
          <w:iCs w:val="0"/>
          <w:color w:val="000000"/>
          <w:sz w:val="28"/>
          <w:szCs w:val="28"/>
        </w:rPr>
        <w:t>Характерные интервалы гармонического мажора и минора. Энгармонически равные интервалы.</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Малый вводный септаккорд.</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Уменьшенный вводный септаккорд.</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Диатонические лады.</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Пентатоника.</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Переменный размер.</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Тональности 1 степени родства.</w:t>
      </w:r>
    </w:p>
    <w:p w:rsidR="005B50D3" w:rsidRPr="00A82900" w:rsidRDefault="005B50D3">
      <w:pPr>
        <w:pStyle w:val="a7"/>
        <w:shd w:val="clear" w:color="auto" w:fill="auto"/>
        <w:spacing w:before="0" w:line="480" w:lineRule="exact"/>
        <w:ind w:left="700" w:firstLine="0"/>
        <w:jc w:val="left"/>
        <w:rPr>
          <w:sz w:val="28"/>
          <w:szCs w:val="28"/>
        </w:rPr>
      </w:pPr>
      <w:r w:rsidRPr="00A82900">
        <w:rPr>
          <w:rStyle w:val="10"/>
          <w:b w:val="0"/>
          <w:bCs w:val="0"/>
          <w:i w:val="0"/>
          <w:iCs w:val="0"/>
          <w:color w:val="000000"/>
          <w:sz w:val="28"/>
          <w:szCs w:val="28"/>
        </w:rPr>
        <w:t>Модуляции в родственные тональности.</w:t>
      </w:r>
    </w:p>
    <w:p w:rsidR="005B50D3" w:rsidRPr="00A82900" w:rsidRDefault="005B50D3">
      <w:pPr>
        <w:pStyle w:val="a7"/>
        <w:shd w:val="clear" w:color="auto" w:fill="auto"/>
        <w:spacing w:before="0" w:after="588" w:line="480" w:lineRule="exact"/>
        <w:ind w:left="700" w:firstLine="0"/>
        <w:jc w:val="left"/>
        <w:rPr>
          <w:sz w:val="28"/>
          <w:szCs w:val="28"/>
        </w:rPr>
      </w:pPr>
      <w:r w:rsidRPr="00A82900">
        <w:rPr>
          <w:rStyle w:val="10"/>
          <w:b w:val="0"/>
          <w:bCs w:val="0"/>
          <w:i w:val="0"/>
          <w:iCs w:val="0"/>
          <w:color w:val="000000"/>
          <w:sz w:val="28"/>
          <w:szCs w:val="28"/>
        </w:rPr>
        <w:t>Различные виды внутритактовых синкоп.</w:t>
      </w:r>
    </w:p>
    <w:p w:rsidR="005B50D3" w:rsidRPr="00A82900" w:rsidRDefault="005B50D3">
      <w:pPr>
        <w:pStyle w:val="24"/>
        <w:keepNext/>
        <w:keepLines/>
        <w:numPr>
          <w:ilvl w:val="0"/>
          <w:numId w:val="8"/>
        </w:numPr>
        <w:shd w:val="clear" w:color="auto" w:fill="auto"/>
        <w:tabs>
          <w:tab w:val="left" w:pos="906"/>
        </w:tabs>
        <w:spacing w:after="162" w:line="270" w:lineRule="exact"/>
        <w:ind w:left="700"/>
        <w:jc w:val="left"/>
        <w:rPr>
          <w:sz w:val="28"/>
          <w:szCs w:val="28"/>
        </w:rPr>
      </w:pPr>
      <w:bookmarkStart w:id="10" w:name="bookmark9"/>
      <w:r w:rsidRPr="00A82900">
        <w:rPr>
          <w:rStyle w:val="23"/>
          <w:b/>
          <w:bCs/>
          <w:color w:val="000000"/>
          <w:sz w:val="28"/>
          <w:szCs w:val="28"/>
        </w:rPr>
        <w:t>класс</w:t>
      </w:r>
      <w:bookmarkEnd w:id="10"/>
    </w:p>
    <w:p w:rsidR="005B50D3" w:rsidRPr="00A82900" w:rsidRDefault="005B50D3">
      <w:pPr>
        <w:pStyle w:val="a7"/>
        <w:shd w:val="clear" w:color="auto" w:fill="auto"/>
        <w:spacing w:before="0" w:line="270" w:lineRule="exact"/>
        <w:ind w:left="700" w:firstLine="0"/>
        <w:jc w:val="left"/>
        <w:rPr>
          <w:sz w:val="28"/>
          <w:szCs w:val="28"/>
        </w:rPr>
      </w:pPr>
      <w:r w:rsidRPr="00A82900">
        <w:rPr>
          <w:rStyle w:val="10"/>
          <w:b w:val="0"/>
          <w:bCs w:val="0"/>
          <w:i w:val="0"/>
          <w:iCs w:val="0"/>
          <w:color w:val="000000"/>
          <w:sz w:val="28"/>
          <w:szCs w:val="28"/>
        </w:rPr>
        <w:t>Все употребительные тональности.</w:t>
      </w:r>
    </w:p>
    <w:p w:rsidR="005B50D3" w:rsidRPr="00A82900" w:rsidRDefault="005B50D3">
      <w:pPr>
        <w:pStyle w:val="a7"/>
        <w:shd w:val="clear" w:color="auto" w:fill="auto"/>
        <w:spacing w:before="0" w:line="480" w:lineRule="exact"/>
        <w:ind w:left="700" w:right="700" w:firstLine="0"/>
        <w:jc w:val="left"/>
        <w:rPr>
          <w:sz w:val="28"/>
          <w:szCs w:val="28"/>
        </w:rPr>
      </w:pPr>
      <w:r w:rsidRPr="00A82900">
        <w:rPr>
          <w:rStyle w:val="10"/>
          <w:b w:val="0"/>
          <w:bCs w:val="0"/>
          <w:i w:val="0"/>
          <w:iCs w:val="0"/>
          <w:color w:val="000000"/>
          <w:sz w:val="28"/>
          <w:szCs w:val="28"/>
        </w:rPr>
        <w:t>Параллельные, одноименные, энгармонически равные тональности. Вспомогательные и проходящие хроматические звуки.</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Правописание хроматической гаммы.</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Прерванный оборот в мажоре и гармоническом миноре.</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 xml:space="preserve">Септаккорд </w:t>
      </w:r>
      <w:r w:rsidRPr="00A82900">
        <w:rPr>
          <w:rStyle w:val="10"/>
          <w:b w:val="0"/>
          <w:bCs w:val="0"/>
          <w:i w:val="0"/>
          <w:iCs w:val="0"/>
          <w:color w:val="000000"/>
          <w:sz w:val="28"/>
          <w:szCs w:val="28"/>
          <w:lang w:val="en-US" w:eastAsia="en-US"/>
        </w:rPr>
        <w:t>II</w:t>
      </w:r>
      <w:r w:rsidRPr="00A82900">
        <w:rPr>
          <w:rStyle w:val="10"/>
          <w:b w:val="0"/>
          <w:bCs w:val="0"/>
          <w:i w:val="0"/>
          <w:iCs w:val="0"/>
          <w:color w:val="000000"/>
          <w:sz w:val="28"/>
          <w:szCs w:val="28"/>
          <w:lang w:eastAsia="en-US"/>
        </w:rPr>
        <w:t xml:space="preserve"> </w:t>
      </w:r>
      <w:r w:rsidRPr="00A82900">
        <w:rPr>
          <w:rStyle w:val="10"/>
          <w:b w:val="0"/>
          <w:bCs w:val="0"/>
          <w:i w:val="0"/>
          <w:iCs w:val="0"/>
          <w:color w:val="000000"/>
          <w:sz w:val="28"/>
          <w:szCs w:val="28"/>
        </w:rPr>
        <w:t>ступени в мажоре и в миноре.</w:t>
      </w:r>
    </w:p>
    <w:p w:rsidR="005B50D3" w:rsidRPr="00A82900" w:rsidRDefault="005B50D3">
      <w:pPr>
        <w:pStyle w:val="a7"/>
        <w:shd w:val="clear" w:color="auto" w:fill="auto"/>
        <w:spacing w:before="0" w:line="480" w:lineRule="exact"/>
        <w:ind w:right="260" w:firstLine="700"/>
        <w:jc w:val="left"/>
        <w:rPr>
          <w:sz w:val="28"/>
          <w:szCs w:val="28"/>
        </w:rPr>
      </w:pPr>
      <w:r w:rsidRPr="00A82900">
        <w:rPr>
          <w:rStyle w:val="10"/>
          <w:b w:val="0"/>
          <w:bCs w:val="0"/>
          <w:i w:val="0"/>
          <w:iCs w:val="0"/>
          <w:color w:val="000000"/>
          <w:sz w:val="28"/>
          <w:szCs w:val="28"/>
        </w:rPr>
        <w:t>Увеличенное трезвучие в гармоническом мажоре и гармоническом миноре.</w:t>
      </w:r>
    </w:p>
    <w:p w:rsidR="005B50D3" w:rsidRPr="00A82900" w:rsidRDefault="005B50D3">
      <w:pPr>
        <w:pStyle w:val="a7"/>
        <w:shd w:val="clear" w:color="auto" w:fill="auto"/>
        <w:spacing w:before="0" w:line="480" w:lineRule="exact"/>
        <w:ind w:left="700" w:right="260" w:firstLine="0"/>
        <w:jc w:val="left"/>
        <w:rPr>
          <w:sz w:val="28"/>
          <w:szCs w:val="28"/>
        </w:rPr>
      </w:pPr>
      <w:r w:rsidRPr="00A82900">
        <w:rPr>
          <w:rStyle w:val="10"/>
          <w:b w:val="0"/>
          <w:bCs w:val="0"/>
          <w:i w:val="0"/>
          <w:iCs w:val="0"/>
          <w:color w:val="000000"/>
          <w:sz w:val="28"/>
          <w:szCs w:val="28"/>
        </w:rPr>
        <w:t>Виды септаккордов: малый мажорный, малый минорный, малый с уменьшенной квинтой, уменьшенный.</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lastRenderedPageBreak/>
        <w:t>Размеры 9/8, 12/8.</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Междутактовые синкопы.</w:t>
      </w:r>
    </w:p>
    <w:p w:rsidR="005B50D3" w:rsidRPr="00A82900" w:rsidRDefault="005B50D3">
      <w:pPr>
        <w:pStyle w:val="21"/>
        <w:shd w:val="clear" w:color="auto" w:fill="auto"/>
        <w:spacing w:after="0" w:line="480" w:lineRule="exact"/>
        <w:ind w:firstLine="700"/>
        <w:jc w:val="left"/>
        <w:rPr>
          <w:sz w:val="28"/>
          <w:szCs w:val="28"/>
        </w:rPr>
      </w:pPr>
      <w:r w:rsidRPr="00A82900">
        <w:rPr>
          <w:rStyle w:val="2"/>
          <w:b/>
          <w:bCs/>
          <w:color w:val="000000"/>
          <w:sz w:val="28"/>
          <w:szCs w:val="28"/>
        </w:rPr>
        <w:t>Для продвинутых групп:</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Обращения вводного септаккорда.</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 xml:space="preserve">Обращения септаккорда </w:t>
      </w:r>
      <w:r w:rsidRPr="00A82900">
        <w:rPr>
          <w:rStyle w:val="10"/>
          <w:b w:val="0"/>
          <w:bCs w:val="0"/>
          <w:i w:val="0"/>
          <w:iCs w:val="0"/>
          <w:color w:val="000000"/>
          <w:sz w:val="28"/>
          <w:szCs w:val="28"/>
          <w:lang w:val="en-US" w:eastAsia="en-US"/>
        </w:rPr>
        <w:t>II</w:t>
      </w:r>
      <w:r w:rsidRPr="00A82900">
        <w:rPr>
          <w:rStyle w:val="10"/>
          <w:b w:val="0"/>
          <w:bCs w:val="0"/>
          <w:i w:val="0"/>
          <w:iCs w:val="0"/>
          <w:color w:val="000000"/>
          <w:sz w:val="28"/>
          <w:szCs w:val="28"/>
          <w:lang w:eastAsia="en-US"/>
        </w:rPr>
        <w:t xml:space="preserve"> </w:t>
      </w:r>
      <w:r w:rsidRPr="00A82900">
        <w:rPr>
          <w:rStyle w:val="10"/>
          <w:b w:val="0"/>
          <w:bCs w:val="0"/>
          <w:i w:val="0"/>
          <w:iCs w:val="0"/>
          <w:color w:val="000000"/>
          <w:sz w:val="28"/>
          <w:szCs w:val="28"/>
        </w:rPr>
        <w:t>ступени.</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Обращения увеличенных трезвучий.</w:t>
      </w:r>
    </w:p>
    <w:p w:rsidR="005B50D3" w:rsidRPr="00A82900" w:rsidRDefault="005B50D3">
      <w:pPr>
        <w:pStyle w:val="a7"/>
        <w:shd w:val="clear" w:color="auto" w:fill="auto"/>
        <w:spacing w:before="0" w:line="480" w:lineRule="exact"/>
        <w:ind w:firstLine="700"/>
        <w:jc w:val="left"/>
        <w:rPr>
          <w:sz w:val="28"/>
          <w:szCs w:val="28"/>
        </w:rPr>
      </w:pPr>
      <w:r w:rsidRPr="00A82900">
        <w:rPr>
          <w:rStyle w:val="10"/>
          <w:b w:val="0"/>
          <w:bCs w:val="0"/>
          <w:i w:val="0"/>
          <w:iCs w:val="0"/>
          <w:color w:val="000000"/>
          <w:sz w:val="28"/>
          <w:szCs w:val="28"/>
        </w:rPr>
        <w:t>Обращения уменьшенных трезвучий.</w:t>
      </w:r>
    </w:p>
    <w:p w:rsidR="005B50D3" w:rsidRPr="00A82900" w:rsidRDefault="005B50D3" w:rsidP="00504419">
      <w:pPr>
        <w:pStyle w:val="a7"/>
        <w:shd w:val="clear" w:color="auto" w:fill="auto"/>
        <w:spacing w:before="0" w:after="420" w:line="480" w:lineRule="exact"/>
        <w:ind w:firstLine="700"/>
        <w:jc w:val="left"/>
        <w:rPr>
          <w:sz w:val="28"/>
          <w:szCs w:val="28"/>
        </w:rPr>
      </w:pPr>
      <w:r w:rsidRPr="00A82900">
        <w:rPr>
          <w:rStyle w:val="10"/>
          <w:b w:val="0"/>
          <w:bCs w:val="0"/>
          <w:i w:val="0"/>
          <w:iCs w:val="0"/>
          <w:color w:val="000000"/>
          <w:sz w:val="28"/>
          <w:szCs w:val="28"/>
        </w:rPr>
        <w:t>Мелодический вид мажора.</w:t>
      </w:r>
    </w:p>
    <w:p w:rsidR="005B50D3" w:rsidRPr="00A82900" w:rsidRDefault="005B50D3">
      <w:pPr>
        <w:pStyle w:val="51"/>
        <w:shd w:val="clear" w:color="auto" w:fill="auto"/>
        <w:spacing w:before="0" w:after="0" w:line="480" w:lineRule="exact"/>
        <w:jc w:val="center"/>
        <w:rPr>
          <w:sz w:val="28"/>
          <w:szCs w:val="28"/>
        </w:rPr>
      </w:pPr>
      <w:r w:rsidRPr="00A82900">
        <w:rPr>
          <w:rStyle w:val="5"/>
          <w:b/>
          <w:bCs/>
          <w:i/>
          <w:iCs/>
          <w:color w:val="000000"/>
          <w:sz w:val="28"/>
          <w:szCs w:val="28"/>
        </w:rPr>
        <w:t>Формы работы на уроках сольфеджио</w:t>
      </w:r>
    </w:p>
    <w:p w:rsidR="005B50D3" w:rsidRPr="00A82900" w:rsidRDefault="005B50D3">
      <w:pPr>
        <w:pStyle w:val="a7"/>
        <w:shd w:val="clear" w:color="auto" w:fill="auto"/>
        <w:spacing w:before="0" w:after="420" w:line="480" w:lineRule="exact"/>
        <w:ind w:left="20" w:right="20" w:firstLine="700"/>
        <w:jc w:val="both"/>
        <w:rPr>
          <w:sz w:val="28"/>
          <w:szCs w:val="28"/>
        </w:rPr>
      </w:pPr>
      <w:r w:rsidRPr="00A82900">
        <w:rPr>
          <w:rStyle w:val="10"/>
          <w:b w:val="0"/>
          <w:bCs w:val="0"/>
          <w:i w:val="0"/>
          <w:iCs w:val="0"/>
          <w:color w:val="000000"/>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rsidR="005B50D3" w:rsidRPr="00A82900" w:rsidRDefault="005B50D3">
      <w:pPr>
        <w:pStyle w:val="51"/>
        <w:shd w:val="clear" w:color="auto" w:fill="auto"/>
        <w:spacing w:before="0" w:after="0" w:line="480" w:lineRule="exact"/>
        <w:ind w:left="20" w:firstLine="700"/>
        <w:rPr>
          <w:sz w:val="28"/>
          <w:szCs w:val="28"/>
        </w:rPr>
      </w:pPr>
      <w:r w:rsidRPr="00A82900">
        <w:rPr>
          <w:rStyle w:val="5"/>
          <w:b/>
          <w:bCs/>
          <w:i/>
          <w:iCs/>
          <w:color w:val="000000"/>
          <w:sz w:val="28"/>
          <w:szCs w:val="28"/>
        </w:rPr>
        <w:t>Интонационные упражнения</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 xml:space="preserve">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w:t>
      </w:r>
      <w:r w:rsidRPr="00A82900">
        <w:rPr>
          <w:rStyle w:val="10"/>
          <w:b w:val="0"/>
          <w:bCs w:val="0"/>
          <w:i w:val="0"/>
          <w:iCs w:val="0"/>
          <w:color w:val="000000"/>
          <w:sz w:val="28"/>
          <w:szCs w:val="28"/>
        </w:rPr>
        <w:lastRenderedPageBreak/>
        <w:t>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rsidR="005B50D3" w:rsidRPr="00A82900" w:rsidRDefault="005B50D3">
      <w:pPr>
        <w:pStyle w:val="a7"/>
        <w:shd w:val="clear" w:color="auto" w:fill="auto"/>
        <w:spacing w:before="0" w:after="420" w:line="480" w:lineRule="exact"/>
        <w:ind w:left="20" w:right="20" w:firstLine="700"/>
        <w:jc w:val="both"/>
        <w:rPr>
          <w:sz w:val="28"/>
          <w:szCs w:val="28"/>
        </w:rPr>
      </w:pPr>
      <w:r w:rsidRPr="00A82900">
        <w:rPr>
          <w:rStyle w:val="10"/>
          <w:b w:val="0"/>
          <w:bCs w:val="0"/>
          <w:i w:val="0"/>
          <w:iCs w:val="0"/>
          <w:color w:val="000000"/>
          <w:sz w:val="28"/>
          <w:szCs w:val="28"/>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rsidR="005B50D3" w:rsidRPr="00A82900" w:rsidRDefault="005B50D3">
      <w:pPr>
        <w:pStyle w:val="11"/>
        <w:keepNext/>
        <w:keepLines/>
        <w:shd w:val="clear" w:color="auto" w:fill="auto"/>
        <w:spacing w:before="0"/>
        <w:ind w:left="20" w:firstLine="700"/>
        <w:rPr>
          <w:sz w:val="28"/>
          <w:szCs w:val="28"/>
        </w:rPr>
      </w:pPr>
      <w:bookmarkStart w:id="11" w:name="bookmark16"/>
      <w:r w:rsidRPr="00A82900">
        <w:rPr>
          <w:rStyle w:val="10"/>
          <w:b/>
          <w:bCs/>
          <w:i/>
          <w:iCs/>
          <w:color w:val="000000"/>
          <w:sz w:val="28"/>
          <w:szCs w:val="28"/>
        </w:rPr>
        <w:t>Сол</w:t>
      </w:r>
      <w:r w:rsidR="00A83916">
        <w:rPr>
          <w:rStyle w:val="10"/>
          <w:b/>
          <w:bCs/>
          <w:i/>
          <w:iCs/>
          <w:color w:val="000000"/>
          <w:sz w:val="28"/>
          <w:szCs w:val="28"/>
        </w:rPr>
        <w:t>ь</w:t>
      </w:r>
      <w:r w:rsidRPr="00A82900">
        <w:rPr>
          <w:rStyle w:val="10"/>
          <w:b/>
          <w:bCs/>
          <w:i/>
          <w:iCs/>
          <w:color w:val="000000"/>
          <w:sz w:val="28"/>
          <w:szCs w:val="28"/>
        </w:rPr>
        <w:t>феджирование и чтение с листа</w:t>
      </w:r>
      <w:bookmarkEnd w:id="11"/>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 xml:space="preserve">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w:t>
      </w:r>
      <w:r w:rsidRPr="00A82900">
        <w:rPr>
          <w:rStyle w:val="10"/>
          <w:b w:val="0"/>
          <w:bCs w:val="0"/>
          <w:i w:val="0"/>
          <w:iCs w:val="0"/>
          <w:color w:val="000000"/>
          <w:sz w:val="28"/>
          <w:szCs w:val="28"/>
        </w:rPr>
        <w:lastRenderedPageBreak/>
        <w:t>начальном этапе - с сопровождением педагога, в старших классах - со своим собственным).</w:t>
      </w:r>
    </w:p>
    <w:p w:rsidR="005B50D3" w:rsidRPr="00A82900" w:rsidRDefault="005B50D3">
      <w:pPr>
        <w:pStyle w:val="a7"/>
        <w:shd w:val="clear" w:color="auto" w:fill="auto"/>
        <w:spacing w:before="0" w:line="480" w:lineRule="exact"/>
        <w:ind w:right="20" w:firstLine="700"/>
        <w:jc w:val="both"/>
        <w:rPr>
          <w:sz w:val="28"/>
          <w:szCs w:val="28"/>
        </w:rPr>
      </w:pPr>
      <w:r w:rsidRPr="00A82900">
        <w:rPr>
          <w:rStyle w:val="10"/>
          <w:b w:val="0"/>
          <w:bCs w:val="0"/>
          <w:i w:val="0"/>
          <w:iCs w:val="0"/>
          <w:color w:val="000000"/>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rsidR="005B50D3" w:rsidRPr="00A82900" w:rsidRDefault="005B50D3">
      <w:pPr>
        <w:pStyle w:val="a7"/>
        <w:shd w:val="clear" w:color="auto" w:fill="auto"/>
        <w:spacing w:before="0" w:line="480" w:lineRule="exact"/>
        <w:ind w:right="20" w:firstLine="700"/>
        <w:jc w:val="both"/>
        <w:rPr>
          <w:sz w:val="28"/>
          <w:szCs w:val="28"/>
        </w:rPr>
      </w:pPr>
      <w:r w:rsidRPr="00A82900">
        <w:rPr>
          <w:rStyle w:val="10"/>
          <w:b w:val="0"/>
          <w:bCs w:val="0"/>
          <w:i w:val="0"/>
          <w:iCs w:val="0"/>
          <w:color w:val="000000"/>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rsidR="005B50D3" w:rsidRPr="00A82900" w:rsidRDefault="005B50D3">
      <w:pPr>
        <w:pStyle w:val="a7"/>
        <w:shd w:val="clear" w:color="auto" w:fill="auto"/>
        <w:spacing w:before="0" w:after="420" w:line="480" w:lineRule="exact"/>
        <w:ind w:right="20" w:firstLine="700"/>
        <w:jc w:val="both"/>
        <w:rPr>
          <w:sz w:val="28"/>
          <w:szCs w:val="28"/>
        </w:rPr>
      </w:pPr>
      <w:r w:rsidRPr="00A82900">
        <w:rPr>
          <w:rStyle w:val="10"/>
          <w:b w:val="0"/>
          <w:bCs w:val="0"/>
          <w:i w:val="0"/>
          <w:iCs w:val="0"/>
          <w:color w:val="000000"/>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5B50D3" w:rsidRPr="00A82900" w:rsidRDefault="005B50D3">
      <w:pPr>
        <w:pStyle w:val="11"/>
        <w:keepNext/>
        <w:keepLines/>
        <w:shd w:val="clear" w:color="auto" w:fill="auto"/>
        <w:spacing w:before="0"/>
        <w:ind w:firstLine="720"/>
        <w:rPr>
          <w:sz w:val="28"/>
          <w:szCs w:val="28"/>
        </w:rPr>
      </w:pPr>
      <w:bookmarkStart w:id="12" w:name="bookmark17"/>
      <w:r w:rsidRPr="00A82900">
        <w:rPr>
          <w:rStyle w:val="10"/>
          <w:b/>
          <w:bCs/>
          <w:i/>
          <w:iCs/>
          <w:color w:val="000000"/>
          <w:sz w:val="28"/>
          <w:szCs w:val="28"/>
        </w:rPr>
        <w:lastRenderedPageBreak/>
        <w:t>Ритмические упражнения</w:t>
      </w:r>
      <w:bookmarkEnd w:id="12"/>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rsidR="005B50D3" w:rsidRPr="00A82900" w:rsidRDefault="005B50D3">
      <w:pPr>
        <w:pStyle w:val="a7"/>
        <w:numPr>
          <w:ilvl w:val="0"/>
          <w:numId w:val="11"/>
        </w:numPr>
        <w:shd w:val="clear" w:color="auto" w:fill="auto"/>
        <w:tabs>
          <w:tab w:val="left" w:pos="984"/>
        </w:tabs>
        <w:spacing w:before="0" w:line="490" w:lineRule="exact"/>
        <w:ind w:right="20" w:firstLine="720"/>
        <w:jc w:val="both"/>
        <w:rPr>
          <w:sz w:val="28"/>
          <w:szCs w:val="28"/>
        </w:rPr>
      </w:pPr>
      <w:r w:rsidRPr="00A82900">
        <w:rPr>
          <w:rStyle w:val="10"/>
          <w:b w:val="0"/>
          <w:bCs w:val="0"/>
          <w:i w:val="0"/>
          <w:iCs w:val="0"/>
          <w:color w:val="000000"/>
          <w:sz w:val="28"/>
          <w:szCs w:val="28"/>
        </w:rPr>
        <w:t>простукивание ритмического рисунка знакомой песни, мелодии (карандашом, хлопками, на ударных инструментах);</w:t>
      </w:r>
    </w:p>
    <w:p w:rsidR="005B50D3" w:rsidRPr="00A82900" w:rsidRDefault="005B50D3">
      <w:pPr>
        <w:pStyle w:val="a7"/>
        <w:numPr>
          <w:ilvl w:val="0"/>
          <w:numId w:val="11"/>
        </w:numPr>
        <w:shd w:val="clear" w:color="auto" w:fill="auto"/>
        <w:tabs>
          <w:tab w:val="left" w:pos="998"/>
        </w:tabs>
        <w:spacing w:before="0" w:line="490" w:lineRule="exact"/>
        <w:ind w:firstLine="720"/>
        <w:jc w:val="both"/>
        <w:rPr>
          <w:sz w:val="28"/>
          <w:szCs w:val="28"/>
        </w:rPr>
      </w:pPr>
      <w:r w:rsidRPr="00A82900">
        <w:rPr>
          <w:rStyle w:val="10"/>
          <w:b w:val="0"/>
          <w:bCs w:val="0"/>
          <w:i w:val="0"/>
          <w:iCs w:val="0"/>
          <w:color w:val="000000"/>
          <w:sz w:val="28"/>
          <w:szCs w:val="28"/>
        </w:rPr>
        <w:t>повторение ритмического рисунка, исполненного педагогом;</w:t>
      </w:r>
    </w:p>
    <w:p w:rsidR="005B50D3" w:rsidRPr="00A82900" w:rsidRDefault="005B50D3">
      <w:pPr>
        <w:pStyle w:val="a7"/>
        <w:numPr>
          <w:ilvl w:val="0"/>
          <w:numId w:val="11"/>
        </w:numPr>
        <w:shd w:val="clear" w:color="auto" w:fill="auto"/>
        <w:tabs>
          <w:tab w:val="left" w:pos="994"/>
        </w:tabs>
        <w:spacing w:before="0" w:line="494" w:lineRule="exact"/>
        <w:ind w:right="20" w:firstLine="720"/>
        <w:jc w:val="both"/>
        <w:rPr>
          <w:sz w:val="28"/>
          <w:szCs w:val="28"/>
        </w:rPr>
      </w:pPr>
      <w:r w:rsidRPr="00A82900">
        <w:rPr>
          <w:rStyle w:val="10"/>
          <w:b w:val="0"/>
          <w:bCs w:val="0"/>
          <w:i w:val="0"/>
          <w:iCs w:val="0"/>
          <w:color w:val="000000"/>
          <w:sz w:val="28"/>
          <w:szCs w:val="28"/>
        </w:rPr>
        <w:t>простукивание ритмического рисунка по нотной записи, на карточках;</w:t>
      </w:r>
    </w:p>
    <w:p w:rsidR="005B50D3" w:rsidRPr="00A82900" w:rsidRDefault="005B50D3">
      <w:pPr>
        <w:pStyle w:val="a7"/>
        <w:numPr>
          <w:ilvl w:val="0"/>
          <w:numId w:val="11"/>
        </w:numPr>
        <w:shd w:val="clear" w:color="auto" w:fill="auto"/>
        <w:tabs>
          <w:tab w:val="left" w:pos="994"/>
        </w:tabs>
        <w:spacing w:before="0" w:line="494" w:lineRule="exact"/>
        <w:ind w:right="20" w:firstLine="720"/>
        <w:jc w:val="both"/>
        <w:rPr>
          <w:sz w:val="28"/>
          <w:szCs w:val="28"/>
        </w:rPr>
      </w:pPr>
      <w:r w:rsidRPr="00A82900">
        <w:rPr>
          <w:rStyle w:val="10"/>
          <w:b w:val="0"/>
          <w:bCs w:val="0"/>
          <w:i w:val="0"/>
          <w:iCs w:val="0"/>
          <w:color w:val="000000"/>
          <w:sz w:val="28"/>
          <w:szCs w:val="28"/>
        </w:rPr>
        <w:t>проговаривание ритмического рисунка с помо</w:t>
      </w:r>
      <w:r w:rsidRPr="00A82900">
        <w:rPr>
          <w:color w:val="000000"/>
          <w:sz w:val="28"/>
          <w:szCs w:val="28"/>
          <w:u w:val="single"/>
        </w:rPr>
        <w:t>щь</w:t>
      </w:r>
      <w:r w:rsidRPr="00A82900">
        <w:rPr>
          <w:rStyle w:val="10"/>
          <w:b w:val="0"/>
          <w:bCs w:val="0"/>
          <w:i w:val="0"/>
          <w:iCs w:val="0"/>
          <w:color w:val="000000"/>
          <w:sz w:val="28"/>
          <w:szCs w:val="28"/>
        </w:rPr>
        <w:t>ю закрепленных за длительностями определенных слогов;</w:t>
      </w:r>
    </w:p>
    <w:p w:rsidR="005B50D3" w:rsidRPr="00A82900" w:rsidRDefault="005B50D3">
      <w:pPr>
        <w:pStyle w:val="a7"/>
        <w:numPr>
          <w:ilvl w:val="0"/>
          <w:numId w:val="11"/>
        </w:numPr>
        <w:shd w:val="clear" w:color="auto" w:fill="auto"/>
        <w:tabs>
          <w:tab w:val="left" w:pos="998"/>
        </w:tabs>
        <w:spacing w:before="0" w:line="494" w:lineRule="exact"/>
        <w:ind w:firstLine="720"/>
        <w:jc w:val="both"/>
        <w:rPr>
          <w:sz w:val="28"/>
          <w:szCs w:val="28"/>
        </w:rPr>
      </w:pPr>
      <w:r w:rsidRPr="00A82900">
        <w:rPr>
          <w:rStyle w:val="10"/>
          <w:b w:val="0"/>
          <w:bCs w:val="0"/>
          <w:i w:val="0"/>
          <w:iCs w:val="0"/>
          <w:color w:val="000000"/>
          <w:sz w:val="28"/>
          <w:szCs w:val="28"/>
        </w:rPr>
        <w:t>исполнение ритмического остинато к песне, пьесе;</w:t>
      </w:r>
    </w:p>
    <w:p w:rsidR="005B50D3" w:rsidRPr="00A82900" w:rsidRDefault="005B50D3">
      <w:pPr>
        <w:pStyle w:val="a7"/>
        <w:numPr>
          <w:ilvl w:val="0"/>
          <w:numId w:val="11"/>
        </w:numPr>
        <w:shd w:val="clear" w:color="auto" w:fill="auto"/>
        <w:tabs>
          <w:tab w:val="left" w:pos="994"/>
        </w:tabs>
        <w:spacing w:before="0" w:line="494" w:lineRule="exact"/>
        <w:ind w:firstLine="720"/>
        <w:jc w:val="both"/>
        <w:rPr>
          <w:sz w:val="28"/>
          <w:szCs w:val="28"/>
        </w:rPr>
      </w:pPr>
      <w:r w:rsidRPr="00A82900">
        <w:rPr>
          <w:rStyle w:val="10"/>
          <w:b w:val="0"/>
          <w:bCs w:val="0"/>
          <w:i w:val="0"/>
          <w:iCs w:val="0"/>
          <w:color w:val="000000"/>
          <w:sz w:val="28"/>
          <w:szCs w:val="28"/>
        </w:rPr>
        <w:t>ритмический аккомпанемент к мелодии, песне, пьесе;</w:t>
      </w:r>
    </w:p>
    <w:p w:rsidR="005B50D3" w:rsidRPr="00A82900" w:rsidRDefault="005B50D3">
      <w:pPr>
        <w:pStyle w:val="a7"/>
        <w:numPr>
          <w:ilvl w:val="0"/>
          <w:numId w:val="11"/>
        </w:numPr>
        <w:shd w:val="clear" w:color="auto" w:fill="auto"/>
        <w:tabs>
          <w:tab w:val="left" w:pos="994"/>
        </w:tabs>
        <w:spacing w:before="0" w:line="494" w:lineRule="exact"/>
        <w:ind w:firstLine="720"/>
        <w:jc w:val="both"/>
        <w:rPr>
          <w:sz w:val="28"/>
          <w:szCs w:val="28"/>
        </w:rPr>
      </w:pPr>
      <w:r w:rsidRPr="00A82900">
        <w:rPr>
          <w:rStyle w:val="10"/>
          <w:b w:val="0"/>
          <w:bCs w:val="0"/>
          <w:i w:val="0"/>
          <w:iCs w:val="0"/>
          <w:color w:val="000000"/>
          <w:sz w:val="28"/>
          <w:szCs w:val="28"/>
        </w:rPr>
        <w:t>ритмическая партитура, двух- и трехголосная;</w:t>
      </w:r>
    </w:p>
    <w:p w:rsidR="005B50D3" w:rsidRPr="00A82900" w:rsidRDefault="005B50D3">
      <w:pPr>
        <w:pStyle w:val="a7"/>
        <w:numPr>
          <w:ilvl w:val="0"/>
          <w:numId w:val="11"/>
        </w:numPr>
        <w:shd w:val="clear" w:color="auto" w:fill="auto"/>
        <w:tabs>
          <w:tab w:val="left" w:pos="994"/>
        </w:tabs>
        <w:spacing w:before="0" w:line="494" w:lineRule="exact"/>
        <w:ind w:firstLine="720"/>
        <w:jc w:val="both"/>
        <w:rPr>
          <w:sz w:val="28"/>
          <w:szCs w:val="28"/>
        </w:rPr>
      </w:pPr>
      <w:r w:rsidRPr="00A82900">
        <w:rPr>
          <w:rStyle w:val="10"/>
          <w:b w:val="0"/>
          <w:bCs w:val="0"/>
          <w:i w:val="0"/>
          <w:iCs w:val="0"/>
          <w:color w:val="000000"/>
          <w:sz w:val="28"/>
          <w:szCs w:val="28"/>
        </w:rPr>
        <w:t>ритмические каноны (с текстом, на слоги);</w:t>
      </w:r>
    </w:p>
    <w:p w:rsidR="005B50D3" w:rsidRPr="00A82900" w:rsidRDefault="005B50D3">
      <w:pPr>
        <w:pStyle w:val="a7"/>
        <w:numPr>
          <w:ilvl w:val="0"/>
          <w:numId w:val="11"/>
        </w:numPr>
        <w:shd w:val="clear" w:color="auto" w:fill="auto"/>
        <w:tabs>
          <w:tab w:val="left" w:pos="994"/>
        </w:tabs>
        <w:spacing w:before="0" w:line="485" w:lineRule="exact"/>
        <w:ind w:right="20" w:firstLine="720"/>
        <w:jc w:val="both"/>
        <w:rPr>
          <w:sz w:val="28"/>
          <w:szCs w:val="28"/>
        </w:rPr>
      </w:pPr>
      <w:r w:rsidRPr="00A82900">
        <w:rPr>
          <w:rStyle w:val="10"/>
          <w:b w:val="0"/>
          <w:bCs w:val="0"/>
          <w:i w:val="0"/>
          <w:iCs w:val="0"/>
          <w:color w:val="000000"/>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5B50D3" w:rsidRPr="00A82900" w:rsidRDefault="005B50D3">
      <w:pPr>
        <w:pStyle w:val="a7"/>
        <w:shd w:val="clear" w:color="auto" w:fill="auto"/>
        <w:spacing w:before="0" w:after="420" w:line="480" w:lineRule="exact"/>
        <w:ind w:left="20" w:right="20" w:firstLine="700"/>
        <w:jc w:val="both"/>
        <w:rPr>
          <w:sz w:val="28"/>
          <w:szCs w:val="28"/>
        </w:rPr>
      </w:pPr>
      <w:r w:rsidRPr="00A82900">
        <w:rPr>
          <w:rStyle w:val="10"/>
          <w:b w:val="0"/>
          <w:bCs w:val="0"/>
          <w:i w:val="0"/>
          <w:iCs w:val="0"/>
          <w:color w:val="000000"/>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rsidR="005B50D3" w:rsidRPr="00A82900" w:rsidRDefault="005B50D3">
      <w:pPr>
        <w:pStyle w:val="51"/>
        <w:shd w:val="clear" w:color="auto" w:fill="auto"/>
        <w:spacing w:before="0" w:after="0" w:line="480" w:lineRule="exact"/>
        <w:ind w:left="20" w:firstLine="700"/>
        <w:rPr>
          <w:sz w:val="28"/>
          <w:szCs w:val="28"/>
        </w:rPr>
      </w:pPr>
      <w:r w:rsidRPr="00A82900">
        <w:rPr>
          <w:rStyle w:val="5"/>
          <w:b/>
          <w:bCs/>
          <w:i/>
          <w:iCs/>
          <w:color w:val="000000"/>
          <w:sz w:val="28"/>
          <w:szCs w:val="28"/>
        </w:rPr>
        <w:t>Слуховой анализ</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rsidR="005B50D3" w:rsidRPr="00A82900" w:rsidRDefault="005B50D3">
      <w:pPr>
        <w:pStyle w:val="a7"/>
        <w:numPr>
          <w:ilvl w:val="0"/>
          <w:numId w:val="12"/>
        </w:numPr>
        <w:shd w:val="clear" w:color="auto" w:fill="auto"/>
        <w:tabs>
          <w:tab w:val="left" w:pos="903"/>
        </w:tabs>
        <w:spacing w:before="0" w:line="480" w:lineRule="exact"/>
        <w:ind w:left="20" w:firstLine="720"/>
        <w:jc w:val="both"/>
        <w:rPr>
          <w:sz w:val="28"/>
          <w:szCs w:val="28"/>
        </w:rPr>
      </w:pPr>
      <w:r w:rsidRPr="00A82900">
        <w:rPr>
          <w:rStyle w:val="10"/>
          <w:b w:val="0"/>
          <w:bCs w:val="0"/>
          <w:i w:val="0"/>
          <w:iCs w:val="0"/>
          <w:color w:val="000000"/>
          <w:sz w:val="28"/>
          <w:szCs w:val="28"/>
        </w:rPr>
        <w:t>анализ звукорядов, гамм, отрезков гамм;</w:t>
      </w:r>
    </w:p>
    <w:p w:rsidR="005B50D3" w:rsidRPr="00A82900" w:rsidRDefault="005B50D3">
      <w:pPr>
        <w:pStyle w:val="a7"/>
        <w:numPr>
          <w:ilvl w:val="0"/>
          <w:numId w:val="12"/>
        </w:numPr>
        <w:shd w:val="clear" w:color="auto" w:fill="auto"/>
        <w:tabs>
          <w:tab w:val="left" w:pos="903"/>
        </w:tabs>
        <w:spacing w:before="0" w:line="480" w:lineRule="exact"/>
        <w:ind w:left="20" w:firstLine="720"/>
        <w:jc w:val="both"/>
        <w:rPr>
          <w:sz w:val="28"/>
          <w:szCs w:val="28"/>
        </w:rPr>
      </w:pPr>
      <w:r w:rsidRPr="00A82900">
        <w:rPr>
          <w:rStyle w:val="10"/>
          <w:b w:val="0"/>
          <w:bCs w:val="0"/>
          <w:i w:val="0"/>
          <w:iCs w:val="0"/>
          <w:color w:val="000000"/>
          <w:sz w:val="28"/>
          <w:szCs w:val="28"/>
        </w:rPr>
        <w:t>отдельных ступеней лада и мелодических оборотов;</w:t>
      </w:r>
    </w:p>
    <w:p w:rsidR="005B50D3" w:rsidRPr="00A82900" w:rsidRDefault="005B50D3">
      <w:pPr>
        <w:pStyle w:val="a7"/>
        <w:numPr>
          <w:ilvl w:val="0"/>
          <w:numId w:val="12"/>
        </w:numPr>
        <w:shd w:val="clear" w:color="auto" w:fill="auto"/>
        <w:tabs>
          <w:tab w:val="left" w:pos="894"/>
        </w:tabs>
        <w:spacing w:before="0" w:line="480" w:lineRule="exact"/>
        <w:ind w:left="20" w:firstLine="720"/>
        <w:jc w:val="both"/>
        <w:rPr>
          <w:sz w:val="28"/>
          <w:szCs w:val="28"/>
        </w:rPr>
      </w:pPr>
      <w:r w:rsidRPr="00A82900">
        <w:rPr>
          <w:rStyle w:val="10"/>
          <w:b w:val="0"/>
          <w:bCs w:val="0"/>
          <w:i w:val="0"/>
          <w:iCs w:val="0"/>
          <w:color w:val="000000"/>
          <w:sz w:val="28"/>
          <w:szCs w:val="28"/>
        </w:rPr>
        <w:t>ритмических оборотов;</w:t>
      </w:r>
    </w:p>
    <w:p w:rsidR="005B50D3" w:rsidRPr="00A82900" w:rsidRDefault="005B50D3">
      <w:pPr>
        <w:pStyle w:val="a7"/>
        <w:numPr>
          <w:ilvl w:val="0"/>
          <w:numId w:val="12"/>
        </w:numPr>
        <w:shd w:val="clear" w:color="auto" w:fill="auto"/>
        <w:tabs>
          <w:tab w:val="left" w:pos="985"/>
        </w:tabs>
        <w:spacing w:before="0" w:line="480" w:lineRule="exact"/>
        <w:ind w:left="20" w:right="20" w:firstLine="720"/>
        <w:jc w:val="both"/>
        <w:rPr>
          <w:sz w:val="28"/>
          <w:szCs w:val="28"/>
        </w:rPr>
      </w:pPr>
      <w:r w:rsidRPr="00A82900">
        <w:rPr>
          <w:rStyle w:val="10"/>
          <w:b w:val="0"/>
          <w:bCs w:val="0"/>
          <w:i w:val="0"/>
          <w:iCs w:val="0"/>
          <w:color w:val="000000"/>
          <w:sz w:val="28"/>
          <w:szCs w:val="28"/>
        </w:rPr>
        <w:t xml:space="preserve">интервалов в мелодическом звучании вверх и вниз от звука и в </w:t>
      </w:r>
      <w:r w:rsidRPr="00A82900">
        <w:rPr>
          <w:rStyle w:val="10"/>
          <w:b w:val="0"/>
          <w:bCs w:val="0"/>
          <w:i w:val="0"/>
          <w:iCs w:val="0"/>
          <w:color w:val="000000"/>
          <w:sz w:val="28"/>
          <w:szCs w:val="28"/>
        </w:rPr>
        <w:lastRenderedPageBreak/>
        <w:t>тональности;</w:t>
      </w:r>
    </w:p>
    <w:p w:rsidR="005B50D3" w:rsidRPr="00A82900" w:rsidRDefault="005B50D3">
      <w:pPr>
        <w:pStyle w:val="a7"/>
        <w:numPr>
          <w:ilvl w:val="0"/>
          <w:numId w:val="12"/>
        </w:numPr>
        <w:shd w:val="clear" w:color="auto" w:fill="auto"/>
        <w:tabs>
          <w:tab w:val="left" w:pos="898"/>
        </w:tabs>
        <w:spacing w:before="0" w:line="480" w:lineRule="exact"/>
        <w:ind w:left="20" w:firstLine="720"/>
        <w:jc w:val="both"/>
        <w:rPr>
          <w:sz w:val="28"/>
          <w:szCs w:val="28"/>
        </w:rPr>
      </w:pPr>
      <w:r w:rsidRPr="00A82900">
        <w:rPr>
          <w:rStyle w:val="10"/>
          <w:b w:val="0"/>
          <w:bCs w:val="0"/>
          <w:i w:val="0"/>
          <w:iCs w:val="0"/>
          <w:color w:val="000000"/>
          <w:sz w:val="28"/>
          <w:szCs w:val="28"/>
        </w:rPr>
        <w:t>интервалов в гармоническом звучании от звука и в тональности;</w:t>
      </w:r>
    </w:p>
    <w:p w:rsidR="005B50D3" w:rsidRPr="00A82900" w:rsidRDefault="005B50D3">
      <w:pPr>
        <w:pStyle w:val="a7"/>
        <w:numPr>
          <w:ilvl w:val="0"/>
          <w:numId w:val="12"/>
        </w:numPr>
        <w:shd w:val="clear" w:color="auto" w:fill="auto"/>
        <w:tabs>
          <w:tab w:val="left" w:pos="1004"/>
        </w:tabs>
        <w:spacing w:before="0" w:line="480" w:lineRule="exact"/>
        <w:ind w:left="20" w:right="20" w:firstLine="720"/>
        <w:jc w:val="both"/>
        <w:rPr>
          <w:sz w:val="28"/>
          <w:szCs w:val="28"/>
        </w:rPr>
      </w:pPr>
      <w:r w:rsidRPr="00A82900">
        <w:rPr>
          <w:rStyle w:val="10"/>
          <w:b w:val="0"/>
          <w:bCs w:val="0"/>
          <w:i w:val="0"/>
          <w:iCs w:val="0"/>
          <w:color w:val="000000"/>
          <w:sz w:val="28"/>
          <w:szCs w:val="28"/>
        </w:rPr>
        <w:t>последовательности из нескольких интервалов в тональности (с определением величины интервала и его положения в тональности);</w:t>
      </w:r>
    </w:p>
    <w:p w:rsidR="005B50D3" w:rsidRPr="00A82900" w:rsidRDefault="005B50D3">
      <w:pPr>
        <w:pStyle w:val="a7"/>
        <w:numPr>
          <w:ilvl w:val="0"/>
          <w:numId w:val="12"/>
        </w:numPr>
        <w:shd w:val="clear" w:color="auto" w:fill="auto"/>
        <w:tabs>
          <w:tab w:val="left" w:pos="903"/>
        </w:tabs>
        <w:spacing w:before="0" w:line="480" w:lineRule="exact"/>
        <w:ind w:left="20" w:right="20" w:firstLine="720"/>
        <w:jc w:val="both"/>
        <w:rPr>
          <w:sz w:val="28"/>
          <w:szCs w:val="28"/>
        </w:rPr>
      </w:pPr>
      <w:r w:rsidRPr="00A82900">
        <w:rPr>
          <w:rStyle w:val="10"/>
          <w:b w:val="0"/>
          <w:bCs w:val="0"/>
          <w:i w:val="0"/>
          <w:iCs w:val="0"/>
          <w:color w:val="000000"/>
          <w:sz w:val="28"/>
          <w:szCs w:val="28"/>
        </w:rPr>
        <w:t>аккордов в мелодическом звучании с различным чередованием звуков в тональности и от звука;</w:t>
      </w:r>
    </w:p>
    <w:p w:rsidR="005B50D3" w:rsidRPr="00A82900" w:rsidRDefault="005B50D3">
      <w:pPr>
        <w:pStyle w:val="a7"/>
        <w:numPr>
          <w:ilvl w:val="0"/>
          <w:numId w:val="12"/>
        </w:numPr>
        <w:shd w:val="clear" w:color="auto" w:fill="auto"/>
        <w:tabs>
          <w:tab w:val="left" w:pos="970"/>
        </w:tabs>
        <w:spacing w:before="0" w:line="480" w:lineRule="exact"/>
        <w:ind w:left="20" w:right="20" w:firstLine="720"/>
        <w:jc w:val="both"/>
        <w:rPr>
          <w:sz w:val="28"/>
          <w:szCs w:val="28"/>
        </w:rPr>
      </w:pPr>
      <w:r w:rsidRPr="00A82900">
        <w:rPr>
          <w:rStyle w:val="10"/>
          <w:b w:val="0"/>
          <w:bCs w:val="0"/>
          <w:i w:val="0"/>
          <w:iCs w:val="0"/>
          <w:color w:val="000000"/>
          <w:sz w:val="28"/>
          <w:szCs w:val="28"/>
        </w:rPr>
        <w:t>аккордов в гармоническом звучании от звука и в тональности (с определением их функциональной принадлежности);</w:t>
      </w:r>
    </w:p>
    <w:p w:rsidR="005B50D3" w:rsidRPr="00A82900" w:rsidRDefault="005B50D3">
      <w:pPr>
        <w:pStyle w:val="a7"/>
        <w:numPr>
          <w:ilvl w:val="0"/>
          <w:numId w:val="12"/>
        </w:numPr>
        <w:shd w:val="clear" w:color="auto" w:fill="auto"/>
        <w:tabs>
          <w:tab w:val="left" w:pos="937"/>
        </w:tabs>
        <w:spacing w:before="0" w:line="480" w:lineRule="exact"/>
        <w:ind w:left="20" w:right="20" w:firstLine="720"/>
        <w:jc w:val="both"/>
        <w:rPr>
          <w:sz w:val="28"/>
          <w:szCs w:val="28"/>
        </w:rPr>
      </w:pPr>
      <w:r w:rsidRPr="00A82900">
        <w:rPr>
          <w:rStyle w:val="10"/>
          <w:b w:val="0"/>
          <w:bCs w:val="0"/>
          <w:i w:val="0"/>
          <w:iCs w:val="0"/>
          <w:color w:val="000000"/>
          <w:sz w:val="28"/>
          <w:szCs w:val="28"/>
        </w:rPr>
        <w:t>последовательности из аккордов в тональности (с определением их функциональной принадлежности);</w:t>
      </w:r>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Желательно, чтобы дидактические упражнения были организованы ритмически.</w:t>
      </w:r>
    </w:p>
    <w:p w:rsidR="005B50D3" w:rsidRPr="00A82900" w:rsidRDefault="005B50D3">
      <w:pPr>
        <w:pStyle w:val="a7"/>
        <w:shd w:val="clear" w:color="auto" w:fill="auto"/>
        <w:spacing w:before="0" w:after="420" w:line="480" w:lineRule="exact"/>
        <w:ind w:left="20" w:right="20" w:firstLine="720"/>
        <w:jc w:val="both"/>
        <w:rPr>
          <w:sz w:val="28"/>
          <w:szCs w:val="28"/>
        </w:rPr>
      </w:pPr>
      <w:r w:rsidRPr="00A82900">
        <w:rPr>
          <w:rStyle w:val="10"/>
          <w:b w:val="0"/>
          <w:bCs w:val="0"/>
          <w:i w:val="0"/>
          <w:iCs w:val="0"/>
          <w:color w:val="000000"/>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5B50D3" w:rsidRPr="00A82900" w:rsidRDefault="005B50D3">
      <w:pPr>
        <w:pStyle w:val="11"/>
        <w:keepNext/>
        <w:keepLines/>
        <w:shd w:val="clear" w:color="auto" w:fill="auto"/>
        <w:spacing w:before="0"/>
        <w:ind w:left="20" w:firstLine="720"/>
        <w:rPr>
          <w:sz w:val="28"/>
          <w:szCs w:val="28"/>
        </w:rPr>
      </w:pPr>
      <w:bookmarkStart w:id="13" w:name="bookmark18"/>
      <w:r w:rsidRPr="00A82900">
        <w:rPr>
          <w:rStyle w:val="10"/>
          <w:b/>
          <w:bCs/>
          <w:i/>
          <w:iCs/>
          <w:color w:val="000000"/>
          <w:sz w:val="28"/>
          <w:szCs w:val="28"/>
        </w:rPr>
        <w:t>Музыкальный диктант</w:t>
      </w:r>
      <w:bookmarkEnd w:id="13"/>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5B50D3" w:rsidRPr="00A82900" w:rsidRDefault="005B50D3">
      <w:pPr>
        <w:pStyle w:val="a7"/>
        <w:numPr>
          <w:ilvl w:val="0"/>
          <w:numId w:val="11"/>
        </w:numPr>
        <w:shd w:val="clear" w:color="auto" w:fill="auto"/>
        <w:tabs>
          <w:tab w:val="left" w:pos="999"/>
        </w:tabs>
        <w:spacing w:before="0" w:line="485" w:lineRule="exact"/>
        <w:ind w:left="20" w:right="20" w:firstLine="720"/>
        <w:jc w:val="both"/>
        <w:rPr>
          <w:sz w:val="28"/>
          <w:szCs w:val="28"/>
        </w:rPr>
      </w:pPr>
      <w:r w:rsidRPr="00A82900">
        <w:rPr>
          <w:rStyle w:val="10"/>
          <w:b w:val="0"/>
          <w:bCs w:val="0"/>
          <w:i w:val="0"/>
          <w:iCs w:val="0"/>
          <w:color w:val="000000"/>
          <w:sz w:val="28"/>
          <w:szCs w:val="28"/>
        </w:rPr>
        <w:t>устные диктанты (запоминание и пропевание на нейтральный слог и с названием нот 2-4-тактовой мелодии после двух-трех проигрываний);</w:t>
      </w:r>
    </w:p>
    <w:p w:rsidR="005B50D3" w:rsidRPr="00A82900" w:rsidRDefault="005B50D3">
      <w:pPr>
        <w:pStyle w:val="a7"/>
        <w:numPr>
          <w:ilvl w:val="0"/>
          <w:numId w:val="11"/>
        </w:numPr>
        <w:shd w:val="clear" w:color="auto" w:fill="auto"/>
        <w:tabs>
          <w:tab w:val="left" w:pos="1018"/>
        </w:tabs>
        <w:spacing w:before="0" w:line="270" w:lineRule="exact"/>
        <w:ind w:left="20" w:firstLine="720"/>
        <w:jc w:val="both"/>
        <w:rPr>
          <w:sz w:val="28"/>
          <w:szCs w:val="28"/>
        </w:rPr>
      </w:pPr>
      <w:r w:rsidRPr="00A82900">
        <w:rPr>
          <w:rStyle w:val="10"/>
          <w:b w:val="0"/>
          <w:bCs w:val="0"/>
          <w:i w:val="0"/>
          <w:iCs w:val="0"/>
          <w:color w:val="000000"/>
          <w:sz w:val="28"/>
          <w:szCs w:val="28"/>
        </w:rPr>
        <w:t>диктант по памяти (запись выученной в классе или дома мелодии);</w:t>
      </w:r>
    </w:p>
    <w:p w:rsidR="005B50D3" w:rsidRPr="00A82900" w:rsidRDefault="005B50D3">
      <w:pPr>
        <w:pStyle w:val="a7"/>
        <w:numPr>
          <w:ilvl w:val="0"/>
          <w:numId w:val="11"/>
        </w:numPr>
        <w:shd w:val="clear" w:color="auto" w:fill="auto"/>
        <w:tabs>
          <w:tab w:val="left" w:pos="1009"/>
        </w:tabs>
        <w:spacing w:before="0" w:line="485" w:lineRule="exact"/>
        <w:ind w:left="20" w:right="20" w:firstLine="720"/>
        <w:jc w:val="both"/>
        <w:rPr>
          <w:sz w:val="28"/>
          <w:szCs w:val="28"/>
        </w:rPr>
      </w:pPr>
      <w:r w:rsidRPr="00A82900">
        <w:rPr>
          <w:rStyle w:val="10"/>
          <w:b w:val="0"/>
          <w:bCs w:val="0"/>
          <w:i w:val="0"/>
          <w:iCs w:val="0"/>
          <w:color w:val="000000"/>
          <w:sz w:val="28"/>
          <w:szCs w:val="28"/>
        </w:rPr>
        <w:t>ритмический диктант (запись данного ритмического рисунка или запись ритмического рисунка мелодии);</w:t>
      </w:r>
    </w:p>
    <w:p w:rsidR="005B50D3" w:rsidRPr="00A82900" w:rsidRDefault="005B50D3">
      <w:pPr>
        <w:pStyle w:val="a7"/>
        <w:numPr>
          <w:ilvl w:val="0"/>
          <w:numId w:val="11"/>
        </w:numPr>
        <w:shd w:val="clear" w:color="auto" w:fill="auto"/>
        <w:tabs>
          <w:tab w:val="left" w:pos="1023"/>
        </w:tabs>
        <w:spacing w:before="0" w:line="480" w:lineRule="exact"/>
        <w:ind w:left="20" w:right="20" w:firstLine="720"/>
        <w:jc w:val="both"/>
        <w:rPr>
          <w:sz w:val="28"/>
          <w:szCs w:val="28"/>
        </w:rPr>
      </w:pPr>
      <w:r w:rsidRPr="00A82900">
        <w:rPr>
          <w:rStyle w:val="10"/>
          <w:b w:val="0"/>
          <w:bCs w:val="0"/>
          <w:i w:val="0"/>
          <w:iCs w:val="0"/>
          <w:color w:val="000000"/>
          <w:sz w:val="28"/>
          <w:szCs w:val="28"/>
        </w:rP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w:t>
      </w:r>
      <w:r w:rsidRPr="00A82900">
        <w:rPr>
          <w:rStyle w:val="10"/>
          <w:b w:val="0"/>
          <w:bCs w:val="0"/>
          <w:i w:val="0"/>
          <w:iCs w:val="0"/>
          <w:color w:val="000000"/>
          <w:sz w:val="28"/>
          <w:szCs w:val="28"/>
        </w:rPr>
        <w:lastRenderedPageBreak/>
        <w:t>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5B50D3" w:rsidRPr="00A82900" w:rsidRDefault="005B50D3">
      <w:pPr>
        <w:pStyle w:val="a7"/>
        <w:numPr>
          <w:ilvl w:val="0"/>
          <w:numId w:val="11"/>
        </w:numPr>
        <w:shd w:val="clear" w:color="auto" w:fill="auto"/>
        <w:tabs>
          <w:tab w:val="left" w:pos="1014"/>
        </w:tabs>
        <w:spacing w:before="0" w:line="480" w:lineRule="exact"/>
        <w:ind w:left="20" w:right="20" w:firstLine="720"/>
        <w:jc w:val="both"/>
        <w:rPr>
          <w:sz w:val="28"/>
          <w:szCs w:val="28"/>
        </w:rPr>
      </w:pPr>
      <w:r w:rsidRPr="00A82900">
        <w:rPr>
          <w:rStyle w:val="10"/>
          <w:b w:val="0"/>
          <w:bCs w:val="0"/>
          <w:i w:val="0"/>
          <w:iCs w:val="0"/>
          <w:color w:val="000000"/>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w:t>
      </w:r>
    </w:p>
    <w:p w:rsidR="005B50D3" w:rsidRPr="00A82900" w:rsidRDefault="005B50D3">
      <w:pPr>
        <w:pStyle w:val="a7"/>
        <w:shd w:val="clear" w:color="auto" w:fill="auto"/>
        <w:spacing w:before="0" w:after="424" w:line="485" w:lineRule="exact"/>
        <w:ind w:right="20" w:firstLine="700"/>
        <w:jc w:val="both"/>
        <w:rPr>
          <w:sz w:val="28"/>
          <w:szCs w:val="28"/>
        </w:rPr>
      </w:pPr>
      <w:r w:rsidRPr="00A82900">
        <w:rPr>
          <w:rStyle w:val="10"/>
          <w:b w:val="0"/>
          <w:bCs w:val="0"/>
          <w:i w:val="0"/>
          <w:iCs w:val="0"/>
          <w:color w:val="000000"/>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rsidR="005B50D3" w:rsidRPr="00A82900" w:rsidRDefault="005B50D3">
      <w:pPr>
        <w:pStyle w:val="11"/>
        <w:keepNext/>
        <w:keepLines/>
        <w:shd w:val="clear" w:color="auto" w:fill="auto"/>
        <w:spacing w:before="0"/>
        <w:ind w:firstLine="700"/>
        <w:rPr>
          <w:sz w:val="28"/>
          <w:szCs w:val="28"/>
        </w:rPr>
      </w:pPr>
      <w:bookmarkStart w:id="14" w:name="bookmark19"/>
      <w:r w:rsidRPr="00A82900">
        <w:rPr>
          <w:rStyle w:val="10"/>
          <w:b/>
          <w:bCs/>
          <w:i/>
          <w:iCs/>
          <w:color w:val="000000"/>
          <w:sz w:val="28"/>
          <w:szCs w:val="28"/>
        </w:rPr>
        <w:t>Творческие задания</w:t>
      </w:r>
      <w:bookmarkEnd w:id="14"/>
    </w:p>
    <w:p w:rsidR="005B50D3" w:rsidRPr="00A82900" w:rsidRDefault="005B50D3">
      <w:pPr>
        <w:pStyle w:val="a7"/>
        <w:shd w:val="clear" w:color="auto" w:fill="auto"/>
        <w:spacing w:before="0" w:line="480" w:lineRule="exact"/>
        <w:ind w:right="20" w:firstLine="700"/>
        <w:jc w:val="both"/>
        <w:rPr>
          <w:sz w:val="28"/>
          <w:szCs w:val="28"/>
        </w:rPr>
      </w:pPr>
      <w:r w:rsidRPr="00A82900">
        <w:rPr>
          <w:rStyle w:val="10"/>
          <w:b w:val="0"/>
          <w:bCs w:val="0"/>
          <w:i w:val="0"/>
          <w:iCs w:val="0"/>
          <w:color w:val="000000"/>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w:t>
      </w:r>
      <w:r w:rsidRPr="00A82900">
        <w:rPr>
          <w:rStyle w:val="10"/>
          <w:b w:val="0"/>
          <w:bCs w:val="0"/>
          <w:i w:val="0"/>
          <w:iCs w:val="0"/>
          <w:color w:val="000000"/>
          <w:sz w:val="28"/>
          <w:szCs w:val="28"/>
        </w:rPr>
        <w:lastRenderedPageBreak/>
        <w:t>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5B50D3" w:rsidRPr="00A82900" w:rsidRDefault="005B50D3">
      <w:pPr>
        <w:pStyle w:val="a7"/>
        <w:shd w:val="clear" w:color="auto" w:fill="auto"/>
        <w:spacing w:before="0" w:line="480" w:lineRule="exact"/>
        <w:ind w:right="20" w:firstLine="920"/>
        <w:jc w:val="both"/>
        <w:rPr>
          <w:sz w:val="28"/>
          <w:szCs w:val="28"/>
        </w:rPr>
      </w:pPr>
      <w:r w:rsidRPr="00A82900">
        <w:rPr>
          <w:rStyle w:val="10"/>
          <w:b w:val="0"/>
          <w:bCs w:val="0"/>
          <w:i w:val="0"/>
          <w:iCs w:val="0"/>
          <w:color w:val="000000"/>
          <w:sz w:val="28"/>
          <w:szCs w:val="28"/>
        </w:rPr>
        <w:t>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rsidR="005B50D3" w:rsidRPr="00A82900" w:rsidRDefault="005B50D3">
      <w:pPr>
        <w:pStyle w:val="a7"/>
        <w:shd w:val="clear" w:color="auto" w:fill="auto"/>
        <w:spacing w:before="0" w:after="420" w:line="480" w:lineRule="exact"/>
        <w:ind w:right="20" w:firstLine="700"/>
        <w:jc w:val="both"/>
        <w:rPr>
          <w:sz w:val="28"/>
          <w:szCs w:val="28"/>
        </w:rPr>
      </w:pPr>
      <w:r w:rsidRPr="00A82900">
        <w:rPr>
          <w:rStyle w:val="10"/>
          <w:b w:val="0"/>
          <w:bCs w:val="0"/>
          <w:i w:val="0"/>
          <w:iCs w:val="0"/>
          <w:color w:val="000000"/>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5B50D3" w:rsidRPr="00A82900" w:rsidRDefault="005B50D3">
      <w:pPr>
        <w:pStyle w:val="24"/>
        <w:keepNext/>
        <w:keepLines/>
        <w:numPr>
          <w:ilvl w:val="0"/>
          <w:numId w:val="13"/>
        </w:numPr>
        <w:shd w:val="clear" w:color="auto" w:fill="auto"/>
        <w:tabs>
          <w:tab w:val="left" w:pos="2368"/>
        </w:tabs>
        <w:spacing w:after="0" w:line="480" w:lineRule="exact"/>
        <w:ind w:left="1600"/>
        <w:jc w:val="left"/>
        <w:rPr>
          <w:sz w:val="28"/>
          <w:szCs w:val="28"/>
        </w:rPr>
      </w:pPr>
      <w:bookmarkStart w:id="15" w:name="bookmark20"/>
      <w:r w:rsidRPr="00A82900">
        <w:rPr>
          <w:rStyle w:val="23"/>
          <w:b/>
          <w:bCs/>
          <w:color w:val="000000"/>
          <w:sz w:val="28"/>
          <w:szCs w:val="28"/>
        </w:rPr>
        <w:t>Требования к уровню подготовки обучающихся</w:t>
      </w:r>
      <w:bookmarkEnd w:id="15"/>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первичные теоретические знания, в том числе, профессиональной музыкальной терминологии;</w:t>
      </w:r>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 xml:space="preserve">умение сольфеджировать одноголосные, двухголосные музыкальные </w:t>
      </w:r>
      <w:r w:rsidRPr="00A82900">
        <w:rPr>
          <w:rStyle w:val="10"/>
          <w:b w:val="0"/>
          <w:bCs w:val="0"/>
          <w:i w:val="0"/>
          <w:iCs w:val="0"/>
          <w:color w:val="000000"/>
          <w:sz w:val="28"/>
          <w:szCs w:val="28"/>
        </w:rPr>
        <w:lastRenderedPageBreak/>
        <w:t>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w:t>
      </w:r>
    </w:p>
    <w:p w:rsidR="005B50D3" w:rsidRPr="00A82900" w:rsidRDefault="005B50D3">
      <w:pPr>
        <w:pStyle w:val="a7"/>
        <w:shd w:val="clear" w:color="auto" w:fill="auto"/>
        <w:spacing w:before="0" w:line="480" w:lineRule="exact"/>
        <w:ind w:right="20" w:firstLine="720"/>
        <w:jc w:val="left"/>
        <w:rPr>
          <w:sz w:val="28"/>
          <w:szCs w:val="28"/>
        </w:rPr>
      </w:pPr>
      <w:r w:rsidRPr="00A82900">
        <w:rPr>
          <w:rStyle w:val="10"/>
          <w:b w:val="0"/>
          <w:bCs w:val="0"/>
          <w:i w:val="0"/>
          <w:iCs w:val="0"/>
          <w:color w:val="000000"/>
          <w:sz w:val="28"/>
          <w:szCs w:val="28"/>
        </w:rPr>
        <w:t>умение осуществлять анализ элементов музыкального языка; умение импровизировать на заданные музыкальные темы или ритмические построения;</w:t>
      </w:r>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навыки владения элементами музыкального языка (исполнение на инструменте, запись по слуху и т.п.).</w:t>
      </w:r>
    </w:p>
    <w:p w:rsidR="005B50D3" w:rsidRPr="00A82900" w:rsidRDefault="005B50D3">
      <w:pPr>
        <w:pStyle w:val="a7"/>
        <w:shd w:val="clear" w:color="auto" w:fill="auto"/>
        <w:spacing w:before="0" w:line="480" w:lineRule="exact"/>
        <w:ind w:right="20" w:firstLine="720"/>
        <w:jc w:val="both"/>
        <w:rPr>
          <w:sz w:val="28"/>
          <w:szCs w:val="28"/>
        </w:rPr>
      </w:pPr>
      <w:r w:rsidRPr="00A82900">
        <w:rPr>
          <w:rStyle w:val="10"/>
          <w:b w:val="0"/>
          <w:bCs w:val="0"/>
          <w:i w:val="0"/>
          <w:iCs w:val="0"/>
          <w:color w:val="000000"/>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rsidR="005B50D3" w:rsidRPr="00A82900" w:rsidRDefault="005B50D3">
      <w:pPr>
        <w:pStyle w:val="a7"/>
        <w:numPr>
          <w:ilvl w:val="0"/>
          <w:numId w:val="12"/>
        </w:numPr>
        <w:shd w:val="clear" w:color="auto" w:fill="auto"/>
        <w:tabs>
          <w:tab w:val="left" w:pos="965"/>
        </w:tabs>
        <w:spacing w:before="0" w:line="480" w:lineRule="exact"/>
        <w:ind w:right="20" w:firstLine="720"/>
        <w:jc w:val="both"/>
        <w:rPr>
          <w:sz w:val="28"/>
          <w:szCs w:val="28"/>
        </w:rPr>
      </w:pPr>
      <w:r w:rsidRPr="00A82900">
        <w:rPr>
          <w:rStyle w:val="10"/>
          <w:b w:val="0"/>
          <w:bCs w:val="0"/>
          <w:i w:val="0"/>
          <w:iCs w:val="0"/>
          <w:color w:val="000000"/>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rsidR="005B50D3" w:rsidRPr="00A82900" w:rsidRDefault="005B50D3">
      <w:pPr>
        <w:pStyle w:val="a7"/>
        <w:numPr>
          <w:ilvl w:val="0"/>
          <w:numId w:val="12"/>
        </w:numPr>
        <w:shd w:val="clear" w:color="auto" w:fill="auto"/>
        <w:tabs>
          <w:tab w:val="left" w:pos="1047"/>
        </w:tabs>
        <w:spacing w:before="0" w:line="480" w:lineRule="exact"/>
        <w:ind w:left="20" w:right="20" w:firstLine="700"/>
        <w:jc w:val="both"/>
        <w:rPr>
          <w:sz w:val="28"/>
          <w:szCs w:val="28"/>
        </w:rPr>
      </w:pPr>
      <w:r w:rsidRPr="00A82900">
        <w:rPr>
          <w:rStyle w:val="10"/>
          <w:b w:val="0"/>
          <w:bCs w:val="0"/>
          <w:i w:val="0"/>
          <w:iCs w:val="0"/>
          <w:color w:val="000000"/>
          <w:sz w:val="28"/>
          <w:szCs w:val="28"/>
        </w:rPr>
        <w:t>формирование навыков сочинения и импровизации музыкального текста;</w:t>
      </w:r>
    </w:p>
    <w:p w:rsidR="005B50D3" w:rsidRPr="00A82900" w:rsidRDefault="005B50D3">
      <w:pPr>
        <w:pStyle w:val="a7"/>
        <w:numPr>
          <w:ilvl w:val="0"/>
          <w:numId w:val="12"/>
        </w:numPr>
        <w:shd w:val="clear" w:color="auto" w:fill="auto"/>
        <w:tabs>
          <w:tab w:val="left" w:pos="946"/>
        </w:tabs>
        <w:spacing w:before="0" w:after="420" w:line="480" w:lineRule="exact"/>
        <w:ind w:left="20" w:firstLine="700"/>
        <w:jc w:val="both"/>
        <w:rPr>
          <w:sz w:val="28"/>
          <w:szCs w:val="28"/>
        </w:rPr>
      </w:pPr>
      <w:r w:rsidRPr="00A82900">
        <w:rPr>
          <w:rStyle w:val="10"/>
          <w:b w:val="0"/>
          <w:bCs w:val="0"/>
          <w:i w:val="0"/>
          <w:iCs w:val="0"/>
          <w:color w:val="000000"/>
          <w:sz w:val="28"/>
          <w:szCs w:val="28"/>
        </w:rPr>
        <w:t>формирование навыков восприятия современной музыки.</w:t>
      </w:r>
    </w:p>
    <w:p w:rsidR="005B50D3" w:rsidRPr="00A82900" w:rsidRDefault="005B50D3">
      <w:pPr>
        <w:pStyle w:val="24"/>
        <w:keepNext/>
        <w:keepLines/>
        <w:numPr>
          <w:ilvl w:val="0"/>
          <w:numId w:val="13"/>
        </w:numPr>
        <w:shd w:val="clear" w:color="auto" w:fill="auto"/>
        <w:tabs>
          <w:tab w:val="left" w:pos="2653"/>
        </w:tabs>
        <w:spacing w:after="0" w:line="480" w:lineRule="exact"/>
        <w:ind w:left="1880"/>
        <w:jc w:val="left"/>
        <w:rPr>
          <w:sz w:val="28"/>
          <w:szCs w:val="28"/>
        </w:rPr>
      </w:pPr>
      <w:bookmarkStart w:id="16" w:name="bookmark21"/>
      <w:r w:rsidRPr="00A82900">
        <w:rPr>
          <w:rStyle w:val="23"/>
          <w:b/>
          <w:bCs/>
          <w:color w:val="000000"/>
          <w:sz w:val="28"/>
          <w:szCs w:val="28"/>
        </w:rPr>
        <w:t>Формы и методы контроля, система оценок</w:t>
      </w:r>
      <w:bookmarkEnd w:id="16"/>
    </w:p>
    <w:p w:rsidR="005B50D3" w:rsidRPr="00A82900" w:rsidRDefault="005B50D3">
      <w:pPr>
        <w:pStyle w:val="60"/>
        <w:numPr>
          <w:ilvl w:val="0"/>
          <w:numId w:val="14"/>
        </w:numPr>
        <w:shd w:val="clear" w:color="auto" w:fill="auto"/>
        <w:tabs>
          <w:tab w:val="left" w:pos="706"/>
        </w:tabs>
        <w:ind w:left="380"/>
        <w:rPr>
          <w:sz w:val="28"/>
          <w:szCs w:val="28"/>
        </w:rPr>
      </w:pPr>
      <w:r w:rsidRPr="00A82900">
        <w:rPr>
          <w:rStyle w:val="6"/>
          <w:i/>
          <w:iCs/>
          <w:color w:val="000000"/>
          <w:sz w:val="28"/>
          <w:szCs w:val="28"/>
        </w:rPr>
        <w:t>Аттестация: цели, виды, форма, содержание аттестации</w:t>
      </w:r>
    </w:p>
    <w:p w:rsidR="005B50D3" w:rsidRPr="00A82900" w:rsidRDefault="005B50D3">
      <w:pPr>
        <w:pStyle w:val="60"/>
        <w:shd w:val="clear" w:color="auto" w:fill="auto"/>
        <w:ind w:left="20" w:firstLine="700"/>
        <w:jc w:val="both"/>
        <w:rPr>
          <w:sz w:val="28"/>
          <w:szCs w:val="28"/>
        </w:rPr>
      </w:pPr>
      <w:r w:rsidRPr="00A82900">
        <w:rPr>
          <w:rStyle w:val="6"/>
          <w:i/>
          <w:iCs/>
          <w:color w:val="000000"/>
          <w:sz w:val="28"/>
          <w:szCs w:val="28"/>
        </w:rPr>
        <w:t>обучающихся</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rsidR="005B50D3" w:rsidRPr="00A82900" w:rsidRDefault="005B50D3">
      <w:pPr>
        <w:pStyle w:val="a7"/>
        <w:shd w:val="clear" w:color="auto" w:fill="auto"/>
        <w:spacing w:before="0" w:line="480" w:lineRule="exact"/>
        <w:ind w:left="20" w:firstLine="700"/>
        <w:jc w:val="both"/>
        <w:rPr>
          <w:sz w:val="28"/>
          <w:szCs w:val="28"/>
        </w:rPr>
      </w:pPr>
      <w:r w:rsidRPr="00A82900">
        <w:rPr>
          <w:rStyle w:val="10"/>
          <w:b w:val="0"/>
          <w:bCs w:val="0"/>
          <w:i w:val="0"/>
          <w:iCs w:val="0"/>
          <w:color w:val="000000"/>
          <w:sz w:val="28"/>
          <w:szCs w:val="28"/>
        </w:rPr>
        <w:t>Формы контроля: текущий, промежуточный, итоговый.</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a6"/>
          <w:color w:val="000000"/>
          <w:sz w:val="28"/>
          <w:szCs w:val="28"/>
        </w:rPr>
        <w:t>Текущий контроль</w:t>
      </w:r>
      <w:r w:rsidRPr="00A82900">
        <w:rPr>
          <w:rStyle w:val="10"/>
          <w:b w:val="0"/>
          <w:bCs w:val="0"/>
          <w:i w:val="0"/>
          <w:iCs w:val="0"/>
          <w:color w:val="000000"/>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a6"/>
          <w:color w:val="000000"/>
          <w:sz w:val="28"/>
          <w:szCs w:val="28"/>
        </w:rPr>
        <w:t>Промежуточный контроль</w:t>
      </w:r>
      <w:r w:rsidRPr="00A82900">
        <w:rPr>
          <w:rStyle w:val="10"/>
          <w:b w:val="0"/>
          <w:bCs w:val="0"/>
          <w:i w:val="0"/>
          <w:iCs w:val="0"/>
          <w:color w:val="000000"/>
          <w:sz w:val="28"/>
          <w:szCs w:val="28"/>
        </w:rPr>
        <w:t xml:space="preserve"> - контрольный урок в конце каждого учебного года. Учебным планом предусмотрен промежуточный контроль в форме экзамена </w:t>
      </w:r>
      <w:r w:rsidRPr="00A82900">
        <w:rPr>
          <w:rStyle w:val="10"/>
          <w:b w:val="0"/>
          <w:bCs w:val="0"/>
          <w:i w:val="0"/>
          <w:iCs w:val="0"/>
          <w:color w:val="000000"/>
          <w:sz w:val="28"/>
          <w:szCs w:val="28"/>
        </w:rPr>
        <w:lastRenderedPageBreak/>
        <w:t>в 6 классе (при 8-летнем плане обучения)</w:t>
      </w:r>
      <w:r w:rsidR="009D311A" w:rsidRPr="00A82900">
        <w:rPr>
          <w:rStyle w:val="10"/>
          <w:b w:val="0"/>
          <w:bCs w:val="0"/>
          <w:i w:val="0"/>
          <w:iCs w:val="0"/>
          <w:color w:val="000000"/>
          <w:sz w:val="28"/>
          <w:szCs w:val="28"/>
        </w:rPr>
        <w:t xml:space="preserve">. </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a6"/>
          <w:color w:val="000000"/>
          <w:sz w:val="28"/>
          <w:szCs w:val="28"/>
        </w:rPr>
        <w:t>Итоговый контроль</w:t>
      </w:r>
      <w:r w:rsidRPr="00A82900">
        <w:rPr>
          <w:rStyle w:val="10"/>
          <w:b w:val="0"/>
          <w:bCs w:val="0"/>
          <w:i w:val="0"/>
          <w:iCs w:val="0"/>
          <w:color w:val="000000"/>
          <w:sz w:val="28"/>
          <w:szCs w:val="28"/>
        </w:rPr>
        <w:t xml:space="preserve"> - осуществл</w:t>
      </w:r>
      <w:r w:rsidR="0011105B" w:rsidRPr="00A82900">
        <w:rPr>
          <w:rStyle w:val="10"/>
          <w:b w:val="0"/>
          <w:bCs w:val="0"/>
          <w:i w:val="0"/>
          <w:iCs w:val="0"/>
          <w:color w:val="000000"/>
          <w:sz w:val="28"/>
          <w:szCs w:val="28"/>
        </w:rPr>
        <w:t xml:space="preserve">яется по окончании курса обучения – в                </w:t>
      </w:r>
      <w:r w:rsidR="009D311A" w:rsidRPr="00A82900">
        <w:rPr>
          <w:rStyle w:val="10"/>
          <w:b w:val="0"/>
          <w:bCs w:val="0"/>
          <w:i w:val="0"/>
          <w:iCs w:val="0"/>
          <w:color w:val="000000"/>
          <w:sz w:val="28"/>
          <w:szCs w:val="28"/>
        </w:rPr>
        <w:t>8 классе.</w:t>
      </w:r>
    </w:p>
    <w:p w:rsidR="005B50D3" w:rsidRPr="00A82900" w:rsidRDefault="005B50D3">
      <w:pPr>
        <w:pStyle w:val="51"/>
        <w:shd w:val="clear" w:color="auto" w:fill="auto"/>
        <w:spacing w:before="0" w:after="0" w:line="480" w:lineRule="exact"/>
        <w:ind w:left="20" w:firstLine="700"/>
        <w:rPr>
          <w:sz w:val="28"/>
          <w:szCs w:val="28"/>
        </w:rPr>
      </w:pPr>
      <w:r w:rsidRPr="00A82900">
        <w:rPr>
          <w:rStyle w:val="5"/>
          <w:b/>
          <w:bCs/>
          <w:i/>
          <w:iCs/>
          <w:color w:val="000000"/>
          <w:sz w:val="28"/>
          <w:szCs w:val="28"/>
        </w:rPr>
        <w:t>Виды и содержание контроля:</w:t>
      </w:r>
    </w:p>
    <w:p w:rsidR="005B50D3" w:rsidRPr="00A82900" w:rsidRDefault="005B50D3">
      <w:pPr>
        <w:pStyle w:val="a7"/>
        <w:numPr>
          <w:ilvl w:val="0"/>
          <w:numId w:val="12"/>
        </w:numPr>
        <w:shd w:val="clear" w:color="auto" w:fill="auto"/>
        <w:tabs>
          <w:tab w:val="left" w:pos="1038"/>
        </w:tabs>
        <w:spacing w:before="0" w:line="480" w:lineRule="exact"/>
        <w:ind w:left="20" w:right="20" w:firstLine="700"/>
        <w:jc w:val="both"/>
        <w:rPr>
          <w:sz w:val="28"/>
          <w:szCs w:val="28"/>
        </w:rPr>
      </w:pPr>
      <w:r w:rsidRPr="00A82900">
        <w:rPr>
          <w:rStyle w:val="10"/>
          <w:b w:val="0"/>
          <w:bCs w:val="0"/>
          <w:i w:val="0"/>
          <w:iCs w:val="0"/>
          <w:color w:val="000000"/>
          <w:sz w:val="28"/>
          <w:szCs w:val="28"/>
        </w:rPr>
        <w:t>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rsidR="005B50D3" w:rsidRPr="00A82900" w:rsidRDefault="005B50D3">
      <w:pPr>
        <w:pStyle w:val="a7"/>
        <w:numPr>
          <w:ilvl w:val="0"/>
          <w:numId w:val="12"/>
        </w:numPr>
        <w:shd w:val="clear" w:color="auto" w:fill="auto"/>
        <w:tabs>
          <w:tab w:val="left" w:pos="1498"/>
        </w:tabs>
        <w:spacing w:before="0" w:line="480" w:lineRule="exact"/>
        <w:ind w:left="20" w:right="20" w:firstLine="700"/>
        <w:jc w:val="both"/>
        <w:rPr>
          <w:sz w:val="28"/>
          <w:szCs w:val="28"/>
        </w:rPr>
      </w:pPr>
      <w:r w:rsidRPr="00A82900">
        <w:rPr>
          <w:rStyle w:val="10"/>
          <w:b w:val="0"/>
          <w:bCs w:val="0"/>
          <w:i w:val="0"/>
          <w:iCs w:val="0"/>
          <w:color w:val="000000"/>
          <w:sz w:val="28"/>
          <w:szCs w:val="28"/>
        </w:rPr>
        <w:t>самостоятельные письменные задания - запись музыкального диктанта, слуховой анализ, выполнение теоретического задания;</w:t>
      </w:r>
    </w:p>
    <w:p w:rsidR="005B50D3" w:rsidRPr="00A82900" w:rsidRDefault="005B50D3">
      <w:pPr>
        <w:pStyle w:val="a7"/>
        <w:numPr>
          <w:ilvl w:val="0"/>
          <w:numId w:val="12"/>
        </w:numPr>
        <w:shd w:val="clear" w:color="auto" w:fill="auto"/>
        <w:tabs>
          <w:tab w:val="left" w:pos="1566"/>
        </w:tabs>
        <w:spacing w:before="0" w:after="420" w:line="480" w:lineRule="exact"/>
        <w:ind w:left="20" w:right="20" w:firstLine="700"/>
        <w:jc w:val="both"/>
        <w:rPr>
          <w:sz w:val="28"/>
          <w:szCs w:val="28"/>
        </w:rPr>
      </w:pPr>
      <w:r w:rsidRPr="00A82900">
        <w:rPr>
          <w:rStyle w:val="10"/>
          <w:b w:val="0"/>
          <w:bCs w:val="0"/>
          <w:i w:val="0"/>
          <w:iCs w:val="0"/>
          <w:color w:val="000000"/>
          <w:sz w:val="28"/>
          <w:szCs w:val="28"/>
        </w:rPr>
        <w:t>«конкурсные» творческие задания (на лу</w:t>
      </w:r>
      <w:r w:rsidRPr="00A82900">
        <w:rPr>
          <w:color w:val="000000"/>
          <w:sz w:val="28"/>
          <w:szCs w:val="28"/>
          <w:u w:val="single"/>
        </w:rPr>
        <w:t>чши</w:t>
      </w:r>
      <w:r w:rsidRPr="00A82900">
        <w:rPr>
          <w:rStyle w:val="10"/>
          <w:b w:val="0"/>
          <w:bCs w:val="0"/>
          <w:i w:val="0"/>
          <w:iCs w:val="0"/>
          <w:color w:val="000000"/>
          <w:sz w:val="28"/>
          <w:szCs w:val="28"/>
        </w:rPr>
        <w:t>й подбор аккомпанемента, сочинение на заданный ритм, лучшее исполнение и т. д.).</w:t>
      </w:r>
    </w:p>
    <w:p w:rsidR="005B50D3" w:rsidRPr="00A82900" w:rsidRDefault="005B50D3">
      <w:pPr>
        <w:pStyle w:val="60"/>
        <w:numPr>
          <w:ilvl w:val="0"/>
          <w:numId w:val="14"/>
        </w:numPr>
        <w:shd w:val="clear" w:color="auto" w:fill="auto"/>
        <w:tabs>
          <w:tab w:val="left" w:pos="710"/>
        </w:tabs>
        <w:ind w:left="360"/>
        <w:rPr>
          <w:sz w:val="28"/>
          <w:szCs w:val="28"/>
        </w:rPr>
      </w:pPr>
      <w:r w:rsidRPr="00A82900">
        <w:rPr>
          <w:rStyle w:val="6"/>
          <w:i/>
          <w:iCs/>
          <w:color w:val="000000"/>
          <w:sz w:val="28"/>
          <w:szCs w:val="28"/>
        </w:rPr>
        <w:t>Критерии оценки</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Уровень приобретенных знаний, умений и навыков должен соответствовать программным требованиям.</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rsidR="005B50D3" w:rsidRPr="00A82900" w:rsidRDefault="005B50D3">
      <w:pPr>
        <w:pStyle w:val="a7"/>
        <w:shd w:val="clear" w:color="auto" w:fill="auto"/>
        <w:spacing w:before="0" w:after="420" w:line="480" w:lineRule="exact"/>
        <w:ind w:left="20" w:right="20" w:firstLine="700"/>
        <w:jc w:val="both"/>
        <w:rPr>
          <w:sz w:val="28"/>
          <w:szCs w:val="28"/>
        </w:rPr>
      </w:pPr>
      <w:r w:rsidRPr="00A82900">
        <w:rPr>
          <w:rStyle w:val="10"/>
          <w:b w:val="0"/>
          <w:bCs w:val="0"/>
          <w:i w:val="0"/>
          <w:iCs w:val="0"/>
          <w:color w:val="000000"/>
          <w:sz w:val="28"/>
          <w:szCs w:val="28"/>
        </w:rPr>
        <w:t>Для аттестации учащихся испол</w:t>
      </w:r>
      <w:r w:rsidR="0011105B" w:rsidRPr="00A82900">
        <w:rPr>
          <w:rStyle w:val="10"/>
          <w:b w:val="0"/>
          <w:bCs w:val="0"/>
          <w:i w:val="0"/>
          <w:iCs w:val="0"/>
          <w:color w:val="000000"/>
          <w:sz w:val="28"/>
          <w:szCs w:val="28"/>
        </w:rPr>
        <w:t>ьзуется дифференцированная 5</w:t>
      </w:r>
      <w:r w:rsidR="0011105B" w:rsidRPr="00A82900">
        <w:rPr>
          <w:rStyle w:val="10"/>
          <w:b w:val="0"/>
          <w:bCs w:val="0"/>
          <w:i w:val="0"/>
          <w:iCs w:val="0"/>
          <w:color w:val="000000"/>
          <w:sz w:val="28"/>
          <w:szCs w:val="28"/>
        </w:rPr>
        <w:softHyphen/>
        <w:t xml:space="preserve"> ба</w:t>
      </w:r>
      <w:r w:rsidRPr="00A82900">
        <w:rPr>
          <w:rStyle w:val="10"/>
          <w:b w:val="0"/>
          <w:bCs w:val="0"/>
          <w:i w:val="0"/>
          <w:iCs w:val="0"/>
          <w:color w:val="000000"/>
          <w:sz w:val="28"/>
          <w:szCs w:val="28"/>
        </w:rPr>
        <w:t>льная система оценок.</w:t>
      </w:r>
    </w:p>
    <w:p w:rsidR="005B50D3" w:rsidRPr="00A82900" w:rsidRDefault="0011105B">
      <w:pPr>
        <w:pStyle w:val="11"/>
        <w:keepNext/>
        <w:keepLines/>
        <w:shd w:val="clear" w:color="auto" w:fill="auto"/>
        <w:spacing w:before="0"/>
        <w:ind w:right="680"/>
        <w:jc w:val="center"/>
        <w:rPr>
          <w:sz w:val="28"/>
          <w:szCs w:val="28"/>
        </w:rPr>
      </w:pPr>
      <w:bookmarkStart w:id="17" w:name="bookmark22"/>
      <w:r w:rsidRPr="00A82900">
        <w:rPr>
          <w:rStyle w:val="10"/>
          <w:b/>
          <w:bCs/>
          <w:i/>
          <w:iCs/>
          <w:color w:val="000000"/>
          <w:sz w:val="28"/>
          <w:szCs w:val="28"/>
        </w:rPr>
        <w:t>Музыкаль</w:t>
      </w:r>
      <w:r w:rsidR="005B50D3" w:rsidRPr="00A82900">
        <w:rPr>
          <w:rStyle w:val="10"/>
          <w:b/>
          <w:bCs/>
          <w:i/>
          <w:iCs/>
          <w:color w:val="000000"/>
          <w:sz w:val="28"/>
          <w:szCs w:val="28"/>
        </w:rPr>
        <w:t>ный диктант</w:t>
      </w:r>
      <w:bookmarkEnd w:id="17"/>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 xml:space="preserve">Оценка 4 (хорошо) - музыкальный диктант записан полностью в пределах отведенного времени и количества проигрываний. Допущено 2-3 ошибки в записи </w:t>
      </w:r>
      <w:r w:rsidRPr="00A82900">
        <w:rPr>
          <w:rStyle w:val="10"/>
          <w:b w:val="0"/>
          <w:bCs w:val="0"/>
          <w:i w:val="0"/>
          <w:iCs w:val="0"/>
          <w:color w:val="000000"/>
          <w:sz w:val="28"/>
          <w:szCs w:val="28"/>
        </w:rPr>
        <w:lastRenderedPageBreak/>
        <w:t>мелодической линии, ритмического рисунка, либо большое количество недочетов.</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rsidR="005B50D3" w:rsidRPr="00A82900" w:rsidRDefault="005B50D3">
      <w:pPr>
        <w:pStyle w:val="51"/>
        <w:shd w:val="clear" w:color="auto" w:fill="auto"/>
        <w:spacing w:before="0" w:after="0" w:line="480" w:lineRule="exact"/>
        <w:ind w:left="20" w:firstLine="700"/>
        <w:rPr>
          <w:sz w:val="28"/>
          <w:szCs w:val="28"/>
        </w:rPr>
      </w:pPr>
      <w:r w:rsidRPr="00A82900">
        <w:rPr>
          <w:rStyle w:val="5"/>
          <w:b/>
          <w:bCs/>
          <w:i/>
          <w:iCs/>
          <w:color w:val="000000"/>
          <w:sz w:val="28"/>
          <w:szCs w:val="28"/>
        </w:rPr>
        <w:t>Сольфеджирование, интонационные упражнения, слуховой анализ</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Оценка 3 (удовлетворительно) - ошибки, плохое владение интонацией, замедленный темп ответа, грубые ошибки в теоретических знаниях.</w:t>
      </w:r>
    </w:p>
    <w:p w:rsidR="005B50D3" w:rsidRPr="00A82900" w:rsidRDefault="005B50D3">
      <w:pPr>
        <w:pStyle w:val="a7"/>
        <w:shd w:val="clear" w:color="auto" w:fill="auto"/>
        <w:spacing w:before="0" w:after="420" w:line="480" w:lineRule="exact"/>
        <w:ind w:left="20" w:right="20" w:firstLine="700"/>
        <w:jc w:val="both"/>
        <w:rPr>
          <w:sz w:val="28"/>
          <w:szCs w:val="28"/>
        </w:rPr>
      </w:pPr>
      <w:r w:rsidRPr="00A82900">
        <w:rPr>
          <w:rStyle w:val="10"/>
          <w:b w:val="0"/>
          <w:bCs w:val="0"/>
          <w:i w:val="0"/>
          <w:iCs w:val="0"/>
          <w:color w:val="000000"/>
          <w:sz w:val="28"/>
          <w:szCs w:val="28"/>
        </w:rPr>
        <w:t>Оценка 2 (неудовлетворительно) - грубые ошибки, невладение интонацией, медленный темп ответа, отсутствие теоретических знаний.</w:t>
      </w:r>
    </w:p>
    <w:p w:rsidR="005B50D3" w:rsidRPr="00A82900" w:rsidRDefault="0011105B">
      <w:pPr>
        <w:pStyle w:val="60"/>
        <w:numPr>
          <w:ilvl w:val="0"/>
          <w:numId w:val="14"/>
        </w:numPr>
        <w:shd w:val="clear" w:color="auto" w:fill="auto"/>
        <w:tabs>
          <w:tab w:val="left" w:pos="346"/>
        </w:tabs>
        <w:ind w:right="60"/>
        <w:jc w:val="center"/>
        <w:rPr>
          <w:sz w:val="28"/>
          <w:szCs w:val="28"/>
        </w:rPr>
      </w:pPr>
      <w:r w:rsidRPr="00A82900">
        <w:rPr>
          <w:rStyle w:val="6"/>
          <w:i/>
          <w:iCs/>
          <w:color w:val="000000"/>
          <w:sz w:val="28"/>
          <w:szCs w:val="28"/>
        </w:rPr>
        <w:t>Контрольные требования на разны</w:t>
      </w:r>
      <w:r w:rsidR="005B50D3" w:rsidRPr="00A82900">
        <w:rPr>
          <w:rStyle w:val="6"/>
          <w:i/>
          <w:iCs/>
          <w:color w:val="000000"/>
          <w:sz w:val="28"/>
          <w:szCs w:val="28"/>
        </w:rPr>
        <w:t>х этапах обучения</w:t>
      </w:r>
      <w:r w:rsidRPr="00A82900">
        <w:rPr>
          <w:rStyle w:val="6"/>
          <w:i/>
          <w:iCs/>
          <w:color w:val="000000"/>
          <w:sz w:val="28"/>
          <w:szCs w:val="28"/>
        </w:rPr>
        <w:t>:</w:t>
      </w:r>
    </w:p>
    <w:p w:rsidR="005B50D3" w:rsidRPr="00A82900" w:rsidRDefault="005B50D3">
      <w:pPr>
        <w:pStyle w:val="a7"/>
        <w:shd w:val="clear" w:color="auto" w:fill="auto"/>
        <w:spacing w:before="0" w:line="480" w:lineRule="exact"/>
        <w:ind w:left="20" w:right="20" w:firstLine="700"/>
        <w:jc w:val="both"/>
        <w:rPr>
          <w:sz w:val="28"/>
          <w:szCs w:val="28"/>
        </w:rPr>
      </w:pPr>
      <w:r w:rsidRPr="00A82900">
        <w:rPr>
          <w:rStyle w:val="10"/>
          <w:b w:val="0"/>
          <w:bCs w:val="0"/>
          <w:i w:val="0"/>
          <w:iCs w:val="0"/>
          <w:color w:val="000000"/>
          <w:sz w:val="28"/>
          <w:szCs w:val="28"/>
        </w:rPr>
        <w:t>На каждом этапе обучения ученики, в соответствии с требованиями программы, должны уметь:</w:t>
      </w:r>
    </w:p>
    <w:p w:rsidR="005B50D3" w:rsidRPr="00A82900" w:rsidRDefault="005B50D3">
      <w:pPr>
        <w:pStyle w:val="a7"/>
        <w:numPr>
          <w:ilvl w:val="0"/>
          <w:numId w:val="12"/>
        </w:numPr>
        <w:shd w:val="clear" w:color="auto" w:fill="auto"/>
        <w:tabs>
          <w:tab w:val="left" w:pos="1003"/>
        </w:tabs>
        <w:spacing w:before="0" w:line="480" w:lineRule="exact"/>
        <w:ind w:left="20" w:firstLine="700"/>
        <w:jc w:val="both"/>
        <w:rPr>
          <w:sz w:val="28"/>
          <w:szCs w:val="28"/>
        </w:rPr>
      </w:pPr>
      <w:r w:rsidRPr="00A82900">
        <w:rPr>
          <w:rStyle w:val="10"/>
          <w:b w:val="0"/>
          <w:bCs w:val="0"/>
          <w:i w:val="0"/>
          <w:iCs w:val="0"/>
          <w:color w:val="000000"/>
          <w:sz w:val="28"/>
          <w:szCs w:val="28"/>
        </w:rPr>
        <w:t>записывать музыкальный диктант соответствующей трудности,</w:t>
      </w:r>
    </w:p>
    <w:p w:rsidR="005B50D3" w:rsidRPr="00A82900" w:rsidRDefault="005B50D3">
      <w:pPr>
        <w:pStyle w:val="a7"/>
        <w:numPr>
          <w:ilvl w:val="0"/>
          <w:numId w:val="12"/>
        </w:numPr>
        <w:shd w:val="clear" w:color="auto" w:fill="auto"/>
        <w:tabs>
          <w:tab w:val="left" w:pos="1008"/>
        </w:tabs>
        <w:spacing w:before="0" w:line="480" w:lineRule="exact"/>
        <w:ind w:left="20" w:firstLine="700"/>
        <w:jc w:val="both"/>
        <w:rPr>
          <w:sz w:val="28"/>
          <w:szCs w:val="28"/>
        </w:rPr>
      </w:pPr>
      <w:r w:rsidRPr="00A82900">
        <w:rPr>
          <w:rStyle w:val="10"/>
          <w:b w:val="0"/>
          <w:bCs w:val="0"/>
          <w:i w:val="0"/>
          <w:iCs w:val="0"/>
          <w:color w:val="000000"/>
          <w:sz w:val="28"/>
          <w:szCs w:val="28"/>
        </w:rPr>
        <w:t>сольфеджировать разученные мелодии,</w:t>
      </w:r>
    </w:p>
    <w:p w:rsidR="005B50D3" w:rsidRPr="00A82900" w:rsidRDefault="005B50D3">
      <w:pPr>
        <w:pStyle w:val="a7"/>
        <w:numPr>
          <w:ilvl w:val="0"/>
          <w:numId w:val="12"/>
        </w:numPr>
        <w:shd w:val="clear" w:color="auto" w:fill="auto"/>
        <w:tabs>
          <w:tab w:val="left" w:pos="1003"/>
        </w:tabs>
        <w:spacing w:before="0" w:line="480" w:lineRule="exact"/>
        <w:ind w:left="20" w:firstLine="700"/>
        <w:jc w:val="both"/>
        <w:rPr>
          <w:sz w:val="28"/>
          <w:szCs w:val="28"/>
        </w:rPr>
      </w:pPr>
      <w:r w:rsidRPr="00A82900">
        <w:rPr>
          <w:rStyle w:val="10"/>
          <w:b w:val="0"/>
          <w:bCs w:val="0"/>
          <w:i w:val="0"/>
          <w:iCs w:val="0"/>
          <w:color w:val="000000"/>
          <w:sz w:val="28"/>
          <w:szCs w:val="28"/>
        </w:rPr>
        <w:t>пропеть незнакомую мелодию с листа,</w:t>
      </w:r>
    </w:p>
    <w:p w:rsidR="005B50D3" w:rsidRPr="00A82900" w:rsidRDefault="005B50D3">
      <w:pPr>
        <w:pStyle w:val="a7"/>
        <w:numPr>
          <w:ilvl w:val="0"/>
          <w:numId w:val="12"/>
        </w:numPr>
        <w:shd w:val="clear" w:color="auto" w:fill="auto"/>
        <w:tabs>
          <w:tab w:val="left" w:pos="1018"/>
        </w:tabs>
        <w:spacing w:before="0" w:line="480" w:lineRule="exact"/>
        <w:ind w:left="20" w:right="20" w:firstLine="700"/>
        <w:jc w:val="both"/>
        <w:rPr>
          <w:sz w:val="28"/>
          <w:szCs w:val="28"/>
        </w:rPr>
      </w:pPr>
      <w:r w:rsidRPr="00A82900">
        <w:rPr>
          <w:rStyle w:val="10"/>
          <w:b w:val="0"/>
          <w:bCs w:val="0"/>
          <w:i w:val="0"/>
          <w:iCs w:val="0"/>
          <w:color w:val="000000"/>
          <w:sz w:val="28"/>
          <w:szCs w:val="28"/>
        </w:rPr>
        <w:t>исполнить двухголосный пример (в ансамбле, с собственной игрой второго голоса, для продвинутых учеников - и с дирижированием);</w:t>
      </w:r>
    </w:p>
    <w:p w:rsidR="005B50D3" w:rsidRPr="00A82900" w:rsidRDefault="005B50D3">
      <w:pPr>
        <w:pStyle w:val="a7"/>
        <w:numPr>
          <w:ilvl w:val="0"/>
          <w:numId w:val="12"/>
        </w:numPr>
        <w:shd w:val="clear" w:color="auto" w:fill="auto"/>
        <w:tabs>
          <w:tab w:val="left" w:pos="1008"/>
        </w:tabs>
        <w:spacing w:before="0" w:line="480" w:lineRule="exact"/>
        <w:ind w:left="20" w:firstLine="700"/>
        <w:jc w:val="both"/>
        <w:rPr>
          <w:sz w:val="28"/>
          <w:szCs w:val="28"/>
        </w:rPr>
      </w:pPr>
      <w:r w:rsidRPr="00A82900">
        <w:rPr>
          <w:rStyle w:val="10"/>
          <w:b w:val="0"/>
          <w:bCs w:val="0"/>
          <w:i w:val="0"/>
          <w:iCs w:val="0"/>
          <w:color w:val="000000"/>
          <w:sz w:val="28"/>
          <w:szCs w:val="28"/>
        </w:rPr>
        <w:t>определять на слух пройденные интервалы и аккорды;</w:t>
      </w:r>
    </w:p>
    <w:p w:rsidR="005B50D3" w:rsidRPr="00A82900" w:rsidRDefault="005B50D3">
      <w:pPr>
        <w:pStyle w:val="a7"/>
        <w:numPr>
          <w:ilvl w:val="0"/>
          <w:numId w:val="12"/>
        </w:numPr>
        <w:shd w:val="clear" w:color="auto" w:fill="auto"/>
        <w:tabs>
          <w:tab w:val="left" w:pos="1023"/>
        </w:tabs>
        <w:spacing w:before="0" w:line="480" w:lineRule="exact"/>
        <w:ind w:left="20" w:right="20" w:firstLine="700"/>
        <w:jc w:val="both"/>
        <w:rPr>
          <w:sz w:val="28"/>
          <w:szCs w:val="28"/>
        </w:rPr>
      </w:pPr>
      <w:r w:rsidRPr="00A82900">
        <w:rPr>
          <w:rStyle w:val="10"/>
          <w:b w:val="0"/>
          <w:bCs w:val="0"/>
          <w:i w:val="0"/>
          <w:iCs w:val="0"/>
          <w:color w:val="000000"/>
          <w:sz w:val="28"/>
          <w:szCs w:val="28"/>
        </w:rPr>
        <w:t xml:space="preserve">строить пройденные интервалы и аккорды в пройденных тональностях </w:t>
      </w:r>
      <w:r w:rsidRPr="00A82900">
        <w:rPr>
          <w:rStyle w:val="10"/>
          <w:b w:val="0"/>
          <w:bCs w:val="0"/>
          <w:i w:val="0"/>
          <w:iCs w:val="0"/>
          <w:color w:val="000000"/>
          <w:sz w:val="28"/>
          <w:szCs w:val="28"/>
        </w:rPr>
        <w:lastRenderedPageBreak/>
        <w:t>письменно, устно и на фортепиано;</w:t>
      </w:r>
    </w:p>
    <w:p w:rsidR="005B50D3" w:rsidRPr="00A82900" w:rsidRDefault="005B50D3">
      <w:pPr>
        <w:pStyle w:val="a7"/>
        <w:numPr>
          <w:ilvl w:val="0"/>
          <w:numId w:val="12"/>
        </w:numPr>
        <w:shd w:val="clear" w:color="auto" w:fill="auto"/>
        <w:tabs>
          <w:tab w:val="left" w:pos="1023"/>
        </w:tabs>
        <w:spacing w:before="0" w:line="485" w:lineRule="exact"/>
        <w:ind w:left="20" w:right="20" w:firstLine="720"/>
        <w:jc w:val="left"/>
        <w:rPr>
          <w:sz w:val="28"/>
          <w:szCs w:val="28"/>
        </w:rPr>
      </w:pPr>
      <w:r w:rsidRPr="00A82900">
        <w:rPr>
          <w:rStyle w:val="10"/>
          <w:b w:val="0"/>
          <w:bCs w:val="0"/>
          <w:i w:val="0"/>
          <w:iCs w:val="0"/>
          <w:color w:val="000000"/>
          <w:sz w:val="28"/>
          <w:szCs w:val="28"/>
        </w:rPr>
        <w:t>анализировать музыкальный текст, используя полученные теоретические знания;</w:t>
      </w:r>
    </w:p>
    <w:p w:rsidR="005B50D3" w:rsidRPr="00A82900" w:rsidRDefault="005B50D3">
      <w:pPr>
        <w:pStyle w:val="a7"/>
        <w:numPr>
          <w:ilvl w:val="0"/>
          <w:numId w:val="12"/>
        </w:numPr>
        <w:shd w:val="clear" w:color="auto" w:fill="auto"/>
        <w:tabs>
          <w:tab w:val="left" w:pos="1009"/>
        </w:tabs>
        <w:spacing w:before="0" w:line="485" w:lineRule="exact"/>
        <w:ind w:left="20" w:right="20" w:firstLine="720"/>
        <w:jc w:val="left"/>
        <w:rPr>
          <w:sz w:val="28"/>
          <w:szCs w:val="28"/>
        </w:rPr>
      </w:pPr>
      <w:r w:rsidRPr="00A82900">
        <w:rPr>
          <w:rStyle w:val="10"/>
          <w:b w:val="0"/>
          <w:bCs w:val="0"/>
          <w:i w:val="0"/>
          <w:iCs w:val="0"/>
          <w:color w:val="000000"/>
          <w:sz w:val="28"/>
          <w:szCs w:val="28"/>
        </w:rPr>
        <w:t>исполнять вокальное произведение с собственным аккомпанементом на фортепиано (в старших классах);</w:t>
      </w:r>
    </w:p>
    <w:p w:rsidR="005B50D3" w:rsidRPr="00A82900" w:rsidRDefault="005B50D3">
      <w:pPr>
        <w:pStyle w:val="a7"/>
        <w:numPr>
          <w:ilvl w:val="0"/>
          <w:numId w:val="12"/>
        </w:numPr>
        <w:shd w:val="clear" w:color="auto" w:fill="auto"/>
        <w:tabs>
          <w:tab w:val="left" w:pos="1018"/>
        </w:tabs>
        <w:spacing w:before="0" w:after="424" w:line="485" w:lineRule="exact"/>
        <w:ind w:left="20" w:firstLine="720"/>
        <w:jc w:val="left"/>
        <w:rPr>
          <w:sz w:val="28"/>
          <w:szCs w:val="28"/>
        </w:rPr>
      </w:pPr>
      <w:r w:rsidRPr="00A82900">
        <w:rPr>
          <w:rStyle w:val="10"/>
          <w:b w:val="0"/>
          <w:bCs w:val="0"/>
          <w:i w:val="0"/>
          <w:iCs w:val="0"/>
          <w:color w:val="000000"/>
          <w:sz w:val="28"/>
          <w:szCs w:val="28"/>
        </w:rPr>
        <w:t>знать необходимую профессиональную терминологию.</w:t>
      </w:r>
    </w:p>
    <w:p w:rsidR="005B50D3" w:rsidRPr="00A82900" w:rsidRDefault="005B50D3">
      <w:pPr>
        <w:pStyle w:val="24"/>
        <w:keepNext/>
        <w:keepLines/>
        <w:shd w:val="clear" w:color="auto" w:fill="auto"/>
        <w:spacing w:after="0" w:line="480" w:lineRule="exact"/>
        <w:ind w:right="680"/>
        <w:rPr>
          <w:sz w:val="28"/>
          <w:szCs w:val="28"/>
        </w:rPr>
      </w:pPr>
      <w:bookmarkStart w:id="18" w:name="bookmark23"/>
      <w:r w:rsidRPr="00A82900">
        <w:rPr>
          <w:rStyle w:val="23"/>
          <w:b/>
          <w:bCs/>
          <w:color w:val="000000"/>
          <w:sz w:val="28"/>
          <w:szCs w:val="28"/>
        </w:rPr>
        <w:t xml:space="preserve">Экзаменационные требования Нормативный срок обучения - 8 лет </w:t>
      </w:r>
      <w:r w:rsidRPr="00A82900">
        <w:rPr>
          <w:rStyle w:val="25"/>
          <w:b/>
          <w:bCs/>
          <w:color w:val="000000"/>
          <w:sz w:val="28"/>
          <w:szCs w:val="28"/>
        </w:rPr>
        <w:t>Примерные требования на экзамене в 6 классе</w:t>
      </w:r>
      <w:bookmarkEnd w:id="18"/>
      <w:r w:rsidR="0011105B" w:rsidRPr="00A82900">
        <w:rPr>
          <w:rStyle w:val="25"/>
          <w:b/>
          <w:bCs/>
          <w:color w:val="000000"/>
          <w:sz w:val="28"/>
          <w:szCs w:val="28"/>
        </w:rPr>
        <w:t>:</w:t>
      </w:r>
    </w:p>
    <w:p w:rsidR="005B50D3" w:rsidRPr="00A82900" w:rsidRDefault="005B50D3">
      <w:pPr>
        <w:pStyle w:val="a7"/>
        <w:shd w:val="clear" w:color="auto" w:fill="auto"/>
        <w:spacing w:before="0" w:line="480" w:lineRule="exact"/>
        <w:ind w:left="20" w:right="20" w:firstLine="720"/>
        <w:jc w:val="left"/>
        <w:rPr>
          <w:sz w:val="28"/>
          <w:szCs w:val="28"/>
        </w:rPr>
      </w:pPr>
      <w:r w:rsidRPr="00A82900">
        <w:rPr>
          <w:rStyle w:val="10"/>
          <w:b w:val="0"/>
          <w:bCs w:val="0"/>
          <w:i w:val="0"/>
          <w:iCs w:val="0"/>
          <w:color w:val="000000"/>
          <w:sz w:val="28"/>
          <w:szCs w:val="28"/>
        </w:rPr>
        <w:t>Письменно - записать самостоятельно музыкальный диктант, соответствующий требованиям настоящей программы.</w:t>
      </w:r>
    </w:p>
    <w:p w:rsidR="005B50D3" w:rsidRPr="00A82900" w:rsidRDefault="005B50D3">
      <w:pPr>
        <w:pStyle w:val="a7"/>
        <w:shd w:val="clear" w:color="auto" w:fill="auto"/>
        <w:spacing w:before="0" w:line="480" w:lineRule="exact"/>
        <w:ind w:left="20" w:firstLine="720"/>
        <w:jc w:val="left"/>
        <w:rPr>
          <w:sz w:val="28"/>
          <w:szCs w:val="28"/>
        </w:rPr>
      </w:pPr>
      <w:r w:rsidRPr="00A82900">
        <w:rPr>
          <w:rStyle w:val="10"/>
          <w:b w:val="0"/>
          <w:bCs w:val="0"/>
          <w:i w:val="0"/>
          <w:iCs w:val="0"/>
          <w:color w:val="000000"/>
          <w:sz w:val="28"/>
          <w:szCs w:val="28"/>
        </w:rPr>
        <w:t>Устно:</w:t>
      </w:r>
    </w:p>
    <w:p w:rsidR="005B50D3" w:rsidRPr="00A82900" w:rsidRDefault="005B50D3">
      <w:pPr>
        <w:pStyle w:val="a7"/>
        <w:numPr>
          <w:ilvl w:val="0"/>
          <w:numId w:val="12"/>
        </w:numPr>
        <w:shd w:val="clear" w:color="auto" w:fill="auto"/>
        <w:tabs>
          <w:tab w:val="left" w:pos="1086"/>
        </w:tabs>
        <w:spacing w:before="0" w:line="480" w:lineRule="exact"/>
        <w:ind w:left="20" w:right="20" w:firstLine="720"/>
        <w:jc w:val="left"/>
        <w:rPr>
          <w:sz w:val="28"/>
          <w:szCs w:val="28"/>
        </w:rPr>
      </w:pPr>
      <w:r w:rsidRPr="00A82900">
        <w:rPr>
          <w:rStyle w:val="10"/>
          <w:b w:val="0"/>
          <w:bCs w:val="0"/>
          <w:i w:val="0"/>
          <w:iCs w:val="0"/>
          <w:color w:val="000000"/>
          <w:sz w:val="28"/>
          <w:szCs w:val="28"/>
        </w:rPr>
        <w:t>пение пройденных гамм, отдельных ступеней, в том числе альтерированных,</w:t>
      </w:r>
    </w:p>
    <w:p w:rsidR="005B50D3" w:rsidRPr="00A82900" w:rsidRDefault="005B50D3">
      <w:pPr>
        <w:pStyle w:val="a7"/>
        <w:numPr>
          <w:ilvl w:val="0"/>
          <w:numId w:val="12"/>
        </w:numPr>
        <w:shd w:val="clear" w:color="auto" w:fill="auto"/>
        <w:tabs>
          <w:tab w:val="left" w:pos="898"/>
        </w:tabs>
        <w:spacing w:before="0" w:line="480" w:lineRule="exact"/>
        <w:ind w:left="20" w:firstLine="720"/>
        <w:jc w:val="left"/>
        <w:rPr>
          <w:sz w:val="28"/>
          <w:szCs w:val="28"/>
        </w:rPr>
      </w:pPr>
      <w:r w:rsidRPr="00A82900">
        <w:rPr>
          <w:rStyle w:val="10"/>
          <w:b w:val="0"/>
          <w:bCs w:val="0"/>
          <w:i w:val="0"/>
          <w:iCs w:val="0"/>
          <w:color w:val="000000"/>
          <w:sz w:val="28"/>
          <w:szCs w:val="28"/>
        </w:rPr>
        <w:t>пение пройденных интервалов от звука вверх и вниз,</w:t>
      </w:r>
    </w:p>
    <w:p w:rsidR="005B50D3" w:rsidRPr="00A82900" w:rsidRDefault="005B50D3">
      <w:pPr>
        <w:pStyle w:val="a7"/>
        <w:numPr>
          <w:ilvl w:val="0"/>
          <w:numId w:val="12"/>
        </w:numPr>
        <w:shd w:val="clear" w:color="auto" w:fill="auto"/>
        <w:tabs>
          <w:tab w:val="left" w:pos="898"/>
        </w:tabs>
        <w:spacing w:before="0" w:line="480" w:lineRule="exact"/>
        <w:ind w:left="20" w:firstLine="720"/>
        <w:jc w:val="left"/>
        <w:rPr>
          <w:sz w:val="28"/>
          <w:szCs w:val="28"/>
        </w:rPr>
      </w:pPr>
      <w:r w:rsidRPr="00A82900">
        <w:rPr>
          <w:rStyle w:val="10"/>
          <w:b w:val="0"/>
          <w:bCs w:val="0"/>
          <w:i w:val="0"/>
          <w:iCs w:val="0"/>
          <w:color w:val="000000"/>
          <w:sz w:val="28"/>
          <w:szCs w:val="28"/>
        </w:rPr>
        <w:t>пение пройденных интервалов в тональности,</w:t>
      </w:r>
    </w:p>
    <w:p w:rsidR="005B50D3" w:rsidRPr="00A82900" w:rsidRDefault="005B50D3">
      <w:pPr>
        <w:pStyle w:val="a7"/>
        <w:numPr>
          <w:ilvl w:val="0"/>
          <w:numId w:val="12"/>
        </w:numPr>
        <w:shd w:val="clear" w:color="auto" w:fill="auto"/>
        <w:tabs>
          <w:tab w:val="left" w:pos="898"/>
        </w:tabs>
        <w:spacing w:before="0" w:line="480" w:lineRule="exact"/>
        <w:ind w:left="20" w:firstLine="720"/>
        <w:jc w:val="left"/>
        <w:rPr>
          <w:sz w:val="28"/>
          <w:szCs w:val="28"/>
        </w:rPr>
      </w:pPr>
      <w:r w:rsidRPr="00A82900">
        <w:rPr>
          <w:rStyle w:val="10"/>
          <w:b w:val="0"/>
          <w:bCs w:val="0"/>
          <w:i w:val="0"/>
          <w:iCs w:val="0"/>
          <w:color w:val="000000"/>
          <w:sz w:val="28"/>
          <w:szCs w:val="28"/>
        </w:rPr>
        <w:t>пение пройденных аккордов от звука вверх и вниз,</w:t>
      </w:r>
    </w:p>
    <w:p w:rsidR="005B50D3" w:rsidRPr="00A82900" w:rsidRDefault="005B50D3">
      <w:pPr>
        <w:pStyle w:val="a7"/>
        <w:numPr>
          <w:ilvl w:val="0"/>
          <w:numId w:val="12"/>
        </w:numPr>
        <w:shd w:val="clear" w:color="auto" w:fill="auto"/>
        <w:tabs>
          <w:tab w:val="left" w:pos="898"/>
        </w:tabs>
        <w:spacing w:before="0" w:line="480" w:lineRule="exact"/>
        <w:ind w:left="20" w:firstLine="720"/>
        <w:jc w:val="left"/>
        <w:rPr>
          <w:sz w:val="28"/>
          <w:szCs w:val="28"/>
        </w:rPr>
      </w:pPr>
      <w:r w:rsidRPr="00A82900">
        <w:rPr>
          <w:rStyle w:val="10"/>
          <w:b w:val="0"/>
          <w:bCs w:val="0"/>
          <w:i w:val="0"/>
          <w:iCs w:val="0"/>
          <w:color w:val="000000"/>
          <w:sz w:val="28"/>
          <w:szCs w:val="28"/>
        </w:rPr>
        <w:t>пение пройденных аккордов в тональности,</w:t>
      </w:r>
    </w:p>
    <w:p w:rsidR="005B50D3" w:rsidRPr="00A82900" w:rsidRDefault="005B50D3">
      <w:pPr>
        <w:pStyle w:val="a7"/>
        <w:numPr>
          <w:ilvl w:val="0"/>
          <w:numId w:val="12"/>
        </w:numPr>
        <w:shd w:val="clear" w:color="auto" w:fill="auto"/>
        <w:tabs>
          <w:tab w:val="left" w:pos="975"/>
        </w:tabs>
        <w:spacing w:before="0" w:line="480" w:lineRule="exact"/>
        <w:ind w:left="20" w:firstLine="720"/>
        <w:jc w:val="left"/>
        <w:rPr>
          <w:sz w:val="28"/>
          <w:szCs w:val="28"/>
        </w:rPr>
      </w:pPr>
      <w:r w:rsidRPr="00A82900">
        <w:rPr>
          <w:rStyle w:val="10"/>
          <w:b w:val="0"/>
          <w:bCs w:val="0"/>
          <w:i w:val="0"/>
          <w:iCs w:val="0"/>
          <w:color w:val="000000"/>
          <w:sz w:val="28"/>
          <w:szCs w:val="28"/>
        </w:rPr>
        <w:t>определение на слух отдельно взятых интервалов и аккордов,</w:t>
      </w:r>
    </w:p>
    <w:p w:rsidR="005B50D3" w:rsidRPr="00A82900" w:rsidRDefault="005B50D3">
      <w:pPr>
        <w:pStyle w:val="a7"/>
        <w:numPr>
          <w:ilvl w:val="0"/>
          <w:numId w:val="12"/>
        </w:numPr>
        <w:shd w:val="clear" w:color="auto" w:fill="auto"/>
        <w:tabs>
          <w:tab w:val="left" w:pos="942"/>
        </w:tabs>
        <w:spacing w:before="0" w:line="480" w:lineRule="exact"/>
        <w:ind w:left="20" w:right="20" w:firstLine="720"/>
        <w:jc w:val="left"/>
        <w:rPr>
          <w:sz w:val="28"/>
          <w:szCs w:val="28"/>
        </w:rPr>
      </w:pPr>
      <w:r w:rsidRPr="00A82900">
        <w:rPr>
          <w:rStyle w:val="10"/>
          <w:b w:val="0"/>
          <w:bCs w:val="0"/>
          <w:i w:val="0"/>
          <w:iCs w:val="0"/>
          <w:color w:val="000000"/>
          <w:sz w:val="28"/>
          <w:szCs w:val="28"/>
        </w:rPr>
        <w:t>определение на слух последовательности интервалов или аккордов в тональности,</w:t>
      </w:r>
    </w:p>
    <w:p w:rsidR="005B50D3" w:rsidRPr="00A82900" w:rsidRDefault="005B50D3">
      <w:pPr>
        <w:pStyle w:val="a7"/>
        <w:numPr>
          <w:ilvl w:val="0"/>
          <w:numId w:val="12"/>
        </w:numPr>
        <w:shd w:val="clear" w:color="auto" w:fill="auto"/>
        <w:tabs>
          <w:tab w:val="left" w:pos="894"/>
        </w:tabs>
        <w:spacing w:before="0" w:line="480" w:lineRule="exact"/>
        <w:ind w:left="20" w:firstLine="720"/>
        <w:jc w:val="left"/>
        <w:rPr>
          <w:sz w:val="28"/>
          <w:szCs w:val="28"/>
        </w:rPr>
      </w:pPr>
      <w:r w:rsidRPr="00A82900">
        <w:rPr>
          <w:rStyle w:val="10"/>
          <w:b w:val="0"/>
          <w:bCs w:val="0"/>
          <w:i w:val="0"/>
          <w:iCs w:val="0"/>
          <w:color w:val="000000"/>
          <w:sz w:val="28"/>
          <w:szCs w:val="28"/>
        </w:rPr>
        <w:t>чтение одноголосного примера с листа,</w:t>
      </w:r>
    </w:p>
    <w:p w:rsidR="005B50D3" w:rsidRPr="00A82900" w:rsidRDefault="005B50D3">
      <w:pPr>
        <w:pStyle w:val="a7"/>
        <w:numPr>
          <w:ilvl w:val="0"/>
          <w:numId w:val="12"/>
        </w:numPr>
        <w:shd w:val="clear" w:color="auto" w:fill="auto"/>
        <w:tabs>
          <w:tab w:val="left" w:pos="898"/>
        </w:tabs>
        <w:spacing w:before="0" w:line="480" w:lineRule="exact"/>
        <w:ind w:left="20" w:firstLine="720"/>
        <w:jc w:val="left"/>
        <w:rPr>
          <w:sz w:val="28"/>
          <w:szCs w:val="28"/>
        </w:rPr>
      </w:pPr>
      <w:r w:rsidRPr="00A82900">
        <w:rPr>
          <w:rStyle w:val="10"/>
          <w:b w:val="0"/>
          <w:bCs w:val="0"/>
          <w:i w:val="0"/>
          <w:iCs w:val="0"/>
          <w:color w:val="000000"/>
          <w:sz w:val="28"/>
          <w:szCs w:val="28"/>
        </w:rPr>
        <w:t>пение одноголосного примера, заранее выученного наизусть.</w:t>
      </w:r>
    </w:p>
    <w:p w:rsidR="005B50D3" w:rsidRPr="00A82900" w:rsidRDefault="005B50D3">
      <w:pPr>
        <w:pStyle w:val="a7"/>
        <w:shd w:val="clear" w:color="auto" w:fill="auto"/>
        <w:spacing w:before="0" w:line="480" w:lineRule="exact"/>
        <w:ind w:left="20" w:firstLine="720"/>
        <w:jc w:val="left"/>
        <w:rPr>
          <w:sz w:val="28"/>
          <w:szCs w:val="28"/>
        </w:rPr>
      </w:pPr>
      <w:r w:rsidRPr="00A82900">
        <w:rPr>
          <w:rStyle w:val="10"/>
          <w:b w:val="0"/>
          <w:bCs w:val="0"/>
          <w:i w:val="0"/>
          <w:iCs w:val="0"/>
          <w:color w:val="000000"/>
          <w:sz w:val="28"/>
          <w:szCs w:val="28"/>
        </w:rPr>
        <w:t>Образец устного опроса:</w:t>
      </w:r>
    </w:p>
    <w:p w:rsidR="0011105B" w:rsidRPr="00A82900" w:rsidRDefault="0011105B" w:rsidP="0011105B">
      <w:pPr>
        <w:pStyle w:val="a7"/>
        <w:shd w:val="clear" w:color="auto" w:fill="auto"/>
        <w:tabs>
          <w:tab w:val="left" w:pos="1004"/>
        </w:tabs>
        <w:spacing w:before="0" w:line="480" w:lineRule="exact"/>
        <w:ind w:left="740" w:firstLine="0"/>
        <w:jc w:val="left"/>
        <w:rPr>
          <w:sz w:val="28"/>
          <w:szCs w:val="28"/>
        </w:rPr>
      </w:pPr>
      <w:r w:rsidRPr="00A82900">
        <w:rPr>
          <w:rStyle w:val="10"/>
          <w:b w:val="0"/>
          <w:bCs w:val="0"/>
          <w:i w:val="0"/>
          <w:iCs w:val="0"/>
          <w:color w:val="000000"/>
          <w:sz w:val="28"/>
          <w:szCs w:val="28"/>
        </w:rPr>
        <w:t>1.</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Спеть три вида гаммы соль-диез минор.</w:t>
      </w:r>
    </w:p>
    <w:p w:rsidR="005B50D3" w:rsidRPr="00A82900" w:rsidRDefault="0011105B" w:rsidP="0011105B">
      <w:pPr>
        <w:pStyle w:val="a7"/>
        <w:shd w:val="clear" w:color="auto" w:fill="auto"/>
        <w:tabs>
          <w:tab w:val="left" w:pos="283"/>
        </w:tabs>
        <w:spacing w:before="0" w:line="480" w:lineRule="exact"/>
        <w:ind w:right="360" w:firstLine="0"/>
        <w:jc w:val="left"/>
        <w:rPr>
          <w:sz w:val="28"/>
          <w:szCs w:val="28"/>
        </w:rPr>
      </w:pPr>
      <w:r w:rsidRPr="00A82900">
        <w:rPr>
          <w:rStyle w:val="10"/>
          <w:b w:val="0"/>
          <w:bCs w:val="0"/>
          <w:i w:val="0"/>
          <w:iCs w:val="0"/>
          <w:color w:val="000000"/>
          <w:sz w:val="28"/>
          <w:szCs w:val="28"/>
        </w:rPr>
        <w:t xml:space="preserve">           2. </w:t>
      </w:r>
      <w:r w:rsidR="005B50D3" w:rsidRPr="00A82900">
        <w:rPr>
          <w:rStyle w:val="10"/>
          <w:b w:val="0"/>
          <w:bCs w:val="0"/>
          <w:i w:val="0"/>
          <w:iCs w:val="0"/>
          <w:color w:val="000000"/>
          <w:sz w:val="28"/>
          <w:szCs w:val="28"/>
        </w:rPr>
        <w:t>Спеть натуральный и гармонический вид гаммы Ре-бемоль мажор.</w:t>
      </w:r>
    </w:p>
    <w:p w:rsidR="005B50D3" w:rsidRPr="00A82900" w:rsidRDefault="0011105B" w:rsidP="0011105B">
      <w:pPr>
        <w:pStyle w:val="a7"/>
        <w:shd w:val="clear" w:color="auto" w:fill="auto"/>
        <w:tabs>
          <w:tab w:val="left" w:pos="1047"/>
        </w:tabs>
        <w:spacing w:before="0" w:line="480" w:lineRule="exact"/>
        <w:ind w:right="20" w:firstLine="0"/>
        <w:jc w:val="left"/>
        <w:rPr>
          <w:sz w:val="28"/>
          <w:szCs w:val="28"/>
        </w:rPr>
      </w:pPr>
      <w:r w:rsidRPr="00A82900">
        <w:rPr>
          <w:rStyle w:val="10"/>
          <w:b w:val="0"/>
          <w:bCs w:val="0"/>
          <w:i w:val="0"/>
          <w:iCs w:val="0"/>
          <w:color w:val="000000"/>
          <w:sz w:val="28"/>
          <w:szCs w:val="28"/>
        </w:rPr>
        <w:t xml:space="preserve">           3.</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 xml:space="preserve">Спеть с разрешением в тональности Си мажор IV повышенную, VI </w:t>
      </w:r>
      <w:r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пониженную ступени.</w:t>
      </w:r>
    </w:p>
    <w:p w:rsidR="005B50D3" w:rsidRPr="00A82900" w:rsidRDefault="0011105B" w:rsidP="0011105B">
      <w:pPr>
        <w:pStyle w:val="a7"/>
        <w:shd w:val="clear" w:color="auto" w:fill="auto"/>
        <w:tabs>
          <w:tab w:val="left" w:pos="1220"/>
        </w:tabs>
        <w:spacing w:before="0" w:line="480" w:lineRule="exact"/>
        <w:ind w:left="720" w:right="20" w:firstLine="0"/>
        <w:jc w:val="left"/>
        <w:rPr>
          <w:sz w:val="28"/>
          <w:szCs w:val="28"/>
        </w:rPr>
      </w:pPr>
      <w:r w:rsidRPr="00A82900">
        <w:rPr>
          <w:rStyle w:val="10"/>
          <w:b w:val="0"/>
          <w:bCs w:val="0"/>
          <w:i w:val="0"/>
          <w:iCs w:val="0"/>
          <w:color w:val="000000"/>
          <w:sz w:val="28"/>
          <w:szCs w:val="28"/>
        </w:rPr>
        <w:t>4.</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 xml:space="preserve">Спеть с разрешением в тональности си-бемоль минор </w:t>
      </w:r>
      <w:r w:rsidR="005B50D3" w:rsidRPr="00A82900">
        <w:rPr>
          <w:rStyle w:val="10"/>
          <w:b w:val="0"/>
          <w:bCs w:val="0"/>
          <w:i w:val="0"/>
          <w:iCs w:val="0"/>
          <w:color w:val="000000"/>
          <w:sz w:val="28"/>
          <w:szCs w:val="28"/>
          <w:lang w:val="en-US" w:eastAsia="en-US"/>
        </w:rPr>
        <w:t>IV</w:t>
      </w:r>
      <w:r w:rsidR="005B50D3" w:rsidRPr="00A82900">
        <w:rPr>
          <w:rStyle w:val="10"/>
          <w:b w:val="0"/>
          <w:bCs w:val="0"/>
          <w:i w:val="0"/>
          <w:iCs w:val="0"/>
          <w:color w:val="000000"/>
          <w:sz w:val="28"/>
          <w:szCs w:val="28"/>
          <w:lang w:eastAsia="en-US"/>
        </w:rPr>
        <w:t xml:space="preserve"> </w:t>
      </w:r>
      <w:r w:rsidR="005B50D3" w:rsidRPr="00A82900">
        <w:rPr>
          <w:rStyle w:val="10"/>
          <w:b w:val="0"/>
          <w:bCs w:val="0"/>
          <w:i w:val="0"/>
          <w:iCs w:val="0"/>
          <w:color w:val="000000"/>
          <w:sz w:val="28"/>
          <w:szCs w:val="28"/>
        </w:rPr>
        <w:t xml:space="preserve">повышенную, </w:t>
      </w:r>
      <w:r w:rsidR="005B50D3" w:rsidRPr="00A82900">
        <w:rPr>
          <w:rStyle w:val="10"/>
          <w:b w:val="0"/>
          <w:bCs w:val="0"/>
          <w:i w:val="0"/>
          <w:iCs w:val="0"/>
          <w:color w:val="000000"/>
          <w:sz w:val="28"/>
          <w:szCs w:val="28"/>
          <w:lang w:val="en-US" w:eastAsia="en-US"/>
        </w:rPr>
        <w:t>VII</w:t>
      </w:r>
      <w:r w:rsidR="005B50D3" w:rsidRPr="00A82900">
        <w:rPr>
          <w:rStyle w:val="10"/>
          <w:b w:val="0"/>
          <w:bCs w:val="0"/>
          <w:i w:val="0"/>
          <w:iCs w:val="0"/>
          <w:color w:val="000000"/>
          <w:sz w:val="28"/>
          <w:szCs w:val="28"/>
          <w:lang w:eastAsia="en-US"/>
        </w:rPr>
        <w:t xml:space="preserve"> </w:t>
      </w:r>
      <w:r w:rsidR="005B50D3" w:rsidRPr="00A82900">
        <w:rPr>
          <w:rStyle w:val="10"/>
          <w:b w:val="0"/>
          <w:bCs w:val="0"/>
          <w:i w:val="0"/>
          <w:iCs w:val="0"/>
          <w:color w:val="000000"/>
          <w:sz w:val="28"/>
          <w:szCs w:val="28"/>
        </w:rPr>
        <w:t>повышенную ступени.</w:t>
      </w:r>
    </w:p>
    <w:p w:rsidR="005B50D3" w:rsidRPr="00A82900" w:rsidRDefault="0011105B" w:rsidP="0011105B">
      <w:pPr>
        <w:pStyle w:val="a7"/>
        <w:shd w:val="clear" w:color="auto" w:fill="auto"/>
        <w:tabs>
          <w:tab w:val="left" w:pos="1023"/>
        </w:tabs>
        <w:spacing w:before="0" w:line="480" w:lineRule="exact"/>
        <w:ind w:left="740" w:right="20" w:firstLine="0"/>
        <w:jc w:val="both"/>
        <w:rPr>
          <w:sz w:val="28"/>
          <w:szCs w:val="28"/>
        </w:rPr>
      </w:pPr>
      <w:r w:rsidRPr="00A82900">
        <w:rPr>
          <w:rStyle w:val="10"/>
          <w:b w:val="0"/>
          <w:bCs w:val="0"/>
          <w:i w:val="0"/>
          <w:iCs w:val="0"/>
          <w:color w:val="000000"/>
          <w:sz w:val="28"/>
          <w:szCs w:val="28"/>
        </w:rPr>
        <w:lastRenderedPageBreak/>
        <w:t>5.</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Спеть от звука ре вверх м.2, м.6, от звука си вниз ч.4, м.7, от звука ми вверх б.3, б.6.</w:t>
      </w:r>
    </w:p>
    <w:p w:rsidR="005B50D3" w:rsidRPr="00A82900" w:rsidRDefault="0011105B" w:rsidP="0011105B">
      <w:pPr>
        <w:pStyle w:val="a7"/>
        <w:shd w:val="clear" w:color="auto" w:fill="auto"/>
        <w:tabs>
          <w:tab w:val="left" w:pos="1052"/>
        </w:tabs>
        <w:spacing w:before="0" w:line="480" w:lineRule="exact"/>
        <w:ind w:left="740" w:right="20" w:firstLine="0"/>
        <w:jc w:val="both"/>
        <w:rPr>
          <w:sz w:val="28"/>
          <w:szCs w:val="28"/>
        </w:rPr>
      </w:pPr>
      <w:r w:rsidRPr="00A82900">
        <w:rPr>
          <w:rStyle w:val="10"/>
          <w:b w:val="0"/>
          <w:bCs w:val="0"/>
          <w:i w:val="0"/>
          <w:iCs w:val="0"/>
          <w:color w:val="000000"/>
          <w:sz w:val="28"/>
          <w:szCs w:val="28"/>
        </w:rPr>
        <w:t>6.</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Спеть в тональностях Ля-бемоль мажор и до-диез минор тритоны в натуральном и гармоническом виде с разрешением.</w:t>
      </w:r>
    </w:p>
    <w:p w:rsidR="005B50D3" w:rsidRPr="00A82900" w:rsidRDefault="0011105B" w:rsidP="0011105B">
      <w:pPr>
        <w:pStyle w:val="a7"/>
        <w:shd w:val="clear" w:color="auto" w:fill="auto"/>
        <w:tabs>
          <w:tab w:val="left" w:pos="1153"/>
        </w:tabs>
        <w:spacing w:before="0" w:line="480" w:lineRule="exact"/>
        <w:ind w:left="740" w:right="20" w:firstLine="0"/>
        <w:jc w:val="both"/>
        <w:rPr>
          <w:sz w:val="28"/>
          <w:szCs w:val="28"/>
        </w:rPr>
      </w:pPr>
      <w:r w:rsidRPr="00A82900">
        <w:rPr>
          <w:rStyle w:val="10"/>
          <w:b w:val="0"/>
          <w:bCs w:val="0"/>
          <w:i w:val="0"/>
          <w:iCs w:val="0"/>
          <w:color w:val="000000"/>
          <w:sz w:val="28"/>
          <w:szCs w:val="28"/>
        </w:rPr>
        <w:t>7.</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Спеть в тональностях Ми мажор и фа минор уменьшенные трезвучия с разрешением.</w:t>
      </w:r>
    </w:p>
    <w:p w:rsidR="005B50D3" w:rsidRPr="00A82900" w:rsidRDefault="0011105B" w:rsidP="0011105B">
      <w:pPr>
        <w:pStyle w:val="a7"/>
        <w:shd w:val="clear" w:color="auto" w:fill="auto"/>
        <w:tabs>
          <w:tab w:val="left" w:pos="1095"/>
        </w:tabs>
        <w:spacing w:before="0" w:line="480" w:lineRule="exact"/>
        <w:ind w:left="740" w:right="20" w:firstLine="0"/>
        <w:jc w:val="both"/>
        <w:rPr>
          <w:sz w:val="28"/>
          <w:szCs w:val="28"/>
        </w:rPr>
      </w:pPr>
      <w:r w:rsidRPr="00A82900">
        <w:rPr>
          <w:rStyle w:val="10"/>
          <w:b w:val="0"/>
          <w:bCs w:val="0"/>
          <w:i w:val="0"/>
          <w:iCs w:val="0"/>
          <w:color w:val="000000"/>
          <w:sz w:val="28"/>
          <w:szCs w:val="28"/>
        </w:rPr>
        <w:t>8.</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Данный от звука ре малый мажорный септаккорд разрешить как доминантовый в две тональности.</w:t>
      </w:r>
    </w:p>
    <w:p w:rsidR="005B50D3" w:rsidRPr="00A82900" w:rsidRDefault="0011105B" w:rsidP="0011105B">
      <w:pPr>
        <w:pStyle w:val="a7"/>
        <w:shd w:val="clear" w:color="auto" w:fill="auto"/>
        <w:tabs>
          <w:tab w:val="left" w:pos="1364"/>
        </w:tabs>
        <w:spacing w:before="0" w:line="480" w:lineRule="exact"/>
        <w:ind w:left="740" w:right="20" w:firstLine="0"/>
        <w:jc w:val="both"/>
        <w:rPr>
          <w:sz w:val="28"/>
          <w:szCs w:val="28"/>
        </w:rPr>
      </w:pPr>
      <w:r w:rsidRPr="00A82900">
        <w:rPr>
          <w:rStyle w:val="10"/>
          <w:b w:val="0"/>
          <w:bCs w:val="0"/>
          <w:i w:val="0"/>
          <w:iCs w:val="0"/>
          <w:color w:val="000000"/>
          <w:sz w:val="28"/>
          <w:szCs w:val="28"/>
        </w:rPr>
        <w:t xml:space="preserve">9. </w:t>
      </w:r>
      <w:r w:rsidR="005B50D3" w:rsidRPr="00A82900">
        <w:rPr>
          <w:rStyle w:val="10"/>
          <w:b w:val="0"/>
          <w:bCs w:val="0"/>
          <w:i w:val="0"/>
          <w:iCs w:val="0"/>
          <w:color w:val="000000"/>
          <w:sz w:val="28"/>
          <w:szCs w:val="28"/>
        </w:rPr>
        <w:t>Определить на слух сыгранные вне тональности аккорды и интервалы.</w:t>
      </w:r>
    </w:p>
    <w:p w:rsidR="005B50D3" w:rsidRPr="00A82900" w:rsidRDefault="0011105B" w:rsidP="0011105B">
      <w:pPr>
        <w:pStyle w:val="a7"/>
        <w:shd w:val="clear" w:color="auto" w:fill="auto"/>
        <w:tabs>
          <w:tab w:val="left" w:pos="1316"/>
        </w:tabs>
        <w:spacing w:before="0" w:line="480" w:lineRule="exact"/>
        <w:ind w:left="740" w:right="20" w:firstLine="0"/>
        <w:jc w:val="both"/>
        <w:rPr>
          <w:sz w:val="28"/>
          <w:szCs w:val="28"/>
        </w:rPr>
      </w:pPr>
      <w:r w:rsidRPr="00A82900">
        <w:rPr>
          <w:rStyle w:val="10"/>
          <w:b w:val="0"/>
          <w:bCs w:val="0"/>
          <w:i w:val="0"/>
          <w:iCs w:val="0"/>
          <w:color w:val="000000"/>
          <w:sz w:val="28"/>
          <w:szCs w:val="28"/>
        </w:rPr>
        <w:t>10.</w:t>
      </w:r>
      <w:r w:rsidR="003D765B" w:rsidRPr="00A82900">
        <w:rPr>
          <w:rStyle w:val="10"/>
          <w:b w:val="0"/>
          <w:bCs w:val="0"/>
          <w:i w:val="0"/>
          <w:iCs w:val="0"/>
          <w:color w:val="000000"/>
          <w:sz w:val="28"/>
          <w:szCs w:val="28"/>
        </w:rPr>
        <w:t xml:space="preserve"> </w:t>
      </w:r>
      <w:r w:rsidR="005B50D3" w:rsidRPr="00A82900">
        <w:rPr>
          <w:rStyle w:val="10"/>
          <w:b w:val="0"/>
          <w:bCs w:val="0"/>
          <w:i w:val="0"/>
          <w:iCs w:val="0"/>
          <w:color w:val="000000"/>
          <w:sz w:val="28"/>
          <w:szCs w:val="28"/>
        </w:rPr>
        <w:t>Определить на слух последовательность из интервалов или аккордов в тональности (см. нотные примеры 25, 26 в разделе «Методические рекомендации»).</w:t>
      </w:r>
    </w:p>
    <w:p w:rsidR="005B50D3" w:rsidRPr="00A82900" w:rsidRDefault="0011105B" w:rsidP="0011105B">
      <w:pPr>
        <w:pStyle w:val="a7"/>
        <w:shd w:val="clear" w:color="auto" w:fill="auto"/>
        <w:tabs>
          <w:tab w:val="left" w:pos="1148"/>
        </w:tabs>
        <w:spacing w:before="0" w:line="480" w:lineRule="exact"/>
        <w:ind w:left="740" w:right="20" w:firstLine="0"/>
        <w:jc w:val="both"/>
        <w:rPr>
          <w:sz w:val="28"/>
          <w:szCs w:val="28"/>
        </w:rPr>
      </w:pPr>
      <w:r w:rsidRPr="00A82900">
        <w:rPr>
          <w:rStyle w:val="10"/>
          <w:b w:val="0"/>
          <w:bCs w:val="0"/>
          <w:i w:val="0"/>
          <w:iCs w:val="0"/>
          <w:color w:val="000000"/>
          <w:sz w:val="28"/>
          <w:szCs w:val="28"/>
        </w:rPr>
        <w:t xml:space="preserve">11. </w:t>
      </w:r>
      <w:r w:rsidR="005B50D3" w:rsidRPr="00A82900">
        <w:rPr>
          <w:rStyle w:val="10"/>
          <w:b w:val="0"/>
          <w:bCs w:val="0"/>
          <w:i w:val="0"/>
          <w:iCs w:val="0"/>
          <w:color w:val="000000"/>
          <w:sz w:val="28"/>
          <w:szCs w:val="28"/>
        </w:rPr>
        <w:t>Спеть один из заранее выученных наизусть одноголосных примеров (например, Б.Калмыков, Г.Фридкин. Одноголосие: №№571, 576).</w:t>
      </w:r>
    </w:p>
    <w:p w:rsidR="005B50D3" w:rsidRPr="00A82900" w:rsidRDefault="0011105B" w:rsidP="0011105B">
      <w:pPr>
        <w:pStyle w:val="a7"/>
        <w:shd w:val="clear" w:color="auto" w:fill="auto"/>
        <w:tabs>
          <w:tab w:val="left" w:pos="1364"/>
        </w:tabs>
        <w:spacing w:before="0" w:after="900" w:line="480" w:lineRule="exact"/>
        <w:ind w:left="740" w:right="20" w:firstLine="0"/>
        <w:jc w:val="both"/>
        <w:rPr>
          <w:sz w:val="28"/>
          <w:szCs w:val="28"/>
        </w:rPr>
      </w:pPr>
      <w:r w:rsidRPr="00A82900">
        <w:rPr>
          <w:rStyle w:val="10"/>
          <w:b w:val="0"/>
          <w:bCs w:val="0"/>
          <w:i w:val="0"/>
          <w:iCs w:val="0"/>
          <w:color w:val="000000"/>
          <w:sz w:val="28"/>
          <w:szCs w:val="28"/>
        </w:rPr>
        <w:t xml:space="preserve">12. </w:t>
      </w:r>
      <w:r w:rsidR="005B50D3" w:rsidRPr="00A82900">
        <w:rPr>
          <w:rStyle w:val="10"/>
          <w:b w:val="0"/>
          <w:bCs w:val="0"/>
          <w:i w:val="0"/>
          <w:iCs w:val="0"/>
          <w:color w:val="000000"/>
          <w:sz w:val="28"/>
          <w:szCs w:val="28"/>
        </w:rPr>
        <w:t>Прочитать с листа мелодию соответствующей трудности (например, Г.Фридкин. Чтение с листа: №№352, 353).</w:t>
      </w:r>
    </w:p>
    <w:p w:rsidR="005B50D3" w:rsidRPr="00A82900" w:rsidRDefault="005B50D3">
      <w:pPr>
        <w:pStyle w:val="11"/>
        <w:keepNext/>
        <w:keepLines/>
        <w:shd w:val="clear" w:color="auto" w:fill="auto"/>
        <w:spacing w:before="0"/>
        <w:jc w:val="center"/>
        <w:rPr>
          <w:sz w:val="28"/>
          <w:szCs w:val="28"/>
        </w:rPr>
      </w:pPr>
      <w:bookmarkStart w:id="19" w:name="bookmark24"/>
      <w:r w:rsidRPr="00A82900">
        <w:rPr>
          <w:rStyle w:val="10"/>
          <w:b/>
          <w:bCs/>
          <w:i/>
          <w:iCs/>
          <w:color w:val="000000"/>
          <w:sz w:val="28"/>
          <w:szCs w:val="28"/>
        </w:rPr>
        <w:t>Примерные требования на итоговом экзамене в 8 классе</w:t>
      </w:r>
      <w:bookmarkEnd w:id="19"/>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w:t>
      </w:r>
    </w:p>
    <w:p w:rsidR="005B50D3" w:rsidRPr="00A82900" w:rsidRDefault="005B50D3">
      <w:pPr>
        <w:pStyle w:val="a7"/>
        <w:shd w:val="clear" w:color="auto" w:fill="auto"/>
        <w:spacing w:before="0" w:line="480" w:lineRule="exact"/>
        <w:ind w:left="20" w:right="20" w:firstLine="720"/>
        <w:jc w:val="both"/>
        <w:rPr>
          <w:sz w:val="28"/>
          <w:szCs w:val="28"/>
        </w:rPr>
      </w:pPr>
      <w:r w:rsidRPr="00A82900">
        <w:rPr>
          <w:rStyle w:val="10"/>
          <w:b w:val="0"/>
          <w:bCs w:val="0"/>
          <w:i w:val="0"/>
          <w:iCs w:val="0"/>
          <w:color w:val="000000"/>
          <w:sz w:val="28"/>
          <w:szCs w:val="28"/>
        </w:rPr>
        <w:t>Устно: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rsidR="005B50D3" w:rsidRPr="00A82900" w:rsidRDefault="005B50D3">
      <w:pPr>
        <w:pStyle w:val="a7"/>
        <w:numPr>
          <w:ilvl w:val="0"/>
          <w:numId w:val="16"/>
        </w:numPr>
        <w:shd w:val="clear" w:color="auto" w:fill="auto"/>
        <w:tabs>
          <w:tab w:val="left" w:pos="1162"/>
        </w:tabs>
        <w:spacing w:before="0" w:line="480" w:lineRule="exact"/>
        <w:ind w:left="20" w:right="20" w:firstLine="720"/>
        <w:jc w:val="both"/>
        <w:rPr>
          <w:sz w:val="28"/>
          <w:szCs w:val="28"/>
        </w:rPr>
      </w:pPr>
      <w:r w:rsidRPr="00A82900">
        <w:rPr>
          <w:rStyle w:val="10"/>
          <w:b w:val="0"/>
          <w:bCs w:val="0"/>
          <w:i w:val="0"/>
          <w:iCs w:val="0"/>
          <w:color w:val="000000"/>
          <w:sz w:val="28"/>
          <w:szCs w:val="28"/>
        </w:rPr>
        <w:t>Спеть с листа мелодию соответствующей программным требованиям трудности и дирижированием.</w:t>
      </w:r>
    </w:p>
    <w:p w:rsidR="005B50D3" w:rsidRPr="00A82900" w:rsidRDefault="005B50D3">
      <w:pPr>
        <w:pStyle w:val="a7"/>
        <w:numPr>
          <w:ilvl w:val="0"/>
          <w:numId w:val="16"/>
        </w:numPr>
        <w:shd w:val="clear" w:color="auto" w:fill="auto"/>
        <w:tabs>
          <w:tab w:val="left" w:pos="1158"/>
        </w:tabs>
        <w:spacing w:before="0" w:line="480" w:lineRule="exact"/>
        <w:ind w:left="20" w:right="20" w:firstLine="720"/>
        <w:jc w:val="left"/>
        <w:rPr>
          <w:sz w:val="28"/>
          <w:szCs w:val="28"/>
        </w:rPr>
      </w:pPr>
      <w:r w:rsidRPr="00A82900">
        <w:rPr>
          <w:rStyle w:val="10"/>
          <w:b w:val="0"/>
          <w:bCs w:val="0"/>
          <w:i w:val="0"/>
          <w:iCs w:val="0"/>
          <w:color w:val="000000"/>
          <w:sz w:val="28"/>
          <w:szCs w:val="28"/>
        </w:rPr>
        <w:t>Спеть один из голосов выученного двухголосного примера (в дуэте или с фортепиано).</w:t>
      </w:r>
    </w:p>
    <w:p w:rsidR="005B50D3" w:rsidRPr="00A82900" w:rsidRDefault="005B50D3">
      <w:pPr>
        <w:pStyle w:val="a7"/>
        <w:numPr>
          <w:ilvl w:val="0"/>
          <w:numId w:val="16"/>
        </w:numPr>
        <w:shd w:val="clear" w:color="auto" w:fill="auto"/>
        <w:tabs>
          <w:tab w:val="left" w:pos="1158"/>
        </w:tabs>
        <w:spacing w:before="0" w:line="480" w:lineRule="exact"/>
        <w:ind w:left="20" w:right="20" w:firstLine="720"/>
        <w:jc w:val="left"/>
        <w:rPr>
          <w:sz w:val="28"/>
          <w:szCs w:val="28"/>
        </w:rPr>
      </w:pPr>
      <w:r w:rsidRPr="00A82900">
        <w:rPr>
          <w:rStyle w:val="10"/>
          <w:b w:val="0"/>
          <w:bCs w:val="0"/>
          <w:i w:val="0"/>
          <w:iCs w:val="0"/>
          <w:color w:val="000000"/>
          <w:sz w:val="28"/>
          <w:szCs w:val="28"/>
        </w:rPr>
        <w:lastRenderedPageBreak/>
        <w:t>Спеть по нотам романс или песню с собственным аккомпанементом на фортепиано.</w:t>
      </w:r>
    </w:p>
    <w:p w:rsidR="005B50D3" w:rsidRPr="00A82900" w:rsidRDefault="005B50D3">
      <w:pPr>
        <w:pStyle w:val="a7"/>
        <w:numPr>
          <w:ilvl w:val="0"/>
          <w:numId w:val="16"/>
        </w:numPr>
        <w:shd w:val="clear" w:color="auto" w:fill="auto"/>
        <w:tabs>
          <w:tab w:val="left" w:pos="432"/>
        </w:tabs>
        <w:spacing w:before="0" w:line="480" w:lineRule="exact"/>
        <w:ind w:right="320" w:firstLine="0"/>
        <w:jc w:val="right"/>
        <w:rPr>
          <w:sz w:val="28"/>
          <w:szCs w:val="28"/>
        </w:rPr>
      </w:pPr>
      <w:r w:rsidRPr="00A82900">
        <w:rPr>
          <w:rStyle w:val="10"/>
          <w:b w:val="0"/>
          <w:bCs w:val="0"/>
          <w:i w:val="0"/>
          <w:iCs w:val="0"/>
          <w:color w:val="000000"/>
          <w:sz w:val="28"/>
          <w:szCs w:val="28"/>
        </w:rPr>
        <w:t>Спеть различные виды пройденных мажорных и минорных гамм.</w:t>
      </w:r>
    </w:p>
    <w:p w:rsidR="005B50D3" w:rsidRPr="00A82900" w:rsidRDefault="005B50D3">
      <w:pPr>
        <w:pStyle w:val="a7"/>
        <w:numPr>
          <w:ilvl w:val="0"/>
          <w:numId w:val="16"/>
        </w:numPr>
        <w:shd w:val="clear" w:color="auto" w:fill="auto"/>
        <w:tabs>
          <w:tab w:val="left" w:pos="1167"/>
        </w:tabs>
        <w:spacing w:before="0" w:line="480" w:lineRule="exact"/>
        <w:ind w:left="20" w:firstLine="720"/>
        <w:jc w:val="left"/>
        <w:rPr>
          <w:sz w:val="28"/>
          <w:szCs w:val="28"/>
        </w:rPr>
      </w:pPr>
      <w:r w:rsidRPr="00A82900">
        <w:rPr>
          <w:rStyle w:val="10"/>
          <w:b w:val="0"/>
          <w:bCs w:val="0"/>
          <w:i w:val="0"/>
          <w:iCs w:val="0"/>
          <w:color w:val="000000"/>
          <w:sz w:val="28"/>
          <w:szCs w:val="28"/>
        </w:rPr>
        <w:t>Спеть или прочитать хроматическую гамму.</w:t>
      </w:r>
    </w:p>
    <w:p w:rsidR="005B50D3" w:rsidRPr="00A82900" w:rsidRDefault="005B50D3">
      <w:pPr>
        <w:pStyle w:val="a7"/>
        <w:numPr>
          <w:ilvl w:val="0"/>
          <w:numId w:val="16"/>
        </w:numPr>
        <w:shd w:val="clear" w:color="auto" w:fill="auto"/>
        <w:tabs>
          <w:tab w:val="left" w:pos="1167"/>
        </w:tabs>
        <w:spacing w:before="0" w:line="480" w:lineRule="exact"/>
        <w:ind w:left="20" w:firstLine="720"/>
        <w:jc w:val="left"/>
        <w:rPr>
          <w:sz w:val="28"/>
          <w:szCs w:val="28"/>
        </w:rPr>
      </w:pPr>
      <w:r w:rsidRPr="00A82900">
        <w:rPr>
          <w:rStyle w:val="10"/>
          <w:b w:val="0"/>
          <w:bCs w:val="0"/>
          <w:i w:val="0"/>
          <w:iCs w:val="0"/>
          <w:color w:val="000000"/>
          <w:sz w:val="28"/>
          <w:szCs w:val="28"/>
        </w:rPr>
        <w:t>Спеть от звука вверх или вниз пройденные интервалы.</w:t>
      </w:r>
    </w:p>
    <w:p w:rsidR="005B50D3" w:rsidRPr="00A82900" w:rsidRDefault="005B50D3">
      <w:pPr>
        <w:pStyle w:val="a7"/>
        <w:numPr>
          <w:ilvl w:val="0"/>
          <w:numId w:val="16"/>
        </w:numPr>
        <w:shd w:val="clear" w:color="auto" w:fill="auto"/>
        <w:tabs>
          <w:tab w:val="left" w:pos="1162"/>
        </w:tabs>
        <w:spacing w:before="0" w:line="480" w:lineRule="exact"/>
        <w:ind w:left="20" w:right="20" w:firstLine="720"/>
        <w:jc w:val="left"/>
        <w:rPr>
          <w:sz w:val="28"/>
          <w:szCs w:val="28"/>
        </w:rPr>
      </w:pPr>
      <w:r w:rsidRPr="00A82900">
        <w:rPr>
          <w:rStyle w:val="10"/>
          <w:b w:val="0"/>
          <w:bCs w:val="0"/>
          <w:i w:val="0"/>
          <w:iCs w:val="0"/>
          <w:color w:val="000000"/>
          <w:sz w:val="28"/>
          <w:szCs w:val="28"/>
        </w:rPr>
        <w:t>Спеть в тональности тритоны и хроматические интервалы с разрешением.</w:t>
      </w:r>
    </w:p>
    <w:p w:rsidR="005B50D3" w:rsidRPr="00A82900" w:rsidRDefault="005B50D3">
      <w:pPr>
        <w:pStyle w:val="a7"/>
        <w:numPr>
          <w:ilvl w:val="0"/>
          <w:numId w:val="16"/>
        </w:numPr>
        <w:shd w:val="clear" w:color="auto" w:fill="auto"/>
        <w:tabs>
          <w:tab w:val="left" w:pos="742"/>
        </w:tabs>
        <w:spacing w:before="0" w:line="480" w:lineRule="exact"/>
        <w:ind w:left="320" w:firstLine="0"/>
        <w:rPr>
          <w:sz w:val="28"/>
          <w:szCs w:val="28"/>
        </w:rPr>
      </w:pPr>
      <w:r w:rsidRPr="00A82900">
        <w:rPr>
          <w:rStyle w:val="10"/>
          <w:b w:val="0"/>
          <w:bCs w:val="0"/>
          <w:i w:val="0"/>
          <w:iCs w:val="0"/>
          <w:color w:val="000000"/>
          <w:sz w:val="28"/>
          <w:szCs w:val="28"/>
        </w:rPr>
        <w:t>Определить на слух несколько интервалов вне тональности.</w:t>
      </w:r>
    </w:p>
    <w:p w:rsidR="005B50D3" w:rsidRPr="00A82900" w:rsidRDefault="005B50D3">
      <w:pPr>
        <w:pStyle w:val="a7"/>
        <w:numPr>
          <w:ilvl w:val="0"/>
          <w:numId w:val="16"/>
        </w:numPr>
        <w:shd w:val="clear" w:color="auto" w:fill="auto"/>
        <w:tabs>
          <w:tab w:val="left" w:pos="1167"/>
        </w:tabs>
        <w:spacing w:before="0" w:line="480" w:lineRule="exact"/>
        <w:ind w:left="20" w:firstLine="720"/>
        <w:jc w:val="left"/>
        <w:rPr>
          <w:sz w:val="28"/>
          <w:szCs w:val="28"/>
        </w:rPr>
      </w:pPr>
      <w:r w:rsidRPr="00A82900">
        <w:rPr>
          <w:rStyle w:val="10"/>
          <w:b w:val="0"/>
          <w:bCs w:val="0"/>
          <w:i w:val="0"/>
          <w:iCs w:val="0"/>
          <w:color w:val="000000"/>
          <w:sz w:val="28"/>
          <w:szCs w:val="28"/>
        </w:rPr>
        <w:t>Спеть от звука вверх или вниз пройденные аккорды.</w:t>
      </w:r>
    </w:p>
    <w:p w:rsidR="005B50D3" w:rsidRPr="00A82900" w:rsidRDefault="005B50D3">
      <w:pPr>
        <w:pStyle w:val="a7"/>
        <w:numPr>
          <w:ilvl w:val="0"/>
          <w:numId w:val="16"/>
        </w:numPr>
        <w:shd w:val="clear" w:color="auto" w:fill="auto"/>
        <w:tabs>
          <w:tab w:val="left" w:pos="1148"/>
        </w:tabs>
        <w:spacing w:before="0" w:line="480" w:lineRule="exact"/>
        <w:ind w:left="20" w:firstLine="720"/>
        <w:jc w:val="left"/>
        <w:rPr>
          <w:sz w:val="28"/>
          <w:szCs w:val="28"/>
        </w:rPr>
      </w:pPr>
      <w:r w:rsidRPr="00A82900">
        <w:rPr>
          <w:rStyle w:val="10"/>
          <w:b w:val="0"/>
          <w:bCs w:val="0"/>
          <w:i w:val="0"/>
          <w:iCs w:val="0"/>
          <w:color w:val="000000"/>
          <w:sz w:val="28"/>
          <w:szCs w:val="28"/>
        </w:rPr>
        <w:t>Спеть в тональности пройденные аккорды.</w:t>
      </w:r>
    </w:p>
    <w:p w:rsidR="005B50D3" w:rsidRPr="00A82900" w:rsidRDefault="005B50D3">
      <w:pPr>
        <w:pStyle w:val="a7"/>
        <w:numPr>
          <w:ilvl w:val="0"/>
          <w:numId w:val="16"/>
        </w:numPr>
        <w:shd w:val="clear" w:color="auto" w:fill="auto"/>
        <w:tabs>
          <w:tab w:val="left" w:pos="1148"/>
        </w:tabs>
        <w:spacing w:before="0" w:line="480" w:lineRule="exact"/>
        <w:ind w:left="20" w:firstLine="720"/>
        <w:jc w:val="left"/>
        <w:rPr>
          <w:sz w:val="28"/>
          <w:szCs w:val="28"/>
        </w:rPr>
      </w:pPr>
      <w:r w:rsidRPr="00A82900">
        <w:rPr>
          <w:rStyle w:val="10"/>
          <w:b w:val="0"/>
          <w:bCs w:val="0"/>
          <w:i w:val="0"/>
          <w:iCs w:val="0"/>
          <w:color w:val="000000"/>
          <w:sz w:val="28"/>
          <w:szCs w:val="28"/>
        </w:rPr>
        <w:t>Определить на слух аккорды вне тональности.</w:t>
      </w:r>
    </w:p>
    <w:p w:rsidR="005B50D3" w:rsidRPr="00A82900" w:rsidRDefault="005B50D3">
      <w:pPr>
        <w:pStyle w:val="a7"/>
        <w:numPr>
          <w:ilvl w:val="0"/>
          <w:numId w:val="16"/>
        </w:numPr>
        <w:shd w:val="clear" w:color="auto" w:fill="auto"/>
        <w:tabs>
          <w:tab w:val="left" w:pos="1153"/>
        </w:tabs>
        <w:spacing w:before="0" w:line="480" w:lineRule="exact"/>
        <w:ind w:left="20" w:right="20" w:firstLine="720"/>
        <w:jc w:val="left"/>
        <w:rPr>
          <w:sz w:val="28"/>
          <w:szCs w:val="28"/>
        </w:rPr>
      </w:pPr>
      <w:r w:rsidRPr="00A82900">
        <w:rPr>
          <w:rStyle w:val="10"/>
          <w:b w:val="0"/>
          <w:bCs w:val="0"/>
          <w:i w:val="0"/>
          <w:iCs w:val="0"/>
          <w:color w:val="000000"/>
          <w:sz w:val="28"/>
          <w:szCs w:val="28"/>
        </w:rPr>
        <w:t>Определить на слух последовательность из 8-10 интервалов или аккордов.</w:t>
      </w:r>
    </w:p>
    <w:p w:rsidR="005B50D3" w:rsidRPr="00A82900" w:rsidRDefault="005B50D3">
      <w:pPr>
        <w:pStyle w:val="a7"/>
        <w:shd w:val="clear" w:color="auto" w:fill="auto"/>
        <w:spacing w:before="0" w:line="480" w:lineRule="exact"/>
        <w:ind w:left="20" w:firstLine="720"/>
        <w:jc w:val="left"/>
        <w:rPr>
          <w:sz w:val="28"/>
          <w:szCs w:val="28"/>
        </w:rPr>
      </w:pPr>
      <w:r w:rsidRPr="00A82900">
        <w:rPr>
          <w:rStyle w:val="10"/>
          <w:b w:val="0"/>
          <w:bCs w:val="0"/>
          <w:i w:val="0"/>
          <w:iCs w:val="0"/>
          <w:color w:val="000000"/>
          <w:sz w:val="28"/>
          <w:szCs w:val="28"/>
        </w:rPr>
        <w:t>Пример устного опроса:</w:t>
      </w:r>
    </w:p>
    <w:p w:rsidR="005B50D3" w:rsidRPr="00A82900" w:rsidRDefault="005B50D3">
      <w:pPr>
        <w:pStyle w:val="a7"/>
        <w:numPr>
          <w:ilvl w:val="0"/>
          <w:numId w:val="12"/>
        </w:numPr>
        <w:shd w:val="clear" w:color="auto" w:fill="auto"/>
        <w:tabs>
          <w:tab w:val="left" w:pos="1057"/>
        </w:tabs>
        <w:spacing w:before="0" w:line="480" w:lineRule="exact"/>
        <w:ind w:left="20" w:right="20" w:firstLine="720"/>
        <w:jc w:val="left"/>
        <w:rPr>
          <w:sz w:val="28"/>
          <w:szCs w:val="28"/>
        </w:rPr>
      </w:pPr>
      <w:r w:rsidRPr="00A82900">
        <w:rPr>
          <w:rStyle w:val="10"/>
          <w:b w:val="0"/>
          <w:bCs w:val="0"/>
          <w:i w:val="0"/>
          <w:iCs w:val="0"/>
          <w:color w:val="000000"/>
          <w:sz w:val="28"/>
          <w:szCs w:val="28"/>
        </w:rPr>
        <w:t>спеть с листа одноголосный пример (А.Рубец. Одноголосное сольфеджио: №66),</w:t>
      </w:r>
    </w:p>
    <w:p w:rsidR="005B50D3" w:rsidRPr="00A82900" w:rsidRDefault="005B50D3">
      <w:pPr>
        <w:pStyle w:val="a7"/>
        <w:numPr>
          <w:ilvl w:val="0"/>
          <w:numId w:val="12"/>
        </w:numPr>
        <w:shd w:val="clear" w:color="auto" w:fill="auto"/>
        <w:tabs>
          <w:tab w:val="left" w:pos="1023"/>
        </w:tabs>
        <w:spacing w:before="0" w:line="480" w:lineRule="exact"/>
        <w:ind w:left="20" w:right="20" w:firstLine="720"/>
        <w:jc w:val="left"/>
        <w:rPr>
          <w:sz w:val="28"/>
          <w:szCs w:val="28"/>
        </w:rPr>
      </w:pPr>
      <w:r w:rsidRPr="00A82900">
        <w:rPr>
          <w:rStyle w:val="10"/>
          <w:b w:val="0"/>
          <w:bCs w:val="0"/>
          <w:i w:val="0"/>
          <w:iCs w:val="0"/>
          <w:color w:val="000000"/>
          <w:sz w:val="28"/>
          <w:szCs w:val="28"/>
        </w:rPr>
        <w:t>спеть один из голосов двухголосного примера в дуэте или с фортепиано (Б.Калмыков, Г.Фридкин. Двухголосие: №226),</w:t>
      </w:r>
    </w:p>
    <w:p w:rsidR="005B50D3" w:rsidRPr="00A82900" w:rsidRDefault="005B50D3">
      <w:pPr>
        <w:pStyle w:val="a7"/>
        <w:numPr>
          <w:ilvl w:val="0"/>
          <w:numId w:val="12"/>
        </w:numPr>
        <w:shd w:val="clear" w:color="auto" w:fill="auto"/>
        <w:tabs>
          <w:tab w:val="left" w:pos="942"/>
        </w:tabs>
        <w:spacing w:before="0" w:line="480" w:lineRule="exact"/>
        <w:ind w:left="20" w:right="20" w:firstLine="720"/>
        <w:jc w:val="left"/>
        <w:rPr>
          <w:sz w:val="28"/>
          <w:szCs w:val="28"/>
        </w:rPr>
      </w:pPr>
      <w:r w:rsidRPr="00A82900">
        <w:rPr>
          <w:rStyle w:val="10"/>
          <w:b w:val="0"/>
          <w:bCs w:val="0"/>
          <w:i w:val="0"/>
          <w:iCs w:val="0"/>
          <w:color w:val="000000"/>
          <w:sz w:val="28"/>
          <w:szCs w:val="28"/>
        </w:rPr>
        <w:t>спеть с собственным аккомпанементом по нотам романс М.Глинки «Признание»,</w:t>
      </w:r>
    </w:p>
    <w:p w:rsidR="005B50D3" w:rsidRPr="00A82900" w:rsidRDefault="005B50D3">
      <w:pPr>
        <w:pStyle w:val="a7"/>
        <w:numPr>
          <w:ilvl w:val="0"/>
          <w:numId w:val="12"/>
        </w:numPr>
        <w:shd w:val="clear" w:color="auto" w:fill="auto"/>
        <w:tabs>
          <w:tab w:val="left" w:pos="898"/>
        </w:tabs>
        <w:spacing w:before="0" w:line="480" w:lineRule="exact"/>
        <w:ind w:left="20" w:right="20" w:firstLine="720"/>
        <w:jc w:val="left"/>
        <w:rPr>
          <w:sz w:val="28"/>
          <w:szCs w:val="28"/>
        </w:rPr>
      </w:pPr>
      <w:r w:rsidRPr="00A82900">
        <w:rPr>
          <w:rStyle w:val="10"/>
          <w:b w:val="0"/>
          <w:bCs w:val="0"/>
          <w:i w:val="0"/>
          <w:iCs w:val="0"/>
          <w:color w:val="000000"/>
          <w:sz w:val="28"/>
          <w:szCs w:val="28"/>
        </w:rPr>
        <w:t>спеть гармонический вид гаммы Ре-бемоль мажор вниз, мелодический вид гаммы соль-диез минор вверх,</w:t>
      </w:r>
    </w:p>
    <w:p w:rsidR="005B50D3" w:rsidRPr="00A82900" w:rsidRDefault="005B50D3">
      <w:pPr>
        <w:pStyle w:val="a7"/>
        <w:numPr>
          <w:ilvl w:val="0"/>
          <w:numId w:val="12"/>
        </w:numPr>
        <w:shd w:val="clear" w:color="auto" w:fill="auto"/>
        <w:tabs>
          <w:tab w:val="left" w:pos="922"/>
        </w:tabs>
        <w:spacing w:before="0" w:line="480" w:lineRule="exact"/>
        <w:ind w:left="20" w:right="20" w:firstLine="720"/>
        <w:jc w:val="left"/>
        <w:rPr>
          <w:sz w:val="28"/>
          <w:szCs w:val="28"/>
        </w:rPr>
      </w:pPr>
      <w:r w:rsidRPr="00A82900">
        <w:rPr>
          <w:rStyle w:val="10"/>
          <w:b w:val="0"/>
          <w:bCs w:val="0"/>
          <w:i w:val="0"/>
          <w:iCs w:val="0"/>
          <w:color w:val="000000"/>
          <w:sz w:val="28"/>
          <w:szCs w:val="28"/>
        </w:rPr>
        <w:t>спеть или прочитать хроматическую гамму Си мажор вверх, до-диез минор вниз,</w:t>
      </w:r>
    </w:p>
    <w:p w:rsidR="005B50D3" w:rsidRPr="00A82900" w:rsidRDefault="005B50D3">
      <w:pPr>
        <w:pStyle w:val="a7"/>
        <w:numPr>
          <w:ilvl w:val="0"/>
          <w:numId w:val="12"/>
        </w:numPr>
        <w:shd w:val="clear" w:color="auto" w:fill="auto"/>
        <w:tabs>
          <w:tab w:val="left" w:pos="913"/>
        </w:tabs>
        <w:spacing w:before="0" w:line="480" w:lineRule="exact"/>
        <w:ind w:left="20" w:right="20" w:firstLine="720"/>
        <w:jc w:val="left"/>
        <w:rPr>
          <w:sz w:val="28"/>
          <w:szCs w:val="28"/>
        </w:rPr>
      </w:pPr>
      <w:r w:rsidRPr="00A82900">
        <w:rPr>
          <w:rStyle w:val="10"/>
          <w:b w:val="0"/>
          <w:bCs w:val="0"/>
          <w:i w:val="0"/>
          <w:iCs w:val="0"/>
          <w:color w:val="000000"/>
          <w:sz w:val="28"/>
          <w:szCs w:val="28"/>
        </w:rPr>
        <w:t>спеть от звука ми вверх все большие интервалы, от звука си вниз все малые интервалы,</w:t>
      </w:r>
    </w:p>
    <w:p w:rsidR="005B50D3" w:rsidRPr="00A82900" w:rsidRDefault="005B50D3">
      <w:pPr>
        <w:pStyle w:val="a7"/>
        <w:numPr>
          <w:ilvl w:val="0"/>
          <w:numId w:val="12"/>
        </w:numPr>
        <w:shd w:val="clear" w:color="auto" w:fill="auto"/>
        <w:tabs>
          <w:tab w:val="left" w:pos="912"/>
        </w:tabs>
        <w:spacing w:before="0" w:line="480" w:lineRule="exact"/>
        <w:ind w:right="20" w:firstLine="720"/>
        <w:jc w:val="both"/>
        <w:rPr>
          <w:sz w:val="28"/>
          <w:szCs w:val="28"/>
        </w:rPr>
      </w:pPr>
      <w:r w:rsidRPr="00A82900">
        <w:rPr>
          <w:rStyle w:val="10"/>
          <w:b w:val="0"/>
          <w:bCs w:val="0"/>
          <w:i w:val="0"/>
          <w:iCs w:val="0"/>
          <w:color w:val="000000"/>
          <w:sz w:val="28"/>
          <w:szCs w:val="28"/>
        </w:rPr>
        <w:t>спеть тритоны с разрешением в тональностях фа минор, Ми-бемоль мажор, характерные интервалы в тональностях фа-диез минор, Си-бемоль мажор,</w:t>
      </w:r>
    </w:p>
    <w:p w:rsidR="005B50D3" w:rsidRPr="00A82900" w:rsidRDefault="005B50D3">
      <w:pPr>
        <w:pStyle w:val="a7"/>
        <w:numPr>
          <w:ilvl w:val="0"/>
          <w:numId w:val="12"/>
        </w:numPr>
        <w:shd w:val="clear" w:color="auto" w:fill="auto"/>
        <w:tabs>
          <w:tab w:val="left" w:pos="883"/>
        </w:tabs>
        <w:spacing w:before="0" w:line="480" w:lineRule="exact"/>
        <w:ind w:firstLine="720"/>
        <w:jc w:val="both"/>
        <w:rPr>
          <w:sz w:val="28"/>
          <w:szCs w:val="28"/>
        </w:rPr>
      </w:pPr>
      <w:r w:rsidRPr="00A82900">
        <w:rPr>
          <w:rStyle w:val="10"/>
          <w:b w:val="0"/>
          <w:bCs w:val="0"/>
          <w:i w:val="0"/>
          <w:iCs w:val="0"/>
          <w:color w:val="000000"/>
          <w:sz w:val="28"/>
          <w:szCs w:val="28"/>
        </w:rPr>
        <w:t>определить на слух несколько интервалов вне тональности,</w:t>
      </w:r>
    </w:p>
    <w:p w:rsidR="005B50D3" w:rsidRPr="00A82900" w:rsidRDefault="005B50D3">
      <w:pPr>
        <w:pStyle w:val="a7"/>
        <w:numPr>
          <w:ilvl w:val="0"/>
          <w:numId w:val="12"/>
        </w:numPr>
        <w:shd w:val="clear" w:color="auto" w:fill="auto"/>
        <w:tabs>
          <w:tab w:val="left" w:pos="888"/>
        </w:tabs>
        <w:spacing w:before="0" w:line="480" w:lineRule="exact"/>
        <w:ind w:right="20" w:firstLine="720"/>
        <w:jc w:val="both"/>
        <w:rPr>
          <w:sz w:val="28"/>
          <w:szCs w:val="28"/>
        </w:rPr>
      </w:pPr>
      <w:r w:rsidRPr="00A82900">
        <w:rPr>
          <w:rStyle w:val="10"/>
          <w:b w:val="0"/>
          <w:bCs w:val="0"/>
          <w:i w:val="0"/>
          <w:iCs w:val="0"/>
          <w:color w:val="000000"/>
          <w:sz w:val="28"/>
          <w:szCs w:val="28"/>
        </w:rPr>
        <w:t xml:space="preserve">спеть от звука ре мажорный и минорный секстаккорды, разрешить их как </w:t>
      </w:r>
      <w:r w:rsidRPr="00A82900">
        <w:rPr>
          <w:rStyle w:val="10"/>
          <w:b w:val="0"/>
          <w:bCs w:val="0"/>
          <w:i w:val="0"/>
          <w:iCs w:val="0"/>
          <w:color w:val="000000"/>
          <w:sz w:val="28"/>
          <w:szCs w:val="28"/>
        </w:rPr>
        <w:lastRenderedPageBreak/>
        <w:t>главные в возможные тональности,</w:t>
      </w:r>
    </w:p>
    <w:p w:rsidR="005B50D3" w:rsidRPr="00A82900" w:rsidRDefault="005B50D3">
      <w:pPr>
        <w:pStyle w:val="a7"/>
        <w:numPr>
          <w:ilvl w:val="0"/>
          <w:numId w:val="12"/>
        </w:numPr>
        <w:shd w:val="clear" w:color="auto" w:fill="auto"/>
        <w:tabs>
          <w:tab w:val="left" w:pos="883"/>
        </w:tabs>
        <w:spacing w:before="0" w:line="480" w:lineRule="exact"/>
        <w:ind w:firstLine="720"/>
        <w:jc w:val="both"/>
        <w:rPr>
          <w:sz w:val="28"/>
          <w:szCs w:val="28"/>
        </w:rPr>
      </w:pPr>
      <w:r w:rsidRPr="00A82900">
        <w:rPr>
          <w:rStyle w:val="10"/>
          <w:b w:val="0"/>
          <w:bCs w:val="0"/>
          <w:i w:val="0"/>
          <w:iCs w:val="0"/>
          <w:color w:val="000000"/>
          <w:sz w:val="28"/>
          <w:szCs w:val="28"/>
        </w:rPr>
        <w:t>спеть в тональности си минор вводный септаккорд с разрешениями,</w:t>
      </w:r>
    </w:p>
    <w:p w:rsidR="005B50D3" w:rsidRPr="00A82900" w:rsidRDefault="005B50D3">
      <w:pPr>
        <w:pStyle w:val="a7"/>
        <w:numPr>
          <w:ilvl w:val="0"/>
          <w:numId w:val="12"/>
        </w:numPr>
        <w:shd w:val="clear" w:color="auto" w:fill="auto"/>
        <w:tabs>
          <w:tab w:val="left" w:pos="946"/>
        </w:tabs>
        <w:spacing w:before="0" w:line="480" w:lineRule="exact"/>
        <w:ind w:right="20" w:firstLine="720"/>
        <w:jc w:val="both"/>
        <w:rPr>
          <w:sz w:val="28"/>
          <w:szCs w:val="28"/>
        </w:rPr>
      </w:pPr>
      <w:r w:rsidRPr="00A82900">
        <w:rPr>
          <w:rStyle w:val="10"/>
          <w:b w:val="0"/>
          <w:bCs w:val="0"/>
          <w:i w:val="0"/>
          <w:iCs w:val="0"/>
          <w:color w:val="000000"/>
          <w:sz w:val="28"/>
          <w:szCs w:val="28"/>
        </w:rPr>
        <w:t>разрешить малый септаккорд с уменьшенной квинтой, данный от звука ми, во все возможные тональности,</w:t>
      </w:r>
    </w:p>
    <w:p w:rsidR="005B50D3" w:rsidRPr="00A82900" w:rsidRDefault="005B50D3">
      <w:pPr>
        <w:pStyle w:val="a7"/>
        <w:numPr>
          <w:ilvl w:val="0"/>
          <w:numId w:val="12"/>
        </w:numPr>
        <w:shd w:val="clear" w:color="auto" w:fill="auto"/>
        <w:tabs>
          <w:tab w:val="left" w:pos="898"/>
        </w:tabs>
        <w:spacing w:before="0" w:after="420" w:line="480" w:lineRule="exact"/>
        <w:ind w:right="20" w:firstLine="720"/>
        <w:jc w:val="both"/>
        <w:rPr>
          <w:rStyle w:val="10"/>
          <w:b w:val="0"/>
          <w:bCs w:val="0"/>
          <w:i w:val="0"/>
          <w:iCs w:val="0"/>
          <w:sz w:val="28"/>
          <w:szCs w:val="28"/>
        </w:rPr>
      </w:pPr>
      <w:r w:rsidRPr="00A82900">
        <w:rPr>
          <w:rStyle w:val="10"/>
          <w:b w:val="0"/>
          <w:bCs w:val="0"/>
          <w:i w:val="0"/>
          <w:iCs w:val="0"/>
          <w:color w:val="000000"/>
          <w:sz w:val="28"/>
          <w:szCs w:val="28"/>
        </w:rPr>
        <w:t>определить на слух последовательность из интервалов или аккордов (см. нотные примеры №№39-42 в разделе «Методические указания»).</w:t>
      </w:r>
    </w:p>
    <w:p w:rsidR="003D765B" w:rsidRPr="00A82900" w:rsidRDefault="003D765B" w:rsidP="003D765B">
      <w:pPr>
        <w:pStyle w:val="a7"/>
        <w:shd w:val="clear" w:color="auto" w:fill="auto"/>
        <w:tabs>
          <w:tab w:val="left" w:pos="898"/>
        </w:tabs>
        <w:spacing w:before="0" w:after="420" w:line="480" w:lineRule="exact"/>
        <w:ind w:right="20" w:firstLine="0"/>
        <w:jc w:val="both"/>
        <w:rPr>
          <w:rStyle w:val="10"/>
          <w:b w:val="0"/>
          <w:bCs w:val="0"/>
          <w:i w:val="0"/>
          <w:iCs w:val="0"/>
          <w:color w:val="000000"/>
          <w:sz w:val="28"/>
          <w:szCs w:val="28"/>
        </w:rPr>
      </w:pPr>
    </w:p>
    <w:p w:rsidR="003D765B" w:rsidRPr="00A82900" w:rsidRDefault="003D765B" w:rsidP="003D765B">
      <w:pPr>
        <w:pStyle w:val="a7"/>
        <w:shd w:val="clear" w:color="auto" w:fill="auto"/>
        <w:tabs>
          <w:tab w:val="left" w:pos="898"/>
        </w:tabs>
        <w:spacing w:before="0" w:after="420" w:line="480" w:lineRule="exact"/>
        <w:ind w:right="20" w:firstLine="0"/>
        <w:jc w:val="both"/>
        <w:rPr>
          <w:sz w:val="28"/>
          <w:szCs w:val="28"/>
        </w:rPr>
      </w:pPr>
    </w:p>
    <w:p w:rsidR="005B50D3" w:rsidRPr="00A82900" w:rsidRDefault="003D765B">
      <w:pPr>
        <w:pStyle w:val="121"/>
        <w:keepNext/>
        <w:keepLines/>
        <w:shd w:val="clear" w:color="auto" w:fill="auto"/>
        <w:spacing w:before="0" w:after="36" w:line="360" w:lineRule="exact"/>
        <w:ind w:right="140"/>
        <w:rPr>
          <w:rFonts w:ascii="Times New Roman" w:hAnsi="Times New Roman" w:cs="Times New Roman"/>
          <w:b/>
          <w:sz w:val="28"/>
          <w:szCs w:val="28"/>
          <w:lang w:val="ru-RU"/>
        </w:rPr>
      </w:pPr>
      <w:r w:rsidRPr="00A82900">
        <w:rPr>
          <w:rStyle w:val="120"/>
          <w:rFonts w:ascii="Times New Roman" w:hAnsi="Times New Roman" w:cs="Times New Roman"/>
          <w:b/>
          <w:color w:val="000000"/>
          <w:sz w:val="28"/>
          <w:szCs w:val="28"/>
          <w:lang w:val="ru-RU" w:eastAsia="ru-RU"/>
        </w:rPr>
        <w:t>*****</w:t>
      </w:r>
    </w:p>
    <w:p w:rsidR="005B50D3" w:rsidRPr="00A82900" w:rsidRDefault="005B50D3">
      <w:pPr>
        <w:pStyle w:val="21"/>
        <w:shd w:val="clear" w:color="auto" w:fill="auto"/>
        <w:spacing w:after="0" w:line="480" w:lineRule="exact"/>
        <w:ind w:firstLine="700"/>
        <w:jc w:val="left"/>
        <w:rPr>
          <w:sz w:val="28"/>
          <w:szCs w:val="28"/>
        </w:rPr>
      </w:pPr>
      <w:r w:rsidRPr="00A82900">
        <w:rPr>
          <w:rStyle w:val="26"/>
          <w:b/>
          <w:bCs/>
          <w:color w:val="000000"/>
          <w:sz w:val="28"/>
          <w:szCs w:val="28"/>
        </w:rPr>
        <w:t>Творческие упражнения</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Допевание мелодии до устойчивого звука.</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Импровизация мелодии на заданный ритм.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Импровизация мелодии на заданный текст.</w:t>
      </w:r>
    </w:p>
    <w:p w:rsidR="005B50D3" w:rsidRPr="00A82900" w:rsidRDefault="005B50D3">
      <w:pPr>
        <w:pStyle w:val="a7"/>
        <w:shd w:val="clear" w:color="auto" w:fill="auto"/>
        <w:spacing w:before="0" w:line="480" w:lineRule="exact"/>
        <w:ind w:right="640" w:firstLine="700"/>
        <w:jc w:val="left"/>
        <w:rPr>
          <w:sz w:val="28"/>
          <w:szCs w:val="28"/>
        </w:rPr>
      </w:pPr>
      <w:r w:rsidRPr="00A82900">
        <w:rPr>
          <w:color w:val="000000"/>
          <w:sz w:val="28"/>
          <w:szCs w:val="28"/>
        </w:rPr>
        <w:t>Импровизация простейшего ритмического аккомпанемента к исполняемым примерам.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Подбор баса к выученным мелодиям.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Запись сочиненных мелодий.</w:t>
      </w:r>
    </w:p>
    <w:p w:rsidR="005B50D3" w:rsidRPr="00A82900" w:rsidRDefault="005B50D3">
      <w:pPr>
        <w:pStyle w:val="a7"/>
        <w:shd w:val="clear" w:color="auto" w:fill="auto"/>
        <w:spacing w:before="0" w:after="420" w:line="480" w:lineRule="exact"/>
        <w:ind w:firstLine="700"/>
        <w:jc w:val="left"/>
        <w:rPr>
          <w:sz w:val="28"/>
          <w:szCs w:val="28"/>
        </w:rPr>
      </w:pPr>
      <w:r w:rsidRPr="00A82900">
        <w:rPr>
          <w:color w:val="000000"/>
          <w:sz w:val="28"/>
          <w:szCs w:val="28"/>
        </w:rPr>
        <w:t>Рисунки к песням, музыкальным произведениям.</w:t>
      </w:r>
    </w:p>
    <w:p w:rsidR="005B50D3" w:rsidRPr="00A82900" w:rsidRDefault="005B50D3">
      <w:pPr>
        <w:pStyle w:val="21"/>
        <w:numPr>
          <w:ilvl w:val="0"/>
          <w:numId w:val="20"/>
        </w:numPr>
        <w:shd w:val="clear" w:color="auto" w:fill="auto"/>
        <w:tabs>
          <w:tab w:val="left" w:pos="906"/>
        </w:tabs>
        <w:spacing w:after="0" w:line="480" w:lineRule="exact"/>
        <w:ind w:firstLine="700"/>
        <w:jc w:val="left"/>
        <w:rPr>
          <w:sz w:val="28"/>
          <w:szCs w:val="28"/>
        </w:rPr>
      </w:pPr>
      <w:r w:rsidRPr="00A82900">
        <w:rPr>
          <w:rStyle w:val="26"/>
          <w:b/>
          <w:bCs/>
          <w:color w:val="000000"/>
          <w:sz w:val="28"/>
          <w:szCs w:val="28"/>
        </w:rPr>
        <w:t>класс</w:t>
      </w:r>
    </w:p>
    <w:p w:rsidR="005B50D3" w:rsidRPr="00A82900" w:rsidRDefault="005B50D3">
      <w:pPr>
        <w:pStyle w:val="21"/>
        <w:shd w:val="clear" w:color="auto" w:fill="auto"/>
        <w:spacing w:after="0" w:line="480" w:lineRule="exact"/>
        <w:ind w:firstLine="700"/>
        <w:jc w:val="left"/>
        <w:rPr>
          <w:sz w:val="28"/>
          <w:szCs w:val="28"/>
        </w:rPr>
      </w:pPr>
      <w:r w:rsidRPr="00A82900">
        <w:rPr>
          <w:rStyle w:val="26"/>
          <w:b/>
          <w:bCs/>
          <w:color w:val="000000"/>
          <w:sz w:val="28"/>
          <w:szCs w:val="28"/>
        </w:rPr>
        <w:t>Интонационные упражнения</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мажорных гамм.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минорных гамм (три вида).</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отдельных тетрахордов.</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устойчивых ступеней.</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неустойчивых ступеней с разрешением.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опеваний устойчивых ступеней.</w:t>
      </w:r>
    </w:p>
    <w:p w:rsidR="005B50D3" w:rsidRPr="00A82900" w:rsidRDefault="005B50D3">
      <w:pPr>
        <w:pStyle w:val="a7"/>
        <w:shd w:val="clear" w:color="auto" w:fill="auto"/>
        <w:spacing w:before="0" w:line="485" w:lineRule="exact"/>
        <w:ind w:firstLine="700"/>
        <w:jc w:val="left"/>
        <w:rPr>
          <w:sz w:val="28"/>
          <w:szCs w:val="28"/>
        </w:rPr>
      </w:pPr>
      <w:r w:rsidRPr="00A82900">
        <w:rPr>
          <w:color w:val="000000"/>
          <w:sz w:val="28"/>
          <w:szCs w:val="28"/>
        </w:rPr>
        <w:t>Пение интервалов одноголосно и двухголосно в мажоре (м.2 на VII, II,</w:t>
      </w:r>
    </w:p>
    <w:p w:rsidR="005B50D3" w:rsidRPr="00A82900" w:rsidRDefault="005B50D3">
      <w:pPr>
        <w:pStyle w:val="a7"/>
        <w:numPr>
          <w:ilvl w:val="0"/>
          <w:numId w:val="21"/>
        </w:numPr>
        <w:shd w:val="clear" w:color="auto" w:fill="auto"/>
        <w:tabs>
          <w:tab w:val="left" w:pos="413"/>
        </w:tabs>
        <w:spacing w:before="0" w:line="485" w:lineRule="exact"/>
        <w:ind w:firstLine="0"/>
        <w:jc w:val="left"/>
        <w:rPr>
          <w:sz w:val="28"/>
          <w:szCs w:val="28"/>
        </w:rPr>
      </w:pPr>
      <w:r w:rsidRPr="00A82900">
        <w:rPr>
          <w:color w:val="000000"/>
          <w:sz w:val="28"/>
          <w:szCs w:val="28"/>
        </w:rPr>
        <w:lastRenderedPageBreak/>
        <w:t xml:space="preserve">на </w:t>
      </w:r>
      <w:r w:rsidRPr="00A82900">
        <w:rPr>
          <w:color w:val="000000"/>
          <w:sz w:val="28"/>
          <w:szCs w:val="28"/>
          <w:lang w:val="en-US" w:eastAsia="en-US"/>
        </w:rPr>
        <w:t>I</w:t>
      </w:r>
      <w:r w:rsidRPr="00A82900">
        <w:rPr>
          <w:color w:val="000000"/>
          <w:sz w:val="28"/>
          <w:szCs w:val="28"/>
          <w:lang w:eastAsia="en-US"/>
        </w:rPr>
        <w:t xml:space="preserve">, </w:t>
      </w:r>
      <w:r w:rsidRPr="00A82900">
        <w:rPr>
          <w:color w:val="000000"/>
          <w:sz w:val="28"/>
          <w:szCs w:val="28"/>
        </w:rPr>
        <w:t xml:space="preserve">II, V, б.3 на </w:t>
      </w:r>
      <w:r w:rsidRPr="00A82900">
        <w:rPr>
          <w:color w:val="000000"/>
          <w:sz w:val="28"/>
          <w:szCs w:val="28"/>
          <w:lang w:val="en-US" w:eastAsia="en-US"/>
        </w:rPr>
        <w:t>I</w:t>
      </w:r>
      <w:r w:rsidRPr="00A82900">
        <w:rPr>
          <w:color w:val="000000"/>
          <w:sz w:val="28"/>
          <w:szCs w:val="28"/>
          <w:lang w:eastAsia="en-US"/>
        </w:rPr>
        <w:t xml:space="preserve">, </w:t>
      </w:r>
      <w:r w:rsidRPr="00A82900">
        <w:rPr>
          <w:color w:val="000000"/>
          <w:sz w:val="28"/>
          <w:szCs w:val="28"/>
        </w:rPr>
        <w:t xml:space="preserve">IV </w:t>
      </w:r>
      <w:r w:rsidRPr="00A82900">
        <w:rPr>
          <w:color w:val="000000"/>
          <w:sz w:val="28"/>
          <w:szCs w:val="28"/>
          <w:lang w:eastAsia="en-US"/>
        </w:rPr>
        <w:t>,</w:t>
      </w:r>
      <w:r w:rsidRPr="00A82900">
        <w:rPr>
          <w:color w:val="000000"/>
          <w:sz w:val="28"/>
          <w:szCs w:val="28"/>
          <w:lang w:val="en-US" w:eastAsia="en-US"/>
        </w:rPr>
        <w:t>V</w:t>
      </w:r>
      <w:r w:rsidRPr="00A82900">
        <w:rPr>
          <w:color w:val="000000"/>
          <w:sz w:val="28"/>
          <w:szCs w:val="28"/>
          <w:lang w:eastAsia="en-US"/>
        </w:rPr>
        <w:t xml:space="preserve">), </w:t>
      </w:r>
      <w:r w:rsidRPr="00A82900">
        <w:rPr>
          <w:color w:val="000000"/>
          <w:sz w:val="28"/>
          <w:szCs w:val="28"/>
        </w:rPr>
        <w:t>м.3 на VII, II, ч.5 на I, ч.4 на V, ч.8 на I).</w:t>
      </w:r>
    </w:p>
    <w:p w:rsidR="005B50D3" w:rsidRPr="00A82900" w:rsidRDefault="005B50D3">
      <w:pPr>
        <w:pStyle w:val="a7"/>
        <w:shd w:val="clear" w:color="auto" w:fill="auto"/>
        <w:spacing w:before="0" w:line="485" w:lineRule="exact"/>
        <w:ind w:firstLine="700"/>
        <w:jc w:val="left"/>
        <w:rPr>
          <w:sz w:val="28"/>
          <w:szCs w:val="28"/>
        </w:rPr>
      </w:pPr>
      <w:r w:rsidRPr="00A82900">
        <w:rPr>
          <w:color w:val="000000"/>
          <w:sz w:val="28"/>
          <w:szCs w:val="28"/>
        </w:rPr>
        <w:t>Пение интервалов одноголосно и двухголосно в миноре (м.2 на II, V,</w:t>
      </w:r>
    </w:p>
    <w:p w:rsidR="005B50D3" w:rsidRPr="00A82900" w:rsidRDefault="005B50D3">
      <w:pPr>
        <w:pStyle w:val="a7"/>
        <w:numPr>
          <w:ilvl w:val="0"/>
          <w:numId w:val="22"/>
        </w:numPr>
        <w:shd w:val="clear" w:color="auto" w:fill="auto"/>
        <w:tabs>
          <w:tab w:val="left" w:pos="418"/>
        </w:tabs>
        <w:spacing w:before="0" w:line="485" w:lineRule="exact"/>
        <w:ind w:firstLine="0"/>
        <w:jc w:val="left"/>
        <w:rPr>
          <w:sz w:val="28"/>
          <w:szCs w:val="28"/>
        </w:rPr>
      </w:pPr>
      <w:r w:rsidRPr="00A82900">
        <w:rPr>
          <w:color w:val="000000"/>
          <w:sz w:val="28"/>
          <w:szCs w:val="28"/>
        </w:rPr>
        <w:t xml:space="preserve">на </w:t>
      </w:r>
      <w:r w:rsidRPr="00A82900">
        <w:rPr>
          <w:color w:val="000000"/>
          <w:sz w:val="28"/>
          <w:szCs w:val="28"/>
          <w:lang w:val="en-US" w:eastAsia="en-US"/>
        </w:rPr>
        <w:t>I</w:t>
      </w:r>
      <w:r w:rsidRPr="00A82900">
        <w:rPr>
          <w:color w:val="000000"/>
          <w:sz w:val="28"/>
          <w:szCs w:val="28"/>
          <w:lang w:eastAsia="en-US"/>
        </w:rPr>
        <w:t xml:space="preserve">, </w:t>
      </w:r>
      <w:r w:rsidRPr="00A82900">
        <w:rPr>
          <w:color w:val="000000"/>
          <w:sz w:val="28"/>
          <w:szCs w:val="28"/>
        </w:rPr>
        <w:t xml:space="preserve">VII, м.3 на </w:t>
      </w:r>
      <w:r w:rsidRPr="00A82900">
        <w:rPr>
          <w:color w:val="000000"/>
          <w:sz w:val="28"/>
          <w:szCs w:val="28"/>
          <w:lang w:val="en-US" w:eastAsia="en-US"/>
        </w:rPr>
        <w:t>I</w:t>
      </w:r>
      <w:r w:rsidRPr="00A82900">
        <w:rPr>
          <w:color w:val="000000"/>
          <w:sz w:val="28"/>
          <w:szCs w:val="28"/>
          <w:lang w:eastAsia="en-US"/>
        </w:rPr>
        <w:t xml:space="preserve">, </w:t>
      </w:r>
      <w:r w:rsidRPr="00A82900">
        <w:rPr>
          <w:color w:val="000000"/>
          <w:sz w:val="28"/>
          <w:szCs w:val="28"/>
        </w:rPr>
        <w:t>IV, V, VII повышенной, ч.5 на I, ч.4 на V, ч.8 на I).</w:t>
      </w:r>
    </w:p>
    <w:p w:rsidR="005B50D3" w:rsidRPr="00A82900" w:rsidRDefault="005B50D3">
      <w:pPr>
        <w:pStyle w:val="a7"/>
        <w:shd w:val="clear" w:color="auto" w:fill="auto"/>
        <w:spacing w:before="0" w:after="844" w:line="485" w:lineRule="exact"/>
        <w:ind w:right="20" w:firstLine="700"/>
        <w:jc w:val="left"/>
        <w:rPr>
          <w:sz w:val="28"/>
          <w:szCs w:val="28"/>
        </w:rPr>
      </w:pPr>
      <w:r w:rsidRPr="00A82900">
        <w:rPr>
          <w:color w:val="000000"/>
          <w:sz w:val="28"/>
          <w:szCs w:val="28"/>
        </w:rPr>
        <w:t xml:space="preserve">Пение простых секвенций с использованием прорабатываемых мелодических оборотов </w:t>
      </w:r>
      <w:r w:rsidRPr="00A82900">
        <w:rPr>
          <w:rStyle w:val="27"/>
          <w:color w:val="000000"/>
          <w:sz w:val="28"/>
          <w:szCs w:val="28"/>
        </w:rPr>
        <w:t>Пример 3</w:t>
      </w:r>
    </w:p>
    <w:p w:rsidR="005B50D3" w:rsidRPr="00A82900" w:rsidRDefault="005B50D3">
      <w:pPr>
        <w:pStyle w:val="21"/>
        <w:shd w:val="clear" w:color="auto" w:fill="auto"/>
        <w:spacing w:after="0" w:line="480" w:lineRule="exact"/>
        <w:ind w:firstLine="700"/>
        <w:jc w:val="left"/>
        <w:rPr>
          <w:sz w:val="28"/>
          <w:szCs w:val="28"/>
        </w:rPr>
      </w:pPr>
      <w:r w:rsidRPr="00A82900">
        <w:rPr>
          <w:rStyle w:val="26"/>
          <w:b/>
          <w:bCs/>
          <w:color w:val="000000"/>
          <w:sz w:val="28"/>
          <w:szCs w:val="28"/>
        </w:rPr>
        <w:t>Сольфеджирование, пение с листа</w:t>
      </w:r>
    </w:p>
    <w:p w:rsidR="005B50D3" w:rsidRPr="00A82900" w:rsidRDefault="005B50D3">
      <w:pPr>
        <w:pStyle w:val="a7"/>
        <w:shd w:val="clear" w:color="auto" w:fill="auto"/>
        <w:spacing w:before="0" w:line="480" w:lineRule="exact"/>
        <w:ind w:right="20" w:firstLine="700"/>
        <w:jc w:val="both"/>
        <w:rPr>
          <w:sz w:val="28"/>
          <w:szCs w:val="28"/>
        </w:rPr>
      </w:pPr>
      <w:r w:rsidRPr="00A82900">
        <w:rPr>
          <w:color w:val="000000"/>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Пение мелодий, выученных наизусть.</w:t>
      </w:r>
    </w:p>
    <w:p w:rsidR="005B50D3" w:rsidRPr="00A82900" w:rsidRDefault="005B50D3">
      <w:pPr>
        <w:pStyle w:val="a7"/>
        <w:shd w:val="clear" w:color="auto" w:fill="auto"/>
        <w:spacing w:before="0" w:line="480" w:lineRule="exact"/>
        <w:ind w:left="720" w:right="20" w:firstLine="0"/>
        <w:jc w:val="left"/>
        <w:rPr>
          <w:sz w:val="28"/>
          <w:szCs w:val="28"/>
        </w:rPr>
      </w:pPr>
      <w:r w:rsidRPr="00A82900">
        <w:rPr>
          <w:color w:val="000000"/>
          <w:sz w:val="28"/>
          <w:szCs w:val="28"/>
        </w:rPr>
        <w:t>Транспонирование выученных мелодий в пройденные тональности. Чтение с листа простейших мелодий.</w:t>
      </w:r>
    </w:p>
    <w:p w:rsidR="005B50D3" w:rsidRPr="00A82900" w:rsidRDefault="005B50D3">
      <w:pPr>
        <w:pStyle w:val="a7"/>
        <w:shd w:val="clear" w:color="auto" w:fill="auto"/>
        <w:spacing w:before="0" w:line="480" w:lineRule="exact"/>
        <w:ind w:right="20" w:firstLine="700"/>
        <w:jc w:val="left"/>
        <w:rPr>
          <w:sz w:val="28"/>
          <w:szCs w:val="28"/>
        </w:rPr>
      </w:pPr>
      <w:r w:rsidRPr="00A82900">
        <w:rPr>
          <w:color w:val="000000"/>
          <w:sz w:val="28"/>
          <w:szCs w:val="28"/>
        </w:rPr>
        <w:t>Чередование пения вслух и про себя, поочередное пение фразами, группами и индивидуально.</w:t>
      </w:r>
    </w:p>
    <w:p w:rsidR="005B50D3" w:rsidRPr="00A82900" w:rsidRDefault="005B50D3">
      <w:pPr>
        <w:pStyle w:val="a7"/>
        <w:shd w:val="clear" w:color="auto" w:fill="auto"/>
        <w:spacing w:before="0" w:line="480" w:lineRule="exact"/>
        <w:ind w:right="20" w:firstLine="700"/>
        <w:jc w:val="left"/>
        <w:rPr>
          <w:sz w:val="28"/>
          <w:szCs w:val="28"/>
        </w:rPr>
      </w:pPr>
      <w:r w:rsidRPr="00A82900">
        <w:rPr>
          <w:color w:val="000000"/>
          <w:sz w:val="28"/>
          <w:szCs w:val="28"/>
        </w:rPr>
        <w:t>Разучивание и пение двухголосия по нотам (группами, с аккомпанементом педагога).</w:t>
      </w:r>
    </w:p>
    <w:p w:rsidR="005B50D3" w:rsidRPr="00A82900" w:rsidRDefault="005B50D3">
      <w:pPr>
        <w:pStyle w:val="21"/>
        <w:shd w:val="clear" w:color="auto" w:fill="auto"/>
        <w:spacing w:after="0" w:line="480" w:lineRule="exact"/>
        <w:ind w:firstLine="700"/>
        <w:jc w:val="left"/>
        <w:rPr>
          <w:sz w:val="28"/>
          <w:szCs w:val="28"/>
        </w:rPr>
      </w:pPr>
      <w:r w:rsidRPr="00A82900">
        <w:rPr>
          <w:rStyle w:val="26"/>
          <w:b/>
          <w:bCs/>
          <w:color w:val="000000"/>
          <w:sz w:val="28"/>
          <w:szCs w:val="28"/>
        </w:rPr>
        <w:t>Ритмические упражнения</w:t>
      </w:r>
    </w:p>
    <w:p w:rsidR="005B50D3" w:rsidRPr="00A82900" w:rsidRDefault="005B50D3">
      <w:pPr>
        <w:pStyle w:val="a7"/>
        <w:shd w:val="clear" w:color="auto" w:fill="auto"/>
        <w:spacing w:before="0" w:line="480" w:lineRule="exact"/>
        <w:ind w:right="20" w:firstLine="700"/>
        <w:jc w:val="left"/>
        <w:rPr>
          <w:sz w:val="28"/>
          <w:szCs w:val="28"/>
        </w:rPr>
      </w:pPr>
      <w:r w:rsidRPr="00A82900">
        <w:rPr>
          <w:color w:val="000000"/>
          <w:sz w:val="28"/>
          <w:szCs w:val="28"/>
        </w:rPr>
        <w:t>Повторение данного на слух ритмического рисунка: на слоги, простукиванием.</w:t>
      </w:r>
    </w:p>
    <w:p w:rsidR="005B50D3" w:rsidRPr="00A82900" w:rsidRDefault="005B50D3">
      <w:pPr>
        <w:pStyle w:val="a7"/>
        <w:shd w:val="clear" w:color="auto" w:fill="auto"/>
        <w:spacing w:before="0" w:line="480" w:lineRule="exact"/>
        <w:ind w:right="20" w:firstLine="700"/>
        <w:jc w:val="left"/>
        <w:rPr>
          <w:sz w:val="28"/>
          <w:szCs w:val="28"/>
        </w:rPr>
      </w:pPr>
      <w:r w:rsidRPr="00A82900">
        <w:rPr>
          <w:color w:val="000000"/>
          <w:sz w:val="28"/>
          <w:szCs w:val="28"/>
        </w:rPr>
        <w:t>Повторение записанного ритмического рисунка на слоги, простукиванием.</w:t>
      </w:r>
    </w:p>
    <w:p w:rsidR="005B50D3" w:rsidRPr="00A82900" w:rsidRDefault="005B50D3">
      <w:pPr>
        <w:pStyle w:val="a7"/>
        <w:shd w:val="clear" w:color="auto" w:fill="auto"/>
        <w:spacing w:before="0" w:line="480" w:lineRule="exact"/>
        <w:ind w:right="20" w:firstLine="700"/>
        <w:jc w:val="left"/>
        <w:rPr>
          <w:sz w:val="28"/>
          <w:szCs w:val="28"/>
        </w:rPr>
      </w:pPr>
      <w:r w:rsidRPr="00A82900">
        <w:rPr>
          <w:color w:val="000000"/>
          <w:sz w:val="28"/>
          <w:szCs w:val="28"/>
        </w:rPr>
        <w:t>Новые ритмические фигуры в размере 2/4 (четверть с точкой и восьмая, четыре шестнадцатых).</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Новые ритмические фигуры с восьмыми в размере %.</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Основные ритмические фигуры в размере 4/4.</w:t>
      </w:r>
    </w:p>
    <w:p w:rsidR="005B50D3" w:rsidRPr="00A82900" w:rsidRDefault="005B50D3">
      <w:pPr>
        <w:pStyle w:val="a7"/>
        <w:shd w:val="clear" w:color="auto" w:fill="auto"/>
        <w:spacing w:before="0" w:line="480" w:lineRule="exact"/>
        <w:ind w:firstLine="700"/>
        <w:jc w:val="left"/>
        <w:rPr>
          <w:sz w:val="28"/>
          <w:szCs w:val="28"/>
        </w:rPr>
      </w:pPr>
      <w:r w:rsidRPr="00A82900">
        <w:rPr>
          <w:color w:val="000000"/>
          <w:sz w:val="28"/>
          <w:szCs w:val="28"/>
        </w:rPr>
        <w:t>Определение размера в прослушанном музыкальном построении.</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Дирижирование в размерах 2/4, 3/ 4, 4/4.</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Паузы - половинная, целая.</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Дирижирование в пройденных размерах.</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lastRenderedPageBreak/>
        <w:t>Упражнения на ритмические остинато.</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Ритмический аккомпанемент к выученным мелодиям.</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Исполнение простейших ритмических партитур, в том числе ритмического канона.</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Ритмические диктанты.</w:t>
      </w:r>
    </w:p>
    <w:p w:rsidR="005B50D3" w:rsidRPr="00A82900" w:rsidRDefault="005B50D3">
      <w:pPr>
        <w:pStyle w:val="21"/>
        <w:shd w:val="clear" w:color="auto" w:fill="auto"/>
        <w:spacing w:after="0" w:line="480" w:lineRule="exact"/>
        <w:ind w:firstLine="700"/>
        <w:jc w:val="both"/>
        <w:rPr>
          <w:sz w:val="28"/>
          <w:szCs w:val="28"/>
        </w:rPr>
      </w:pPr>
      <w:r w:rsidRPr="00A82900">
        <w:rPr>
          <w:rStyle w:val="26"/>
          <w:b/>
          <w:bCs/>
          <w:color w:val="000000"/>
          <w:sz w:val="28"/>
          <w:szCs w:val="28"/>
        </w:rPr>
        <w:t>Слуховой анализ</w:t>
      </w:r>
    </w:p>
    <w:p w:rsidR="005B50D3" w:rsidRPr="00A82900" w:rsidRDefault="005B50D3">
      <w:pPr>
        <w:pStyle w:val="a7"/>
        <w:shd w:val="clear" w:color="auto" w:fill="auto"/>
        <w:spacing w:before="0" w:line="480" w:lineRule="exact"/>
        <w:ind w:firstLine="700"/>
        <w:jc w:val="both"/>
        <w:rPr>
          <w:sz w:val="28"/>
          <w:szCs w:val="28"/>
        </w:rPr>
      </w:pPr>
      <w:r w:rsidRPr="00A82900">
        <w:rPr>
          <w:color w:val="000000"/>
          <w:sz w:val="28"/>
          <w:szCs w:val="28"/>
        </w:rPr>
        <w:t>Определение на слух лада (мажор, минор трех видов).</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Определение на слух устойчивых и неустойчивых ступеней, мелодических оборотов.</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Мажорного, минорного трезвучия в мелодическом и гармоническом звучании.</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Пройденных интервалов в мелодическом и гармоническом звучании, скачков на ч.4, ч.5, ч.8.</w:t>
      </w:r>
    </w:p>
    <w:p w:rsidR="005B50D3" w:rsidRPr="00A82900" w:rsidRDefault="005B50D3">
      <w:pPr>
        <w:pStyle w:val="21"/>
        <w:shd w:val="clear" w:color="auto" w:fill="auto"/>
        <w:spacing w:after="0" w:line="480" w:lineRule="exact"/>
        <w:ind w:firstLine="700"/>
        <w:jc w:val="both"/>
        <w:rPr>
          <w:sz w:val="28"/>
          <w:szCs w:val="28"/>
        </w:rPr>
      </w:pPr>
      <w:r w:rsidRPr="00A82900">
        <w:rPr>
          <w:rStyle w:val="26"/>
          <w:b/>
          <w:bCs/>
          <w:color w:val="000000"/>
          <w:sz w:val="28"/>
          <w:szCs w:val="28"/>
        </w:rPr>
        <w:t>Музыкальный диктант</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Продолжение работы по развитию музыкальной памяти и внутреннего слуха.</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Устные диктанты: запоминание фразы в объеме 2-4-х тактов и ее воспроизведение (на слоги, с названием нот, проигрывание на фортепиано).</w:t>
      </w:r>
    </w:p>
    <w:p w:rsidR="005B50D3" w:rsidRPr="00A82900" w:rsidRDefault="005B50D3">
      <w:pPr>
        <w:pStyle w:val="a7"/>
        <w:shd w:val="clear" w:color="auto" w:fill="auto"/>
        <w:spacing w:before="0" w:line="480" w:lineRule="exact"/>
        <w:ind w:right="720" w:firstLine="700"/>
        <w:jc w:val="both"/>
        <w:rPr>
          <w:sz w:val="28"/>
          <w:szCs w:val="28"/>
        </w:rPr>
      </w:pPr>
      <w:r w:rsidRPr="00A82900">
        <w:rPr>
          <w:color w:val="000000"/>
          <w:sz w:val="28"/>
          <w:szCs w:val="28"/>
        </w:rPr>
        <w:t>Запись мелодий с предварительным разбором в объеме 4-8 тактов в пройденных размерах, с пройденными мелодическими оборотами, в пройденных тональностях.</w:t>
      </w:r>
    </w:p>
    <w:p w:rsidR="005B50D3" w:rsidRPr="00A82900" w:rsidRDefault="005B50D3">
      <w:pPr>
        <w:pStyle w:val="51"/>
        <w:shd w:val="clear" w:color="auto" w:fill="auto"/>
        <w:spacing w:before="0" w:after="24" w:line="480" w:lineRule="exact"/>
        <w:ind w:firstLine="700"/>
        <w:rPr>
          <w:sz w:val="28"/>
          <w:szCs w:val="28"/>
        </w:rPr>
      </w:pPr>
      <w:r w:rsidRPr="00A82900">
        <w:rPr>
          <w:rStyle w:val="52"/>
          <w:b/>
          <w:bCs/>
          <w:i/>
          <w:iCs/>
          <w:color w:val="000000"/>
          <w:sz w:val="28"/>
          <w:szCs w:val="28"/>
        </w:rPr>
        <w:t>Пример 4</w:t>
      </w:r>
    </w:p>
    <w:p w:rsidR="005B50D3" w:rsidRPr="00A82900" w:rsidRDefault="00A83916">
      <w:pPr>
        <w:framePr w:h="710" w:wrap="notBeside" w:vAnchor="text" w:hAnchor="text" w:xAlign="center" w:y="1"/>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5857875" cy="447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57875" cy="447675"/>
                    </a:xfrm>
                    <a:prstGeom prst="rect">
                      <a:avLst/>
                    </a:prstGeom>
                    <a:noFill/>
                    <a:ln w="9525">
                      <a:noFill/>
                      <a:miter lim="800000"/>
                      <a:headEnd/>
                      <a:tailEnd/>
                    </a:ln>
                  </pic:spPr>
                </pic:pic>
              </a:graphicData>
            </a:graphic>
          </wp:inline>
        </w:drawing>
      </w:r>
    </w:p>
    <w:p w:rsidR="005B50D3" w:rsidRPr="00A82900" w:rsidRDefault="005B50D3">
      <w:pPr>
        <w:spacing w:line="120" w:lineRule="exact"/>
        <w:rPr>
          <w:rFonts w:ascii="Times New Roman" w:hAnsi="Times New Roman" w:cs="Times New Roman"/>
          <w:color w:val="auto"/>
          <w:sz w:val="28"/>
          <w:szCs w:val="28"/>
        </w:rPr>
      </w:pPr>
    </w:p>
    <w:p w:rsidR="005B50D3" w:rsidRPr="00A82900" w:rsidRDefault="005B50D3">
      <w:pPr>
        <w:pStyle w:val="ac"/>
        <w:framePr w:h="739" w:wrap="notBeside" w:vAnchor="text" w:hAnchor="text" w:xAlign="right" w:y="1"/>
        <w:shd w:val="clear" w:color="auto" w:fill="auto"/>
        <w:spacing w:line="270" w:lineRule="exact"/>
        <w:rPr>
          <w:sz w:val="28"/>
          <w:szCs w:val="28"/>
        </w:rPr>
      </w:pPr>
      <w:r w:rsidRPr="00A82900">
        <w:rPr>
          <w:rStyle w:val="ab"/>
          <w:b/>
          <w:bCs/>
          <w:i/>
          <w:iCs/>
          <w:color w:val="000000"/>
          <w:sz w:val="28"/>
          <w:szCs w:val="28"/>
        </w:rPr>
        <w:t>Пример 5</w:t>
      </w:r>
    </w:p>
    <w:p w:rsidR="005B50D3" w:rsidRPr="00A82900" w:rsidRDefault="00A83916">
      <w:pPr>
        <w:framePr w:h="739" w:wrap="notBeside" w:vAnchor="text" w:hAnchor="text" w:xAlign="right" w:y="1"/>
        <w:jc w:val="right"/>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5943600" cy="466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466725"/>
                    </a:xfrm>
                    <a:prstGeom prst="rect">
                      <a:avLst/>
                    </a:prstGeom>
                    <a:noFill/>
                    <a:ln w="9525">
                      <a:noFill/>
                      <a:miter lim="800000"/>
                      <a:headEnd/>
                      <a:tailEnd/>
                    </a:ln>
                  </pic:spPr>
                </pic:pic>
              </a:graphicData>
            </a:graphic>
          </wp:inline>
        </w:drawing>
      </w:r>
    </w:p>
    <w:p w:rsidR="005B50D3" w:rsidRPr="00A82900" w:rsidRDefault="005B50D3">
      <w:pPr>
        <w:rPr>
          <w:rFonts w:ascii="Times New Roman" w:hAnsi="Times New Roman" w:cs="Times New Roman"/>
          <w:color w:val="auto"/>
          <w:sz w:val="28"/>
          <w:szCs w:val="28"/>
        </w:rPr>
      </w:pPr>
    </w:p>
    <w:p w:rsidR="005B50D3" w:rsidRPr="00A82900" w:rsidRDefault="005B50D3">
      <w:pPr>
        <w:pStyle w:val="21"/>
        <w:shd w:val="clear" w:color="auto" w:fill="auto"/>
        <w:spacing w:after="0" w:line="480" w:lineRule="exact"/>
        <w:ind w:left="720"/>
        <w:jc w:val="left"/>
        <w:rPr>
          <w:sz w:val="28"/>
          <w:szCs w:val="28"/>
        </w:rPr>
      </w:pPr>
      <w:r w:rsidRPr="00A82900">
        <w:rPr>
          <w:rStyle w:val="26"/>
          <w:b/>
          <w:bCs/>
          <w:color w:val="000000"/>
          <w:sz w:val="28"/>
          <w:szCs w:val="28"/>
        </w:rPr>
        <w:t>Творческие задания</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Досочинение мелодии.</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Сочинение мелодических вариантов фразы.</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lastRenderedPageBreak/>
        <w:t>Сочинение мелодии на заданный ритм.</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Сочинение мелодии на заданный текст.</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Сочинение ритмического аккомпанемента.</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Подбор второго голоса к заданной мелодии.</w:t>
      </w:r>
    </w:p>
    <w:p w:rsidR="005B50D3" w:rsidRPr="00A82900" w:rsidRDefault="005B50D3">
      <w:pPr>
        <w:pStyle w:val="a7"/>
        <w:shd w:val="clear" w:color="auto" w:fill="auto"/>
        <w:spacing w:before="0" w:after="420" w:line="480" w:lineRule="exact"/>
        <w:ind w:left="720" w:firstLine="0"/>
        <w:jc w:val="left"/>
        <w:rPr>
          <w:sz w:val="28"/>
          <w:szCs w:val="28"/>
        </w:rPr>
      </w:pPr>
      <w:r w:rsidRPr="00A82900">
        <w:rPr>
          <w:color w:val="000000"/>
          <w:sz w:val="28"/>
          <w:szCs w:val="28"/>
        </w:rPr>
        <w:t>Подбор баса к заданной мелодии.</w:t>
      </w:r>
    </w:p>
    <w:p w:rsidR="005B50D3" w:rsidRPr="00A82900" w:rsidRDefault="005B50D3">
      <w:pPr>
        <w:pStyle w:val="21"/>
        <w:numPr>
          <w:ilvl w:val="0"/>
          <w:numId w:val="20"/>
        </w:numPr>
        <w:shd w:val="clear" w:color="auto" w:fill="auto"/>
        <w:tabs>
          <w:tab w:val="left" w:pos="931"/>
        </w:tabs>
        <w:spacing w:after="0" w:line="480" w:lineRule="exact"/>
        <w:ind w:left="720"/>
        <w:jc w:val="left"/>
        <w:rPr>
          <w:sz w:val="28"/>
          <w:szCs w:val="28"/>
        </w:rPr>
      </w:pPr>
      <w:r w:rsidRPr="00A82900">
        <w:rPr>
          <w:rStyle w:val="26"/>
          <w:b/>
          <w:bCs/>
          <w:color w:val="000000"/>
          <w:sz w:val="28"/>
          <w:szCs w:val="28"/>
        </w:rPr>
        <w:t>класс</w:t>
      </w:r>
    </w:p>
    <w:p w:rsidR="005B50D3" w:rsidRPr="00A82900" w:rsidRDefault="005B50D3">
      <w:pPr>
        <w:pStyle w:val="21"/>
        <w:shd w:val="clear" w:color="auto" w:fill="auto"/>
        <w:spacing w:after="0" w:line="480" w:lineRule="exact"/>
        <w:ind w:left="720"/>
        <w:jc w:val="left"/>
        <w:rPr>
          <w:sz w:val="28"/>
          <w:szCs w:val="28"/>
        </w:rPr>
      </w:pPr>
      <w:r w:rsidRPr="00A82900">
        <w:rPr>
          <w:rStyle w:val="26"/>
          <w:b/>
          <w:bCs/>
          <w:color w:val="000000"/>
          <w:sz w:val="28"/>
          <w:szCs w:val="28"/>
        </w:rPr>
        <w:t>Интонационные упражнения</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мажорных гамм до 3-х знаков в ключе.</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минорных гамм (три вида) до 3-х знаков в ключе.</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тетрахордов пройденных гамм.</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в пройденных тональностях устойчивых ступеней.</w:t>
      </w:r>
    </w:p>
    <w:p w:rsidR="005B50D3" w:rsidRPr="00A82900" w:rsidRDefault="005B50D3">
      <w:pPr>
        <w:pStyle w:val="a7"/>
        <w:shd w:val="clear" w:color="auto" w:fill="auto"/>
        <w:spacing w:before="0" w:line="480" w:lineRule="exact"/>
        <w:ind w:right="260" w:firstLine="700"/>
        <w:jc w:val="left"/>
        <w:rPr>
          <w:sz w:val="28"/>
          <w:szCs w:val="28"/>
        </w:rPr>
      </w:pPr>
      <w:r w:rsidRPr="00A82900">
        <w:rPr>
          <w:color w:val="000000"/>
          <w:sz w:val="28"/>
          <w:szCs w:val="28"/>
        </w:rPr>
        <w:t>Пение в пройденных тональностях неустойчивых ступеней с разрешением.</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опеваний устойчивых ступеней.</w:t>
      </w:r>
    </w:p>
    <w:p w:rsidR="005B50D3" w:rsidRPr="00A82900" w:rsidRDefault="005B50D3">
      <w:pPr>
        <w:pStyle w:val="a7"/>
        <w:shd w:val="clear" w:color="auto" w:fill="auto"/>
        <w:spacing w:before="0" w:line="480" w:lineRule="exact"/>
        <w:ind w:right="260" w:firstLine="700"/>
        <w:jc w:val="left"/>
        <w:rPr>
          <w:sz w:val="28"/>
          <w:szCs w:val="28"/>
        </w:rPr>
      </w:pPr>
      <w:r w:rsidRPr="00A82900">
        <w:rPr>
          <w:color w:val="000000"/>
          <w:sz w:val="28"/>
          <w:szCs w:val="28"/>
        </w:rPr>
        <w:t>Пение секвенций с использованием прорабатываемых мелодических оборотов.</w:t>
      </w:r>
    </w:p>
    <w:p w:rsidR="005B50D3" w:rsidRPr="00A82900" w:rsidRDefault="005B50D3">
      <w:pPr>
        <w:pStyle w:val="51"/>
        <w:shd w:val="clear" w:color="auto" w:fill="auto"/>
        <w:spacing w:before="0" w:after="84" w:line="480" w:lineRule="exact"/>
        <w:ind w:left="720"/>
        <w:jc w:val="left"/>
        <w:rPr>
          <w:sz w:val="28"/>
          <w:szCs w:val="28"/>
        </w:rPr>
      </w:pPr>
      <w:r w:rsidRPr="00A82900">
        <w:rPr>
          <w:rStyle w:val="52"/>
          <w:b/>
          <w:bCs/>
          <w:i/>
          <w:iCs/>
          <w:color w:val="000000"/>
          <w:sz w:val="28"/>
          <w:szCs w:val="28"/>
        </w:rPr>
        <w:t>Пример 6</w:t>
      </w:r>
    </w:p>
    <w:p w:rsidR="005B50D3" w:rsidRPr="00A82900" w:rsidRDefault="00A83916">
      <w:pPr>
        <w:framePr w:h="754" w:hSpace="706" w:wrap="notBeside" w:vAnchor="text" w:hAnchor="text" w:x="707" w:y="1"/>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3190875" cy="4857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190875" cy="485775"/>
                    </a:xfrm>
                    <a:prstGeom prst="rect">
                      <a:avLst/>
                    </a:prstGeom>
                    <a:noFill/>
                    <a:ln w="9525">
                      <a:noFill/>
                      <a:miter lim="800000"/>
                      <a:headEnd/>
                      <a:tailEnd/>
                    </a:ln>
                  </pic:spPr>
                </pic:pic>
              </a:graphicData>
            </a:graphic>
          </wp:inline>
        </w:drawing>
      </w:r>
    </w:p>
    <w:p w:rsidR="005B50D3" w:rsidRPr="00A82900" w:rsidRDefault="005B50D3">
      <w:pPr>
        <w:rPr>
          <w:rFonts w:ascii="Times New Roman" w:hAnsi="Times New Roman" w:cs="Times New Roman"/>
          <w:color w:val="auto"/>
          <w:sz w:val="28"/>
          <w:szCs w:val="28"/>
        </w:rPr>
      </w:pP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пройденных интервалов в тональности.</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пройденных интервалов от звука.</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пройденных интервалов двухголосно.</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Пение мажорного и минорного трезвучия.</w:t>
      </w:r>
    </w:p>
    <w:p w:rsidR="005B50D3" w:rsidRPr="00A82900" w:rsidRDefault="005B50D3">
      <w:pPr>
        <w:pStyle w:val="a7"/>
        <w:shd w:val="clear" w:color="auto" w:fill="auto"/>
        <w:spacing w:before="0" w:line="480" w:lineRule="exact"/>
        <w:ind w:left="720" w:right="260" w:firstLine="0"/>
        <w:jc w:val="left"/>
        <w:rPr>
          <w:sz w:val="28"/>
          <w:szCs w:val="28"/>
        </w:rPr>
      </w:pPr>
      <w:r w:rsidRPr="00A82900">
        <w:rPr>
          <w:color w:val="000000"/>
          <w:sz w:val="28"/>
          <w:szCs w:val="28"/>
        </w:rPr>
        <w:t xml:space="preserve">Пение в тональности обращений тонического трезвучия. Пение в тональности главных трезвучий. </w:t>
      </w:r>
      <w:r w:rsidRPr="00A82900">
        <w:rPr>
          <w:rStyle w:val="13"/>
          <w:color w:val="000000"/>
          <w:sz w:val="28"/>
          <w:szCs w:val="28"/>
        </w:rPr>
        <w:t>Сольфеджирование, пение с листа</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Пение мелодий, выученных наизусть.</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Транспонирование выученных мелодий в пройденные тональности.</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lastRenderedPageBreak/>
        <w:t>Чтение с листа несложных мелодий.</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Пение двухголосия (для продвинутых учеников - с проигрыванием другого голоса на фортепиано).</w:t>
      </w:r>
    </w:p>
    <w:p w:rsidR="005B50D3" w:rsidRPr="00A82900" w:rsidRDefault="005B50D3">
      <w:pPr>
        <w:pStyle w:val="21"/>
        <w:shd w:val="clear" w:color="auto" w:fill="auto"/>
        <w:spacing w:after="0" w:line="480" w:lineRule="exact"/>
        <w:ind w:left="20" w:firstLine="700"/>
        <w:jc w:val="both"/>
        <w:rPr>
          <w:sz w:val="28"/>
          <w:szCs w:val="28"/>
        </w:rPr>
      </w:pPr>
      <w:r w:rsidRPr="00A82900">
        <w:rPr>
          <w:rStyle w:val="26"/>
          <w:b/>
          <w:bCs/>
          <w:color w:val="000000"/>
          <w:sz w:val="28"/>
          <w:szCs w:val="28"/>
        </w:rPr>
        <w:t>Ритмические упражнения</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Новые ритмические фигуры в пройденных размерах 2/4, 3/4, 4/4 (восьмая и две шестнадцатых, две шестнадцатых и восьмая).</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Размер 3/8, основные ритмические фигуры.</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Повторение записанного ритмического рисунка простукиванием (с дирижированием).</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Определение размера в прослушанном музыкальном построении.</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Ритмические диктанты.</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Исполнение выученных мелодий с собственным ритмическим аккомпанементом.</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Исполнение ритмических партитур, ритмического остинато.</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Новые ритмические фигуры в размере 2/4.</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Затакты восьмая, две восьмые, три восьмые.</w:t>
      </w:r>
    </w:p>
    <w:p w:rsidR="005B50D3" w:rsidRPr="00A82900" w:rsidRDefault="005B50D3">
      <w:pPr>
        <w:pStyle w:val="21"/>
        <w:shd w:val="clear" w:color="auto" w:fill="auto"/>
        <w:spacing w:after="0" w:line="480" w:lineRule="exact"/>
        <w:ind w:left="20" w:firstLine="700"/>
        <w:jc w:val="both"/>
        <w:rPr>
          <w:sz w:val="28"/>
          <w:szCs w:val="28"/>
        </w:rPr>
      </w:pPr>
      <w:r w:rsidRPr="00A82900">
        <w:rPr>
          <w:rStyle w:val="26"/>
          <w:b/>
          <w:bCs/>
          <w:color w:val="000000"/>
          <w:sz w:val="28"/>
          <w:szCs w:val="28"/>
        </w:rPr>
        <w:t>Слуховой анализ</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Определение на слух:</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V, II ступенях и т.д.);</w:t>
      </w:r>
    </w:p>
    <w:p w:rsidR="005B50D3" w:rsidRPr="00A82900" w:rsidRDefault="005B50D3">
      <w:pPr>
        <w:pStyle w:val="a7"/>
        <w:shd w:val="clear" w:color="auto" w:fill="auto"/>
        <w:spacing w:before="0" w:line="480" w:lineRule="exact"/>
        <w:ind w:left="20" w:firstLine="700"/>
        <w:jc w:val="both"/>
        <w:rPr>
          <w:sz w:val="28"/>
          <w:szCs w:val="28"/>
        </w:rPr>
      </w:pPr>
      <w:r w:rsidRPr="00A82900">
        <w:rPr>
          <w:color w:val="000000"/>
          <w:sz w:val="28"/>
          <w:szCs w:val="28"/>
        </w:rPr>
        <w:t>пройденных интервалов, взятых отдельно в мелодическом и гармоническом звучании (в ладу, от звука);</w:t>
      </w:r>
    </w:p>
    <w:p w:rsidR="005B50D3" w:rsidRDefault="005B50D3">
      <w:pPr>
        <w:pStyle w:val="a7"/>
        <w:shd w:val="clear" w:color="auto" w:fill="auto"/>
        <w:spacing w:before="0" w:line="480" w:lineRule="exact"/>
        <w:ind w:left="20" w:firstLine="700"/>
        <w:jc w:val="both"/>
      </w:pPr>
      <w:r w:rsidRPr="00A82900">
        <w:rPr>
          <w:color w:val="000000"/>
          <w:sz w:val="28"/>
          <w:szCs w:val="28"/>
        </w:rPr>
        <w:t>пройденных интервалов в ладу, взятых последовательно (3-4 интервала);</w:t>
      </w:r>
      <w:r>
        <w:br w:type="page"/>
      </w:r>
    </w:p>
    <w:p w:rsidR="005B50D3" w:rsidRDefault="005B50D3">
      <w:pPr>
        <w:pStyle w:val="ac"/>
        <w:framePr w:h="941" w:hSpace="710" w:wrap="notBeside" w:vAnchor="text" w:hAnchor="text" w:x="711" w:y="1"/>
        <w:shd w:val="clear" w:color="auto" w:fill="auto"/>
        <w:spacing w:line="270" w:lineRule="exact"/>
      </w:pPr>
      <w:r>
        <w:rPr>
          <w:rStyle w:val="ab"/>
          <w:b/>
          <w:bCs/>
          <w:i/>
          <w:iCs/>
          <w:color w:val="000000"/>
        </w:rPr>
        <w:lastRenderedPageBreak/>
        <w:t>Примеры 7, 8</w:t>
      </w:r>
    </w:p>
    <w:p w:rsidR="005B50D3" w:rsidRDefault="00A83916">
      <w:pPr>
        <w:framePr w:h="941" w:hSpace="710" w:wrap="notBeside" w:vAnchor="text" w:hAnchor="text" w:x="711" w:y="1"/>
        <w:jc w:val="center"/>
        <w:rPr>
          <w:color w:val="auto"/>
          <w:sz w:val="2"/>
          <w:szCs w:val="2"/>
        </w:rPr>
      </w:pPr>
      <w:r>
        <w:rPr>
          <w:noProof/>
          <w:color w:val="auto"/>
          <w:sz w:val="2"/>
          <w:szCs w:val="2"/>
        </w:rPr>
        <w:drawing>
          <wp:inline distT="0" distB="0" distL="0" distR="0">
            <wp:extent cx="3057525" cy="600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057525" cy="60007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A82900" w:rsidRDefault="005B50D3" w:rsidP="00A82900">
      <w:pPr>
        <w:pStyle w:val="a7"/>
        <w:shd w:val="clear" w:color="auto" w:fill="auto"/>
        <w:spacing w:before="0" w:line="480" w:lineRule="exact"/>
        <w:ind w:left="567" w:right="720" w:firstLine="274"/>
        <w:jc w:val="left"/>
        <w:rPr>
          <w:sz w:val="28"/>
          <w:szCs w:val="28"/>
        </w:rPr>
      </w:pPr>
      <w:r w:rsidRPr="00A82900">
        <w:rPr>
          <w:color w:val="000000"/>
          <w:sz w:val="28"/>
          <w:szCs w:val="28"/>
        </w:rPr>
        <w:t>мажорного и минорного трезвучия, взятого от звука; трезвучий главных ступеней в мажоре и миноре (для подвинутых групп).</w:t>
      </w:r>
    </w:p>
    <w:p w:rsidR="005B50D3" w:rsidRPr="00A82900" w:rsidRDefault="005B50D3">
      <w:pPr>
        <w:pStyle w:val="a7"/>
        <w:shd w:val="clear" w:color="auto" w:fill="auto"/>
        <w:spacing w:before="0" w:line="480" w:lineRule="exact"/>
        <w:ind w:left="720" w:right="720" w:firstLine="0"/>
        <w:jc w:val="left"/>
        <w:rPr>
          <w:sz w:val="28"/>
          <w:szCs w:val="28"/>
        </w:rPr>
      </w:pPr>
      <w:r w:rsidRPr="00A82900">
        <w:rPr>
          <w:rStyle w:val="13"/>
          <w:color w:val="000000"/>
          <w:sz w:val="28"/>
          <w:szCs w:val="28"/>
        </w:rPr>
        <w:t xml:space="preserve">Музыкальный диктант </w:t>
      </w:r>
      <w:r w:rsidRPr="00A82900">
        <w:rPr>
          <w:color w:val="000000"/>
          <w:sz w:val="28"/>
          <w:szCs w:val="28"/>
        </w:rPr>
        <w:t>Различные формы устного диктанта.</w:t>
      </w:r>
    </w:p>
    <w:p w:rsidR="005B50D3" w:rsidRPr="00A82900" w:rsidRDefault="005B50D3">
      <w:pPr>
        <w:pStyle w:val="a7"/>
        <w:shd w:val="clear" w:color="auto" w:fill="auto"/>
        <w:spacing w:before="0" w:line="480" w:lineRule="exact"/>
        <w:ind w:left="720" w:firstLine="0"/>
        <w:jc w:val="left"/>
        <w:rPr>
          <w:sz w:val="28"/>
          <w:szCs w:val="28"/>
        </w:rPr>
      </w:pPr>
      <w:r w:rsidRPr="00A82900">
        <w:rPr>
          <w:color w:val="000000"/>
          <w:sz w:val="28"/>
          <w:szCs w:val="28"/>
        </w:rPr>
        <w:t>Запись выученных мелодий.</w:t>
      </w:r>
    </w:p>
    <w:p w:rsidR="005B50D3" w:rsidRPr="00A82900" w:rsidRDefault="005B50D3" w:rsidP="00A82900">
      <w:pPr>
        <w:pStyle w:val="a7"/>
        <w:shd w:val="clear" w:color="auto" w:fill="auto"/>
        <w:spacing w:before="0" w:line="480" w:lineRule="exact"/>
        <w:ind w:left="567" w:right="720" w:firstLine="700"/>
        <w:jc w:val="left"/>
        <w:rPr>
          <w:sz w:val="28"/>
          <w:szCs w:val="28"/>
        </w:rPr>
      </w:pPr>
      <w:r w:rsidRPr="00A82900">
        <w:rPr>
          <w:color w:val="000000"/>
          <w:sz w:val="28"/>
          <w:szCs w:val="28"/>
        </w:rPr>
        <w:t>Письменный диктант в пройденных тональностях, в объеме 8 тактов, включающий:</w:t>
      </w:r>
    </w:p>
    <w:p w:rsidR="005B50D3" w:rsidRPr="00A82900" w:rsidRDefault="005B50D3" w:rsidP="00A82900">
      <w:pPr>
        <w:pStyle w:val="a7"/>
        <w:shd w:val="clear" w:color="auto" w:fill="auto"/>
        <w:spacing w:before="0" w:line="480" w:lineRule="exact"/>
        <w:ind w:left="567" w:right="720" w:firstLine="700"/>
        <w:jc w:val="both"/>
        <w:rPr>
          <w:sz w:val="28"/>
          <w:szCs w:val="28"/>
        </w:rPr>
      </w:pPr>
      <w:r w:rsidRPr="00A82900">
        <w:rPr>
          <w:color w:val="000000"/>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sidRPr="00A82900">
        <w:rPr>
          <w:color w:val="000000"/>
          <w:sz w:val="28"/>
          <w:szCs w:val="28"/>
          <w:lang w:val="en-US" w:eastAsia="en-US"/>
        </w:rPr>
        <w:t>V</w:t>
      </w:r>
      <w:r w:rsidRPr="00A82900">
        <w:rPr>
          <w:color w:val="000000"/>
          <w:sz w:val="28"/>
          <w:szCs w:val="28"/>
          <w:lang w:eastAsia="en-US"/>
        </w:rPr>
        <w:t xml:space="preserve">, </w:t>
      </w:r>
      <w:r w:rsidRPr="00A82900">
        <w:rPr>
          <w:color w:val="000000"/>
          <w:sz w:val="28"/>
          <w:szCs w:val="28"/>
          <w:lang w:val="en-US" w:eastAsia="en-US"/>
        </w:rPr>
        <w:t>II</w:t>
      </w:r>
      <w:r w:rsidRPr="00A82900">
        <w:rPr>
          <w:color w:val="000000"/>
          <w:sz w:val="28"/>
          <w:szCs w:val="28"/>
          <w:lang w:eastAsia="en-US"/>
        </w:rPr>
        <w:t xml:space="preserve"> </w:t>
      </w:r>
      <w:r w:rsidRPr="00A82900">
        <w:rPr>
          <w:color w:val="000000"/>
          <w:sz w:val="28"/>
          <w:szCs w:val="28"/>
        </w:rPr>
        <w:t>ступенях и т.д.);</w:t>
      </w:r>
    </w:p>
    <w:p w:rsidR="005B50D3" w:rsidRPr="00A82900" w:rsidRDefault="005B50D3" w:rsidP="00A82900">
      <w:pPr>
        <w:pStyle w:val="a7"/>
        <w:shd w:val="clear" w:color="auto" w:fill="auto"/>
        <w:spacing w:before="0" w:line="480" w:lineRule="exact"/>
        <w:ind w:left="567" w:right="720" w:firstLine="700"/>
        <w:jc w:val="left"/>
        <w:rPr>
          <w:sz w:val="28"/>
          <w:szCs w:val="28"/>
        </w:rPr>
      </w:pPr>
      <w:r w:rsidRPr="00A82900">
        <w:rPr>
          <w:color w:val="000000"/>
          <w:sz w:val="28"/>
          <w:szCs w:val="28"/>
        </w:rPr>
        <w:t>ритмические группы восьмая и две шестнадцатых, две шестнадцатых и восьмая в размерах 2/4, 3/ 4, 4/4;</w:t>
      </w:r>
    </w:p>
    <w:p w:rsidR="005B50D3" w:rsidRPr="00A82900" w:rsidRDefault="005B50D3" w:rsidP="00A82900">
      <w:pPr>
        <w:pStyle w:val="a7"/>
        <w:shd w:val="clear" w:color="auto" w:fill="auto"/>
        <w:spacing w:before="0" w:line="480" w:lineRule="exact"/>
        <w:ind w:left="567" w:right="720" w:firstLine="0"/>
        <w:jc w:val="left"/>
        <w:rPr>
          <w:sz w:val="28"/>
          <w:szCs w:val="28"/>
        </w:rPr>
      </w:pPr>
      <w:r w:rsidRPr="00A82900">
        <w:rPr>
          <w:color w:val="000000"/>
          <w:sz w:val="28"/>
          <w:szCs w:val="28"/>
        </w:rPr>
        <w:t>затакты восьмая, две восьмые, три восьмые в размерах 2/4, 3/4, 4/4; паузы - восьмые;</w:t>
      </w:r>
    </w:p>
    <w:p w:rsidR="005B50D3" w:rsidRDefault="009341E9">
      <w:pPr>
        <w:pStyle w:val="51"/>
        <w:shd w:val="clear" w:color="auto" w:fill="auto"/>
        <w:spacing w:before="0" w:after="84" w:line="480" w:lineRule="exact"/>
        <w:ind w:left="720"/>
        <w:jc w:val="left"/>
      </w:pPr>
      <w:r>
        <w:rPr>
          <w:noProof/>
        </w:rPr>
        <w:pict>
          <v:shapetype id="_x0000_t202" coordsize="21600,21600" o:spt="202" path="m,l,21600r21600,l21600,xe">
            <v:stroke joinstyle="miter"/>
            <v:path gradientshapeok="t" o:connecttype="rect"/>
          </v:shapetype>
          <v:shape id="_x0000_s1028" type="#_x0000_t202" style="position:absolute;left:0;text-align:left;margin-left:30.9pt;margin-top:176.65pt;width:245.7pt;height:71.75pt;z-index:-251658240;mso-wrap-distance-left:5pt;mso-wrap-distance-top:1.9pt;mso-wrap-distance-right:5pt;mso-position-horizontal-relative:margin" filled="f" stroked="f">
            <v:textbox style="mso-fit-shape-to-text:t" inset="0,0,0,0">
              <w:txbxContent>
                <w:p w:rsidR="005B50D3" w:rsidRDefault="005B50D3">
                  <w:pPr>
                    <w:pStyle w:val="21"/>
                    <w:shd w:val="clear" w:color="auto" w:fill="auto"/>
                    <w:spacing w:after="0" w:line="480" w:lineRule="exact"/>
                    <w:ind w:left="100"/>
                    <w:jc w:val="both"/>
                  </w:pPr>
                  <w:r>
                    <w:rPr>
                      <w:rStyle w:val="20ptExact"/>
                      <w:b/>
                      <w:bCs/>
                      <w:color w:val="000000"/>
                    </w:rPr>
                    <w:t>Творческие упражнения</w:t>
                  </w:r>
                </w:p>
                <w:p w:rsidR="005B50D3" w:rsidRDefault="005B50D3">
                  <w:pPr>
                    <w:pStyle w:val="a7"/>
                    <w:shd w:val="clear" w:color="auto" w:fill="auto"/>
                    <w:spacing w:before="0" w:line="480" w:lineRule="exact"/>
                    <w:ind w:left="100" w:right="120" w:firstLine="0"/>
                    <w:jc w:val="both"/>
                  </w:pPr>
                  <w:r>
                    <w:rPr>
                      <w:rStyle w:val="Exact2"/>
                      <w:color w:val="000000"/>
                      <w:spacing w:val="0"/>
                    </w:rPr>
                    <w:t>Сочинение мелодии на заданный ритм. Сочинение мелодии на заданный текст.</w:t>
                  </w:r>
                </w:p>
              </w:txbxContent>
            </v:textbox>
            <w10:wrap type="topAndBottom" anchorx="margin"/>
          </v:shape>
        </w:pict>
      </w:r>
      <w:r w:rsidR="005B50D3">
        <w:rPr>
          <w:rStyle w:val="52"/>
          <w:b/>
          <w:bCs/>
          <w:i/>
          <w:iCs/>
          <w:color w:val="000000"/>
        </w:rPr>
        <w:t>Пример 9</w:t>
      </w:r>
    </w:p>
    <w:p w:rsidR="005B50D3" w:rsidRDefault="00A83916">
      <w:pPr>
        <w:framePr w:h="730" w:wrap="notBeside" w:vAnchor="text" w:hAnchor="text" w:xAlign="right" w:y="1"/>
        <w:jc w:val="right"/>
        <w:rPr>
          <w:color w:val="auto"/>
          <w:sz w:val="2"/>
          <w:szCs w:val="2"/>
        </w:rPr>
      </w:pPr>
      <w:r>
        <w:rPr>
          <w:noProof/>
          <w:color w:val="auto"/>
          <w:sz w:val="2"/>
          <w:szCs w:val="2"/>
        </w:rPr>
        <w:drawing>
          <wp:inline distT="0" distB="0" distL="0" distR="0">
            <wp:extent cx="5943600" cy="4667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943600" cy="466725"/>
                    </a:xfrm>
                    <a:prstGeom prst="rect">
                      <a:avLst/>
                    </a:prstGeom>
                    <a:noFill/>
                    <a:ln w="9525">
                      <a:noFill/>
                      <a:miter lim="800000"/>
                      <a:headEnd/>
                      <a:tailEnd/>
                    </a:ln>
                  </pic:spPr>
                </pic:pic>
              </a:graphicData>
            </a:graphic>
          </wp:inline>
        </w:drawing>
      </w:r>
    </w:p>
    <w:p w:rsidR="005B50D3" w:rsidRDefault="005B50D3">
      <w:pPr>
        <w:spacing w:line="120" w:lineRule="exact"/>
        <w:rPr>
          <w:color w:val="auto"/>
          <w:sz w:val="2"/>
          <w:szCs w:val="2"/>
        </w:rPr>
      </w:pPr>
    </w:p>
    <w:p w:rsidR="005B50D3" w:rsidRDefault="005B50D3">
      <w:pPr>
        <w:pStyle w:val="ac"/>
        <w:framePr w:h="1718" w:wrap="notBeside" w:vAnchor="text" w:hAnchor="text" w:xAlign="center" w:y="1"/>
        <w:shd w:val="clear" w:color="auto" w:fill="auto"/>
        <w:spacing w:line="270" w:lineRule="exact"/>
      </w:pPr>
      <w:r>
        <w:rPr>
          <w:rStyle w:val="ab"/>
          <w:b/>
          <w:bCs/>
          <w:i/>
          <w:iCs/>
          <w:color w:val="000000"/>
        </w:rPr>
        <w:t>Пример 10</w:t>
      </w:r>
    </w:p>
    <w:p w:rsidR="005B50D3" w:rsidRDefault="00A83916">
      <w:pPr>
        <w:framePr w:h="1718" w:wrap="notBeside" w:vAnchor="text" w:hAnchor="text" w:xAlign="center" w:y="1"/>
        <w:jc w:val="center"/>
        <w:rPr>
          <w:color w:val="auto"/>
          <w:sz w:val="2"/>
          <w:szCs w:val="2"/>
        </w:rPr>
      </w:pPr>
      <w:r>
        <w:rPr>
          <w:noProof/>
          <w:color w:val="auto"/>
          <w:sz w:val="2"/>
          <w:szCs w:val="2"/>
        </w:rPr>
        <w:drawing>
          <wp:inline distT="0" distB="0" distL="0" distR="0">
            <wp:extent cx="5857875" cy="10953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857875" cy="1095375"/>
                    </a:xfrm>
                    <a:prstGeom prst="rect">
                      <a:avLst/>
                    </a:prstGeom>
                    <a:noFill/>
                    <a:ln w="9525">
                      <a:noFill/>
                      <a:miter lim="800000"/>
                      <a:headEnd/>
                      <a:tailEnd/>
                    </a:ln>
                  </pic:spPr>
                </pic:pic>
              </a:graphicData>
            </a:graphic>
          </wp:inline>
        </w:drawing>
      </w: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3D765B" w:rsidRDefault="003D765B" w:rsidP="003D765B">
      <w:pPr>
        <w:rPr>
          <w:color w:val="auto"/>
          <w:sz w:val="2"/>
          <w:szCs w:val="2"/>
        </w:rPr>
      </w:pPr>
    </w:p>
    <w:p w:rsidR="005B50D3" w:rsidRPr="00CF21E5" w:rsidRDefault="00CF21E5" w:rsidP="00A82900">
      <w:pPr>
        <w:ind w:left="567"/>
        <w:rPr>
          <w:rFonts w:ascii="Times New Roman" w:hAnsi="Times New Roman" w:cs="Times New Roman"/>
          <w:color w:val="auto"/>
          <w:sz w:val="28"/>
          <w:szCs w:val="28"/>
        </w:rPr>
      </w:pPr>
      <w:r>
        <w:rPr>
          <w:rFonts w:ascii="Times New Roman" w:hAnsi="Times New Roman" w:cs="Times New Roman"/>
          <w:color w:val="auto"/>
          <w:sz w:val="28"/>
          <w:szCs w:val="28"/>
        </w:rPr>
        <w:t>Сочинение мелодии с использованием интонаций пройденных интервалов, аккордов.</w:t>
      </w:r>
    </w:p>
    <w:p w:rsidR="005B50D3" w:rsidRDefault="005B50D3">
      <w:pPr>
        <w:pStyle w:val="a7"/>
        <w:shd w:val="clear" w:color="auto" w:fill="auto"/>
        <w:spacing w:before="0" w:line="480" w:lineRule="exact"/>
        <w:ind w:left="20" w:firstLine="700"/>
        <w:jc w:val="both"/>
      </w:pPr>
      <w:r>
        <w:rPr>
          <w:color w:val="000000"/>
        </w:rPr>
        <w:t>Сочинение ритмического аккомпанемента.</w:t>
      </w:r>
    </w:p>
    <w:p w:rsidR="005B50D3" w:rsidRDefault="005B50D3">
      <w:pPr>
        <w:pStyle w:val="a7"/>
        <w:shd w:val="clear" w:color="auto" w:fill="auto"/>
        <w:spacing w:before="0" w:line="480" w:lineRule="exact"/>
        <w:ind w:left="20" w:right="20" w:firstLine="700"/>
        <w:jc w:val="both"/>
      </w:pPr>
      <w:r>
        <w:rPr>
          <w:color w:val="000000"/>
        </w:rPr>
        <w:t>Сочинение мелодических и ритмических вариантов фразы, предложения.</w:t>
      </w:r>
    </w:p>
    <w:p w:rsidR="005B50D3" w:rsidRDefault="005B50D3">
      <w:pPr>
        <w:pStyle w:val="a7"/>
        <w:shd w:val="clear" w:color="auto" w:fill="auto"/>
        <w:spacing w:before="0" w:line="480" w:lineRule="exact"/>
        <w:ind w:left="20" w:firstLine="700"/>
        <w:jc w:val="both"/>
      </w:pPr>
      <w:r>
        <w:rPr>
          <w:color w:val="000000"/>
        </w:rPr>
        <w:lastRenderedPageBreak/>
        <w:t>Сочинение ответного (второго) предложения.</w:t>
      </w:r>
    </w:p>
    <w:p w:rsidR="005B50D3" w:rsidRDefault="005B50D3">
      <w:pPr>
        <w:pStyle w:val="a7"/>
        <w:shd w:val="clear" w:color="auto" w:fill="auto"/>
        <w:spacing w:before="0" w:line="480" w:lineRule="exact"/>
        <w:ind w:left="20" w:firstLine="700"/>
        <w:jc w:val="both"/>
      </w:pPr>
      <w:r>
        <w:rPr>
          <w:color w:val="000000"/>
        </w:rPr>
        <w:t>Подбор второго голоса к заданной мелодии.</w:t>
      </w:r>
    </w:p>
    <w:p w:rsidR="005B50D3" w:rsidRDefault="005B50D3">
      <w:pPr>
        <w:pStyle w:val="a7"/>
        <w:shd w:val="clear" w:color="auto" w:fill="auto"/>
        <w:spacing w:before="0" w:line="480" w:lineRule="exact"/>
        <w:ind w:left="20" w:firstLine="700"/>
        <w:jc w:val="both"/>
      </w:pPr>
      <w:r>
        <w:rPr>
          <w:color w:val="000000"/>
        </w:rPr>
        <w:t>Подбор баса к заданной мелодии.</w:t>
      </w:r>
    </w:p>
    <w:p w:rsidR="005B50D3" w:rsidRDefault="005B50D3">
      <w:pPr>
        <w:pStyle w:val="a7"/>
        <w:shd w:val="clear" w:color="auto" w:fill="auto"/>
        <w:spacing w:before="0" w:after="420" w:line="480" w:lineRule="exact"/>
        <w:ind w:left="20" w:firstLine="700"/>
        <w:jc w:val="both"/>
      </w:pPr>
      <w:r>
        <w:rPr>
          <w:color w:val="000000"/>
        </w:rPr>
        <w:t>Подбор аккомпанемента к мелодии из предложенных аккордов.</w:t>
      </w:r>
    </w:p>
    <w:p w:rsidR="005B50D3" w:rsidRDefault="005B50D3">
      <w:pPr>
        <w:pStyle w:val="21"/>
        <w:numPr>
          <w:ilvl w:val="0"/>
          <w:numId w:val="20"/>
        </w:numPr>
        <w:shd w:val="clear" w:color="auto" w:fill="auto"/>
        <w:tabs>
          <w:tab w:val="left" w:pos="926"/>
        </w:tabs>
        <w:spacing w:after="0" w:line="480" w:lineRule="exact"/>
        <w:ind w:left="20" w:firstLine="700"/>
        <w:jc w:val="both"/>
      </w:pPr>
      <w:r>
        <w:rPr>
          <w:rStyle w:val="26"/>
          <w:b/>
          <w:bCs/>
          <w:color w:val="000000"/>
        </w:rPr>
        <w:t>класс</w:t>
      </w:r>
    </w:p>
    <w:p w:rsidR="005B50D3" w:rsidRDefault="005B50D3">
      <w:pPr>
        <w:pStyle w:val="21"/>
        <w:shd w:val="clear" w:color="auto" w:fill="auto"/>
        <w:spacing w:after="0" w:line="480" w:lineRule="exact"/>
        <w:ind w:left="20" w:firstLine="700"/>
        <w:jc w:val="both"/>
      </w:pPr>
      <w:r>
        <w:rPr>
          <w:rStyle w:val="26"/>
          <w:b/>
          <w:bCs/>
          <w:color w:val="000000"/>
        </w:rPr>
        <w:t>Интонационные упражнения</w:t>
      </w:r>
    </w:p>
    <w:p w:rsidR="005B50D3" w:rsidRDefault="005B50D3">
      <w:pPr>
        <w:pStyle w:val="a7"/>
        <w:shd w:val="clear" w:color="auto" w:fill="auto"/>
        <w:spacing w:before="0" w:line="480" w:lineRule="exact"/>
        <w:ind w:left="20" w:firstLine="700"/>
        <w:jc w:val="both"/>
      </w:pPr>
      <w:r>
        <w:rPr>
          <w:color w:val="000000"/>
        </w:rPr>
        <w:t>Пение пройденных гамм, отдельных ступеней, мелодических оборотов.</w:t>
      </w:r>
    </w:p>
    <w:p w:rsidR="005B50D3" w:rsidRDefault="005B50D3">
      <w:pPr>
        <w:pStyle w:val="a7"/>
        <w:shd w:val="clear" w:color="auto" w:fill="auto"/>
        <w:spacing w:before="0" w:line="480" w:lineRule="exact"/>
        <w:ind w:left="20" w:firstLine="700"/>
        <w:jc w:val="both"/>
      </w:pPr>
      <w:r>
        <w:rPr>
          <w:color w:val="000000"/>
        </w:rPr>
        <w:t>Пение трезвучий главных ступеней с разрешением.</w:t>
      </w:r>
    </w:p>
    <w:p w:rsidR="005B50D3" w:rsidRDefault="005B50D3">
      <w:pPr>
        <w:pStyle w:val="a7"/>
        <w:shd w:val="clear" w:color="auto" w:fill="auto"/>
        <w:spacing w:before="0" w:line="480" w:lineRule="exact"/>
        <w:ind w:left="20" w:right="20" w:firstLine="700"/>
        <w:jc w:val="both"/>
      </w:pPr>
      <w:r>
        <w:rPr>
          <w:color w:val="000000"/>
        </w:rPr>
        <w:t>Пение доминантового септаккорда с разрешением в пройденных тональностях.</w:t>
      </w:r>
    </w:p>
    <w:p w:rsidR="005B50D3" w:rsidRDefault="005B50D3">
      <w:pPr>
        <w:pStyle w:val="a7"/>
        <w:shd w:val="clear" w:color="auto" w:fill="auto"/>
        <w:spacing w:before="0" w:line="480" w:lineRule="exact"/>
        <w:ind w:left="20" w:firstLine="700"/>
        <w:jc w:val="both"/>
      </w:pPr>
      <w:r>
        <w:rPr>
          <w:color w:val="000000"/>
        </w:rPr>
        <w:t>Пение ранее пройденных интервалов от звука и в тональности.</w:t>
      </w:r>
    </w:p>
    <w:p w:rsidR="005B50D3" w:rsidRDefault="005B50D3">
      <w:pPr>
        <w:pStyle w:val="a7"/>
        <w:shd w:val="clear" w:color="auto" w:fill="auto"/>
        <w:spacing w:before="0" w:line="480" w:lineRule="exact"/>
        <w:ind w:left="20" w:firstLine="700"/>
        <w:jc w:val="both"/>
      </w:pPr>
      <w:r>
        <w:rPr>
          <w:color w:val="000000"/>
        </w:rPr>
        <w:t>Пение м.7 на V ступени в мажоре и миноре.</w:t>
      </w:r>
    </w:p>
    <w:p w:rsidR="005B50D3" w:rsidRPr="00A82900" w:rsidRDefault="005B50D3" w:rsidP="00A82900">
      <w:pPr>
        <w:pStyle w:val="a7"/>
        <w:shd w:val="clear" w:color="auto" w:fill="auto"/>
        <w:spacing w:before="0" w:line="480" w:lineRule="exact"/>
        <w:ind w:left="567" w:right="20" w:firstLine="153"/>
        <w:jc w:val="both"/>
        <w:rPr>
          <w:sz w:val="28"/>
          <w:szCs w:val="28"/>
        </w:rPr>
      </w:pPr>
      <w:r>
        <w:rPr>
          <w:color w:val="000000"/>
        </w:rPr>
        <w:t xml:space="preserve">Пение ум.5 на VII (повышенной) ступени и ув.4 на IV ступени в натуральном </w:t>
      </w:r>
      <w:r w:rsidRPr="00A82900">
        <w:rPr>
          <w:color w:val="000000"/>
          <w:sz w:val="28"/>
          <w:szCs w:val="28"/>
        </w:rPr>
        <w:t>мажоре и гармоническом миноре.</w:t>
      </w:r>
    </w:p>
    <w:p w:rsidR="005B50D3" w:rsidRPr="00A82900" w:rsidRDefault="005B50D3" w:rsidP="00A82900">
      <w:pPr>
        <w:pStyle w:val="a7"/>
        <w:shd w:val="clear" w:color="auto" w:fill="auto"/>
        <w:spacing w:before="0" w:line="480" w:lineRule="exact"/>
        <w:ind w:left="567" w:right="20" w:firstLine="153"/>
        <w:jc w:val="both"/>
        <w:rPr>
          <w:sz w:val="28"/>
          <w:szCs w:val="28"/>
        </w:rPr>
      </w:pPr>
      <w:r w:rsidRPr="00A82900">
        <w:rPr>
          <w:color w:val="000000"/>
          <w:sz w:val="28"/>
          <w:szCs w:val="28"/>
        </w:rPr>
        <w:t>Пение интервальных последовательностей в тональности (до 5 интервалов) мелодически и двухголосно, с проигрыванием одного из голосов.</w:t>
      </w:r>
    </w:p>
    <w:p w:rsidR="005B50D3" w:rsidRPr="00A82900" w:rsidRDefault="005B50D3" w:rsidP="00A82900">
      <w:pPr>
        <w:pStyle w:val="a7"/>
        <w:shd w:val="clear" w:color="auto" w:fill="auto"/>
        <w:spacing w:before="0" w:line="480" w:lineRule="exact"/>
        <w:ind w:left="567" w:right="20" w:firstLine="153"/>
        <w:jc w:val="both"/>
        <w:rPr>
          <w:sz w:val="28"/>
          <w:szCs w:val="28"/>
        </w:rPr>
      </w:pPr>
      <w:r w:rsidRPr="00A82900">
        <w:rPr>
          <w:color w:val="000000"/>
          <w:sz w:val="28"/>
          <w:szCs w:val="28"/>
        </w:rPr>
        <w:t>Пение аккордовых последовательностей (4-5 аккордов) мелодически и одного из голосов с проигрыванием аккордов на фортепиано.</w:t>
      </w:r>
    </w:p>
    <w:p w:rsidR="005B50D3" w:rsidRDefault="005B50D3" w:rsidP="00A82900">
      <w:pPr>
        <w:pStyle w:val="a7"/>
        <w:shd w:val="clear" w:color="auto" w:fill="auto"/>
        <w:spacing w:before="0" w:line="480" w:lineRule="exact"/>
        <w:ind w:left="567" w:right="20" w:firstLine="153"/>
        <w:jc w:val="both"/>
        <w:rPr>
          <w:color w:val="000000"/>
        </w:rPr>
      </w:pPr>
      <w:r w:rsidRPr="00A82900">
        <w:rPr>
          <w:color w:val="000000"/>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r>
        <w:rPr>
          <w:color w:val="000000"/>
        </w:rPr>
        <w:t>.</w:t>
      </w:r>
    </w:p>
    <w:p w:rsidR="00A82900" w:rsidRDefault="00A82900" w:rsidP="00A82900">
      <w:pPr>
        <w:pStyle w:val="ac"/>
        <w:framePr w:h="754" w:wrap="notBeside" w:vAnchor="text" w:hAnchor="page" w:x="946" w:y="265"/>
        <w:shd w:val="clear" w:color="auto" w:fill="auto"/>
        <w:spacing w:line="270" w:lineRule="exact"/>
      </w:pPr>
      <w:r>
        <w:rPr>
          <w:rStyle w:val="ab"/>
          <w:b/>
          <w:bCs/>
          <w:i/>
          <w:iCs/>
          <w:color w:val="000000"/>
        </w:rPr>
        <w:t>Пример 11</w:t>
      </w:r>
    </w:p>
    <w:p w:rsidR="00A82900" w:rsidRDefault="00A83916" w:rsidP="00A82900">
      <w:pPr>
        <w:framePr w:h="754" w:wrap="notBeside" w:vAnchor="text" w:hAnchor="page" w:x="946" w:y="265"/>
        <w:rPr>
          <w:color w:val="auto"/>
          <w:sz w:val="2"/>
          <w:szCs w:val="2"/>
        </w:rPr>
      </w:pPr>
      <w:r>
        <w:rPr>
          <w:noProof/>
          <w:color w:val="auto"/>
          <w:sz w:val="2"/>
          <w:szCs w:val="2"/>
        </w:rPr>
        <w:drawing>
          <wp:inline distT="0" distB="0" distL="0" distR="0">
            <wp:extent cx="3228975" cy="4857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228975" cy="485775"/>
                    </a:xfrm>
                    <a:prstGeom prst="rect">
                      <a:avLst/>
                    </a:prstGeom>
                    <a:noFill/>
                    <a:ln w="9525">
                      <a:noFill/>
                      <a:miter lim="800000"/>
                      <a:headEnd/>
                      <a:tailEnd/>
                    </a:ln>
                  </pic:spPr>
                </pic:pic>
              </a:graphicData>
            </a:graphic>
          </wp:inline>
        </w:drawing>
      </w:r>
    </w:p>
    <w:p w:rsidR="00A82900" w:rsidRDefault="00A82900" w:rsidP="00A82900">
      <w:pPr>
        <w:pStyle w:val="a7"/>
        <w:shd w:val="clear" w:color="auto" w:fill="auto"/>
        <w:spacing w:before="0" w:line="480" w:lineRule="exact"/>
        <w:ind w:right="20" w:firstLine="0"/>
        <w:jc w:val="both"/>
      </w:pPr>
    </w:p>
    <w:p w:rsidR="00A82900" w:rsidRDefault="00A82900" w:rsidP="00A82900">
      <w:pPr>
        <w:pStyle w:val="21"/>
        <w:shd w:val="clear" w:color="auto" w:fill="auto"/>
        <w:spacing w:after="0" w:line="480" w:lineRule="exact"/>
        <w:jc w:val="both"/>
      </w:pPr>
      <w:r>
        <w:rPr>
          <w:rStyle w:val="26"/>
          <w:b/>
          <w:bCs/>
          <w:color w:val="000000"/>
        </w:rPr>
        <w:t>Сольфеджирование, пение с листа</w:t>
      </w:r>
    </w:p>
    <w:p w:rsidR="00A82900" w:rsidRDefault="00A82900" w:rsidP="00A82900">
      <w:pPr>
        <w:pStyle w:val="a7"/>
        <w:shd w:val="clear" w:color="auto" w:fill="auto"/>
        <w:spacing w:before="0" w:line="480" w:lineRule="exact"/>
        <w:ind w:left="20" w:right="20" w:firstLine="700"/>
        <w:jc w:val="both"/>
      </w:pPr>
      <w:r>
        <w:rPr>
          <w:color w:val="000000"/>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rsidR="00A82900" w:rsidRDefault="00A82900" w:rsidP="00A82900">
      <w:pPr>
        <w:pStyle w:val="a7"/>
        <w:shd w:val="clear" w:color="auto" w:fill="auto"/>
        <w:spacing w:before="0" w:line="480" w:lineRule="exact"/>
        <w:ind w:left="20" w:firstLine="700"/>
        <w:jc w:val="both"/>
      </w:pPr>
      <w:r>
        <w:rPr>
          <w:color w:val="000000"/>
        </w:rPr>
        <w:t>Пение мелодий, выученных наизусть.</w:t>
      </w:r>
    </w:p>
    <w:p w:rsidR="00A82900" w:rsidRDefault="00A82900" w:rsidP="00A82900">
      <w:pPr>
        <w:pStyle w:val="a7"/>
        <w:shd w:val="clear" w:color="auto" w:fill="auto"/>
        <w:spacing w:before="0" w:line="480" w:lineRule="exact"/>
        <w:ind w:right="20" w:firstLine="0"/>
        <w:jc w:val="both"/>
        <w:sectPr w:rsidR="00A82900">
          <w:headerReference w:type="default" r:id="rId18"/>
          <w:pgSz w:w="11909" w:h="16838"/>
          <w:pgMar w:top="1341" w:right="881" w:bottom="871" w:left="953" w:header="0" w:footer="3" w:gutter="0"/>
          <w:cols w:space="720"/>
          <w:noEndnote/>
          <w:titlePg/>
          <w:docGrid w:linePitch="360"/>
        </w:sectPr>
      </w:pPr>
    </w:p>
    <w:p w:rsidR="005B50D3" w:rsidRDefault="005B50D3">
      <w:pPr>
        <w:pStyle w:val="a7"/>
        <w:shd w:val="clear" w:color="auto" w:fill="auto"/>
        <w:spacing w:before="0" w:line="480" w:lineRule="exact"/>
        <w:ind w:left="20" w:firstLine="700"/>
        <w:jc w:val="both"/>
      </w:pPr>
      <w:r>
        <w:rPr>
          <w:color w:val="000000"/>
        </w:rPr>
        <w:lastRenderedPageBreak/>
        <w:t>Транспонирование выученных мелодий.</w:t>
      </w:r>
    </w:p>
    <w:p w:rsidR="005B50D3" w:rsidRDefault="005B50D3">
      <w:pPr>
        <w:pStyle w:val="a7"/>
        <w:shd w:val="clear" w:color="auto" w:fill="auto"/>
        <w:spacing w:before="0" w:line="480" w:lineRule="exact"/>
        <w:ind w:left="20" w:right="20" w:firstLine="700"/>
        <w:jc w:val="both"/>
      </w:pPr>
      <w:r>
        <w:rPr>
          <w:color w:val="000000"/>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rsidR="005B50D3" w:rsidRDefault="005B50D3">
      <w:pPr>
        <w:pStyle w:val="a7"/>
        <w:shd w:val="clear" w:color="auto" w:fill="auto"/>
        <w:spacing w:before="0" w:line="480" w:lineRule="exact"/>
        <w:ind w:left="20" w:firstLine="700"/>
        <w:jc w:val="both"/>
      </w:pPr>
      <w:r>
        <w:rPr>
          <w:color w:val="000000"/>
        </w:rPr>
        <w:t>Пение одного из голосов двухголосных примеров, в том числе канонов.</w:t>
      </w:r>
    </w:p>
    <w:p w:rsidR="005B50D3" w:rsidRDefault="005B50D3">
      <w:pPr>
        <w:pStyle w:val="a7"/>
        <w:shd w:val="clear" w:color="auto" w:fill="auto"/>
        <w:spacing w:before="0" w:line="480" w:lineRule="exact"/>
        <w:ind w:left="20" w:right="20" w:firstLine="700"/>
        <w:jc w:val="both"/>
      </w:pPr>
      <w:r>
        <w:rPr>
          <w:color w:val="000000"/>
        </w:rPr>
        <w:t>Пение одного из голосов двухголосного примера с одновременным проигрыванием другого голоса на фортепиано.</w:t>
      </w:r>
    </w:p>
    <w:p w:rsidR="005B50D3" w:rsidRDefault="005B50D3">
      <w:pPr>
        <w:pStyle w:val="21"/>
        <w:shd w:val="clear" w:color="auto" w:fill="auto"/>
        <w:spacing w:after="0" w:line="480" w:lineRule="exact"/>
        <w:ind w:left="20"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left="20" w:right="20" w:firstLine="700"/>
        <w:jc w:val="both"/>
      </w:pPr>
      <w:r>
        <w:rPr>
          <w:color w:val="000000"/>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rsidR="005B50D3" w:rsidRDefault="005B50D3">
      <w:pPr>
        <w:pStyle w:val="a7"/>
        <w:shd w:val="clear" w:color="auto" w:fill="auto"/>
        <w:spacing w:before="0" w:line="480" w:lineRule="exact"/>
        <w:ind w:left="20" w:firstLine="700"/>
        <w:jc w:val="both"/>
      </w:pPr>
      <w:r>
        <w:rPr>
          <w:color w:val="000000"/>
        </w:rPr>
        <w:t>Размер 6/8, работа над дирижерским жестом.</w:t>
      </w:r>
    </w:p>
    <w:p w:rsidR="005B50D3" w:rsidRDefault="005B50D3">
      <w:pPr>
        <w:pStyle w:val="a7"/>
        <w:shd w:val="clear" w:color="auto" w:fill="auto"/>
        <w:spacing w:before="0" w:line="480" w:lineRule="exact"/>
        <w:ind w:left="20" w:firstLine="700"/>
        <w:jc w:val="both"/>
      </w:pPr>
      <w:r>
        <w:rPr>
          <w:color w:val="000000"/>
        </w:rPr>
        <w:t>Определение размера в прослушанном музыкальном построении.</w:t>
      </w:r>
    </w:p>
    <w:p w:rsidR="005B50D3" w:rsidRDefault="005B50D3">
      <w:pPr>
        <w:pStyle w:val="a7"/>
        <w:shd w:val="clear" w:color="auto" w:fill="auto"/>
        <w:spacing w:before="0" w:line="480" w:lineRule="exact"/>
        <w:ind w:left="20" w:firstLine="700"/>
        <w:jc w:val="both"/>
      </w:pPr>
      <w:r>
        <w:rPr>
          <w:color w:val="000000"/>
        </w:rPr>
        <w:t>Пение с ритмическим аккомпанементом.</w:t>
      </w:r>
    </w:p>
    <w:p w:rsidR="005B50D3" w:rsidRDefault="005B50D3">
      <w:pPr>
        <w:pStyle w:val="a7"/>
        <w:shd w:val="clear" w:color="auto" w:fill="auto"/>
        <w:spacing w:before="0" w:line="480" w:lineRule="exact"/>
        <w:ind w:left="20" w:firstLine="700"/>
        <w:jc w:val="both"/>
      </w:pPr>
      <w:r>
        <w:rPr>
          <w:color w:val="000000"/>
        </w:rPr>
        <w:t>Исполнение ритмического двухголосия группами и индивидуально.</w:t>
      </w:r>
    </w:p>
    <w:p w:rsidR="005B50D3" w:rsidRDefault="005B50D3">
      <w:pPr>
        <w:pStyle w:val="a7"/>
        <w:shd w:val="clear" w:color="auto" w:fill="auto"/>
        <w:spacing w:before="0" w:line="480" w:lineRule="exact"/>
        <w:ind w:left="20" w:firstLine="700"/>
        <w:jc w:val="both"/>
      </w:pPr>
      <w:r>
        <w:rPr>
          <w:color w:val="000000"/>
        </w:rPr>
        <w:t>Исполнение ритмических партитур.</w:t>
      </w:r>
    </w:p>
    <w:p w:rsidR="005B50D3" w:rsidRDefault="005B50D3">
      <w:pPr>
        <w:pStyle w:val="a7"/>
        <w:shd w:val="clear" w:color="auto" w:fill="auto"/>
        <w:spacing w:before="0" w:line="480" w:lineRule="exact"/>
        <w:ind w:left="20" w:firstLine="700"/>
        <w:jc w:val="both"/>
      </w:pPr>
      <w:r>
        <w:rPr>
          <w:color w:val="000000"/>
        </w:rPr>
        <w:t>Ритмические диктанты.</w:t>
      </w:r>
    </w:p>
    <w:p w:rsidR="005B50D3" w:rsidRDefault="005B50D3">
      <w:pPr>
        <w:pStyle w:val="a7"/>
        <w:shd w:val="clear" w:color="auto" w:fill="auto"/>
        <w:spacing w:before="0" w:line="480" w:lineRule="exact"/>
        <w:ind w:left="20" w:firstLine="700"/>
        <w:jc w:val="both"/>
      </w:pPr>
      <w:r>
        <w:rPr>
          <w:color w:val="000000"/>
        </w:rPr>
        <w:t>Сольмизация выученных примеров и примеров с листа.</w:t>
      </w:r>
    </w:p>
    <w:p w:rsidR="005B50D3" w:rsidRDefault="005B50D3">
      <w:pPr>
        <w:pStyle w:val="21"/>
        <w:shd w:val="clear" w:color="auto" w:fill="auto"/>
        <w:spacing w:after="0" w:line="480" w:lineRule="exact"/>
        <w:ind w:left="20" w:firstLine="700"/>
        <w:jc w:val="both"/>
      </w:pPr>
      <w:r>
        <w:rPr>
          <w:rStyle w:val="26"/>
          <w:b/>
          <w:bCs/>
          <w:color w:val="000000"/>
        </w:rPr>
        <w:t>Слуховой анализ</w:t>
      </w:r>
    </w:p>
    <w:p w:rsidR="00A82900" w:rsidRDefault="005B50D3" w:rsidP="00A82900">
      <w:pPr>
        <w:pStyle w:val="a7"/>
        <w:shd w:val="clear" w:color="auto" w:fill="auto"/>
        <w:spacing w:before="0" w:line="480" w:lineRule="exact"/>
        <w:ind w:left="20" w:right="40" w:firstLine="700"/>
        <w:jc w:val="left"/>
        <w:rPr>
          <w:color w:val="000000"/>
        </w:rPr>
      </w:pPr>
      <w:r>
        <w:rPr>
          <w:color w:val="000000"/>
        </w:rPr>
        <w:t>Определение в прослушанной музыкальном построении его структуры (повторность, вариативность, секвенции).</w:t>
      </w:r>
      <w:r w:rsidR="00A82900" w:rsidRPr="00A82900">
        <w:rPr>
          <w:color w:val="000000"/>
        </w:rPr>
        <w:t xml:space="preserve"> </w:t>
      </w:r>
    </w:p>
    <w:p w:rsidR="00A82900" w:rsidRDefault="00A82900" w:rsidP="00A82900">
      <w:pPr>
        <w:pStyle w:val="a7"/>
        <w:shd w:val="clear" w:color="auto" w:fill="auto"/>
        <w:spacing w:before="0" w:line="480" w:lineRule="exact"/>
        <w:ind w:left="20" w:right="40" w:firstLine="700"/>
        <w:jc w:val="left"/>
      </w:pPr>
      <w:r>
        <w:rPr>
          <w:color w:val="000000"/>
        </w:rPr>
        <w:t>Определение на слух и осознание мелодических оборотов, включающих движение по звукам трезвучий, септаккорда.</w:t>
      </w:r>
    </w:p>
    <w:p w:rsidR="00A82900" w:rsidRDefault="00A82900" w:rsidP="00A82900">
      <w:pPr>
        <w:pStyle w:val="a7"/>
        <w:shd w:val="clear" w:color="auto" w:fill="auto"/>
        <w:spacing w:before="0" w:line="480" w:lineRule="exact"/>
        <w:ind w:left="20" w:right="40" w:firstLine="700"/>
        <w:jc w:val="left"/>
      </w:pPr>
      <w:r>
        <w:rPr>
          <w:color w:val="000000"/>
        </w:rPr>
        <w:t>Определение на слух и осознание мелодических оборотов, включающих скачки на тритоны на пройденных ступенях.</w:t>
      </w:r>
    </w:p>
    <w:p w:rsidR="00A82900" w:rsidRDefault="00A82900" w:rsidP="00A82900">
      <w:pPr>
        <w:pStyle w:val="a7"/>
        <w:shd w:val="clear" w:color="auto" w:fill="auto"/>
        <w:spacing w:before="0" w:line="480" w:lineRule="exact"/>
        <w:ind w:left="20" w:firstLine="700"/>
        <w:jc w:val="left"/>
      </w:pPr>
      <w:r>
        <w:rPr>
          <w:color w:val="000000"/>
        </w:rPr>
        <w:t>Определение на слух пройденных интервалов вне тональности.</w:t>
      </w:r>
    </w:p>
    <w:p w:rsidR="00A82900" w:rsidRDefault="00A82900" w:rsidP="00A82900">
      <w:pPr>
        <w:pStyle w:val="a7"/>
        <w:shd w:val="clear" w:color="auto" w:fill="auto"/>
        <w:spacing w:before="0" w:line="480" w:lineRule="exact"/>
        <w:ind w:left="20" w:right="40" w:firstLine="700"/>
        <w:jc w:val="left"/>
      </w:pPr>
      <w:r>
        <w:rPr>
          <w:color w:val="000000"/>
        </w:rPr>
        <w:t>Определение на слух последовательности интервалов в пройденных тональностях (до 5 интервалов).</w:t>
      </w:r>
    </w:p>
    <w:p w:rsidR="005B50D3" w:rsidRDefault="005B50D3">
      <w:pPr>
        <w:pStyle w:val="a7"/>
        <w:shd w:val="clear" w:color="auto" w:fill="auto"/>
        <w:spacing w:before="0" w:line="480" w:lineRule="exact"/>
        <w:ind w:left="20" w:right="20" w:firstLine="700"/>
        <w:jc w:val="both"/>
        <w:sectPr w:rsidR="005B50D3">
          <w:headerReference w:type="default" r:id="rId19"/>
          <w:pgSz w:w="11909" w:h="16838"/>
          <w:pgMar w:top="1341" w:right="881" w:bottom="871" w:left="953" w:header="0" w:footer="3" w:gutter="0"/>
          <w:cols w:space="720"/>
          <w:noEndnote/>
          <w:docGrid w:linePitch="360"/>
        </w:sectPr>
      </w:pPr>
    </w:p>
    <w:p w:rsidR="005B50D3" w:rsidRDefault="005B50D3">
      <w:pPr>
        <w:pStyle w:val="51"/>
        <w:shd w:val="clear" w:color="auto" w:fill="auto"/>
        <w:spacing w:before="0" w:after="84" w:line="480" w:lineRule="exact"/>
        <w:ind w:left="20" w:firstLine="700"/>
        <w:jc w:val="left"/>
      </w:pPr>
      <w:r>
        <w:rPr>
          <w:rStyle w:val="52"/>
          <w:b/>
          <w:bCs/>
          <w:i/>
          <w:iCs/>
          <w:color w:val="000000"/>
        </w:rPr>
        <w:lastRenderedPageBreak/>
        <w:t>Пример 12</w:t>
      </w:r>
    </w:p>
    <w:p w:rsidR="005B50D3" w:rsidRDefault="00A83916">
      <w:pPr>
        <w:framePr w:h="1008" w:hSpace="710" w:wrap="notBeside" w:vAnchor="text" w:hAnchor="text" w:x="711" w:y="1"/>
        <w:jc w:val="center"/>
        <w:rPr>
          <w:color w:val="auto"/>
          <w:sz w:val="2"/>
          <w:szCs w:val="2"/>
        </w:rPr>
      </w:pPr>
      <w:r>
        <w:rPr>
          <w:noProof/>
          <w:color w:val="auto"/>
          <w:sz w:val="2"/>
          <w:szCs w:val="2"/>
        </w:rPr>
        <w:drawing>
          <wp:inline distT="0" distB="0" distL="0" distR="0">
            <wp:extent cx="1838325" cy="6381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838325" cy="63817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0" w:line="485" w:lineRule="exact"/>
        <w:ind w:left="20" w:right="40" w:firstLine="700"/>
        <w:jc w:val="left"/>
      </w:pPr>
      <w:r>
        <w:rPr>
          <w:color w:val="000000"/>
        </w:rPr>
        <w:t>Определение на слух мажорного и минорного трезвучия, секстаккорда, квартсекстваккорда вне тональности.</w:t>
      </w:r>
    </w:p>
    <w:p w:rsidR="005B50D3" w:rsidRDefault="005B50D3">
      <w:pPr>
        <w:pStyle w:val="a7"/>
        <w:shd w:val="clear" w:color="auto" w:fill="auto"/>
        <w:spacing w:before="0" w:after="83" w:line="485" w:lineRule="exact"/>
        <w:ind w:left="20" w:right="40" w:firstLine="700"/>
        <w:jc w:val="left"/>
      </w:pPr>
      <w:r>
        <w:rPr>
          <w:color w:val="000000"/>
        </w:rPr>
        <w:t xml:space="preserve">Определение последовательности аккордов в пройденных тональностях (до 5 аккордов), осознание функциональной окраски аккордов в тональности </w:t>
      </w:r>
      <w:r>
        <w:rPr>
          <w:rStyle w:val="27"/>
          <w:color w:val="000000"/>
        </w:rPr>
        <w:t>Пример 13</w:t>
      </w:r>
    </w:p>
    <w:p w:rsidR="005B50D3" w:rsidRDefault="00A83916">
      <w:pPr>
        <w:framePr w:h="782" w:hSpace="710" w:wrap="notBeside" w:vAnchor="text" w:hAnchor="text" w:x="711" w:y="1"/>
        <w:jc w:val="center"/>
        <w:rPr>
          <w:color w:val="auto"/>
          <w:sz w:val="2"/>
          <w:szCs w:val="2"/>
        </w:rPr>
      </w:pPr>
      <w:r>
        <w:rPr>
          <w:noProof/>
          <w:color w:val="auto"/>
          <w:sz w:val="2"/>
          <w:szCs w:val="2"/>
        </w:rPr>
        <w:drawing>
          <wp:inline distT="0" distB="0" distL="0" distR="0">
            <wp:extent cx="2686050" cy="4953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686050" cy="49530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21"/>
        <w:shd w:val="clear" w:color="auto" w:fill="auto"/>
        <w:spacing w:after="0" w:line="480" w:lineRule="exact"/>
        <w:ind w:left="20" w:firstLine="700"/>
        <w:jc w:val="left"/>
      </w:pPr>
      <w:r>
        <w:rPr>
          <w:rStyle w:val="26"/>
          <w:b/>
          <w:bCs/>
          <w:color w:val="000000"/>
        </w:rPr>
        <w:t>Музыкальный диктант</w:t>
      </w:r>
    </w:p>
    <w:p w:rsidR="005B50D3" w:rsidRDefault="005B50D3">
      <w:pPr>
        <w:pStyle w:val="a7"/>
        <w:shd w:val="clear" w:color="auto" w:fill="auto"/>
        <w:spacing w:before="0" w:line="480" w:lineRule="exact"/>
        <w:ind w:left="20" w:firstLine="700"/>
        <w:jc w:val="left"/>
      </w:pPr>
      <w:r>
        <w:rPr>
          <w:color w:val="000000"/>
        </w:rPr>
        <w:t>Устные диктанты.</w:t>
      </w:r>
    </w:p>
    <w:p w:rsidR="005B50D3" w:rsidRDefault="005B50D3">
      <w:pPr>
        <w:pStyle w:val="a7"/>
        <w:shd w:val="clear" w:color="auto" w:fill="auto"/>
        <w:spacing w:before="0" w:line="480" w:lineRule="exact"/>
        <w:ind w:left="20" w:firstLine="700"/>
        <w:jc w:val="left"/>
      </w:pPr>
      <w:r>
        <w:rPr>
          <w:color w:val="000000"/>
        </w:rPr>
        <w:t>Запись выученных мелодий по памяти.</w:t>
      </w:r>
    </w:p>
    <w:p w:rsidR="005B50D3" w:rsidRDefault="009341E9">
      <w:pPr>
        <w:pStyle w:val="a7"/>
        <w:shd w:val="clear" w:color="auto" w:fill="auto"/>
        <w:spacing w:before="0" w:after="624" w:line="480" w:lineRule="exact"/>
        <w:ind w:left="20" w:right="40" w:firstLine="700"/>
        <w:jc w:val="left"/>
      </w:pPr>
      <w:r>
        <w:rPr>
          <w:noProof/>
        </w:rPr>
        <w:pict>
          <v:shape id="_x0000_s1030" type="#_x0000_t202" style="position:absolute;left:0;text-align:left;margin-left:47.7pt;margin-top:214.65pt;width:76.5pt;height:12.65pt;z-index:-251657216;mso-wrap-distance-left:5pt;mso-wrap-distance-right:5pt;mso-position-horizontal-relative:margin" filled="f" stroked="f">
            <v:textbox style="mso-fit-shape-to-text:t" inset="0,0,0,0">
              <w:txbxContent>
                <w:p w:rsidR="00A82900" w:rsidRDefault="00A82900">
                  <w:pPr>
                    <w:pStyle w:val="1"/>
                    <w:shd w:val="clear" w:color="auto" w:fill="auto"/>
                    <w:spacing w:line="240" w:lineRule="auto"/>
                  </w:pPr>
                </w:p>
              </w:txbxContent>
            </v:textbox>
            <w10:wrap type="topAndBottom" anchorx="margin"/>
          </v:shape>
        </w:pict>
      </w:r>
      <w:r w:rsidR="005B50D3">
        <w:rPr>
          <w:color w:val="000000"/>
        </w:rPr>
        <w:t>Письменный диктант в тональностях до 4-х знаков в объеме 8 тактов, включающий пройденные мелодические обороты и ритмические группы</w:t>
      </w:r>
    </w:p>
    <w:p w:rsidR="005B50D3" w:rsidRDefault="005B50D3">
      <w:pPr>
        <w:pStyle w:val="ac"/>
        <w:framePr w:h="754" w:wrap="notBeside" w:vAnchor="text" w:hAnchor="text" w:xAlign="center" w:y="1"/>
        <w:shd w:val="clear" w:color="auto" w:fill="auto"/>
        <w:spacing w:line="270" w:lineRule="exact"/>
      </w:pPr>
      <w:r>
        <w:rPr>
          <w:rStyle w:val="ab"/>
          <w:b/>
          <w:bCs/>
          <w:i/>
          <w:iCs/>
          <w:color w:val="000000"/>
        </w:rPr>
        <w:t>Примеры 14</w:t>
      </w:r>
    </w:p>
    <w:p w:rsidR="005B50D3" w:rsidRDefault="00A83916">
      <w:pPr>
        <w:framePr w:h="754" w:wrap="notBeside" w:vAnchor="text" w:hAnchor="text" w:xAlign="center" w:y="1"/>
        <w:jc w:val="center"/>
        <w:rPr>
          <w:color w:val="auto"/>
          <w:sz w:val="2"/>
          <w:szCs w:val="2"/>
        </w:rPr>
      </w:pPr>
      <w:r>
        <w:rPr>
          <w:noProof/>
          <w:color w:val="auto"/>
          <w:sz w:val="2"/>
          <w:szCs w:val="2"/>
        </w:rPr>
        <w:drawing>
          <wp:inline distT="0" distB="0" distL="0" distR="0">
            <wp:extent cx="5953125" cy="485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953125" cy="485775"/>
                    </a:xfrm>
                    <a:prstGeom prst="rect">
                      <a:avLst/>
                    </a:prstGeom>
                    <a:noFill/>
                    <a:ln w="9525">
                      <a:noFill/>
                      <a:miter lim="800000"/>
                      <a:headEnd/>
                      <a:tailEnd/>
                    </a:ln>
                  </pic:spPr>
                </pic:pic>
              </a:graphicData>
            </a:graphic>
          </wp:inline>
        </w:drawing>
      </w:r>
    </w:p>
    <w:p w:rsidR="00CF21E5" w:rsidRDefault="00CF21E5">
      <w:pPr>
        <w:rPr>
          <w:color w:val="auto"/>
        </w:rPr>
      </w:pPr>
    </w:p>
    <w:p w:rsidR="00A82900" w:rsidRDefault="00A82900" w:rsidP="00A82900">
      <w:pPr>
        <w:pStyle w:val="51"/>
        <w:shd w:val="clear" w:color="auto" w:fill="auto"/>
        <w:spacing w:before="0" w:after="0" w:line="250" w:lineRule="exact"/>
        <w:ind w:left="100"/>
        <w:jc w:val="left"/>
        <w:rPr>
          <w:rStyle w:val="50ptExact"/>
          <w:b/>
          <w:bCs/>
          <w:i/>
          <w:iCs/>
        </w:rPr>
      </w:pPr>
      <w:r>
        <w:rPr>
          <w:rStyle w:val="50ptExact"/>
          <w:b/>
          <w:bCs/>
          <w:i/>
          <w:iCs/>
        </w:rPr>
        <w:t>Пример 15</w:t>
      </w:r>
    </w:p>
    <w:p w:rsidR="00A82900" w:rsidRDefault="00A82900" w:rsidP="00A82900">
      <w:pPr>
        <w:pStyle w:val="51"/>
        <w:shd w:val="clear" w:color="auto" w:fill="auto"/>
        <w:spacing w:before="0" w:after="0" w:line="250" w:lineRule="exact"/>
        <w:ind w:left="100"/>
        <w:jc w:val="left"/>
        <w:rPr>
          <w:rStyle w:val="50ptExact"/>
          <w:b/>
          <w:bCs/>
          <w:i/>
          <w:iCs/>
        </w:rPr>
      </w:pPr>
    </w:p>
    <w:p w:rsidR="00A82900" w:rsidRDefault="00A83916">
      <w:pPr>
        <w:rPr>
          <w:color w:val="auto"/>
          <w:sz w:val="2"/>
          <w:szCs w:val="2"/>
        </w:rPr>
      </w:pPr>
      <w:r>
        <w:rPr>
          <w:noProof/>
          <w:color w:val="auto"/>
          <w:sz w:val="2"/>
          <w:szCs w:val="2"/>
        </w:rPr>
        <w:drawing>
          <wp:inline distT="0" distB="0" distL="0" distR="0">
            <wp:extent cx="5867400" cy="10763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A82900" w:rsidRPr="00A82900" w:rsidRDefault="00A82900" w:rsidP="00A82900">
      <w:pPr>
        <w:pStyle w:val="af1"/>
        <w:ind w:left="709"/>
        <w:rPr>
          <w:rFonts w:ascii="Times New Roman" w:hAnsi="Times New Roman" w:cs="Times New Roman"/>
          <w:sz w:val="28"/>
          <w:szCs w:val="28"/>
        </w:rPr>
      </w:pPr>
      <w:r w:rsidRPr="00A82900">
        <w:rPr>
          <w:rStyle w:val="26"/>
          <w:b w:val="0"/>
          <w:bCs w:val="0"/>
          <w:sz w:val="28"/>
          <w:szCs w:val="28"/>
        </w:rPr>
        <w:t>Творческие упражнения</w:t>
      </w:r>
    </w:p>
    <w:p w:rsidR="00A82900" w:rsidRPr="00A82900" w:rsidRDefault="00A82900"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мелодических и ритмических вариантов фразы, предложения.</w:t>
      </w:r>
    </w:p>
    <w:p w:rsidR="00A82900" w:rsidRPr="00A82900" w:rsidRDefault="00A82900"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Сочинение мелодий различного жанра, характера (марша, колыбельная, мазурка).</w:t>
      </w:r>
    </w:p>
    <w:p w:rsidR="005B50D3" w:rsidRPr="00A82900" w:rsidRDefault="005B50D3" w:rsidP="00A82900">
      <w:pPr>
        <w:pStyle w:val="af1"/>
        <w:ind w:left="709"/>
        <w:rPr>
          <w:rFonts w:ascii="Times New Roman" w:hAnsi="Times New Roman" w:cs="Times New Roman"/>
          <w:color w:val="auto"/>
          <w:sz w:val="28"/>
          <w:szCs w:val="28"/>
        </w:rPr>
      </w:pPr>
      <w:r w:rsidRPr="00A82900">
        <w:rPr>
          <w:rFonts w:ascii="Times New Roman" w:hAnsi="Times New Roman" w:cs="Times New Roman"/>
          <w:color w:val="auto"/>
          <w:sz w:val="28"/>
          <w:szCs w:val="28"/>
        </w:rPr>
        <w:br w:type="page"/>
      </w:r>
    </w:p>
    <w:p w:rsidR="005B50D3" w:rsidRPr="00A82900" w:rsidRDefault="005B50D3" w:rsidP="00A82900">
      <w:pPr>
        <w:pStyle w:val="af1"/>
        <w:ind w:left="709"/>
        <w:rPr>
          <w:rFonts w:ascii="Times New Roman" w:hAnsi="Times New Roman" w:cs="Times New Roman"/>
          <w:color w:val="auto"/>
          <w:sz w:val="28"/>
          <w:szCs w:val="28"/>
        </w:rPr>
      </w:pP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Сочинение мелодий, использующих движение по пройденным аккордам, скачки на изученные интервалы.</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Сочинение мелодий на заданный ритмический рисунок.</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Сочинение мелодий с использованием пройденных ритмических рисунков.</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Сочинение подголоска к мелодии.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Подбор басового голоса к данной мелодии с использованием главных ступеней.</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Подбор аккомпанемента к мелодии с помо</w:t>
      </w:r>
      <w:r w:rsidRPr="00A82900">
        <w:rPr>
          <w:rFonts w:ascii="Times New Roman" w:hAnsi="Times New Roman" w:cs="Times New Roman"/>
          <w:sz w:val="28"/>
          <w:szCs w:val="28"/>
          <w:u w:val="single"/>
        </w:rPr>
        <w:t>щь</w:t>
      </w:r>
      <w:r w:rsidRPr="00A82900">
        <w:rPr>
          <w:rFonts w:ascii="Times New Roman" w:hAnsi="Times New Roman" w:cs="Times New Roman"/>
          <w:sz w:val="28"/>
          <w:szCs w:val="28"/>
        </w:rPr>
        <w:t>ю изученных аккордов.</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мелодий с собственным аккомпанементом.</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выученных мелодий с аккомпанементом (собственным или другого ученика, или педагога).</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класс</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Интонационные упражнения</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гамм до 5 знаков, отдельных ступеней, мелодических оборотов.</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пройденных интервалов в тональности и от звука.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трезвучий главных ступеней с обращениями и разрешениями.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мажорного и минорного квартсекстаккорда от звука.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доминантового септаккорда от звука с разрешением в две тональности.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последовательностей интервалов (мелодически и двухголосно).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одного из голосов в двухголосных упражнениях с проигрыванием второго голоса на фортепиано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последовательностей аккордов (мелодически, группами, с одновременной игрой на фортепиано)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одноголосных секвенций.</w:t>
      </w:r>
    </w:p>
    <w:p w:rsidR="00CF21E5"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двухг</w:t>
      </w:r>
      <w:r w:rsidR="00CF21E5" w:rsidRPr="00A82900">
        <w:rPr>
          <w:rFonts w:ascii="Times New Roman" w:hAnsi="Times New Roman" w:cs="Times New Roman"/>
          <w:sz w:val="28"/>
          <w:szCs w:val="28"/>
        </w:rPr>
        <w:t>олосных диатонических секвенций.</w:t>
      </w:r>
    </w:p>
    <w:p w:rsidR="00A82900" w:rsidRPr="00A82900" w:rsidRDefault="00A82900" w:rsidP="00A82900">
      <w:pPr>
        <w:pStyle w:val="af1"/>
        <w:ind w:left="709"/>
        <w:rPr>
          <w:rFonts w:ascii="Times New Roman" w:hAnsi="Times New Roman" w:cs="Times New Roman"/>
          <w:sz w:val="28"/>
          <w:szCs w:val="28"/>
        </w:rPr>
      </w:pPr>
    </w:p>
    <w:p w:rsidR="005B50D3" w:rsidRPr="00A82900" w:rsidRDefault="00CF21E5" w:rsidP="00A82900">
      <w:pPr>
        <w:pStyle w:val="af1"/>
        <w:ind w:left="709"/>
        <w:rPr>
          <w:rFonts w:ascii="Times New Roman" w:hAnsi="Times New Roman" w:cs="Times New Roman"/>
          <w:sz w:val="28"/>
          <w:szCs w:val="28"/>
        </w:rPr>
      </w:pPr>
      <w:r w:rsidRPr="00A82900">
        <w:rPr>
          <w:rFonts w:ascii="Times New Roman" w:hAnsi="Times New Roman" w:cs="Times New Roman"/>
          <w:b/>
          <w:sz w:val="28"/>
          <w:szCs w:val="28"/>
        </w:rPr>
        <w:t>Сольфеджирование, чтение с листа: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с листа канонов и несложных двухголосных примеров.</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Транспонирование выученных мелодий.</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Ритмические упражнения</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Простукивание записанного ритмического рисунка в пройденных размерах.</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размера в прослушанном музыкальном построении.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Ритм четверть с точкой и две шестнадцатых в размерах 2/4, 3/4, 4/4.</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Продолжение работы над дирижерским жестом в размере 6/8.</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Дирижирование в простых размерах при пении двухголосия с собственным аккомпанементом.</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lastRenderedPageBreak/>
        <w:t>Исполнение мелодий с ритмическим аккомпанементом.</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Двухголосные ритмические упражнения группами и индивидуально (двумя руками).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Ритмические диктанты.</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Сольмизация выученных примеров и с листа.</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Слуховой анализ</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интервалов в мелодическом и гармоническом звучании вне тональности.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последовательности интервалов в пройденных тональностях (до 6 интервалов).</w:t>
      </w:r>
    </w:p>
    <w:p w:rsidR="005B50D3" w:rsidRPr="00A82900" w:rsidRDefault="005B50D3" w:rsidP="00A82900">
      <w:pPr>
        <w:pStyle w:val="af1"/>
        <w:ind w:left="709"/>
        <w:rPr>
          <w:rFonts w:ascii="Times New Roman" w:hAnsi="Times New Roman" w:cs="Times New Roman"/>
          <w:sz w:val="28"/>
          <w:szCs w:val="28"/>
        </w:rPr>
      </w:pPr>
      <w:r w:rsidRPr="00A82900">
        <w:rPr>
          <w:rStyle w:val="52"/>
          <w:b w:val="0"/>
          <w:bCs w:val="0"/>
          <w:i w:val="0"/>
          <w:iCs w:val="0"/>
          <w:sz w:val="28"/>
          <w:szCs w:val="28"/>
        </w:rPr>
        <w:t>Пример 19</w:t>
      </w:r>
    </w:p>
    <w:p w:rsidR="005B50D3" w:rsidRPr="00A82900" w:rsidRDefault="00A83916" w:rsidP="00A82900">
      <w:pPr>
        <w:pStyle w:val="af1"/>
        <w:ind w:left="709"/>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2495550" cy="571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2495550" cy="571500"/>
                    </a:xfrm>
                    <a:prstGeom prst="rect">
                      <a:avLst/>
                    </a:prstGeom>
                    <a:noFill/>
                    <a:ln w="9525">
                      <a:noFill/>
                      <a:miter lim="800000"/>
                      <a:headEnd/>
                      <a:tailEnd/>
                    </a:ln>
                  </pic:spPr>
                </pic:pic>
              </a:graphicData>
            </a:graphic>
          </wp:inline>
        </w:drawing>
      </w:r>
    </w:p>
    <w:p w:rsidR="005B50D3" w:rsidRPr="00A82900" w:rsidRDefault="005B50D3" w:rsidP="00A82900">
      <w:pPr>
        <w:pStyle w:val="af1"/>
        <w:ind w:left="709"/>
        <w:rPr>
          <w:rFonts w:ascii="Times New Roman" w:hAnsi="Times New Roman" w:cs="Times New Roman"/>
          <w:color w:val="auto"/>
          <w:sz w:val="28"/>
          <w:szCs w:val="28"/>
        </w:rPr>
      </w:pP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аккордов в мелодическом и гармоническом звучании вне тональности.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Определение на слух последовательности из аккордов в пройденных тональностях (до 6 аккордов).</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Музыкальный диктант</w:t>
      </w:r>
      <w:r w:rsidR="00CF21E5" w:rsidRPr="00A82900">
        <w:rPr>
          <w:rStyle w:val="26"/>
          <w:b w:val="0"/>
          <w:bCs w:val="0"/>
          <w:sz w:val="28"/>
          <w:szCs w:val="28"/>
        </w:rPr>
        <w:t>:</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Различные формы устного диктанта.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Запись мелодий по памяти.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5B50D3" w:rsidRPr="00A82900" w:rsidRDefault="005B50D3" w:rsidP="00A82900">
      <w:pPr>
        <w:pStyle w:val="af1"/>
        <w:ind w:left="709"/>
        <w:rPr>
          <w:rFonts w:ascii="Times New Roman" w:hAnsi="Times New Roman" w:cs="Times New Roman"/>
          <w:sz w:val="28"/>
          <w:szCs w:val="28"/>
        </w:rPr>
      </w:pPr>
      <w:r w:rsidRPr="00A82900">
        <w:rPr>
          <w:rStyle w:val="52"/>
          <w:b w:val="0"/>
          <w:bCs w:val="0"/>
          <w:i w:val="0"/>
          <w:iCs w:val="0"/>
          <w:sz w:val="28"/>
          <w:szCs w:val="28"/>
        </w:rPr>
        <w:t>Пример 21</w:t>
      </w:r>
    </w:p>
    <w:p w:rsidR="005B50D3" w:rsidRPr="00A82900" w:rsidRDefault="00A83916" w:rsidP="00A82900">
      <w:pPr>
        <w:pStyle w:val="af1"/>
        <w:ind w:left="709"/>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5886450" cy="533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886450" cy="533400"/>
                    </a:xfrm>
                    <a:prstGeom prst="rect">
                      <a:avLst/>
                    </a:prstGeom>
                    <a:noFill/>
                    <a:ln w="9525">
                      <a:noFill/>
                      <a:miter lim="800000"/>
                      <a:headEnd/>
                      <a:tailEnd/>
                    </a:ln>
                  </pic:spPr>
                </pic:pic>
              </a:graphicData>
            </a:graphic>
          </wp:inline>
        </w:drawing>
      </w:r>
    </w:p>
    <w:p w:rsidR="005B50D3" w:rsidRPr="00A82900" w:rsidRDefault="005B50D3" w:rsidP="00A82900">
      <w:pPr>
        <w:pStyle w:val="af1"/>
        <w:ind w:left="709"/>
        <w:rPr>
          <w:rFonts w:ascii="Times New Roman" w:hAnsi="Times New Roman" w:cs="Times New Roman"/>
          <w:color w:val="auto"/>
          <w:sz w:val="28"/>
          <w:szCs w:val="28"/>
        </w:rPr>
      </w:pPr>
    </w:p>
    <w:p w:rsidR="005B50D3" w:rsidRPr="00A82900" w:rsidRDefault="005B50D3" w:rsidP="00A82900">
      <w:pPr>
        <w:pStyle w:val="af1"/>
        <w:ind w:left="709"/>
        <w:rPr>
          <w:rFonts w:ascii="Times New Roman" w:hAnsi="Times New Roman" w:cs="Times New Roman"/>
          <w:sz w:val="28"/>
          <w:szCs w:val="28"/>
        </w:rPr>
      </w:pPr>
      <w:r w:rsidRPr="00A82900">
        <w:rPr>
          <w:rStyle w:val="ab"/>
          <w:b w:val="0"/>
          <w:bCs w:val="0"/>
          <w:i w:val="0"/>
          <w:iCs w:val="0"/>
          <w:sz w:val="28"/>
          <w:szCs w:val="28"/>
        </w:rPr>
        <w:t>Пример 22</w:t>
      </w:r>
    </w:p>
    <w:p w:rsidR="005B50D3" w:rsidRPr="00A82900" w:rsidRDefault="00A83916" w:rsidP="00A82900">
      <w:pPr>
        <w:pStyle w:val="af1"/>
        <w:ind w:left="709"/>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5867400" cy="13049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867400" cy="1304925"/>
                    </a:xfrm>
                    <a:prstGeom prst="rect">
                      <a:avLst/>
                    </a:prstGeom>
                    <a:noFill/>
                    <a:ln w="9525">
                      <a:noFill/>
                      <a:miter lim="800000"/>
                      <a:headEnd/>
                      <a:tailEnd/>
                    </a:ln>
                  </pic:spPr>
                </pic:pic>
              </a:graphicData>
            </a:graphic>
          </wp:inline>
        </w:drawing>
      </w:r>
    </w:p>
    <w:p w:rsidR="005B50D3" w:rsidRPr="00A82900" w:rsidRDefault="005B50D3" w:rsidP="00A82900">
      <w:pPr>
        <w:pStyle w:val="af1"/>
        <w:ind w:left="709"/>
        <w:rPr>
          <w:rFonts w:ascii="Times New Roman" w:hAnsi="Times New Roman" w:cs="Times New Roman"/>
          <w:color w:val="auto"/>
          <w:sz w:val="28"/>
          <w:szCs w:val="28"/>
        </w:rPr>
      </w:pPr>
    </w:p>
    <w:p w:rsidR="00A82900" w:rsidRDefault="00A82900" w:rsidP="00A82900">
      <w:pPr>
        <w:pStyle w:val="af1"/>
        <w:ind w:left="709"/>
        <w:jc w:val="center"/>
        <w:rPr>
          <w:rStyle w:val="26"/>
          <w:bCs w:val="0"/>
          <w:sz w:val="28"/>
          <w:szCs w:val="28"/>
        </w:rPr>
      </w:pPr>
    </w:p>
    <w:p w:rsidR="005B50D3" w:rsidRPr="00A82900" w:rsidRDefault="005B50D3" w:rsidP="00A82900">
      <w:pPr>
        <w:pStyle w:val="af1"/>
        <w:ind w:left="709"/>
        <w:jc w:val="center"/>
        <w:rPr>
          <w:rFonts w:ascii="Times New Roman" w:hAnsi="Times New Roman" w:cs="Times New Roman"/>
          <w:sz w:val="28"/>
          <w:szCs w:val="28"/>
        </w:rPr>
      </w:pPr>
      <w:r w:rsidRPr="00A82900">
        <w:rPr>
          <w:rStyle w:val="26"/>
          <w:bCs w:val="0"/>
          <w:sz w:val="28"/>
          <w:szCs w:val="28"/>
        </w:rPr>
        <w:lastRenderedPageBreak/>
        <w:t>Творческие задания</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различного характера и жанра.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на заданный ритм.</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с использованием изученных ритмических фигур.</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подголоска.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Подбор аккомпанемента к выученным мелодиям с использованием пройденных аккордов.</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класс</w:t>
      </w:r>
    </w:p>
    <w:p w:rsidR="005B50D3" w:rsidRPr="00A82900" w:rsidRDefault="005B50D3" w:rsidP="00A82900">
      <w:pPr>
        <w:pStyle w:val="af1"/>
        <w:ind w:left="709"/>
        <w:rPr>
          <w:rFonts w:ascii="Times New Roman" w:hAnsi="Times New Roman" w:cs="Times New Roman"/>
          <w:sz w:val="28"/>
          <w:szCs w:val="28"/>
        </w:rPr>
      </w:pPr>
      <w:r w:rsidRPr="00A82900">
        <w:rPr>
          <w:rStyle w:val="26"/>
          <w:b w:val="0"/>
          <w:bCs w:val="0"/>
          <w:sz w:val="28"/>
          <w:szCs w:val="28"/>
        </w:rPr>
        <w:t>Интонационные навыки</w:t>
      </w:r>
    </w:p>
    <w:p w:rsidR="00CF21E5"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гамм до 6 знаков в ключе (три вида минора, натуральный и гармонический вид мажора).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мелодических оборотов с использованием альтерированных ступеней.</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тритонов в натуральном и гармоническом виде мажора и минора.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всех диатонических интервалов в тональности и от звука вверх и</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вниз.</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доминантового септаккорда и его обращений с разрешениями в пройденных тональностях.</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уменьшенного трезвучия в натуральном и гармоническом виде мажора и минора.</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последовательностей интервалов (мелодически и двухголосно).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одного из голосов в двухголосных упражнениях с проигрыванием второго голоса на фортепиано.</w:t>
      </w:r>
    </w:p>
    <w:p w:rsidR="005B50D3" w:rsidRPr="00A82900" w:rsidRDefault="005B50D3" w:rsidP="00A82900">
      <w:pPr>
        <w:pStyle w:val="af1"/>
        <w:ind w:left="709"/>
        <w:rPr>
          <w:rFonts w:ascii="Times New Roman" w:hAnsi="Times New Roman" w:cs="Times New Roman"/>
          <w:sz w:val="28"/>
          <w:szCs w:val="28"/>
        </w:rPr>
      </w:pPr>
      <w:r w:rsidRPr="00A82900">
        <w:rPr>
          <w:rFonts w:ascii="Times New Roman" w:hAnsi="Times New Roman" w:cs="Times New Roman"/>
          <w:sz w:val="28"/>
          <w:szCs w:val="28"/>
        </w:rPr>
        <w:t>Пение последовательностей аккордов (мелодически, группами, с одновременной игрой на фортепиано).</w:t>
      </w:r>
    </w:p>
    <w:p w:rsidR="005B50D3" w:rsidRPr="00A82900" w:rsidRDefault="009341E9" w:rsidP="00A82900">
      <w:pPr>
        <w:pStyle w:val="af1"/>
        <w:ind w:left="709"/>
        <w:rPr>
          <w:rFonts w:ascii="Times New Roman" w:hAnsi="Times New Roman" w:cs="Times New Roman"/>
          <w:sz w:val="28"/>
          <w:szCs w:val="28"/>
        </w:rPr>
      </w:pPr>
      <w:r>
        <w:rPr>
          <w:noProof/>
        </w:rPr>
        <w:pict>
          <v:shape id="_x0000_s1031" type="#_x0000_t202" style="position:absolute;left:0;text-align:left;margin-left:48.3pt;margin-top:99.45pt;width:406pt;height:12.9pt;z-index:-251656192;mso-wrap-distance-left:5pt;mso-wrap-distance-top:10.85pt;mso-wrap-distance-right:5pt;mso-wrap-distance-bottom:32.4pt;mso-position-horizontal-relative:margin" filled="f" stroked="f">
            <v:textbox style="mso-fit-shape-to-text:t" inset="0,0,0,0">
              <w:txbxContent>
                <w:p w:rsidR="005B50D3" w:rsidRDefault="005B50D3">
                  <w:pPr>
                    <w:pStyle w:val="a7"/>
                    <w:shd w:val="clear" w:color="auto" w:fill="auto"/>
                    <w:spacing w:before="0" w:line="250" w:lineRule="exact"/>
                    <w:ind w:left="100" w:firstLine="0"/>
                    <w:jc w:val="left"/>
                  </w:pPr>
                  <w:r>
                    <w:rPr>
                      <w:rStyle w:val="Exact2"/>
                      <w:color w:val="000000"/>
                      <w:spacing w:val="0"/>
                    </w:rPr>
                    <w:t>Пение двухголосных диатонических и модулирую</w:t>
                  </w:r>
                  <w:r>
                    <w:rPr>
                      <w:rStyle w:val="Exact1"/>
                      <w:color w:val="000000"/>
                      <w:spacing w:val="0"/>
                    </w:rPr>
                    <w:t>щи</w:t>
                  </w:r>
                  <w:r>
                    <w:rPr>
                      <w:rStyle w:val="Exact2"/>
                      <w:color w:val="000000"/>
                      <w:spacing w:val="0"/>
                    </w:rPr>
                    <w:t>х секвенций.</w:t>
                  </w:r>
                </w:p>
              </w:txbxContent>
            </v:textbox>
            <w10:wrap type="topAndBottom" anchorx="margin"/>
          </v:shape>
        </w:pict>
      </w:r>
      <w:r w:rsidR="005B50D3" w:rsidRPr="00A82900">
        <w:rPr>
          <w:rFonts w:ascii="Times New Roman" w:hAnsi="Times New Roman" w:cs="Times New Roman"/>
          <w:sz w:val="28"/>
          <w:szCs w:val="28"/>
        </w:rPr>
        <w:t>Пение одноголосных диатонических и модулирующих секвенций.</w:t>
      </w:r>
    </w:p>
    <w:p w:rsidR="005B50D3" w:rsidRDefault="005B50D3">
      <w:pPr>
        <w:pStyle w:val="ac"/>
        <w:framePr w:h="874" w:hSpace="706" w:wrap="notBeside" w:vAnchor="text" w:hAnchor="text" w:x="707" w:y="1"/>
        <w:shd w:val="clear" w:color="auto" w:fill="auto"/>
        <w:spacing w:line="270" w:lineRule="exact"/>
      </w:pPr>
      <w:r>
        <w:rPr>
          <w:rStyle w:val="ab"/>
          <w:b/>
          <w:bCs/>
          <w:i/>
          <w:iCs/>
          <w:color w:val="000000"/>
        </w:rPr>
        <w:t>Пример 23</w:t>
      </w:r>
    </w:p>
    <w:p w:rsidR="005B50D3" w:rsidRDefault="00A83916">
      <w:pPr>
        <w:framePr w:h="874" w:hSpace="706" w:wrap="notBeside" w:vAnchor="text" w:hAnchor="text" w:x="707" w:y="1"/>
        <w:jc w:val="center"/>
        <w:rPr>
          <w:color w:val="auto"/>
          <w:sz w:val="2"/>
          <w:szCs w:val="2"/>
        </w:rPr>
      </w:pPr>
      <w:r>
        <w:rPr>
          <w:noProof/>
          <w:color w:val="auto"/>
          <w:sz w:val="2"/>
          <w:szCs w:val="2"/>
        </w:rPr>
        <w:drawing>
          <wp:inline distT="0" distB="0" distL="0" distR="0">
            <wp:extent cx="4191000" cy="5524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191000" cy="55245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926" w:hSpace="706" w:wrap="notBeside" w:vAnchor="text" w:hAnchor="text" w:x="707" w:y="1"/>
        <w:shd w:val="clear" w:color="auto" w:fill="auto"/>
        <w:spacing w:line="270" w:lineRule="exact"/>
      </w:pPr>
      <w:r>
        <w:rPr>
          <w:rStyle w:val="ab"/>
          <w:b/>
          <w:bCs/>
          <w:i/>
          <w:iCs/>
          <w:color w:val="000000"/>
        </w:rPr>
        <w:t>Пример 24</w:t>
      </w:r>
    </w:p>
    <w:p w:rsidR="005B50D3" w:rsidRDefault="00A83916">
      <w:pPr>
        <w:framePr w:h="926" w:hSpace="706" w:wrap="notBeside" w:vAnchor="text" w:hAnchor="text" w:x="707" w:y="1"/>
        <w:jc w:val="center"/>
        <w:rPr>
          <w:color w:val="auto"/>
          <w:sz w:val="2"/>
          <w:szCs w:val="2"/>
        </w:rPr>
      </w:pPr>
      <w:r>
        <w:rPr>
          <w:noProof/>
          <w:color w:val="auto"/>
          <w:sz w:val="2"/>
          <w:szCs w:val="2"/>
        </w:rPr>
        <w:drawing>
          <wp:inline distT="0" distB="0" distL="0" distR="0">
            <wp:extent cx="2571750" cy="5905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2571750" cy="5905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A82900" w:rsidRDefault="005B50D3" w:rsidP="00A82900">
      <w:pPr>
        <w:pStyle w:val="af1"/>
        <w:ind w:firstLine="567"/>
        <w:rPr>
          <w:rFonts w:ascii="Times New Roman" w:hAnsi="Times New Roman" w:cs="Times New Roman"/>
          <w:sz w:val="28"/>
          <w:szCs w:val="28"/>
        </w:rPr>
      </w:pPr>
      <w:r w:rsidRPr="00A82900">
        <w:rPr>
          <w:rStyle w:val="26"/>
          <w:b w:val="0"/>
          <w:bCs w:val="0"/>
          <w:sz w:val="28"/>
          <w:szCs w:val="28"/>
        </w:rPr>
        <w:t>Сольфеджирование, пение с листа</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rsidR="00A100C9"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трезвучия, скачки на все пройденные интервалы, несложные виды хроматизма.</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Пение двухголосных примеров дуэтами и с собственным исполнением второго голоса на фортепиано и дирижированием.</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lastRenderedPageBreak/>
        <w:t>Пение мелодий, песен, романсов с собственным аккомпанементом по нотам.</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Транспонирование выученных мелодий.</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Транспонирование с листа на секунду вверх и вних.</w:t>
      </w:r>
    </w:p>
    <w:p w:rsidR="005B50D3" w:rsidRPr="00A82900" w:rsidRDefault="005B50D3" w:rsidP="00A82900">
      <w:pPr>
        <w:pStyle w:val="af1"/>
        <w:ind w:firstLine="567"/>
        <w:rPr>
          <w:rFonts w:ascii="Times New Roman" w:hAnsi="Times New Roman" w:cs="Times New Roman"/>
          <w:sz w:val="28"/>
          <w:szCs w:val="28"/>
        </w:rPr>
      </w:pPr>
      <w:r w:rsidRPr="00A82900">
        <w:rPr>
          <w:rStyle w:val="26"/>
          <w:b w:val="0"/>
          <w:bCs w:val="0"/>
          <w:sz w:val="28"/>
          <w:szCs w:val="28"/>
        </w:rPr>
        <w:t>Ритмические упражнения</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Ритмические упражнения с использованием пройденных длительностей и ритмических групп:</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ритмы с залигованными нотами,</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ритм триоль шестнадцатых,</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ритмы с восьмыми в размерах 3/8, 6/8.</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Пение мелодий с ритмическим аккомпанементом.</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Двухголосные ритмические упражнения группами и индивидуально.</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Ритмические диктанты.</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Сольмизация выученных примеров и с листа.</w:t>
      </w:r>
    </w:p>
    <w:p w:rsidR="005B50D3" w:rsidRPr="00A82900" w:rsidRDefault="005B50D3" w:rsidP="00A82900">
      <w:pPr>
        <w:pStyle w:val="af1"/>
        <w:ind w:firstLine="567"/>
        <w:rPr>
          <w:rFonts w:ascii="Times New Roman" w:hAnsi="Times New Roman" w:cs="Times New Roman"/>
          <w:sz w:val="28"/>
          <w:szCs w:val="28"/>
        </w:rPr>
      </w:pPr>
      <w:r w:rsidRPr="00A82900">
        <w:rPr>
          <w:rStyle w:val="26"/>
          <w:b w:val="0"/>
          <w:bCs w:val="0"/>
          <w:sz w:val="28"/>
          <w:szCs w:val="28"/>
        </w:rPr>
        <w:t>Слуховой анализ</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Определение альтерации в мелодии (IV повышенная ступень в мажоре и в миноре).</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Определение модуляции в параллельную тональность, в тональность доминанты.</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Определение интервалов в ладу и от звука, последовательностей из интервалов в тональности (6-7 интервалов).</w:t>
      </w:r>
    </w:p>
    <w:p w:rsidR="005B50D3" w:rsidRDefault="005B50D3">
      <w:pPr>
        <w:pStyle w:val="51"/>
        <w:shd w:val="clear" w:color="auto" w:fill="auto"/>
        <w:spacing w:before="0" w:after="83"/>
        <w:ind w:left="20" w:firstLine="700"/>
      </w:pPr>
      <w:r>
        <w:rPr>
          <w:rStyle w:val="52"/>
          <w:b/>
          <w:bCs/>
          <w:i/>
          <w:iCs/>
          <w:color w:val="000000"/>
        </w:rPr>
        <w:t>Пример 25</w:t>
      </w:r>
    </w:p>
    <w:p w:rsidR="005B50D3" w:rsidRDefault="00A83916">
      <w:pPr>
        <w:framePr w:h="931" w:hSpace="715" w:wrap="notBeside" w:vAnchor="text" w:hAnchor="text" w:x="716" w:y="1"/>
        <w:jc w:val="center"/>
        <w:rPr>
          <w:color w:val="auto"/>
          <w:sz w:val="2"/>
          <w:szCs w:val="2"/>
        </w:rPr>
      </w:pPr>
      <w:r>
        <w:rPr>
          <w:noProof/>
          <w:color w:val="auto"/>
          <w:sz w:val="2"/>
          <w:szCs w:val="2"/>
        </w:rPr>
        <w:drawing>
          <wp:inline distT="0" distB="0" distL="0" distR="0">
            <wp:extent cx="2581275" cy="5905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581275" cy="5905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A82900" w:rsidRDefault="005B50D3" w:rsidP="00A82900">
      <w:pPr>
        <w:pStyle w:val="af1"/>
        <w:rPr>
          <w:rFonts w:ascii="Times New Roman" w:hAnsi="Times New Roman" w:cs="Times New Roman"/>
          <w:sz w:val="28"/>
          <w:szCs w:val="28"/>
        </w:rPr>
      </w:pPr>
      <w:r w:rsidRPr="00A82900">
        <w:rPr>
          <w:rFonts w:ascii="Times New Roman" w:hAnsi="Times New Roman" w:cs="Times New Roman"/>
          <w:sz w:val="28"/>
          <w:szCs w:val="28"/>
        </w:rPr>
        <w:t>Определение аккордов в ладу и от звука, последовательностей из нескольких аккордов (6-7 аккордов).</w:t>
      </w:r>
    </w:p>
    <w:p w:rsidR="005B50D3" w:rsidRDefault="005B50D3">
      <w:pPr>
        <w:pStyle w:val="51"/>
        <w:shd w:val="clear" w:color="auto" w:fill="auto"/>
        <w:spacing w:before="0" w:after="83"/>
        <w:ind w:left="20" w:firstLine="700"/>
      </w:pPr>
      <w:r>
        <w:rPr>
          <w:rStyle w:val="52"/>
          <w:b/>
          <w:bCs/>
          <w:i/>
          <w:iCs/>
          <w:color w:val="000000"/>
        </w:rPr>
        <w:t>Пример 26</w:t>
      </w:r>
    </w:p>
    <w:p w:rsidR="005B50D3" w:rsidRDefault="00A83916">
      <w:pPr>
        <w:framePr w:h="806" w:hSpace="715" w:wrap="notBeside" w:vAnchor="text" w:hAnchor="text" w:x="716" w:y="1"/>
        <w:jc w:val="center"/>
        <w:rPr>
          <w:color w:val="auto"/>
          <w:sz w:val="2"/>
          <w:szCs w:val="2"/>
        </w:rPr>
      </w:pPr>
      <w:r>
        <w:rPr>
          <w:noProof/>
          <w:color w:val="auto"/>
          <w:sz w:val="2"/>
          <w:szCs w:val="2"/>
        </w:rPr>
        <w:drawing>
          <wp:inline distT="0" distB="0" distL="0" distR="0">
            <wp:extent cx="2371725" cy="5143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371725" cy="5143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A82900" w:rsidRDefault="005B50D3" w:rsidP="00A82900">
      <w:pPr>
        <w:pStyle w:val="af1"/>
        <w:ind w:left="567"/>
        <w:rPr>
          <w:rFonts w:ascii="Times New Roman" w:hAnsi="Times New Roman" w:cs="Times New Roman"/>
          <w:sz w:val="28"/>
          <w:szCs w:val="28"/>
        </w:rPr>
      </w:pPr>
      <w:r w:rsidRPr="00A82900">
        <w:rPr>
          <w:rStyle w:val="26"/>
          <w:b w:val="0"/>
          <w:bCs w:val="0"/>
          <w:sz w:val="28"/>
          <w:szCs w:val="28"/>
        </w:rPr>
        <w:t>Музыкальный диктант</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Различные формы устного диктанта, запись мелодий по памяти.</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sidRPr="00A82900">
        <w:rPr>
          <w:rFonts w:ascii="Times New Roman" w:hAnsi="Times New Roman" w:cs="Times New Roman"/>
          <w:sz w:val="28"/>
          <w:szCs w:val="28"/>
          <w:lang w:val="en-US" w:eastAsia="en-US"/>
        </w:rPr>
        <w:t>IV</w:t>
      </w:r>
      <w:r w:rsidRPr="00A82900">
        <w:rPr>
          <w:rFonts w:ascii="Times New Roman" w:hAnsi="Times New Roman" w:cs="Times New Roman"/>
          <w:sz w:val="28"/>
          <w:szCs w:val="28"/>
          <w:lang w:eastAsia="en-US"/>
        </w:rPr>
        <w:t xml:space="preserve"> </w:t>
      </w:r>
      <w:r w:rsidRPr="00A82900">
        <w:rPr>
          <w:rFonts w:ascii="Times New Roman" w:hAnsi="Times New Roman" w:cs="Times New Roman"/>
          <w:sz w:val="28"/>
          <w:szCs w:val="28"/>
        </w:rPr>
        <w:t>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w:t>
      </w:r>
    </w:p>
    <w:p w:rsidR="005B50D3" w:rsidRDefault="005B50D3" w:rsidP="00A82900">
      <w:pPr>
        <w:pStyle w:val="51"/>
        <w:shd w:val="clear" w:color="auto" w:fill="auto"/>
        <w:spacing w:before="0" w:after="126" w:line="270" w:lineRule="exact"/>
      </w:pPr>
      <w:r>
        <w:rPr>
          <w:rStyle w:val="52"/>
          <w:b/>
          <w:bCs/>
          <w:i/>
          <w:iCs/>
          <w:color w:val="000000"/>
        </w:rPr>
        <w:lastRenderedPageBreak/>
        <w:t>Пример 27</w:t>
      </w:r>
    </w:p>
    <w:p w:rsidR="005B50D3" w:rsidRDefault="00A83916">
      <w:pPr>
        <w:framePr w:h="912" w:wrap="notBeside" w:vAnchor="text" w:hAnchor="text" w:xAlign="center" w:y="1"/>
        <w:jc w:val="center"/>
        <w:rPr>
          <w:color w:val="auto"/>
          <w:sz w:val="2"/>
          <w:szCs w:val="2"/>
        </w:rPr>
      </w:pPr>
      <w:r>
        <w:rPr>
          <w:noProof/>
          <w:color w:val="auto"/>
          <w:sz w:val="2"/>
          <w:szCs w:val="2"/>
        </w:rPr>
        <w:drawing>
          <wp:inline distT="0" distB="0" distL="0" distR="0">
            <wp:extent cx="5953125" cy="5810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953125" cy="581025"/>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1853" w:wrap="notBeside" w:vAnchor="text" w:hAnchor="text" w:xAlign="center" w:y="1"/>
        <w:shd w:val="clear" w:color="auto" w:fill="auto"/>
        <w:spacing w:line="270" w:lineRule="exact"/>
      </w:pPr>
      <w:r>
        <w:rPr>
          <w:rStyle w:val="ab"/>
          <w:b/>
          <w:bCs/>
          <w:i/>
          <w:iCs/>
          <w:color w:val="000000"/>
        </w:rPr>
        <w:t>Пример 28</w:t>
      </w:r>
    </w:p>
    <w:p w:rsidR="005B50D3" w:rsidRDefault="00A83916">
      <w:pPr>
        <w:framePr w:h="1853" w:wrap="notBeside" w:vAnchor="text" w:hAnchor="text" w:xAlign="center" w:y="1"/>
        <w:jc w:val="center"/>
        <w:rPr>
          <w:color w:val="auto"/>
          <w:sz w:val="2"/>
          <w:szCs w:val="2"/>
        </w:rPr>
      </w:pPr>
      <w:r>
        <w:rPr>
          <w:noProof/>
          <w:color w:val="auto"/>
          <w:sz w:val="2"/>
          <w:szCs w:val="2"/>
        </w:rPr>
        <w:drawing>
          <wp:inline distT="0" distB="0" distL="0" distR="0">
            <wp:extent cx="5867400" cy="1181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867400" cy="118110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21"/>
        <w:shd w:val="clear" w:color="auto" w:fill="auto"/>
        <w:spacing w:after="0" w:line="480" w:lineRule="exact"/>
        <w:ind w:firstLine="700"/>
        <w:jc w:val="both"/>
      </w:pPr>
      <w:r>
        <w:rPr>
          <w:rStyle w:val="26"/>
          <w:b/>
          <w:bCs/>
          <w:color w:val="000000"/>
        </w:rPr>
        <w:t>Творческие задания</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в пройденных тональностях, в том числе в гармоническом виде мажора, включающих обороты с альтерацией IV ступени, модулирующих построений.</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включающих движения по звукам пройденных аккордов, скачки на изученные интервалы.</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Импровизация и сочинение мелодий на заданный ритмический рисунок.</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Сочинение, подбор подголоска.</w:t>
      </w:r>
    </w:p>
    <w:p w:rsidR="005B50D3" w:rsidRPr="00A82900" w:rsidRDefault="005B50D3" w:rsidP="00A82900">
      <w:pPr>
        <w:pStyle w:val="af1"/>
        <w:ind w:firstLine="567"/>
        <w:rPr>
          <w:rFonts w:ascii="Times New Roman" w:hAnsi="Times New Roman" w:cs="Times New Roman"/>
          <w:sz w:val="28"/>
          <w:szCs w:val="28"/>
        </w:rPr>
      </w:pPr>
      <w:r w:rsidRPr="00A82900">
        <w:rPr>
          <w:rFonts w:ascii="Times New Roman" w:hAnsi="Times New Roman" w:cs="Times New Roman"/>
          <w:sz w:val="28"/>
          <w:szCs w:val="28"/>
        </w:rPr>
        <w:t>Сочинение, подбор аккомпанемента к мелодии с использованием пройденных аккордов в разной фактуре.</w:t>
      </w:r>
    </w:p>
    <w:p w:rsidR="005B50D3" w:rsidRPr="00B37716" w:rsidRDefault="00B37716">
      <w:pPr>
        <w:pStyle w:val="21"/>
        <w:numPr>
          <w:ilvl w:val="0"/>
          <w:numId w:val="20"/>
        </w:numPr>
        <w:shd w:val="clear" w:color="auto" w:fill="auto"/>
        <w:tabs>
          <w:tab w:val="left" w:pos="911"/>
        </w:tabs>
        <w:spacing w:after="0" w:line="480" w:lineRule="exact"/>
        <w:ind w:firstLine="700"/>
        <w:jc w:val="both"/>
        <w:rPr>
          <w:rStyle w:val="26"/>
          <w:b/>
          <w:bCs/>
        </w:rPr>
      </w:pPr>
      <w:r>
        <w:rPr>
          <w:rStyle w:val="26"/>
          <w:b/>
          <w:bCs/>
          <w:color w:val="000000"/>
        </w:rPr>
        <w:t>к</w:t>
      </w:r>
      <w:r w:rsidR="005B50D3">
        <w:rPr>
          <w:rStyle w:val="26"/>
          <w:b/>
          <w:bCs/>
          <w:color w:val="000000"/>
        </w:rPr>
        <w:t>ласс</w:t>
      </w:r>
    </w:p>
    <w:p w:rsidR="00B37716" w:rsidRDefault="00B37716" w:rsidP="00B37716">
      <w:pPr>
        <w:pStyle w:val="21"/>
        <w:shd w:val="clear" w:color="auto" w:fill="auto"/>
        <w:tabs>
          <w:tab w:val="left" w:pos="911"/>
        </w:tabs>
        <w:spacing w:after="0" w:line="480" w:lineRule="exact"/>
        <w:ind w:left="700"/>
        <w:jc w:val="both"/>
      </w:pPr>
    </w:p>
    <w:p w:rsidR="005B50D3" w:rsidRPr="00A82900" w:rsidRDefault="005B50D3" w:rsidP="00A82900">
      <w:pPr>
        <w:pStyle w:val="af1"/>
        <w:ind w:left="567"/>
        <w:rPr>
          <w:rFonts w:ascii="Times New Roman" w:hAnsi="Times New Roman" w:cs="Times New Roman"/>
          <w:sz w:val="28"/>
          <w:szCs w:val="28"/>
        </w:rPr>
      </w:pPr>
      <w:r w:rsidRPr="00A82900">
        <w:rPr>
          <w:rStyle w:val="26"/>
          <w:b w:val="0"/>
          <w:bCs w:val="0"/>
          <w:sz w:val="28"/>
          <w:szCs w:val="28"/>
        </w:rPr>
        <w:t>Интонационные упражнения</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гамм до 7 знаков в ключе (три вида минора, натуральный и гармонический вид мажора).</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мелодических оборотов с использованием альтерированных ступеней.</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диатонических ладов.</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мажорной и минорной пентатоники.</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всех пройденных диатонических интервалов от звука и в тональности вверх и вниз.</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характерных интервалов в гармоническом виде мажора и минора.</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Пройденных интервалов от звука и в тональности двухголосно.</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вводных септаккордов в натуральном и гармоническом виде мажора и минора.</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5B50D3" w:rsidRPr="00A82900" w:rsidRDefault="005B50D3" w:rsidP="00A82900">
      <w:pPr>
        <w:pStyle w:val="af1"/>
        <w:ind w:left="567"/>
        <w:rPr>
          <w:rFonts w:ascii="Times New Roman" w:hAnsi="Times New Roman" w:cs="Times New Roman"/>
          <w:sz w:val="28"/>
          <w:szCs w:val="28"/>
        </w:rPr>
      </w:pPr>
      <w:r w:rsidRPr="00A82900">
        <w:rPr>
          <w:rFonts w:ascii="Times New Roman" w:hAnsi="Times New Roman" w:cs="Times New Roman"/>
          <w:sz w:val="28"/>
          <w:szCs w:val="28"/>
        </w:rPr>
        <w:t>Пение секвенций (одноголосных, двухголосных, однотональных или модулирующих).</w:t>
      </w:r>
    </w:p>
    <w:p w:rsidR="005B50D3" w:rsidRDefault="005B50D3">
      <w:pPr>
        <w:pStyle w:val="ac"/>
        <w:framePr w:h="754" w:hSpace="706" w:wrap="notBeside" w:vAnchor="text" w:hAnchor="text" w:x="707" w:y="1"/>
        <w:shd w:val="clear" w:color="auto" w:fill="auto"/>
        <w:spacing w:line="270" w:lineRule="exact"/>
      </w:pPr>
      <w:r>
        <w:rPr>
          <w:rStyle w:val="ab"/>
          <w:b/>
          <w:bCs/>
          <w:i/>
          <w:iCs/>
          <w:color w:val="000000"/>
        </w:rPr>
        <w:lastRenderedPageBreak/>
        <w:t>Пример 29</w:t>
      </w:r>
    </w:p>
    <w:p w:rsidR="005B50D3" w:rsidRDefault="00A83916">
      <w:pPr>
        <w:framePr w:h="754" w:hSpace="706" w:wrap="notBeside" w:vAnchor="text" w:hAnchor="text" w:x="707" w:y="1"/>
        <w:jc w:val="center"/>
        <w:rPr>
          <w:color w:val="auto"/>
          <w:sz w:val="2"/>
          <w:szCs w:val="2"/>
        </w:rPr>
      </w:pPr>
      <w:r>
        <w:rPr>
          <w:noProof/>
          <w:color w:val="auto"/>
          <w:sz w:val="2"/>
          <w:szCs w:val="2"/>
        </w:rPr>
        <w:drawing>
          <wp:inline distT="0" distB="0" distL="0" distR="0">
            <wp:extent cx="3733800" cy="485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733800" cy="485775"/>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850" w:hSpace="706" w:wrap="notBeside" w:vAnchor="text" w:hAnchor="text" w:x="707" w:y="1"/>
        <w:shd w:val="clear" w:color="auto" w:fill="auto"/>
        <w:spacing w:line="270" w:lineRule="exact"/>
      </w:pPr>
      <w:r>
        <w:rPr>
          <w:rStyle w:val="ab"/>
          <w:b/>
          <w:bCs/>
          <w:i/>
          <w:iCs/>
          <w:color w:val="000000"/>
        </w:rPr>
        <w:t>Пример 30</w:t>
      </w:r>
    </w:p>
    <w:p w:rsidR="005B50D3" w:rsidRDefault="00A83916">
      <w:pPr>
        <w:framePr w:h="850" w:hSpace="706" w:wrap="notBeside" w:vAnchor="text" w:hAnchor="text" w:x="707" w:y="1"/>
        <w:jc w:val="center"/>
        <w:rPr>
          <w:color w:val="auto"/>
          <w:sz w:val="2"/>
          <w:szCs w:val="2"/>
        </w:rPr>
      </w:pPr>
      <w:r>
        <w:rPr>
          <w:noProof/>
          <w:color w:val="auto"/>
          <w:sz w:val="2"/>
          <w:szCs w:val="2"/>
        </w:rPr>
        <w:drawing>
          <wp:inline distT="0" distB="0" distL="0" distR="0">
            <wp:extent cx="2590800" cy="5429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2590800" cy="5429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Сольфеджирование, чтение с листа</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Разучивание и пение мелодий в диатонических ладах.</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Чтение с листа мелодий, включающих пройденные интонационные и ритмические трудности.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двухголосных примеров дуэтом и с собственным исполнением второго голоса на фортепиано.</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выученных мелодий, песен, романсов с собственным аккомпанементом на фортепиано по нотам.</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Транспонирование выученных мелодий на секунду и терцию.</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Ритмические упражнения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Ритмические упражнения с использованием всех пройденных длительностей и размеров.</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Различные виды внутритактовых синкоп.</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Дирижерский жест в размерах 3/2, 6/4.</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Дирижерский жест в переменных размерах.</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Ритмические диктанты.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Сольмизация выученных примеров и при чтении с листа.</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Слуховой анализ</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 xml:space="preserve">Определение альтерации в мелодии </w:t>
      </w:r>
      <w:r w:rsidRPr="00B37716">
        <w:rPr>
          <w:rFonts w:ascii="Times New Roman" w:hAnsi="Times New Roman" w:cs="Times New Roman"/>
          <w:sz w:val="28"/>
          <w:szCs w:val="28"/>
          <w:lang w:eastAsia="en-US"/>
        </w:rPr>
        <w:t>(</w:t>
      </w:r>
      <w:r w:rsidRPr="00B37716">
        <w:rPr>
          <w:rFonts w:ascii="Times New Roman" w:hAnsi="Times New Roman" w:cs="Times New Roman"/>
          <w:sz w:val="28"/>
          <w:szCs w:val="28"/>
          <w:lang w:val="en-US" w:eastAsia="en-US"/>
        </w:rPr>
        <w:t>IV</w:t>
      </w:r>
      <w:r w:rsidRPr="00B37716">
        <w:rPr>
          <w:rFonts w:ascii="Times New Roman" w:hAnsi="Times New Roman" w:cs="Times New Roman"/>
          <w:sz w:val="28"/>
          <w:szCs w:val="28"/>
          <w:lang w:eastAsia="en-US"/>
        </w:rPr>
        <w:t xml:space="preserve"> </w:t>
      </w:r>
      <w:r w:rsidRPr="00B37716">
        <w:rPr>
          <w:rFonts w:ascii="Times New Roman" w:hAnsi="Times New Roman" w:cs="Times New Roman"/>
          <w:sz w:val="28"/>
          <w:szCs w:val="28"/>
        </w:rPr>
        <w:t xml:space="preserve">повышенная в мажоре и в миноре, </w:t>
      </w:r>
      <w:r w:rsidRPr="00B37716">
        <w:rPr>
          <w:rFonts w:ascii="Times New Roman" w:hAnsi="Times New Roman" w:cs="Times New Roman"/>
          <w:sz w:val="28"/>
          <w:szCs w:val="28"/>
          <w:lang w:val="en-US" w:eastAsia="en-US"/>
        </w:rPr>
        <w:t>VI</w:t>
      </w:r>
      <w:r w:rsidRPr="00B37716">
        <w:rPr>
          <w:rFonts w:ascii="Times New Roman" w:hAnsi="Times New Roman" w:cs="Times New Roman"/>
          <w:sz w:val="28"/>
          <w:szCs w:val="28"/>
          <w:lang w:eastAsia="en-US"/>
        </w:rPr>
        <w:t xml:space="preserve"> </w:t>
      </w:r>
      <w:r w:rsidRPr="00B37716">
        <w:rPr>
          <w:rFonts w:ascii="Times New Roman" w:hAnsi="Times New Roman" w:cs="Times New Roman"/>
          <w:sz w:val="28"/>
          <w:szCs w:val="28"/>
        </w:rPr>
        <w:t xml:space="preserve">пониженная в мажоре, </w:t>
      </w:r>
      <w:r w:rsidRPr="00B37716">
        <w:rPr>
          <w:rFonts w:ascii="Times New Roman" w:hAnsi="Times New Roman" w:cs="Times New Roman"/>
          <w:sz w:val="28"/>
          <w:szCs w:val="28"/>
          <w:lang w:val="en-US" w:eastAsia="en-US"/>
        </w:rPr>
        <w:t>II</w:t>
      </w:r>
      <w:r w:rsidRPr="00B37716">
        <w:rPr>
          <w:rFonts w:ascii="Times New Roman" w:hAnsi="Times New Roman" w:cs="Times New Roman"/>
          <w:sz w:val="28"/>
          <w:szCs w:val="28"/>
          <w:lang w:eastAsia="en-US"/>
        </w:rPr>
        <w:t xml:space="preserve"> </w:t>
      </w:r>
      <w:r w:rsidRPr="00B37716">
        <w:rPr>
          <w:rFonts w:ascii="Times New Roman" w:hAnsi="Times New Roman" w:cs="Times New Roman"/>
          <w:sz w:val="28"/>
          <w:szCs w:val="28"/>
        </w:rPr>
        <w:t xml:space="preserve">пониженная в миноре, </w:t>
      </w:r>
      <w:r w:rsidRPr="00B37716">
        <w:rPr>
          <w:rFonts w:ascii="Times New Roman" w:hAnsi="Times New Roman" w:cs="Times New Roman"/>
          <w:sz w:val="28"/>
          <w:szCs w:val="28"/>
          <w:lang w:val="en-US" w:eastAsia="en-US"/>
        </w:rPr>
        <w:t>II</w:t>
      </w:r>
      <w:r w:rsidRPr="00B37716">
        <w:rPr>
          <w:rFonts w:ascii="Times New Roman" w:hAnsi="Times New Roman" w:cs="Times New Roman"/>
          <w:sz w:val="28"/>
          <w:szCs w:val="28"/>
          <w:lang w:eastAsia="en-US"/>
        </w:rPr>
        <w:t xml:space="preserve"> </w:t>
      </w:r>
      <w:r w:rsidRPr="00B37716">
        <w:rPr>
          <w:rFonts w:ascii="Times New Roman" w:hAnsi="Times New Roman" w:cs="Times New Roman"/>
          <w:sz w:val="28"/>
          <w:szCs w:val="28"/>
        </w:rPr>
        <w:t>повышенная в мажоре).</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модуляции в родственные тональности.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диатонических ладов, пентатоники.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интервалов в ладу и от звука, последовательностей из интервалов в тональности (7-8 интервалов).</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p>
    <w:p w:rsidR="005B50D3" w:rsidRDefault="005B50D3">
      <w:pPr>
        <w:pStyle w:val="51"/>
        <w:shd w:val="clear" w:color="auto" w:fill="auto"/>
        <w:spacing w:before="0" w:after="82" w:line="490" w:lineRule="exact"/>
        <w:ind w:firstLine="700"/>
      </w:pPr>
      <w:r>
        <w:rPr>
          <w:rStyle w:val="52"/>
          <w:b/>
          <w:bCs/>
          <w:i/>
          <w:iCs/>
          <w:color w:val="000000"/>
        </w:rPr>
        <w:lastRenderedPageBreak/>
        <w:t>Пример 33</w:t>
      </w:r>
    </w:p>
    <w:p w:rsidR="005B50D3" w:rsidRDefault="00A83916">
      <w:pPr>
        <w:framePr w:h="797" w:hSpace="710" w:wrap="notBeside" w:vAnchor="text" w:hAnchor="text" w:x="711" w:y="1"/>
        <w:jc w:val="center"/>
        <w:rPr>
          <w:color w:val="auto"/>
          <w:sz w:val="2"/>
          <w:szCs w:val="2"/>
        </w:rPr>
      </w:pPr>
      <w:r>
        <w:rPr>
          <w:noProof/>
          <w:color w:val="auto"/>
          <w:sz w:val="2"/>
          <w:szCs w:val="2"/>
        </w:rPr>
        <w:drawing>
          <wp:inline distT="0" distB="0" distL="0" distR="0">
            <wp:extent cx="2495550" cy="5048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2495550" cy="5048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c"/>
        <w:framePr w:h="912" w:hSpace="715" w:wrap="notBeside" w:vAnchor="text" w:hAnchor="text" w:x="716" w:y="1"/>
        <w:shd w:val="clear" w:color="auto" w:fill="auto"/>
        <w:spacing w:line="270" w:lineRule="exact"/>
      </w:pPr>
      <w:r>
        <w:rPr>
          <w:rStyle w:val="ab"/>
          <w:b/>
          <w:bCs/>
          <w:i/>
          <w:iCs/>
          <w:color w:val="000000"/>
        </w:rPr>
        <w:t>Пример 34</w:t>
      </w:r>
    </w:p>
    <w:p w:rsidR="005B50D3" w:rsidRDefault="00A83916">
      <w:pPr>
        <w:framePr w:h="912" w:hSpace="715" w:wrap="notBeside" w:vAnchor="text" w:hAnchor="text" w:x="716" w:y="1"/>
        <w:jc w:val="center"/>
        <w:rPr>
          <w:color w:val="auto"/>
          <w:sz w:val="2"/>
          <w:szCs w:val="2"/>
        </w:rPr>
      </w:pPr>
      <w:r>
        <w:rPr>
          <w:noProof/>
          <w:color w:val="auto"/>
          <w:sz w:val="2"/>
          <w:szCs w:val="2"/>
        </w:rPr>
        <w:drawing>
          <wp:inline distT="0" distB="0" distL="0" distR="0">
            <wp:extent cx="2419350" cy="5810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2419350" cy="5810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B37716" w:rsidRDefault="00B37716" w:rsidP="00B37716">
      <w:pPr>
        <w:pStyle w:val="af1"/>
        <w:ind w:left="567"/>
        <w:jc w:val="center"/>
        <w:rPr>
          <w:rStyle w:val="26"/>
          <w:bCs w:val="0"/>
          <w:sz w:val="28"/>
          <w:szCs w:val="28"/>
        </w:rPr>
      </w:pPr>
    </w:p>
    <w:p w:rsidR="005B50D3" w:rsidRPr="00B37716" w:rsidRDefault="005B50D3" w:rsidP="00B37716">
      <w:pPr>
        <w:pStyle w:val="af1"/>
        <w:ind w:left="567"/>
        <w:jc w:val="center"/>
        <w:rPr>
          <w:rFonts w:ascii="Times New Roman" w:hAnsi="Times New Roman" w:cs="Times New Roman"/>
          <w:sz w:val="28"/>
          <w:szCs w:val="28"/>
        </w:rPr>
      </w:pPr>
      <w:r w:rsidRPr="00B37716">
        <w:rPr>
          <w:rStyle w:val="26"/>
          <w:bCs w:val="0"/>
          <w:sz w:val="28"/>
          <w:szCs w:val="28"/>
        </w:rPr>
        <w:t>Музыкальный диктант</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Различные формы устного диктанта, запись мелодий по памяти.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rsidR="005B50D3" w:rsidRDefault="005B50D3">
      <w:pPr>
        <w:pStyle w:val="51"/>
        <w:shd w:val="clear" w:color="auto" w:fill="auto"/>
        <w:spacing w:before="0" w:after="84" w:line="480" w:lineRule="exact"/>
        <w:ind w:left="20" w:firstLine="700"/>
      </w:pPr>
      <w:r>
        <w:rPr>
          <w:rStyle w:val="52"/>
          <w:b/>
          <w:bCs/>
          <w:i/>
          <w:iCs/>
          <w:color w:val="000000"/>
        </w:rPr>
        <w:t>Пример 35</w:t>
      </w:r>
    </w:p>
    <w:p w:rsidR="005B50D3" w:rsidRDefault="00A83916">
      <w:pPr>
        <w:framePr w:h="1939" w:wrap="notBeside" w:vAnchor="text" w:hAnchor="text" w:xAlign="center" w:y="1"/>
        <w:jc w:val="center"/>
        <w:rPr>
          <w:color w:val="auto"/>
          <w:sz w:val="2"/>
          <w:szCs w:val="2"/>
        </w:rPr>
      </w:pPr>
      <w:r>
        <w:rPr>
          <w:noProof/>
          <w:color w:val="auto"/>
          <w:sz w:val="2"/>
          <w:szCs w:val="2"/>
        </w:rPr>
        <w:drawing>
          <wp:inline distT="0" distB="0" distL="0" distR="0">
            <wp:extent cx="5953125" cy="12287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5953125" cy="1228725"/>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1834" w:wrap="notBeside" w:vAnchor="text" w:hAnchor="text" w:xAlign="center" w:y="1"/>
        <w:shd w:val="clear" w:color="auto" w:fill="auto"/>
        <w:spacing w:line="270" w:lineRule="exact"/>
      </w:pPr>
      <w:r>
        <w:rPr>
          <w:rStyle w:val="ab"/>
          <w:b/>
          <w:bCs/>
          <w:i/>
          <w:iCs/>
          <w:color w:val="000000"/>
        </w:rPr>
        <w:t>Пример 36</w:t>
      </w:r>
    </w:p>
    <w:p w:rsidR="005B50D3" w:rsidRDefault="00A83916">
      <w:pPr>
        <w:framePr w:h="1834" w:wrap="notBeside" w:vAnchor="text" w:hAnchor="text" w:xAlign="center" w:y="1"/>
        <w:jc w:val="center"/>
        <w:rPr>
          <w:color w:val="auto"/>
          <w:sz w:val="2"/>
          <w:szCs w:val="2"/>
        </w:rPr>
      </w:pPr>
      <w:r>
        <w:rPr>
          <w:noProof/>
          <w:color w:val="auto"/>
          <w:sz w:val="2"/>
          <w:szCs w:val="2"/>
        </w:rPr>
        <w:drawing>
          <wp:inline distT="0" distB="0" distL="0" distR="0">
            <wp:extent cx="5867400" cy="11620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867400" cy="11620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Запись простейших двухголосных примеров, последовательности интервалов.</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Запись аккордовой последовательности.</w:t>
      </w:r>
    </w:p>
    <w:p w:rsidR="005B50D3" w:rsidRPr="00B37716" w:rsidRDefault="005B50D3" w:rsidP="00B37716">
      <w:pPr>
        <w:pStyle w:val="af1"/>
        <w:ind w:left="567"/>
        <w:jc w:val="center"/>
        <w:rPr>
          <w:rFonts w:ascii="Times New Roman" w:hAnsi="Times New Roman" w:cs="Times New Roman"/>
          <w:sz w:val="28"/>
          <w:szCs w:val="28"/>
        </w:rPr>
      </w:pPr>
      <w:r w:rsidRPr="00B37716">
        <w:rPr>
          <w:rStyle w:val="26"/>
          <w:bCs w:val="0"/>
          <w:sz w:val="28"/>
          <w:szCs w:val="28"/>
        </w:rPr>
        <w:t>Творческие задания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на заданный ритмический рисунок.</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различного характера, формы, жанра.</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в диатонических ладах. в пентатонике.</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Подбор подголоска к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Подбор аккомпанемента к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Сочинение и запись двухголосных построений.</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Сочинение и запись аккордовых последовательностей.</w:t>
      </w:r>
    </w:p>
    <w:p w:rsidR="005B50D3" w:rsidRPr="00B37716" w:rsidRDefault="005B50D3" w:rsidP="00B37716">
      <w:pPr>
        <w:pStyle w:val="21"/>
        <w:numPr>
          <w:ilvl w:val="0"/>
          <w:numId w:val="20"/>
        </w:numPr>
        <w:shd w:val="clear" w:color="auto" w:fill="auto"/>
        <w:tabs>
          <w:tab w:val="left" w:pos="906"/>
        </w:tabs>
        <w:spacing w:after="0" w:line="480" w:lineRule="exact"/>
        <w:ind w:firstLine="700"/>
        <w:rPr>
          <w:sz w:val="28"/>
          <w:szCs w:val="28"/>
        </w:rPr>
      </w:pPr>
      <w:r w:rsidRPr="00B37716">
        <w:rPr>
          <w:rStyle w:val="26"/>
          <w:b/>
          <w:bCs/>
          <w:color w:val="000000"/>
          <w:sz w:val="28"/>
          <w:szCs w:val="28"/>
        </w:rPr>
        <w:lastRenderedPageBreak/>
        <w:t>класс</w:t>
      </w:r>
    </w:p>
    <w:p w:rsidR="005B50D3" w:rsidRPr="00B37716" w:rsidRDefault="005B50D3" w:rsidP="00B37716">
      <w:pPr>
        <w:pStyle w:val="21"/>
        <w:shd w:val="clear" w:color="auto" w:fill="auto"/>
        <w:spacing w:after="0" w:line="480" w:lineRule="exact"/>
        <w:ind w:firstLine="700"/>
        <w:rPr>
          <w:sz w:val="28"/>
          <w:szCs w:val="28"/>
        </w:rPr>
      </w:pPr>
      <w:r w:rsidRPr="00B37716">
        <w:rPr>
          <w:rStyle w:val="26"/>
          <w:b/>
          <w:bCs/>
          <w:color w:val="000000"/>
          <w:sz w:val="28"/>
          <w:szCs w:val="28"/>
        </w:rPr>
        <w:t>Интонационные упражнения</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гамм до 7 знаков в ключе (три вида минора, натуральный и гармонический вид мажора, в продвинутых группах - мелодический вид мажора).</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мелодических оборотов с использованием хроматических вспомогательных, хроматических проходящих звуков.</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хроматической гаммы, оборотов с ее фрагментами.</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всех пройденных интервалов от звука и в тональности вверх и</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вниз.</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пройденных интервалов от звука и в тональности двухголосно.</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септаккордов (малый мажорный, малый минорный, малый с уменьшенной квинтой, уменьшенный).</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обращений малого мажорного септаккорда.</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увеличенного трезвучия.</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секвенций (одноголосных, двухголосных, диатонических или модулирующих).</w:t>
      </w:r>
    </w:p>
    <w:p w:rsidR="005B50D3" w:rsidRPr="00B37716" w:rsidRDefault="005B50D3" w:rsidP="00B37716">
      <w:pPr>
        <w:pStyle w:val="af1"/>
        <w:ind w:firstLine="709"/>
        <w:rPr>
          <w:rFonts w:ascii="Times New Roman" w:hAnsi="Times New Roman" w:cs="Times New Roman"/>
          <w:sz w:val="28"/>
          <w:szCs w:val="28"/>
        </w:rPr>
      </w:pPr>
      <w:r w:rsidRPr="00B37716">
        <w:rPr>
          <w:rStyle w:val="26"/>
          <w:b w:val="0"/>
          <w:bCs w:val="0"/>
          <w:sz w:val="28"/>
          <w:szCs w:val="28"/>
        </w:rPr>
        <w:t>Сольфеджирование, чтение с листа</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Закрепление навыка чтения с листа и дирижирования.</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двухголосных примеров дуэтом и с собственным исполнением второго голоса на фортепиано.</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Пение выученных мелодий, песен, романсов с собственным аккомпанементом на фортепиано по нотам.</w:t>
      </w:r>
    </w:p>
    <w:p w:rsidR="005B50D3" w:rsidRPr="00B37716" w:rsidRDefault="005B50D3" w:rsidP="00B37716">
      <w:pPr>
        <w:pStyle w:val="af1"/>
        <w:ind w:firstLine="709"/>
        <w:rPr>
          <w:rFonts w:ascii="Times New Roman" w:hAnsi="Times New Roman" w:cs="Times New Roman"/>
          <w:sz w:val="28"/>
          <w:szCs w:val="28"/>
        </w:rPr>
      </w:pPr>
      <w:r w:rsidRPr="00B37716">
        <w:rPr>
          <w:rFonts w:ascii="Times New Roman" w:hAnsi="Times New Roman" w:cs="Times New Roman"/>
          <w:sz w:val="28"/>
          <w:szCs w:val="28"/>
        </w:rPr>
        <w:t>Транспонирование выученных мелодий на секунду и терцию, закрепление навыка транспонирования.</w:t>
      </w:r>
    </w:p>
    <w:p w:rsidR="005B50D3" w:rsidRDefault="005B50D3">
      <w:pPr>
        <w:pStyle w:val="21"/>
        <w:shd w:val="clear" w:color="auto" w:fill="auto"/>
        <w:spacing w:after="0" w:line="480" w:lineRule="exact"/>
        <w:ind w:firstLine="700"/>
        <w:jc w:val="both"/>
      </w:pPr>
      <w:r>
        <w:rPr>
          <w:rStyle w:val="26"/>
          <w:b/>
          <w:bCs/>
          <w:color w:val="000000"/>
        </w:rPr>
        <w:t>Ритмические упражнения</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Ритмические упражнения с использованием всех пройденных длительностей и размеров.</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Различные виды междутактовых синкоп.</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Размеры 9/8, 12/8.</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Ритмические диктанты.</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Сольмизация выученных примеров и при чтении с листа.</w:t>
      </w:r>
    </w:p>
    <w:p w:rsidR="00A100C9" w:rsidRDefault="005B50D3" w:rsidP="00A100C9">
      <w:pPr>
        <w:pStyle w:val="21"/>
        <w:shd w:val="clear" w:color="auto" w:fill="auto"/>
        <w:spacing w:after="0" w:line="480" w:lineRule="exact"/>
        <w:ind w:firstLine="700"/>
        <w:jc w:val="both"/>
      </w:pPr>
      <w:r>
        <w:rPr>
          <w:rStyle w:val="26"/>
          <w:b/>
          <w:bCs/>
          <w:color w:val="000000"/>
        </w:rPr>
        <w:t>Слуховой анализ</w:t>
      </w:r>
      <w:r w:rsidR="00A100C9">
        <w:rPr>
          <w:rStyle w:val="26"/>
          <w:b/>
          <w:bCs/>
          <w:color w:val="000000"/>
        </w:rPr>
        <w:t>:</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lastRenderedPageBreak/>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Определение хроматических вспомогательных и проходящих звуков, фрагментов хроматической гаммы в мелодии.</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Определение отклонений и модуляций в родственные тональности.</w:t>
      </w: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5B50D3" w:rsidRPr="00B37716" w:rsidRDefault="005B50D3" w:rsidP="00B37716">
      <w:pPr>
        <w:pStyle w:val="af1"/>
        <w:ind w:firstLine="567"/>
        <w:rPr>
          <w:rFonts w:ascii="Times New Roman" w:hAnsi="Times New Roman" w:cs="Times New Roman"/>
          <w:sz w:val="28"/>
          <w:szCs w:val="28"/>
        </w:rPr>
      </w:pPr>
      <w:r w:rsidRPr="00B37716">
        <w:rPr>
          <w:rStyle w:val="ab"/>
          <w:b w:val="0"/>
          <w:bCs w:val="0"/>
          <w:i w:val="0"/>
          <w:iCs w:val="0"/>
          <w:sz w:val="28"/>
          <w:szCs w:val="28"/>
        </w:rPr>
        <w:t>Пример 39</w:t>
      </w:r>
    </w:p>
    <w:p w:rsidR="005B50D3" w:rsidRDefault="00A83916">
      <w:pPr>
        <w:framePr w:h="941" w:hSpace="710" w:wrap="notBeside" w:vAnchor="text" w:hAnchor="text" w:x="711" w:y="1"/>
        <w:jc w:val="center"/>
        <w:rPr>
          <w:color w:val="auto"/>
          <w:sz w:val="2"/>
          <w:szCs w:val="2"/>
        </w:rPr>
      </w:pPr>
      <w:r>
        <w:rPr>
          <w:noProof/>
          <w:color w:val="auto"/>
          <w:sz w:val="2"/>
          <w:szCs w:val="2"/>
        </w:rPr>
        <w:drawing>
          <wp:inline distT="0" distB="0" distL="0" distR="0">
            <wp:extent cx="2428875" cy="6000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2428875" cy="600075"/>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941" w:hSpace="710" w:wrap="notBeside" w:vAnchor="text" w:hAnchor="text" w:x="711" w:y="1"/>
        <w:shd w:val="clear" w:color="auto" w:fill="auto"/>
        <w:spacing w:line="270" w:lineRule="exact"/>
      </w:pPr>
      <w:r>
        <w:rPr>
          <w:rStyle w:val="ab"/>
          <w:b/>
          <w:bCs/>
          <w:i/>
          <w:iCs/>
          <w:color w:val="000000"/>
        </w:rPr>
        <w:t>Пример 40</w:t>
      </w:r>
    </w:p>
    <w:p w:rsidR="005B50D3" w:rsidRDefault="00A83916">
      <w:pPr>
        <w:framePr w:h="941" w:hSpace="710" w:wrap="notBeside" w:vAnchor="text" w:hAnchor="text" w:x="711" w:y="1"/>
        <w:jc w:val="center"/>
        <w:rPr>
          <w:color w:val="auto"/>
          <w:sz w:val="2"/>
          <w:szCs w:val="2"/>
        </w:rPr>
      </w:pPr>
      <w:r>
        <w:rPr>
          <w:noProof/>
          <w:color w:val="auto"/>
          <w:sz w:val="2"/>
          <w:szCs w:val="2"/>
        </w:rPr>
        <w:drawing>
          <wp:inline distT="0" distB="0" distL="0" distR="0">
            <wp:extent cx="2857500" cy="6000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2857500" cy="60007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5B50D3" w:rsidP="00B37716">
      <w:pPr>
        <w:pStyle w:val="af1"/>
        <w:ind w:firstLine="567"/>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p>
    <w:p w:rsidR="005B50D3" w:rsidRDefault="009341E9">
      <w:pPr>
        <w:pStyle w:val="51"/>
        <w:shd w:val="clear" w:color="auto" w:fill="auto"/>
        <w:spacing w:before="0" w:after="83"/>
        <w:ind w:left="20" w:firstLine="700"/>
      </w:pPr>
      <w:r>
        <w:rPr>
          <w:noProof/>
        </w:rPr>
        <w:pict>
          <v:shape id="_x0000_s1032" type="#_x0000_t202" style="position:absolute;left:0;text-align:left;margin-left:48.3pt;margin-top:150.15pt;width:391.35pt;height:37.3pt;z-index:-251655168;mso-wrap-distance-left:5pt;mso-wrap-distance-top:12.4pt;mso-wrap-distance-right:5pt;mso-position-horizontal-relative:margin" filled="f" stroked="f">
            <v:textbox style="mso-fit-shape-to-text:t" inset="0,0,0,0">
              <w:txbxContent>
                <w:p w:rsidR="005B50D3" w:rsidRPr="00B37716" w:rsidRDefault="005B50D3" w:rsidP="00B37716">
                  <w:pPr>
                    <w:pStyle w:val="af1"/>
                    <w:jc w:val="center"/>
                    <w:rPr>
                      <w:rFonts w:ascii="Times New Roman" w:hAnsi="Times New Roman" w:cs="Times New Roman"/>
                      <w:sz w:val="28"/>
                      <w:szCs w:val="28"/>
                    </w:rPr>
                  </w:pPr>
                  <w:r w:rsidRPr="00B37716">
                    <w:rPr>
                      <w:rStyle w:val="20ptExact"/>
                      <w:bCs w:val="0"/>
                      <w:sz w:val="28"/>
                      <w:szCs w:val="28"/>
                    </w:rPr>
                    <w:t>Музыкальный диктант</w:t>
                  </w:r>
                </w:p>
                <w:p w:rsidR="005B50D3" w:rsidRPr="00B37716" w:rsidRDefault="005B50D3" w:rsidP="00B37716">
                  <w:pPr>
                    <w:pStyle w:val="af1"/>
                    <w:rPr>
                      <w:rFonts w:ascii="Times New Roman" w:hAnsi="Times New Roman" w:cs="Times New Roman"/>
                      <w:sz w:val="28"/>
                      <w:szCs w:val="28"/>
                    </w:rPr>
                  </w:pPr>
                  <w:r w:rsidRPr="00B37716">
                    <w:rPr>
                      <w:rStyle w:val="Exact2"/>
                      <w:spacing w:val="0"/>
                      <w:sz w:val="28"/>
                      <w:szCs w:val="28"/>
                    </w:rPr>
                    <w:t>Различные формы устного диктанта, запись мелодий по памяти</w:t>
                  </w:r>
                </w:p>
              </w:txbxContent>
            </v:textbox>
            <w10:wrap type="topAndBottom" anchorx="margin"/>
          </v:shape>
        </w:pict>
      </w:r>
      <w:r w:rsidR="005B50D3">
        <w:rPr>
          <w:rStyle w:val="52"/>
          <w:b/>
          <w:bCs/>
          <w:i/>
          <w:iCs/>
          <w:color w:val="000000"/>
        </w:rPr>
        <w:t>Пример 41</w:t>
      </w:r>
    </w:p>
    <w:p w:rsidR="005B50D3" w:rsidRDefault="00A83916">
      <w:pPr>
        <w:framePr w:h="864" w:hSpace="768" w:wrap="notBeside" w:vAnchor="text" w:hAnchor="text" w:x="769" w:y="1"/>
        <w:jc w:val="center"/>
        <w:rPr>
          <w:color w:val="auto"/>
          <w:sz w:val="2"/>
          <w:szCs w:val="2"/>
        </w:rPr>
      </w:pPr>
      <w:r>
        <w:rPr>
          <w:noProof/>
          <w:color w:val="auto"/>
          <w:sz w:val="2"/>
          <w:szCs w:val="2"/>
        </w:rPr>
        <w:drawing>
          <wp:inline distT="0" distB="0" distL="0" distR="0">
            <wp:extent cx="2847975" cy="5524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2847975" cy="55245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734" w:hSpace="773" w:wrap="notBeside" w:vAnchor="text" w:hAnchor="text" w:x="774" w:y="1"/>
        <w:shd w:val="clear" w:color="auto" w:fill="auto"/>
        <w:spacing w:line="270" w:lineRule="exact"/>
      </w:pPr>
      <w:r>
        <w:rPr>
          <w:rStyle w:val="ab"/>
          <w:b/>
          <w:bCs/>
          <w:i/>
          <w:iCs/>
          <w:color w:val="000000"/>
        </w:rPr>
        <w:t>Пример 42</w:t>
      </w:r>
    </w:p>
    <w:p w:rsidR="005B50D3" w:rsidRDefault="00A83916">
      <w:pPr>
        <w:framePr w:h="734" w:hSpace="773" w:wrap="notBeside" w:vAnchor="text" w:hAnchor="text" w:x="774" w:y="1"/>
        <w:jc w:val="center"/>
        <w:rPr>
          <w:color w:val="auto"/>
          <w:sz w:val="2"/>
          <w:szCs w:val="2"/>
        </w:rPr>
      </w:pPr>
      <w:r>
        <w:rPr>
          <w:noProof/>
          <w:color w:val="auto"/>
          <w:sz w:val="2"/>
          <w:szCs w:val="2"/>
        </w:rPr>
        <w:drawing>
          <wp:inline distT="0" distB="0" distL="0" distR="0">
            <wp:extent cx="3114675" cy="4667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3114675" cy="466725"/>
                    </a:xfrm>
                    <a:prstGeom prst="rect">
                      <a:avLst/>
                    </a:prstGeom>
                    <a:noFill/>
                    <a:ln w="9525">
                      <a:noFill/>
                      <a:miter lim="800000"/>
                      <a:headEnd/>
                      <a:tailEnd/>
                    </a:ln>
                  </pic:spPr>
                </pic:pic>
              </a:graphicData>
            </a:graphic>
          </wp:inline>
        </w:drawing>
      </w:r>
    </w:p>
    <w:p w:rsidR="00A100C9" w:rsidRPr="00B37716" w:rsidRDefault="005B50D3" w:rsidP="00B37716">
      <w:pPr>
        <w:pStyle w:val="af1"/>
        <w:rPr>
          <w:rFonts w:ascii="Times New Roman" w:hAnsi="Times New Roman" w:cs="Times New Roman"/>
          <w:sz w:val="28"/>
          <w:szCs w:val="28"/>
        </w:rPr>
      </w:pPr>
      <w:r w:rsidRPr="00B37716">
        <w:rPr>
          <w:rFonts w:ascii="Times New Roman" w:hAnsi="Times New Roman" w:cs="Times New Roman"/>
          <w:sz w:val="28"/>
          <w:szCs w:val="28"/>
        </w:rPr>
        <w:t xml:space="preserve">пройденных аккордов, скачки на пройденные интервалы, изученные </w:t>
      </w:r>
      <w:r w:rsidR="00A100C9" w:rsidRPr="00B37716">
        <w:rPr>
          <w:rFonts w:ascii="Times New Roman" w:hAnsi="Times New Roman" w:cs="Times New Roman"/>
          <w:sz w:val="28"/>
          <w:szCs w:val="28"/>
        </w:rPr>
        <w:t xml:space="preserve">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w:t>
      </w:r>
      <w:r w:rsidRPr="00B37716">
        <w:rPr>
          <w:rFonts w:ascii="Times New Roman" w:hAnsi="Times New Roman" w:cs="Times New Roman"/>
          <w:sz w:val="28"/>
          <w:szCs w:val="28"/>
        </w:rPr>
        <w:t>ритмические фигуры с различными видами синкоп, триолей, залигованных нот. Возможно модулирующее построение в родственные тональности.</w:t>
      </w:r>
    </w:p>
    <w:p w:rsidR="005B50D3" w:rsidRPr="00A100C9" w:rsidRDefault="005B50D3" w:rsidP="00A100C9">
      <w:pPr>
        <w:rPr>
          <w:color w:val="auto"/>
        </w:rPr>
      </w:pPr>
      <w:r>
        <w:t xml:space="preserve"> </w:t>
      </w:r>
      <w:r>
        <w:rPr>
          <w:rStyle w:val="27"/>
        </w:rPr>
        <w:t>Пример 43</w:t>
      </w:r>
    </w:p>
    <w:p w:rsidR="005B50D3" w:rsidRDefault="00A83916">
      <w:pPr>
        <w:framePr w:h="720" w:wrap="notBeside" w:vAnchor="text" w:hAnchor="text" w:xAlign="center" w:y="1"/>
        <w:jc w:val="center"/>
        <w:rPr>
          <w:color w:val="auto"/>
          <w:sz w:val="2"/>
          <w:szCs w:val="2"/>
        </w:rPr>
      </w:pPr>
      <w:r>
        <w:rPr>
          <w:noProof/>
          <w:color w:val="auto"/>
          <w:sz w:val="2"/>
          <w:szCs w:val="2"/>
        </w:rPr>
        <w:drawing>
          <wp:inline distT="0" distB="0" distL="0" distR="0">
            <wp:extent cx="5953125" cy="4572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5953125" cy="45720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2074" w:wrap="notBeside" w:vAnchor="text" w:hAnchor="text" w:xAlign="center" w:y="1"/>
        <w:shd w:val="clear" w:color="auto" w:fill="auto"/>
        <w:spacing w:line="270" w:lineRule="exact"/>
      </w:pPr>
      <w:r>
        <w:rPr>
          <w:rStyle w:val="ab"/>
          <w:b/>
          <w:bCs/>
          <w:i/>
          <w:iCs/>
          <w:color w:val="000000"/>
        </w:rPr>
        <w:lastRenderedPageBreak/>
        <w:t>Пример 44</w:t>
      </w:r>
    </w:p>
    <w:p w:rsidR="005B50D3" w:rsidRDefault="00A83916">
      <w:pPr>
        <w:framePr w:h="2074" w:wrap="notBeside" w:vAnchor="text" w:hAnchor="text" w:xAlign="center" w:y="1"/>
        <w:jc w:val="center"/>
        <w:rPr>
          <w:color w:val="auto"/>
          <w:sz w:val="2"/>
          <w:szCs w:val="2"/>
        </w:rPr>
      </w:pPr>
      <w:r>
        <w:rPr>
          <w:noProof/>
          <w:color w:val="auto"/>
          <w:sz w:val="2"/>
          <w:szCs w:val="2"/>
        </w:rPr>
        <w:drawing>
          <wp:inline distT="0" distB="0" distL="0" distR="0">
            <wp:extent cx="5867400" cy="1314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5867400" cy="13144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Запись простейших двухголосных примеров, последовательности интервалов.</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Запись аккордовых последовательностей.</w:t>
      </w:r>
    </w:p>
    <w:p w:rsidR="005B50D3" w:rsidRPr="00B37716" w:rsidRDefault="005B50D3" w:rsidP="00B37716">
      <w:pPr>
        <w:pStyle w:val="af1"/>
        <w:ind w:left="567"/>
        <w:jc w:val="center"/>
        <w:rPr>
          <w:rFonts w:ascii="Times New Roman" w:hAnsi="Times New Roman" w:cs="Times New Roman"/>
          <w:sz w:val="28"/>
          <w:szCs w:val="28"/>
        </w:rPr>
      </w:pPr>
      <w:r w:rsidRPr="00B37716">
        <w:rPr>
          <w:rStyle w:val="26"/>
          <w:bCs w:val="0"/>
          <w:sz w:val="28"/>
          <w:szCs w:val="28"/>
        </w:rPr>
        <w:t>Творческие задания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на заданный ритмический рисунок.</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Импровизация и сочинение мелодий различного характера, формы, жанра.</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Подбор подголоска к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Подбор аккомпанемента к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Сочинение и запись двухголосных построений. Сочинение и запись аккордовых последовательностей.</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класс</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Интонационные упражнения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гамм до 7 знаков в ключе (натуральный, гармонический, мелодический мажор и минор) от разных ступеней.</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различных звукорядов от заданного звука.</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мелодических оборотов с использованием хроматических вспомогательных, хроматических проходящих звуков.</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хроматической гаммы, оборотов с ее фрагментами.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всех пройденных интервалов от звука и в тональности вверх 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вниз.</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пройденных интервалов от звука и в тональности двухголосно. Пение всех трезвучий от звука и в тональности с обращениями вверх 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вниз.</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7 видов септаккордов от звука вверх и вниз.</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секвенций (одноголосных, двухголосных, диатонических или модулирующих).</w:t>
      </w:r>
    </w:p>
    <w:p w:rsidR="005B50D3" w:rsidRDefault="005B50D3">
      <w:pPr>
        <w:pStyle w:val="51"/>
        <w:shd w:val="clear" w:color="auto" w:fill="auto"/>
        <w:spacing w:before="0" w:after="84" w:line="480" w:lineRule="exact"/>
        <w:ind w:firstLine="700"/>
        <w:jc w:val="left"/>
      </w:pPr>
      <w:r>
        <w:rPr>
          <w:rStyle w:val="52"/>
          <w:b/>
          <w:bCs/>
          <w:i/>
          <w:iCs/>
          <w:color w:val="000000"/>
        </w:rPr>
        <w:t>Пример 45</w:t>
      </w:r>
    </w:p>
    <w:p w:rsidR="005B50D3" w:rsidRDefault="00A83916">
      <w:pPr>
        <w:framePr w:h="864" w:hSpace="706" w:wrap="notBeside" w:vAnchor="text" w:hAnchor="text" w:x="707" w:y="1"/>
        <w:jc w:val="center"/>
        <w:rPr>
          <w:color w:val="auto"/>
          <w:sz w:val="2"/>
          <w:szCs w:val="2"/>
        </w:rPr>
      </w:pPr>
      <w:r>
        <w:rPr>
          <w:noProof/>
          <w:color w:val="auto"/>
          <w:sz w:val="2"/>
          <w:szCs w:val="2"/>
        </w:rPr>
        <w:drawing>
          <wp:inline distT="0" distB="0" distL="0" distR="0">
            <wp:extent cx="3933825" cy="5524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3933825" cy="552450"/>
                    </a:xfrm>
                    <a:prstGeom prst="rect">
                      <a:avLst/>
                    </a:prstGeom>
                    <a:noFill/>
                    <a:ln w="9525">
                      <a:noFill/>
                      <a:miter lim="800000"/>
                      <a:headEnd/>
                      <a:tailEnd/>
                    </a:ln>
                  </pic:spPr>
                </pic:pic>
              </a:graphicData>
            </a:graphic>
          </wp:inline>
        </w:drawing>
      </w:r>
    </w:p>
    <w:p w:rsidR="005B50D3" w:rsidRDefault="005B50D3">
      <w:pPr>
        <w:pStyle w:val="ac"/>
        <w:framePr w:h="864" w:hSpace="706" w:wrap="notBeside" w:vAnchor="text" w:hAnchor="text" w:x="707" w:y="1"/>
        <w:shd w:val="clear" w:color="auto" w:fill="auto"/>
        <w:spacing w:line="270" w:lineRule="exact"/>
      </w:pPr>
      <w:r>
        <w:rPr>
          <w:rStyle w:val="ab"/>
          <w:b/>
          <w:bCs/>
          <w:i/>
          <w:iCs/>
          <w:color w:val="000000"/>
        </w:rPr>
        <w:t>Пример 46</w:t>
      </w:r>
    </w:p>
    <w:p w:rsidR="005B50D3" w:rsidRDefault="005B50D3">
      <w:pPr>
        <w:rPr>
          <w:color w:val="auto"/>
          <w:sz w:val="2"/>
          <w:szCs w:val="2"/>
        </w:rPr>
      </w:pPr>
    </w:p>
    <w:p w:rsidR="005B50D3" w:rsidRDefault="005B50D3">
      <w:pPr>
        <w:pStyle w:val="21"/>
        <w:shd w:val="clear" w:color="auto" w:fill="auto"/>
        <w:spacing w:after="0" w:line="475" w:lineRule="exact"/>
        <w:ind w:firstLine="700"/>
        <w:jc w:val="left"/>
      </w:pPr>
      <w:r>
        <w:rPr>
          <w:rStyle w:val="26"/>
          <w:b/>
          <w:bCs/>
          <w:color w:val="000000"/>
        </w:rPr>
        <w:t>Сольфеджирование, чтение с листа</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lastRenderedPageBreak/>
        <w:t>Разучивание и пение с дирижированием мелодий в пройденных тональностях, включающих хроматические вспомогательные и проходящие</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Транспонирование выученных мелодий на секунду и терцию, закрепление навыка транспонирования.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Закрепление навыка чтения с листа и дирижирования. Транспонирование с листа на секунду.</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Пение выученных мелодий, песен, романсов с собственным аккомпанементом на фортепиано по нотам.</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Ритмические упражнения</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междутактовых и внутритактовых синкоп, залигованные ноты, различные виды триолей, паузы.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Ритмические диктанты.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Сольмизация выученных примеров и при чтении с листа.</w:t>
      </w:r>
    </w:p>
    <w:p w:rsidR="005B50D3" w:rsidRPr="00B37716" w:rsidRDefault="005B50D3" w:rsidP="00B37716">
      <w:pPr>
        <w:pStyle w:val="af1"/>
        <w:ind w:left="567"/>
        <w:rPr>
          <w:rFonts w:ascii="Times New Roman" w:hAnsi="Times New Roman" w:cs="Times New Roman"/>
          <w:sz w:val="28"/>
          <w:szCs w:val="28"/>
        </w:rPr>
      </w:pPr>
      <w:r w:rsidRPr="00B37716">
        <w:rPr>
          <w:rStyle w:val="26"/>
          <w:b w:val="0"/>
          <w:bCs w:val="0"/>
          <w:sz w:val="28"/>
          <w:szCs w:val="28"/>
        </w:rPr>
        <w:t>Слуховой анализ</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хроматических вспомогательных и проходящих звуков, фрагментов хроматической гаммы в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отклонений и модуляций в родственные тональности.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ладовых особенностей мелодии.</w:t>
      </w:r>
    </w:p>
    <w:p w:rsidR="005B50D3" w:rsidRPr="00B37716" w:rsidRDefault="005B50D3" w:rsidP="00B37716">
      <w:pPr>
        <w:pStyle w:val="af1"/>
        <w:ind w:left="567"/>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rsidR="005B50D3" w:rsidRDefault="005B50D3">
      <w:pPr>
        <w:pStyle w:val="51"/>
        <w:shd w:val="clear" w:color="auto" w:fill="auto"/>
        <w:spacing w:before="0" w:after="83"/>
        <w:ind w:left="20" w:firstLine="700"/>
      </w:pPr>
      <w:r>
        <w:rPr>
          <w:rStyle w:val="52"/>
          <w:b/>
          <w:bCs/>
          <w:i/>
          <w:iCs/>
          <w:color w:val="000000"/>
        </w:rPr>
        <w:t>Пример 47</w:t>
      </w:r>
    </w:p>
    <w:p w:rsidR="005B50D3" w:rsidRDefault="00A83916">
      <w:pPr>
        <w:framePr w:h="1018" w:hSpace="715" w:wrap="notBeside" w:vAnchor="text" w:hAnchor="text" w:x="716" w:y="1"/>
        <w:jc w:val="center"/>
        <w:rPr>
          <w:color w:val="auto"/>
          <w:sz w:val="2"/>
          <w:szCs w:val="2"/>
        </w:rPr>
      </w:pPr>
      <w:r>
        <w:rPr>
          <w:noProof/>
          <w:color w:val="auto"/>
          <w:sz w:val="2"/>
          <w:szCs w:val="2"/>
        </w:rPr>
        <w:drawing>
          <wp:inline distT="0" distB="0" distL="0" distR="0">
            <wp:extent cx="2581275" cy="6477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581275" cy="64770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1152" w:hSpace="715" w:wrap="notBeside" w:vAnchor="text" w:hAnchor="text" w:x="716" w:y="1"/>
        <w:shd w:val="clear" w:color="auto" w:fill="auto"/>
        <w:spacing w:line="270" w:lineRule="exact"/>
      </w:pPr>
      <w:r>
        <w:rPr>
          <w:rStyle w:val="ab"/>
          <w:b/>
          <w:bCs/>
          <w:i/>
          <w:iCs/>
          <w:color w:val="000000"/>
        </w:rPr>
        <w:lastRenderedPageBreak/>
        <w:t>Пример 48</w:t>
      </w:r>
    </w:p>
    <w:p w:rsidR="005B50D3" w:rsidRDefault="00A83916">
      <w:pPr>
        <w:framePr w:h="1152" w:hSpace="715" w:wrap="notBeside" w:vAnchor="text" w:hAnchor="text" w:x="716" w:y="1"/>
        <w:jc w:val="center"/>
        <w:rPr>
          <w:color w:val="auto"/>
          <w:sz w:val="2"/>
          <w:szCs w:val="2"/>
        </w:rPr>
      </w:pPr>
      <w:r>
        <w:rPr>
          <w:noProof/>
          <w:color w:val="auto"/>
          <w:sz w:val="2"/>
          <w:szCs w:val="2"/>
        </w:rPr>
        <w:drawing>
          <wp:inline distT="0" distB="0" distL="0" distR="0">
            <wp:extent cx="2676525" cy="7334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2676525" cy="7334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5B50D3" w:rsidP="00B37716">
      <w:pPr>
        <w:pStyle w:val="af1"/>
        <w:rPr>
          <w:rFonts w:ascii="Times New Roman" w:hAnsi="Times New Roman" w:cs="Times New Roman"/>
          <w:sz w:val="28"/>
          <w:szCs w:val="28"/>
        </w:rPr>
      </w:pPr>
      <w:r w:rsidRPr="00B37716">
        <w:rPr>
          <w:rFonts w:ascii="Times New Roman" w:hAnsi="Times New Roman" w:cs="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w:t>
      </w:r>
      <w:r w:rsidRPr="00B37716">
        <w:rPr>
          <w:rFonts w:ascii="Times New Roman" w:hAnsi="Times New Roman" w:cs="Times New Roman"/>
          <w:sz w:val="28"/>
          <w:szCs w:val="28"/>
        </w:rPr>
        <w:softHyphen/>
      </w:r>
      <w:r w:rsidR="00B37716" w:rsidRPr="00B37716">
        <w:rPr>
          <w:rFonts w:ascii="Times New Roman" w:hAnsi="Times New Roman" w:cs="Times New Roman"/>
          <w:sz w:val="28"/>
          <w:szCs w:val="28"/>
        </w:rPr>
        <w:t xml:space="preserve">-6 </w:t>
      </w:r>
      <w:r w:rsidRPr="00B37716">
        <w:rPr>
          <w:rFonts w:ascii="Times New Roman" w:hAnsi="Times New Roman" w:cs="Times New Roman"/>
          <w:sz w:val="28"/>
          <w:szCs w:val="28"/>
        </w:rPr>
        <w:t>аккордов).</w:t>
      </w:r>
    </w:p>
    <w:p w:rsidR="005B50D3" w:rsidRDefault="005B50D3">
      <w:pPr>
        <w:pStyle w:val="51"/>
        <w:shd w:val="clear" w:color="auto" w:fill="auto"/>
        <w:spacing w:before="0" w:after="83"/>
        <w:ind w:left="20" w:firstLine="700"/>
        <w:rPr>
          <w:rStyle w:val="52"/>
          <w:b/>
          <w:bCs/>
          <w:i/>
          <w:iCs/>
          <w:color w:val="000000"/>
        </w:rPr>
      </w:pPr>
      <w:r>
        <w:rPr>
          <w:rStyle w:val="52"/>
          <w:b/>
          <w:bCs/>
          <w:i/>
          <w:iCs/>
          <w:color w:val="000000"/>
        </w:rPr>
        <w:t>Пример 49</w:t>
      </w:r>
    </w:p>
    <w:p w:rsidR="00B37716" w:rsidRDefault="00B37716">
      <w:pPr>
        <w:pStyle w:val="51"/>
        <w:shd w:val="clear" w:color="auto" w:fill="auto"/>
        <w:spacing w:before="0" w:after="83"/>
        <w:ind w:left="20" w:firstLine="700"/>
      </w:pPr>
    </w:p>
    <w:p w:rsidR="005B50D3" w:rsidRDefault="00A83916">
      <w:pPr>
        <w:framePr w:h="941" w:hSpace="715" w:wrap="notBeside" w:vAnchor="text" w:hAnchor="text" w:x="716" w:y="1"/>
        <w:jc w:val="center"/>
        <w:rPr>
          <w:color w:val="auto"/>
          <w:sz w:val="2"/>
          <w:szCs w:val="2"/>
        </w:rPr>
      </w:pPr>
      <w:r>
        <w:rPr>
          <w:noProof/>
          <w:color w:val="auto"/>
          <w:sz w:val="2"/>
          <w:szCs w:val="2"/>
        </w:rPr>
        <w:drawing>
          <wp:inline distT="0" distB="0" distL="0" distR="0">
            <wp:extent cx="2857500" cy="600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2857500" cy="600075"/>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864" w:hSpace="715" w:wrap="notBeside" w:vAnchor="text" w:hAnchor="text" w:x="716" w:y="1"/>
        <w:shd w:val="clear" w:color="auto" w:fill="auto"/>
        <w:spacing w:line="270" w:lineRule="exact"/>
      </w:pPr>
      <w:r>
        <w:rPr>
          <w:rStyle w:val="ab"/>
          <w:b/>
          <w:bCs/>
          <w:i/>
          <w:iCs/>
          <w:color w:val="000000"/>
        </w:rPr>
        <w:t>Пример 50</w:t>
      </w:r>
    </w:p>
    <w:p w:rsidR="005B50D3" w:rsidRDefault="00A83916">
      <w:pPr>
        <w:framePr w:h="864" w:hSpace="715" w:wrap="notBeside" w:vAnchor="text" w:hAnchor="text" w:x="716" w:y="1"/>
        <w:jc w:val="center"/>
        <w:rPr>
          <w:color w:val="auto"/>
          <w:sz w:val="2"/>
          <w:szCs w:val="2"/>
        </w:rPr>
      </w:pPr>
      <w:r>
        <w:rPr>
          <w:noProof/>
          <w:color w:val="auto"/>
          <w:sz w:val="2"/>
          <w:szCs w:val="2"/>
        </w:rPr>
        <w:drawing>
          <wp:inline distT="0" distB="0" distL="0" distR="0">
            <wp:extent cx="3371850" cy="5524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3371850" cy="5524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21"/>
        <w:shd w:val="clear" w:color="auto" w:fill="auto"/>
        <w:spacing w:after="0" w:line="480" w:lineRule="exact"/>
        <w:ind w:left="20" w:firstLine="700"/>
        <w:jc w:val="both"/>
      </w:pPr>
      <w:r>
        <w:rPr>
          <w:rStyle w:val="26"/>
          <w:b/>
          <w:bCs/>
          <w:color w:val="000000"/>
        </w:rPr>
        <w:t>Музыкальный диктант</w:t>
      </w:r>
    </w:p>
    <w:p w:rsidR="005B50D3" w:rsidRPr="00B37716" w:rsidRDefault="005B50D3" w:rsidP="00B37716">
      <w:pPr>
        <w:pStyle w:val="af1"/>
        <w:rPr>
          <w:rFonts w:ascii="Times New Roman" w:hAnsi="Times New Roman" w:cs="Times New Roman"/>
          <w:sz w:val="28"/>
          <w:szCs w:val="28"/>
        </w:rPr>
      </w:pPr>
      <w:r w:rsidRPr="00B37716">
        <w:rPr>
          <w:rFonts w:ascii="Times New Roman" w:hAnsi="Times New Roman" w:cs="Times New Roman"/>
          <w:sz w:val="28"/>
          <w:szCs w:val="28"/>
        </w:rPr>
        <w:t>Различные формы устного диктанта, запись мелодий по памяти.</w:t>
      </w:r>
    </w:p>
    <w:p w:rsidR="005B50D3" w:rsidRPr="00B37716" w:rsidRDefault="005B50D3" w:rsidP="00B37716">
      <w:pPr>
        <w:pStyle w:val="af1"/>
        <w:rPr>
          <w:rFonts w:ascii="Times New Roman" w:hAnsi="Times New Roman" w:cs="Times New Roman"/>
          <w:sz w:val="28"/>
          <w:szCs w:val="28"/>
        </w:rPr>
      </w:pPr>
      <w:r w:rsidRPr="00B37716">
        <w:rPr>
          <w:rFonts w:ascii="Times New Roman" w:hAnsi="Times New Roman" w:cs="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w:t>
      </w:r>
      <w:r w:rsidR="00A100C9" w:rsidRPr="00B37716">
        <w:rPr>
          <w:rFonts w:ascii="Times New Roman" w:hAnsi="Times New Roman" w:cs="Times New Roman"/>
          <w:sz w:val="28"/>
          <w:szCs w:val="28"/>
        </w:rPr>
        <w:t xml:space="preserve"> </w:t>
      </w:r>
      <w:r w:rsidRPr="00B37716">
        <w:rPr>
          <w:rFonts w:ascii="Times New Roman" w:hAnsi="Times New Roman" w:cs="Times New Roman"/>
          <w:sz w:val="28"/>
          <w:szCs w:val="28"/>
        </w:rPr>
        <w:t>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w:t>
      </w:r>
      <w:r w:rsidRPr="00B37716">
        <w:t xml:space="preserve"> </w:t>
      </w:r>
      <w:r w:rsidRPr="00B37716">
        <w:rPr>
          <w:rFonts w:ascii="Times New Roman" w:hAnsi="Times New Roman" w:cs="Times New Roman"/>
          <w:sz w:val="28"/>
          <w:szCs w:val="28"/>
        </w:rPr>
        <w:t>тональности.</w:t>
      </w:r>
    </w:p>
    <w:p w:rsidR="00B37716" w:rsidRDefault="00B37716" w:rsidP="00B37716">
      <w:pPr>
        <w:pStyle w:val="af1"/>
        <w:rPr>
          <w:rFonts w:ascii="Times New Roman" w:hAnsi="Times New Roman" w:cs="Times New Roman"/>
          <w:sz w:val="28"/>
          <w:szCs w:val="28"/>
        </w:rPr>
      </w:pPr>
    </w:p>
    <w:p w:rsidR="00B37716" w:rsidRPr="00B37716" w:rsidRDefault="00B37716" w:rsidP="00B37716">
      <w:pPr>
        <w:pStyle w:val="af1"/>
        <w:rPr>
          <w:rFonts w:ascii="Times New Roman" w:hAnsi="Times New Roman" w:cs="Times New Roman"/>
          <w:sz w:val="28"/>
          <w:szCs w:val="28"/>
        </w:rPr>
      </w:pPr>
    </w:p>
    <w:p w:rsidR="005B50D3" w:rsidRDefault="005B50D3">
      <w:pPr>
        <w:pStyle w:val="ac"/>
        <w:framePr w:h="686" w:wrap="notBeside" w:vAnchor="text" w:hAnchor="text" w:xAlign="center" w:y="1"/>
        <w:shd w:val="clear" w:color="auto" w:fill="auto"/>
        <w:spacing w:line="270" w:lineRule="exact"/>
      </w:pPr>
      <w:r>
        <w:rPr>
          <w:rStyle w:val="ab"/>
          <w:b/>
          <w:bCs/>
          <w:i/>
          <w:iCs/>
          <w:color w:val="000000"/>
        </w:rPr>
        <w:t>Пример 51</w:t>
      </w:r>
    </w:p>
    <w:p w:rsidR="005B50D3" w:rsidRDefault="00A83916">
      <w:pPr>
        <w:framePr w:h="686" w:wrap="notBeside" w:vAnchor="text" w:hAnchor="text" w:xAlign="center" w:y="1"/>
        <w:jc w:val="center"/>
        <w:rPr>
          <w:color w:val="auto"/>
          <w:sz w:val="2"/>
          <w:szCs w:val="2"/>
        </w:rPr>
      </w:pPr>
      <w:r>
        <w:rPr>
          <w:noProof/>
          <w:color w:val="auto"/>
          <w:sz w:val="2"/>
          <w:szCs w:val="2"/>
        </w:rPr>
        <w:drawing>
          <wp:inline distT="0" distB="0" distL="0" distR="0">
            <wp:extent cx="5800725" cy="4381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5800725" cy="438150"/>
                    </a:xfrm>
                    <a:prstGeom prst="rect">
                      <a:avLst/>
                    </a:prstGeom>
                    <a:noFill/>
                    <a:ln w="9525">
                      <a:noFill/>
                      <a:miter lim="800000"/>
                      <a:headEnd/>
                      <a:tailEnd/>
                    </a:ln>
                  </pic:spPr>
                </pic:pic>
              </a:graphicData>
            </a:graphic>
          </wp:inline>
        </w:drawing>
      </w:r>
    </w:p>
    <w:p w:rsidR="005B50D3" w:rsidRPr="00B37716" w:rsidRDefault="00B37716">
      <w:pPr>
        <w:spacing w:line="1260" w:lineRule="exact"/>
        <w:rPr>
          <w:rFonts w:ascii="Times New Roman" w:hAnsi="Times New Roman" w:cs="Times New Roman"/>
          <w:b/>
          <w:i/>
          <w:color w:val="auto"/>
          <w:sz w:val="28"/>
          <w:szCs w:val="28"/>
        </w:rPr>
      </w:pPr>
      <w:r w:rsidRPr="00B37716">
        <w:rPr>
          <w:rFonts w:ascii="Times New Roman" w:hAnsi="Times New Roman" w:cs="Times New Roman"/>
          <w:b/>
          <w:i/>
          <w:color w:val="auto"/>
          <w:sz w:val="28"/>
          <w:szCs w:val="28"/>
        </w:rPr>
        <w:t>Пример 52</w:t>
      </w:r>
    </w:p>
    <w:p w:rsidR="005B50D3" w:rsidRDefault="00A83916">
      <w:pPr>
        <w:framePr w:h="1344" w:wrap="notBeside" w:vAnchor="text" w:hAnchor="text" w:xAlign="center" w:y="1"/>
        <w:jc w:val="center"/>
        <w:rPr>
          <w:color w:val="auto"/>
          <w:sz w:val="2"/>
          <w:szCs w:val="2"/>
        </w:rPr>
      </w:pPr>
      <w:r>
        <w:rPr>
          <w:noProof/>
          <w:color w:val="auto"/>
          <w:sz w:val="2"/>
          <w:szCs w:val="2"/>
        </w:rPr>
        <w:drawing>
          <wp:inline distT="0" distB="0" distL="0" distR="0">
            <wp:extent cx="5238750" cy="8572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5238750" cy="8572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Pr="00B37716" w:rsidRDefault="009341E9">
      <w:pPr>
        <w:pStyle w:val="a7"/>
        <w:shd w:val="clear" w:color="auto" w:fill="auto"/>
        <w:spacing w:before="464" w:after="83" w:line="485" w:lineRule="exact"/>
        <w:ind w:left="20" w:right="40" w:firstLine="680"/>
        <w:jc w:val="both"/>
        <w:rPr>
          <w:sz w:val="28"/>
          <w:szCs w:val="28"/>
        </w:rPr>
      </w:pPr>
      <w:r>
        <w:rPr>
          <w:noProof/>
        </w:rPr>
        <w:lastRenderedPageBreak/>
        <w:pict>
          <v:shape id="_x0000_s1033" type="#_x0000_t202" style="position:absolute;left:0;text-align:left;margin-left:47.9pt;margin-top:216.55pt;width:76pt;height:12.65pt;z-index:-251654144;mso-wrap-distance-left:5pt;mso-wrap-distance-right:5pt;mso-position-horizontal-relative:margin;mso-position-vertical-relative:margin" filled="f" stroked="f">
            <v:textbox style="mso-fit-shape-to-text:t" inset="0,0,0,0">
              <w:txbxContent>
                <w:p w:rsidR="005B50D3" w:rsidRDefault="005B50D3">
                  <w:pPr>
                    <w:pStyle w:val="51"/>
                    <w:shd w:val="clear" w:color="auto" w:fill="auto"/>
                    <w:spacing w:before="0" w:after="0" w:line="250" w:lineRule="exact"/>
                    <w:ind w:left="100"/>
                    <w:jc w:val="left"/>
                  </w:pPr>
                  <w:r>
                    <w:rPr>
                      <w:rStyle w:val="50ptExact"/>
                      <w:b/>
                      <w:bCs/>
                      <w:i/>
                      <w:iCs/>
                    </w:rPr>
                    <w:t>Пример 52</w:t>
                  </w:r>
                </w:p>
              </w:txbxContent>
            </v:textbox>
            <w10:wrap type="topAndBottom" anchorx="margin" anchory="margin"/>
          </v:shape>
        </w:pict>
      </w:r>
      <w:r w:rsidR="005B50D3" w:rsidRPr="00B37716">
        <w:rPr>
          <w:color w:val="000000"/>
          <w:sz w:val="28"/>
          <w:szCs w:val="28"/>
        </w:rPr>
        <w:t>Запись несложных двухголосных диктантов (4-8 тактов), последовательности интервалов.</w:t>
      </w:r>
    </w:p>
    <w:p w:rsidR="005B50D3" w:rsidRDefault="005B50D3">
      <w:pPr>
        <w:pStyle w:val="ac"/>
        <w:framePr w:h="941" w:wrap="notBeside" w:vAnchor="text" w:hAnchor="text" w:xAlign="center" w:y="1"/>
        <w:shd w:val="clear" w:color="auto" w:fill="auto"/>
        <w:spacing w:line="270" w:lineRule="exact"/>
      </w:pPr>
      <w:r>
        <w:rPr>
          <w:rStyle w:val="ab"/>
          <w:b/>
          <w:bCs/>
          <w:i/>
          <w:iCs/>
          <w:color w:val="000000"/>
        </w:rPr>
        <w:t>Пример 53</w:t>
      </w:r>
    </w:p>
    <w:p w:rsidR="005B50D3" w:rsidRDefault="00A83916">
      <w:pPr>
        <w:framePr w:h="941" w:wrap="notBeside" w:vAnchor="text" w:hAnchor="text" w:xAlign="center" w:y="1"/>
        <w:jc w:val="center"/>
        <w:rPr>
          <w:color w:val="auto"/>
          <w:sz w:val="2"/>
          <w:szCs w:val="2"/>
        </w:rPr>
      </w:pPr>
      <w:r>
        <w:rPr>
          <w:noProof/>
          <w:color w:val="auto"/>
          <w:sz w:val="2"/>
          <w:szCs w:val="2"/>
        </w:rPr>
        <w:drawing>
          <wp:inline distT="0" distB="0" distL="0" distR="0">
            <wp:extent cx="5305425" cy="6000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305425" cy="600075"/>
                    </a:xfrm>
                    <a:prstGeom prst="rect">
                      <a:avLst/>
                    </a:prstGeom>
                    <a:noFill/>
                    <a:ln w="9525">
                      <a:noFill/>
                      <a:miter lim="800000"/>
                      <a:headEnd/>
                      <a:tailEnd/>
                    </a:ln>
                  </pic:spPr>
                </pic:pic>
              </a:graphicData>
            </a:graphic>
          </wp:inline>
        </w:drawing>
      </w:r>
    </w:p>
    <w:p w:rsidR="005B50D3" w:rsidRDefault="005B50D3">
      <w:pPr>
        <w:pStyle w:val="29"/>
        <w:framePr w:h="941" w:wrap="notBeside" w:vAnchor="text" w:hAnchor="text" w:xAlign="center" w:y="1"/>
        <w:shd w:val="clear" w:color="auto" w:fill="auto"/>
        <w:spacing w:line="270" w:lineRule="exact"/>
      </w:pPr>
      <w:r>
        <w:rPr>
          <w:rStyle w:val="28"/>
          <w:color w:val="000000"/>
        </w:rPr>
        <w:t>Запись аккордовых последовательностей.</w:t>
      </w:r>
    </w:p>
    <w:p w:rsidR="005B50D3" w:rsidRDefault="005B50D3">
      <w:pPr>
        <w:rPr>
          <w:color w:val="auto"/>
          <w:sz w:val="2"/>
          <w:szCs w:val="2"/>
        </w:rPr>
      </w:pPr>
    </w:p>
    <w:p w:rsidR="005B50D3" w:rsidRDefault="005B50D3">
      <w:pPr>
        <w:pStyle w:val="21"/>
        <w:shd w:val="clear" w:color="auto" w:fill="auto"/>
        <w:spacing w:after="0" w:line="480" w:lineRule="exact"/>
        <w:ind w:left="20" w:firstLine="680"/>
        <w:jc w:val="both"/>
      </w:pPr>
      <w:r>
        <w:rPr>
          <w:rStyle w:val="26"/>
          <w:b/>
          <w:bCs/>
          <w:color w:val="000000"/>
        </w:rPr>
        <w:t>Творческие задания</w:t>
      </w:r>
    </w:p>
    <w:p w:rsidR="00A100C9" w:rsidRDefault="005B50D3" w:rsidP="00A100C9">
      <w:pPr>
        <w:pStyle w:val="a7"/>
        <w:shd w:val="clear" w:color="auto" w:fill="auto"/>
        <w:spacing w:before="0" w:line="480" w:lineRule="exact"/>
        <w:ind w:left="20" w:right="40" w:firstLine="680"/>
        <w:jc w:val="both"/>
      </w:pPr>
      <w:r>
        <w:rPr>
          <w:color w:val="000000"/>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5B50D3" w:rsidRDefault="005B50D3" w:rsidP="00A100C9">
      <w:pPr>
        <w:pStyle w:val="a7"/>
        <w:shd w:val="clear" w:color="auto" w:fill="auto"/>
        <w:spacing w:before="0" w:line="480" w:lineRule="exact"/>
        <w:ind w:left="20" w:right="40" w:firstLine="680"/>
        <w:jc w:val="both"/>
      </w:pPr>
      <w:r>
        <w:rPr>
          <w:color w:val="000000"/>
        </w:rPr>
        <w:t>Импровизация и сочинение мелодий на заданный ритмический рисунок.</w:t>
      </w:r>
    </w:p>
    <w:p w:rsidR="005B50D3" w:rsidRDefault="005B50D3">
      <w:pPr>
        <w:pStyle w:val="a7"/>
        <w:shd w:val="clear" w:color="auto" w:fill="auto"/>
        <w:spacing w:before="0" w:line="480" w:lineRule="exact"/>
        <w:ind w:left="20" w:right="20" w:firstLine="700"/>
        <w:jc w:val="both"/>
      </w:pPr>
      <w:r>
        <w:rPr>
          <w:color w:val="000000"/>
        </w:rPr>
        <w:t>Импровизация и сочинение мелодий различного характера, формы, жанра.</w:t>
      </w:r>
    </w:p>
    <w:p w:rsidR="005B50D3" w:rsidRDefault="005B50D3">
      <w:pPr>
        <w:pStyle w:val="a7"/>
        <w:shd w:val="clear" w:color="auto" w:fill="auto"/>
        <w:spacing w:before="0" w:line="480" w:lineRule="exact"/>
        <w:ind w:left="20" w:firstLine="700"/>
        <w:jc w:val="both"/>
      </w:pPr>
      <w:r>
        <w:rPr>
          <w:color w:val="000000"/>
        </w:rPr>
        <w:t>Подбор подголоска к мелодии.</w:t>
      </w:r>
    </w:p>
    <w:p w:rsidR="005B50D3" w:rsidRDefault="005B50D3">
      <w:pPr>
        <w:pStyle w:val="a7"/>
        <w:shd w:val="clear" w:color="auto" w:fill="auto"/>
        <w:spacing w:before="0" w:line="480" w:lineRule="exact"/>
        <w:ind w:left="20" w:firstLine="700"/>
        <w:jc w:val="both"/>
      </w:pPr>
      <w:r>
        <w:rPr>
          <w:color w:val="000000"/>
        </w:rPr>
        <w:t>Подбор аккомпанемента к мелодии.</w:t>
      </w:r>
    </w:p>
    <w:p w:rsidR="005B50D3" w:rsidRDefault="005B50D3">
      <w:pPr>
        <w:pStyle w:val="a7"/>
        <w:shd w:val="clear" w:color="auto" w:fill="auto"/>
        <w:spacing w:before="0" w:line="480" w:lineRule="exact"/>
        <w:ind w:left="20" w:firstLine="700"/>
        <w:jc w:val="both"/>
      </w:pPr>
      <w:r>
        <w:rPr>
          <w:color w:val="000000"/>
        </w:rPr>
        <w:t>Сочинение и запись двухголосных построений.</w:t>
      </w:r>
    </w:p>
    <w:p w:rsidR="005B50D3" w:rsidRDefault="005B50D3">
      <w:pPr>
        <w:pStyle w:val="a7"/>
        <w:shd w:val="clear" w:color="auto" w:fill="auto"/>
        <w:spacing w:before="0" w:after="708" w:line="480" w:lineRule="exact"/>
        <w:ind w:left="20" w:firstLine="700"/>
        <w:jc w:val="both"/>
      </w:pPr>
      <w:r>
        <w:rPr>
          <w:color w:val="000000"/>
        </w:rPr>
        <w:t>Сочинение и запись аккордовых последовательностей.</w:t>
      </w:r>
    </w:p>
    <w:p w:rsidR="005B50D3" w:rsidRDefault="004B46B6">
      <w:pPr>
        <w:pStyle w:val="51"/>
        <w:shd w:val="clear" w:color="auto" w:fill="auto"/>
        <w:spacing w:before="0" w:after="64" w:line="270" w:lineRule="exact"/>
        <w:jc w:val="center"/>
      </w:pPr>
      <w:r>
        <w:rPr>
          <w:rStyle w:val="52"/>
          <w:b/>
          <w:bCs/>
          <w:i/>
          <w:iCs/>
          <w:color w:val="000000"/>
        </w:rPr>
        <w:t>?</w:t>
      </w:r>
      <w:r w:rsidR="005B50D3">
        <w:rPr>
          <w:rStyle w:val="52"/>
          <w:b/>
          <w:bCs/>
          <w:i/>
          <w:iCs/>
          <w:color w:val="000000"/>
        </w:rPr>
        <w:t>Нормативный срок обучения 5 лет</w:t>
      </w:r>
    </w:p>
    <w:p w:rsidR="005B50D3" w:rsidRDefault="005B50D3">
      <w:pPr>
        <w:pStyle w:val="21"/>
        <w:numPr>
          <w:ilvl w:val="0"/>
          <w:numId w:val="23"/>
        </w:numPr>
        <w:shd w:val="clear" w:color="auto" w:fill="auto"/>
        <w:tabs>
          <w:tab w:val="left" w:pos="917"/>
        </w:tabs>
        <w:spacing w:after="0" w:line="480" w:lineRule="exact"/>
        <w:ind w:left="20" w:firstLine="700"/>
        <w:jc w:val="both"/>
      </w:pPr>
      <w:r>
        <w:rPr>
          <w:rStyle w:val="26"/>
          <w:b/>
          <w:bCs/>
          <w:color w:val="000000"/>
        </w:rPr>
        <w:t>класс</w:t>
      </w:r>
    </w:p>
    <w:p w:rsidR="005B50D3" w:rsidRDefault="005B50D3">
      <w:pPr>
        <w:pStyle w:val="21"/>
        <w:shd w:val="clear" w:color="auto" w:fill="auto"/>
        <w:spacing w:after="0" w:line="480" w:lineRule="exact"/>
        <w:ind w:left="20" w:firstLine="700"/>
        <w:jc w:val="both"/>
      </w:pPr>
      <w:r>
        <w:rPr>
          <w:rStyle w:val="26"/>
          <w:b/>
          <w:bCs/>
          <w:color w:val="000000"/>
        </w:rPr>
        <w:t>Интонационные упражнения</w:t>
      </w:r>
    </w:p>
    <w:p w:rsidR="005B50D3" w:rsidRDefault="005B50D3">
      <w:pPr>
        <w:pStyle w:val="a7"/>
        <w:shd w:val="clear" w:color="auto" w:fill="auto"/>
        <w:spacing w:before="0" w:line="480" w:lineRule="exact"/>
        <w:ind w:left="20" w:right="20" w:firstLine="700"/>
        <w:jc w:val="both"/>
      </w:pPr>
      <w:r>
        <w:rPr>
          <w:color w:val="000000"/>
        </w:rPr>
        <w:t>Выработка равномерного дыхания, умения распределять его на музыкальную фразу.</w:t>
      </w:r>
    </w:p>
    <w:p w:rsidR="005B50D3" w:rsidRDefault="005B50D3">
      <w:pPr>
        <w:pStyle w:val="a7"/>
        <w:shd w:val="clear" w:color="auto" w:fill="auto"/>
        <w:spacing w:before="0" w:line="480" w:lineRule="exact"/>
        <w:ind w:left="20" w:firstLine="700"/>
        <w:jc w:val="both"/>
      </w:pPr>
      <w:r>
        <w:rPr>
          <w:color w:val="000000"/>
        </w:rPr>
        <w:t>Слуховое осознание чистой интонации.</w:t>
      </w:r>
    </w:p>
    <w:p w:rsidR="005B50D3" w:rsidRDefault="005B50D3">
      <w:pPr>
        <w:pStyle w:val="a7"/>
        <w:shd w:val="clear" w:color="auto" w:fill="auto"/>
        <w:spacing w:before="0" w:line="480" w:lineRule="exact"/>
        <w:ind w:left="20" w:right="20" w:firstLine="700"/>
        <w:jc w:val="both"/>
      </w:pPr>
      <w:r>
        <w:rPr>
          <w:color w:val="000000"/>
        </w:rPr>
        <w:t>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w:t>
      </w:r>
    </w:p>
    <w:p w:rsidR="005B50D3" w:rsidRDefault="005B50D3">
      <w:pPr>
        <w:pStyle w:val="a7"/>
        <w:shd w:val="clear" w:color="auto" w:fill="auto"/>
        <w:spacing w:before="0" w:line="480" w:lineRule="exact"/>
        <w:ind w:left="20" w:firstLine="700"/>
        <w:jc w:val="both"/>
      </w:pPr>
      <w:r>
        <w:rPr>
          <w:color w:val="000000"/>
        </w:rPr>
        <w:t>Пение мажорных гамм вверх и вниз, отдельных тетрахордов.</w:t>
      </w:r>
    </w:p>
    <w:p w:rsidR="005B50D3" w:rsidRDefault="005B50D3">
      <w:pPr>
        <w:pStyle w:val="a7"/>
        <w:shd w:val="clear" w:color="auto" w:fill="auto"/>
        <w:spacing w:before="0" w:line="480" w:lineRule="exact"/>
        <w:ind w:left="20" w:firstLine="700"/>
        <w:jc w:val="both"/>
      </w:pPr>
      <w:r>
        <w:rPr>
          <w:color w:val="000000"/>
        </w:rPr>
        <w:t>Пение тонического трезвучия с разной последовательностью звуков.</w:t>
      </w:r>
    </w:p>
    <w:p w:rsidR="005B50D3" w:rsidRDefault="005B50D3">
      <w:pPr>
        <w:pStyle w:val="a7"/>
        <w:shd w:val="clear" w:color="auto" w:fill="auto"/>
        <w:spacing w:before="0" w:line="480" w:lineRule="exact"/>
        <w:ind w:left="20" w:right="20" w:firstLine="700"/>
        <w:jc w:val="both"/>
      </w:pPr>
      <w:r>
        <w:rPr>
          <w:color w:val="000000"/>
        </w:rPr>
        <w:lastRenderedPageBreak/>
        <w:t>Пение устойчивых ступеней, неустойчивых ступеней с разрешениями, опеваний устойчивых ступеней.</w:t>
      </w:r>
    </w:p>
    <w:p w:rsidR="005B50D3" w:rsidRDefault="005B50D3">
      <w:pPr>
        <w:pStyle w:val="a7"/>
        <w:shd w:val="clear" w:color="auto" w:fill="auto"/>
        <w:spacing w:before="0" w:line="480" w:lineRule="exact"/>
        <w:ind w:left="20" w:firstLine="700"/>
        <w:jc w:val="both"/>
      </w:pPr>
      <w:r>
        <w:rPr>
          <w:color w:val="000000"/>
        </w:rPr>
        <w:t>Пение мажорного и минорного трезвучия от звука.</w:t>
      </w:r>
    </w:p>
    <w:p w:rsidR="005B50D3" w:rsidRDefault="005B50D3">
      <w:pPr>
        <w:pStyle w:val="21"/>
        <w:shd w:val="clear" w:color="auto" w:fill="auto"/>
        <w:spacing w:after="0" w:line="480" w:lineRule="exact"/>
        <w:ind w:left="20" w:firstLine="700"/>
        <w:jc w:val="both"/>
      </w:pPr>
      <w:r>
        <w:rPr>
          <w:rStyle w:val="26"/>
          <w:b/>
          <w:bCs/>
          <w:color w:val="000000"/>
        </w:rPr>
        <w:t>Сольфеджирование, чтение с листа</w:t>
      </w:r>
    </w:p>
    <w:p w:rsidR="005B50D3" w:rsidRDefault="005B50D3">
      <w:pPr>
        <w:pStyle w:val="a7"/>
        <w:shd w:val="clear" w:color="auto" w:fill="auto"/>
        <w:spacing w:before="0" w:line="480" w:lineRule="exact"/>
        <w:ind w:left="20" w:right="20" w:firstLine="700"/>
        <w:jc w:val="both"/>
      </w:pPr>
      <w:r>
        <w:rPr>
          <w:color w:val="000000"/>
        </w:rPr>
        <w:t>Пение несложных песен с текстом, с сопровождением и без сопровождения.</w:t>
      </w:r>
    </w:p>
    <w:p w:rsidR="005B50D3" w:rsidRDefault="005B50D3">
      <w:pPr>
        <w:pStyle w:val="a7"/>
        <w:shd w:val="clear" w:color="auto" w:fill="auto"/>
        <w:spacing w:before="0" w:line="480" w:lineRule="exact"/>
        <w:ind w:left="20" w:firstLine="700"/>
        <w:jc w:val="both"/>
      </w:pPr>
      <w:r>
        <w:rPr>
          <w:color w:val="000000"/>
        </w:rPr>
        <w:t>Пение выученных песен от разных звуков, в пройденных тональностях.</w:t>
      </w:r>
    </w:p>
    <w:p w:rsidR="005B50D3" w:rsidRDefault="005B50D3">
      <w:pPr>
        <w:pStyle w:val="a7"/>
        <w:shd w:val="clear" w:color="auto" w:fill="auto"/>
        <w:spacing w:before="0" w:line="480" w:lineRule="exact"/>
        <w:ind w:left="20" w:right="20" w:firstLine="700"/>
        <w:jc w:val="both"/>
      </w:pPr>
      <w:r>
        <w:rPr>
          <w:color w:val="000000"/>
        </w:rPr>
        <w:t>Пение простых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w:t>
      </w:r>
    </w:p>
    <w:p w:rsidR="005B50D3" w:rsidRDefault="005B50D3">
      <w:pPr>
        <w:pStyle w:val="a7"/>
        <w:shd w:val="clear" w:color="auto" w:fill="auto"/>
        <w:spacing w:before="0" w:line="480" w:lineRule="exact"/>
        <w:ind w:left="20" w:firstLine="700"/>
        <w:jc w:val="both"/>
      </w:pPr>
      <w:r>
        <w:rPr>
          <w:color w:val="000000"/>
        </w:rPr>
        <w:t>Пение мелодий с названием нот и тактированием наизусть.</w:t>
      </w:r>
    </w:p>
    <w:p w:rsidR="005B50D3" w:rsidRDefault="005B50D3">
      <w:pPr>
        <w:pStyle w:val="21"/>
        <w:shd w:val="clear" w:color="auto" w:fill="auto"/>
        <w:spacing w:after="0" w:line="480" w:lineRule="exact"/>
        <w:ind w:left="20"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left="20" w:right="20" w:firstLine="700"/>
        <w:jc w:val="both"/>
      </w:pPr>
      <w:r>
        <w:rPr>
          <w:color w:val="000000"/>
        </w:rPr>
        <w:t>Повторение данного ритмического рисунка условно выбранными слогами, простукиванием.</w:t>
      </w:r>
    </w:p>
    <w:p w:rsidR="005B50D3" w:rsidRDefault="005B50D3">
      <w:pPr>
        <w:pStyle w:val="a7"/>
        <w:shd w:val="clear" w:color="auto" w:fill="auto"/>
        <w:spacing w:before="0" w:line="480" w:lineRule="exact"/>
        <w:ind w:left="20" w:right="20" w:firstLine="700"/>
        <w:jc w:val="both"/>
      </w:pPr>
      <w:r>
        <w:rPr>
          <w:color w:val="000000"/>
        </w:rPr>
        <w:t>Простукивание, повторение слогами ритмического рисунка прослушанной мелодии.</w:t>
      </w:r>
    </w:p>
    <w:p w:rsidR="005B50D3" w:rsidRDefault="005B50D3">
      <w:pPr>
        <w:pStyle w:val="a7"/>
        <w:shd w:val="clear" w:color="auto" w:fill="auto"/>
        <w:spacing w:before="0" w:line="480" w:lineRule="exact"/>
        <w:ind w:left="20" w:right="20" w:firstLine="700"/>
        <w:jc w:val="both"/>
      </w:pPr>
      <w:r>
        <w:rPr>
          <w:color w:val="000000"/>
        </w:rPr>
        <w:t>Простукивание, исполнение на слоги записанного ритмического рисунка (использование ритмических карточек, таблиц на усмотрение педагога).</w:t>
      </w:r>
    </w:p>
    <w:p w:rsidR="005B50D3" w:rsidRDefault="005B50D3">
      <w:pPr>
        <w:pStyle w:val="a7"/>
        <w:shd w:val="clear" w:color="auto" w:fill="auto"/>
        <w:spacing w:before="0" w:line="480" w:lineRule="exact"/>
        <w:ind w:left="20" w:firstLine="700"/>
        <w:jc w:val="both"/>
      </w:pPr>
      <w:r>
        <w:rPr>
          <w:color w:val="000000"/>
        </w:rPr>
        <w:t>Узнавание мелодии по ритмическому рисунку.</w:t>
      </w:r>
    </w:p>
    <w:p w:rsidR="005B50D3" w:rsidRDefault="005B50D3">
      <w:pPr>
        <w:pStyle w:val="a7"/>
        <w:shd w:val="clear" w:color="auto" w:fill="auto"/>
        <w:spacing w:before="0" w:line="480" w:lineRule="exact"/>
        <w:ind w:left="20" w:right="20" w:firstLine="700"/>
        <w:jc w:val="both"/>
      </w:pPr>
      <w:r>
        <w:rPr>
          <w:color w:val="000000"/>
        </w:rPr>
        <w:t>Проработка размеров 2/4, 3/4, 4/4, различных ритмических групп с восьмыми, четвертями, половинными.</w:t>
      </w:r>
    </w:p>
    <w:p w:rsidR="005B50D3" w:rsidRDefault="005B50D3">
      <w:pPr>
        <w:pStyle w:val="a7"/>
        <w:shd w:val="clear" w:color="auto" w:fill="auto"/>
        <w:spacing w:before="0" w:line="480" w:lineRule="exact"/>
        <w:ind w:left="20" w:firstLine="700"/>
        <w:jc w:val="both"/>
      </w:pPr>
      <w:r>
        <w:rPr>
          <w:color w:val="000000"/>
        </w:rPr>
        <w:t>Навыки тактирования и дирижирования.</w:t>
      </w:r>
    </w:p>
    <w:p w:rsidR="005B50D3" w:rsidRDefault="005B50D3">
      <w:pPr>
        <w:pStyle w:val="a7"/>
        <w:shd w:val="clear" w:color="auto" w:fill="auto"/>
        <w:spacing w:before="0" w:line="480" w:lineRule="exact"/>
        <w:ind w:left="20" w:right="20" w:firstLine="700"/>
        <w:jc w:val="both"/>
      </w:pPr>
      <w:r>
        <w:rPr>
          <w:color w:val="000000"/>
        </w:rPr>
        <w:t>Понятие «ритмическое остинато». Исполнение простого ритмического остинато на основе элементарных ритмоформул.</w:t>
      </w:r>
    </w:p>
    <w:p w:rsidR="005B50D3" w:rsidRDefault="005B50D3">
      <w:pPr>
        <w:pStyle w:val="a7"/>
        <w:shd w:val="clear" w:color="auto" w:fill="auto"/>
        <w:spacing w:before="0" w:line="480" w:lineRule="exact"/>
        <w:ind w:left="20" w:right="20" w:firstLine="700"/>
        <w:jc w:val="both"/>
      </w:pPr>
      <w:r>
        <w:rPr>
          <w:color w:val="000000"/>
        </w:rPr>
        <w:t>Использование ритмического остинато как аккомпанемента к выученным песням (возможно с использованием шумовых ударных инструментов).</w:t>
      </w:r>
    </w:p>
    <w:p w:rsidR="005B50D3" w:rsidRDefault="005B50D3">
      <w:pPr>
        <w:pStyle w:val="a7"/>
        <w:shd w:val="clear" w:color="auto" w:fill="auto"/>
        <w:spacing w:before="0" w:line="480" w:lineRule="exact"/>
        <w:ind w:left="20" w:firstLine="700"/>
        <w:jc w:val="both"/>
      </w:pPr>
      <w:r>
        <w:rPr>
          <w:color w:val="000000"/>
        </w:rPr>
        <w:t>Исполнение простейших ритмических партитур.</w:t>
      </w:r>
    </w:p>
    <w:p w:rsidR="005B50D3" w:rsidRDefault="005B50D3">
      <w:pPr>
        <w:pStyle w:val="a7"/>
        <w:shd w:val="clear" w:color="auto" w:fill="auto"/>
        <w:spacing w:before="0" w:line="480" w:lineRule="exact"/>
        <w:ind w:left="20" w:firstLine="700"/>
        <w:jc w:val="both"/>
      </w:pPr>
      <w:r>
        <w:rPr>
          <w:color w:val="000000"/>
        </w:rPr>
        <w:t>Сольмизация музыкальных примеров.</w:t>
      </w:r>
    </w:p>
    <w:p w:rsidR="005B50D3" w:rsidRDefault="005B50D3">
      <w:pPr>
        <w:pStyle w:val="21"/>
        <w:shd w:val="clear" w:color="auto" w:fill="auto"/>
        <w:spacing w:after="0" w:line="480" w:lineRule="exact"/>
        <w:ind w:left="20" w:firstLine="700"/>
        <w:jc w:val="both"/>
      </w:pPr>
      <w:r>
        <w:rPr>
          <w:rStyle w:val="26"/>
          <w:b/>
          <w:bCs/>
          <w:color w:val="000000"/>
        </w:rPr>
        <w:t>Слуховой анализ</w:t>
      </w:r>
    </w:p>
    <w:p w:rsidR="005B50D3" w:rsidRDefault="005B50D3">
      <w:pPr>
        <w:pStyle w:val="a7"/>
        <w:shd w:val="clear" w:color="auto" w:fill="auto"/>
        <w:spacing w:before="0" w:line="480" w:lineRule="exact"/>
        <w:ind w:left="20" w:right="20" w:firstLine="700"/>
        <w:jc w:val="both"/>
      </w:pPr>
      <w:r>
        <w:rPr>
          <w:color w:val="000000"/>
        </w:rPr>
        <w:t xml:space="preserve">Определение на слух и осознание в прослушанном музыкальном примере лада, </w:t>
      </w:r>
      <w:r>
        <w:rPr>
          <w:color w:val="000000"/>
        </w:rPr>
        <w:lastRenderedPageBreak/>
        <w:t>размера, сильных и слабых долей, темпа, количества фраз, структуры.</w:t>
      </w:r>
    </w:p>
    <w:p w:rsidR="005B50D3" w:rsidRDefault="005B50D3">
      <w:pPr>
        <w:pStyle w:val="a7"/>
        <w:shd w:val="clear" w:color="auto" w:fill="auto"/>
        <w:spacing w:before="0" w:line="480" w:lineRule="exact"/>
        <w:ind w:left="20" w:right="20" w:firstLine="700"/>
        <w:jc w:val="both"/>
      </w:pPr>
      <w:r>
        <w:rPr>
          <w:color w:val="000000"/>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p>
    <w:p w:rsidR="005B50D3" w:rsidRDefault="005B50D3">
      <w:pPr>
        <w:pStyle w:val="a7"/>
        <w:shd w:val="clear" w:color="auto" w:fill="auto"/>
        <w:spacing w:before="0" w:line="480" w:lineRule="exact"/>
        <w:ind w:firstLine="700"/>
        <w:jc w:val="both"/>
      </w:pPr>
      <w:r>
        <w:rPr>
          <w:color w:val="000000"/>
        </w:rPr>
        <w:t>Определение на слух отдельных ступеней лада.</w:t>
      </w:r>
    </w:p>
    <w:p w:rsidR="005B50D3" w:rsidRDefault="005B50D3">
      <w:pPr>
        <w:pStyle w:val="a7"/>
        <w:shd w:val="clear" w:color="auto" w:fill="auto"/>
        <w:spacing w:before="0" w:line="480" w:lineRule="exact"/>
        <w:ind w:right="20" w:firstLine="700"/>
        <w:jc w:val="both"/>
      </w:pPr>
      <w:r>
        <w:rPr>
          <w:color w:val="000000"/>
        </w:rPr>
        <w:t>Определение на слух мажорного и минорного трезвучий в мелодическом и гармоническом звучании.</w:t>
      </w:r>
    </w:p>
    <w:p w:rsidR="005B50D3" w:rsidRDefault="005B50D3">
      <w:pPr>
        <w:pStyle w:val="21"/>
        <w:shd w:val="clear" w:color="auto" w:fill="auto"/>
        <w:spacing w:after="0" w:line="480" w:lineRule="exact"/>
        <w:ind w:firstLine="700"/>
        <w:jc w:val="both"/>
      </w:pPr>
      <w:r>
        <w:rPr>
          <w:rStyle w:val="26"/>
          <w:b/>
          <w:bCs/>
          <w:color w:val="000000"/>
        </w:rPr>
        <w:t>Музыкальный диктант</w:t>
      </w:r>
    </w:p>
    <w:p w:rsidR="005B50D3" w:rsidRDefault="005B50D3">
      <w:pPr>
        <w:pStyle w:val="a7"/>
        <w:shd w:val="clear" w:color="auto" w:fill="auto"/>
        <w:spacing w:before="0" w:line="480" w:lineRule="exact"/>
        <w:ind w:firstLine="700"/>
        <w:jc w:val="both"/>
      </w:pPr>
      <w:r>
        <w:rPr>
          <w:color w:val="000000"/>
        </w:rPr>
        <w:t>Работа над развитием музыкальной памяти и внутреннего слуха.</w:t>
      </w:r>
    </w:p>
    <w:p w:rsidR="005B50D3" w:rsidRDefault="005B50D3">
      <w:pPr>
        <w:pStyle w:val="a7"/>
        <w:shd w:val="clear" w:color="auto" w:fill="auto"/>
        <w:spacing w:before="0" w:line="480" w:lineRule="exact"/>
        <w:ind w:firstLine="700"/>
        <w:jc w:val="both"/>
      </w:pPr>
      <w:r>
        <w:rPr>
          <w:color w:val="000000"/>
        </w:rPr>
        <w:t>Подготовительные упражнения к диктанту:</w:t>
      </w:r>
    </w:p>
    <w:p w:rsidR="005B50D3" w:rsidRDefault="005B50D3">
      <w:pPr>
        <w:pStyle w:val="a7"/>
        <w:numPr>
          <w:ilvl w:val="0"/>
          <w:numId w:val="17"/>
        </w:numPr>
        <w:shd w:val="clear" w:color="auto" w:fill="auto"/>
        <w:tabs>
          <w:tab w:val="left" w:pos="926"/>
        </w:tabs>
        <w:spacing w:before="0" w:line="480" w:lineRule="exact"/>
        <w:ind w:right="20" w:firstLine="700"/>
        <w:jc w:val="both"/>
      </w:pPr>
      <w:r>
        <w:rPr>
          <w:color w:val="000000"/>
        </w:rPr>
        <w:t>запоминание без предварительного пропевания небольшой фразы и воспроизведение ее на нейтральный слог или с текстом;</w:t>
      </w:r>
    </w:p>
    <w:p w:rsidR="005B50D3" w:rsidRDefault="005B50D3">
      <w:pPr>
        <w:pStyle w:val="a7"/>
        <w:numPr>
          <w:ilvl w:val="0"/>
          <w:numId w:val="17"/>
        </w:numPr>
        <w:shd w:val="clear" w:color="auto" w:fill="auto"/>
        <w:tabs>
          <w:tab w:val="left" w:pos="941"/>
        </w:tabs>
        <w:spacing w:before="0" w:line="480" w:lineRule="exact"/>
        <w:ind w:right="20" w:firstLine="700"/>
        <w:jc w:val="both"/>
      </w:pPr>
      <w:r>
        <w:rPr>
          <w:color w:val="000000"/>
        </w:rPr>
        <w:t>устные диктанты, воспроизведение на слоги или с названием нот небольших попевок после проигрывания (с тактированием или без);</w:t>
      </w:r>
    </w:p>
    <w:p w:rsidR="005B50D3" w:rsidRDefault="005B50D3">
      <w:pPr>
        <w:pStyle w:val="a7"/>
        <w:numPr>
          <w:ilvl w:val="0"/>
          <w:numId w:val="17"/>
        </w:numPr>
        <w:shd w:val="clear" w:color="auto" w:fill="auto"/>
        <w:tabs>
          <w:tab w:val="left" w:pos="858"/>
        </w:tabs>
        <w:spacing w:before="0" w:line="480" w:lineRule="exact"/>
        <w:ind w:firstLine="700"/>
        <w:jc w:val="both"/>
      </w:pPr>
      <w:r>
        <w:rPr>
          <w:color w:val="000000"/>
        </w:rPr>
        <w:t>воспитание навыков нотного письма.</w:t>
      </w:r>
    </w:p>
    <w:p w:rsidR="005B50D3" w:rsidRDefault="005B50D3">
      <w:pPr>
        <w:pStyle w:val="a7"/>
        <w:shd w:val="clear" w:color="auto" w:fill="auto"/>
        <w:spacing w:before="0" w:line="480" w:lineRule="exact"/>
        <w:ind w:firstLine="700"/>
        <w:jc w:val="both"/>
      </w:pPr>
      <w:r>
        <w:rPr>
          <w:color w:val="000000"/>
        </w:rPr>
        <w:t>Запись:</w:t>
      </w:r>
    </w:p>
    <w:p w:rsidR="005B50D3" w:rsidRDefault="005B50D3">
      <w:pPr>
        <w:pStyle w:val="a7"/>
        <w:numPr>
          <w:ilvl w:val="0"/>
          <w:numId w:val="17"/>
        </w:numPr>
        <w:shd w:val="clear" w:color="auto" w:fill="auto"/>
        <w:tabs>
          <w:tab w:val="left" w:pos="989"/>
        </w:tabs>
        <w:spacing w:before="0" w:line="480" w:lineRule="exact"/>
        <w:ind w:right="20" w:firstLine="700"/>
        <w:jc w:val="both"/>
      </w:pPr>
      <w:r>
        <w:rPr>
          <w:color w:val="000000"/>
        </w:rPr>
        <w:t>знакомых, ранее выученных мелодий, предварительно спетых с названием звуков,</w:t>
      </w:r>
    </w:p>
    <w:p w:rsidR="005B50D3" w:rsidRDefault="005B50D3">
      <w:pPr>
        <w:pStyle w:val="a7"/>
        <w:numPr>
          <w:ilvl w:val="0"/>
          <w:numId w:val="17"/>
        </w:numPr>
        <w:shd w:val="clear" w:color="auto" w:fill="auto"/>
        <w:tabs>
          <w:tab w:val="left" w:pos="854"/>
        </w:tabs>
        <w:spacing w:before="0" w:line="480" w:lineRule="exact"/>
        <w:ind w:firstLine="700"/>
        <w:jc w:val="both"/>
      </w:pPr>
      <w:r>
        <w:rPr>
          <w:color w:val="000000"/>
        </w:rPr>
        <w:t>ритмического рисунка мелодии,</w:t>
      </w:r>
    </w:p>
    <w:p w:rsidR="005B50D3" w:rsidRDefault="005B50D3">
      <w:pPr>
        <w:pStyle w:val="a7"/>
        <w:numPr>
          <w:ilvl w:val="0"/>
          <w:numId w:val="17"/>
        </w:numPr>
        <w:shd w:val="clear" w:color="auto" w:fill="auto"/>
        <w:tabs>
          <w:tab w:val="left" w:pos="912"/>
        </w:tabs>
        <w:spacing w:before="0" w:line="480" w:lineRule="exact"/>
        <w:ind w:right="20" w:firstLine="700"/>
        <w:jc w:val="both"/>
      </w:pPr>
      <w:r>
        <w:rPr>
          <w:color w:val="000000"/>
        </w:rPr>
        <w:t>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w:t>
      </w:r>
    </w:p>
    <w:p w:rsidR="005B50D3" w:rsidRDefault="005B50D3">
      <w:pPr>
        <w:pStyle w:val="51"/>
        <w:shd w:val="clear" w:color="auto" w:fill="auto"/>
        <w:spacing w:before="0" w:after="1188" w:line="480" w:lineRule="exact"/>
        <w:ind w:firstLine="700"/>
      </w:pPr>
      <w:r>
        <w:rPr>
          <w:rStyle w:val="52"/>
          <w:b/>
          <w:bCs/>
          <w:i/>
          <w:iCs/>
          <w:color w:val="000000"/>
        </w:rPr>
        <w:t>Пример 54</w:t>
      </w:r>
    </w:p>
    <w:p w:rsidR="005B50D3" w:rsidRDefault="005B50D3">
      <w:pPr>
        <w:pStyle w:val="51"/>
        <w:shd w:val="clear" w:color="auto" w:fill="auto"/>
        <w:spacing w:before="0" w:after="1074" w:line="270" w:lineRule="exact"/>
        <w:ind w:firstLine="700"/>
      </w:pPr>
      <w:r>
        <w:rPr>
          <w:rStyle w:val="52"/>
          <w:b/>
          <w:bCs/>
          <w:i/>
          <w:iCs/>
          <w:color w:val="000000"/>
        </w:rPr>
        <w:t>Пример 55</w:t>
      </w:r>
    </w:p>
    <w:p w:rsidR="005B50D3" w:rsidRDefault="005B50D3">
      <w:pPr>
        <w:pStyle w:val="21"/>
        <w:shd w:val="clear" w:color="auto" w:fill="auto"/>
        <w:spacing w:after="0" w:line="480" w:lineRule="exact"/>
        <w:ind w:firstLine="700"/>
        <w:jc w:val="both"/>
      </w:pPr>
      <w:r>
        <w:rPr>
          <w:rStyle w:val="26"/>
          <w:b/>
          <w:bCs/>
          <w:color w:val="000000"/>
        </w:rPr>
        <w:t>Творческие задания</w:t>
      </w:r>
    </w:p>
    <w:p w:rsidR="005B50D3" w:rsidRDefault="005B50D3">
      <w:pPr>
        <w:pStyle w:val="a7"/>
        <w:shd w:val="clear" w:color="auto" w:fill="auto"/>
        <w:spacing w:before="0" w:line="480" w:lineRule="exact"/>
        <w:ind w:firstLine="700"/>
        <w:jc w:val="both"/>
      </w:pPr>
      <w:r>
        <w:rPr>
          <w:color w:val="000000"/>
        </w:rPr>
        <w:t>Допевание мелодии на нейтральный слог, с названием звуков.</w:t>
      </w:r>
    </w:p>
    <w:p w:rsidR="005B50D3" w:rsidRDefault="005B50D3">
      <w:pPr>
        <w:pStyle w:val="a7"/>
        <w:shd w:val="clear" w:color="auto" w:fill="auto"/>
        <w:spacing w:before="0" w:line="480" w:lineRule="exact"/>
        <w:ind w:firstLine="700"/>
        <w:jc w:val="both"/>
      </w:pPr>
      <w:r>
        <w:rPr>
          <w:color w:val="000000"/>
        </w:rPr>
        <w:t>Импровизация простейших мелодий на заданный текст.</w:t>
      </w:r>
    </w:p>
    <w:p w:rsidR="005B50D3" w:rsidRDefault="005B50D3">
      <w:pPr>
        <w:pStyle w:val="a7"/>
        <w:shd w:val="clear" w:color="auto" w:fill="auto"/>
        <w:spacing w:before="0" w:line="480" w:lineRule="exact"/>
        <w:ind w:right="20" w:firstLine="700"/>
        <w:jc w:val="both"/>
      </w:pPr>
      <w:r>
        <w:rPr>
          <w:color w:val="000000"/>
        </w:rPr>
        <w:lastRenderedPageBreak/>
        <w:t>Импровизация простейшего ритмического аккомпанемента к проработанным мелодиям.</w:t>
      </w:r>
    </w:p>
    <w:p w:rsidR="005B50D3" w:rsidRDefault="005B50D3">
      <w:pPr>
        <w:pStyle w:val="a7"/>
        <w:shd w:val="clear" w:color="auto" w:fill="auto"/>
        <w:spacing w:before="0" w:line="480" w:lineRule="exact"/>
        <w:ind w:right="20" w:firstLine="700"/>
        <w:jc w:val="both"/>
      </w:pPr>
      <w:r>
        <w:rPr>
          <w:color w:val="000000"/>
        </w:rPr>
        <w:t>Импровизация и сочинение мелодии на заданный ритмический рисунок.</w:t>
      </w:r>
    </w:p>
    <w:p w:rsidR="005B50D3" w:rsidRDefault="005B50D3">
      <w:pPr>
        <w:pStyle w:val="a7"/>
        <w:shd w:val="clear" w:color="auto" w:fill="auto"/>
        <w:spacing w:before="0" w:line="480" w:lineRule="exact"/>
        <w:ind w:firstLine="700"/>
        <w:jc w:val="both"/>
      </w:pPr>
      <w:r>
        <w:rPr>
          <w:color w:val="000000"/>
        </w:rPr>
        <w:t>Запись сочиненных мелодий.</w:t>
      </w:r>
    </w:p>
    <w:p w:rsidR="005B50D3" w:rsidRDefault="005B50D3">
      <w:pPr>
        <w:pStyle w:val="21"/>
        <w:numPr>
          <w:ilvl w:val="0"/>
          <w:numId w:val="23"/>
        </w:numPr>
        <w:shd w:val="clear" w:color="auto" w:fill="auto"/>
        <w:tabs>
          <w:tab w:val="left" w:pos="906"/>
        </w:tabs>
        <w:spacing w:after="0" w:line="480" w:lineRule="exact"/>
        <w:ind w:firstLine="700"/>
        <w:jc w:val="both"/>
      </w:pPr>
      <w:r>
        <w:rPr>
          <w:rStyle w:val="26"/>
          <w:b/>
          <w:bCs/>
          <w:color w:val="000000"/>
        </w:rPr>
        <w:t>класс</w:t>
      </w:r>
    </w:p>
    <w:p w:rsidR="005B50D3" w:rsidRDefault="005B50D3">
      <w:pPr>
        <w:pStyle w:val="21"/>
        <w:shd w:val="clear" w:color="auto" w:fill="auto"/>
        <w:spacing w:after="0" w:line="480" w:lineRule="exact"/>
        <w:ind w:firstLine="700"/>
        <w:jc w:val="both"/>
      </w:pPr>
      <w:r>
        <w:rPr>
          <w:rStyle w:val="26"/>
          <w:b/>
          <w:bCs/>
          <w:color w:val="000000"/>
        </w:rPr>
        <w:t>Интонационные упражнения</w:t>
      </w:r>
    </w:p>
    <w:p w:rsidR="005B50D3" w:rsidRDefault="005B50D3">
      <w:pPr>
        <w:pStyle w:val="a7"/>
        <w:shd w:val="clear" w:color="auto" w:fill="auto"/>
        <w:spacing w:before="0" w:line="480" w:lineRule="exact"/>
        <w:ind w:firstLine="700"/>
        <w:jc w:val="both"/>
      </w:pPr>
      <w:r>
        <w:rPr>
          <w:color w:val="000000"/>
        </w:rPr>
        <w:t>Пение гамм.</w:t>
      </w:r>
    </w:p>
    <w:p w:rsidR="005B50D3" w:rsidRDefault="005B50D3">
      <w:pPr>
        <w:pStyle w:val="a7"/>
        <w:shd w:val="clear" w:color="auto" w:fill="auto"/>
        <w:spacing w:before="0" w:line="480" w:lineRule="exact"/>
        <w:ind w:firstLine="700"/>
        <w:jc w:val="both"/>
      </w:pPr>
      <w:r>
        <w:rPr>
          <w:color w:val="000000"/>
        </w:rPr>
        <w:t>Пение верхнего тетрахорда в различных видах минора.</w:t>
      </w:r>
    </w:p>
    <w:p w:rsidR="005B50D3" w:rsidRDefault="005B50D3">
      <w:pPr>
        <w:pStyle w:val="a7"/>
        <w:shd w:val="clear" w:color="auto" w:fill="auto"/>
        <w:spacing w:before="0" w:line="480" w:lineRule="exact"/>
        <w:ind w:right="20" w:firstLine="700"/>
        <w:jc w:val="both"/>
      </w:pPr>
      <w:r>
        <w:rPr>
          <w:color w:val="000000"/>
        </w:rPr>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p>
    <w:p w:rsidR="005B50D3" w:rsidRDefault="005B50D3">
      <w:pPr>
        <w:pStyle w:val="a7"/>
        <w:shd w:val="clear" w:color="auto" w:fill="auto"/>
        <w:spacing w:before="0" w:line="480" w:lineRule="exact"/>
        <w:ind w:right="20" w:firstLine="700"/>
        <w:jc w:val="both"/>
      </w:pPr>
      <w:r>
        <w:rPr>
          <w:color w:val="000000"/>
        </w:rPr>
        <w:t>Пение пройденных интервалов на ступенях гаммы (м.2, б.2, м.3, б.3, устойчивые ч.4 ,ч.5, ч.8).</w:t>
      </w:r>
    </w:p>
    <w:p w:rsidR="005B50D3" w:rsidRDefault="005B50D3">
      <w:pPr>
        <w:pStyle w:val="a7"/>
        <w:shd w:val="clear" w:color="auto" w:fill="auto"/>
        <w:spacing w:before="0" w:line="480" w:lineRule="exact"/>
        <w:ind w:right="20" w:firstLine="700"/>
        <w:jc w:val="both"/>
      </w:pPr>
      <w:r>
        <w:rPr>
          <w:color w:val="000000"/>
        </w:rPr>
        <w:t>Пение пройденных интервалов (терции, кварты, квинты, октавы) двухголосно.</w:t>
      </w:r>
    </w:p>
    <w:p w:rsidR="005B50D3" w:rsidRDefault="005B50D3">
      <w:pPr>
        <w:pStyle w:val="a7"/>
        <w:shd w:val="clear" w:color="auto" w:fill="auto"/>
        <w:spacing w:before="0" w:line="480" w:lineRule="exact"/>
        <w:ind w:firstLine="700"/>
        <w:jc w:val="both"/>
      </w:pPr>
      <w:r>
        <w:rPr>
          <w:color w:val="000000"/>
        </w:rPr>
        <w:t>Пение простейших секвенций.</w:t>
      </w:r>
    </w:p>
    <w:p w:rsidR="005B50D3" w:rsidRDefault="005B50D3">
      <w:pPr>
        <w:pStyle w:val="51"/>
        <w:shd w:val="clear" w:color="auto" w:fill="auto"/>
        <w:spacing w:before="0" w:after="264" w:line="480" w:lineRule="exact"/>
        <w:ind w:firstLine="700"/>
      </w:pPr>
      <w:r>
        <w:rPr>
          <w:rStyle w:val="52"/>
          <w:b/>
          <w:bCs/>
          <w:i/>
          <w:iCs/>
          <w:color w:val="000000"/>
        </w:rPr>
        <w:t>Пример 56</w:t>
      </w:r>
    </w:p>
    <w:tbl>
      <w:tblPr>
        <w:tblW w:w="0" w:type="auto"/>
        <w:jc w:val="center"/>
        <w:tblLayout w:type="fixed"/>
        <w:tblCellMar>
          <w:left w:w="0" w:type="dxa"/>
          <w:right w:w="0" w:type="dxa"/>
        </w:tblCellMar>
        <w:tblLook w:val="0000" w:firstRow="0" w:lastRow="0" w:firstColumn="0" w:lastColumn="0" w:noHBand="0" w:noVBand="0"/>
      </w:tblPr>
      <w:tblGrid>
        <w:gridCol w:w="917"/>
        <w:gridCol w:w="864"/>
        <w:gridCol w:w="317"/>
        <w:gridCol w:w="192"/>
        <w:gridCol w:w="250"/>
        <w:gridCol w:w="331"/>
        <w:gridCol w:w="250"/>
        <w:gridCol w:w="1373"/>
        <w:gridCol w:w="250"/>
        <w:gridCol w:w="595"/>
      </w:tblGrid>
      <w:tr w:rsidR="005B50D3">
        <w:trPr>
          <w:trHeight w:hRule="exact" w:val="106"/>
          <w:jc w:val="center"/>
        </w:trPr>
        <w:tc>
          <w:tcPr>
            <w:tcW w:w="917" w:type="dxa"/>
            <w:tcBorders>
              <w:top w:val="single" w:sz="4" w:space="0" w:color="auto"/>
              <w:left w:val="nil"/>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864"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317"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92"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331"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373" w:type="dxa"/>
            <w:tcBorders>
              <w:top w:val="single" w:sz="4" w:space="0" w:color="auto"/>
              <w:left w:val="single" w:sz="4" w:space="0" w:color="auto"/>
              <w:bottom w:val="nil"/>
              <w:right w:val="nil"/>
            </w:tcBorders>
            <w:shd w:val="clear" w:color="auto" w:fill="FFFFFF"/>
          </w:tcPr>
          <w:p w:rsidR="005B50D3" w:rsidRDefault="005B50D3">
            <w:pPr>
              <w:pStyle w:val="a7"/>
              <w:framePr w:w="5338" w:hSpace="710" w:wrap="notBeside" w:vAnchor="text" w:hAnchor="text" w:xAlign="center" w:y="1"/>
              <w:shd w:val="clear" w:color="auto" w:fill="auto"/>
              <w:tabs>
                <w:tab w:val="left" w:leader="dot" w:pos="409"/>
                <w:tab w:val="left" w:leader="dot" w:pos="855"/>
                <w:tab w:val="left" w:leader="dot" w:pos="1153"/>
                <w:tab w:val="left" w:leader="dot" w:pos="1350"/>
              </w:tabs>
              <w:spacing w:before="0" w:line="200" w:lineRule="exact"/>
              <w:ind w:left="20" w:firstLine="0"/>
              <w:jc w:val="left"/>
            </w:pPr>
            <w:r>
              <w:rPr>
                <w:rStyle w:val="7pt"/>
                <w:color w:val="000000"/>
              </w:rPr>
              <w:tab/>
            </w:r>
            <w:r>
              <w:rPr>
                <w:rStyle w:val="LucidaSansUnicode"/>
                <w:noProof w:val="0"/>
                <w:color w:val="000000"/>
              </w:rPr>
              <w:tab/>
            </w:r>
            <w:r>
              <w:rPr>
                <w:rStyle w:val="LucidaSansUnicode"/>
                <w:noProof w:val="0"/>
                <w:color w:val="000000"/>
              </w:rPr>
              <w:tab/>
            </w:r>
            <w:r>
              <w:rPr>
                <w:rStyle w:val="LucidaSansUnicode"/>
                <w:noProof w:val="0"/>
                <w:color w:val="000000"/>
              </w:rPr>
              <w:tab/>
            </w: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595" w:type="dxa"/>
            <w:tcBorders>
              <w:top w:val="single" w:sz="4" w:space="0" w:color="auto"/>
              <w:left w:val="single" w:sz="4" w:space="0" w:color="auto"/>
              <w:bottom w:val="nil"/>
              <w:right w:val="single" w:sz="4" w:space="0" w:color="auto"/>
            </w:tcBorders>
            <w:shd w:val="clear" w:color="auto" w:fill="FFFFFF"/>
          </w:tcPr>
          <w:p w:rsidR="005B50D3" w:rsidRDefault="005B50D3">
            <w:pPr>
              <w:framePr w:w="5338" w:hSpace="710" w:wrap="notBeside" w:vAnchor="text" w:hAnchor="text" w:xAlign="center" w:y="1"/>
              <w:rPr>
                <w:color w:val="auto"/>
                <w:sz w:val="10"/>
                <w:szCs w:val="10"/>
              </w:rPr>
            </w:pPr>
          </w:p>
        </w:tc>
      </w:tr>
      <w:tr w:rsidR="005B50D3">
        <w:trPr>
          <w:trHeight w:hRule="exact" w:val="86"/>
          <w:jc w:val="center"/>
        </w:trPr>
        <w:tc>
          <w:tcPr>
            <w:tcW w:w="917" w:type="dxa"/>
            <w:tcBorders>
              <w:top w:val="single" w:sz="4" w:space="0" w:color="auto"/>
              <w:left w:val="nil"/>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864" w:type="dxa"/>
            <w:tcBorders>
              <w:top w:val="single" w:sz="4" w:space="0" w:color="auto"/>
              <w:left w:val="single" w:sz="4" w:space="0" w:color="auto"/>
              <w:bottom w:val="nil"/>
              <w:right w:val="nil"/>
            </w:tcBorders>
            <w:shd w:val="clear" w:color="auto" w:fill="FFFFFF"/>
          </w:tcPr>
          <w:p w:rsidR="005B50D3" w:rsidRDefault="005B50D3">
            <w:pPr>
              <w:pStyle w:val="a7"/>
              <w:framePr w:w="5338" w:hSpace="710" w:wrap="notBeside" w:vAnchor="text" w:hAnchor="text" w:xAlign="center" w:y="1"/>
              <w:shd w:val="clear" w:color="auto" w:fill="auto"/>
              <w:spacing w:before="0" w:line="140" w:lineRule="exact"/>
              <w:ind w:firstLine="0"/>
            </w:pPr>
            <w:r>
              <w:rPr>
                <w:rStyle w:val="7pt1"/>
                <w:color w:val="000000"/>
                <w:lang w:val="en-US" w:eastAsia="en-US"/>
              </w:rPr>
              <w:t>J</w:t>
            </w:r>
          </w:p>
        </w:tc>
        <w:tc>
          <w:tcPr>
            <w:tcW w:w="317"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92"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331"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373"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595" w:type="dxa"/>
            <w:tcBorders>
              <w:top w:val="single" w:sz="4" w:space="0" w:color="auto"/>
              <w:left w:val="single" w:sz="4" w:space="0" w:color="auto"/>
              <w:bottom w:val="nil"/>
              <w:right w:val="single" w:sz="4" w:space="0" w:color="auto"/>
            </w:tcBorders>
            <w:shd w:val="clear" w:color="auto" w:fill="FFFFFF"/>
          </w:tcPr>
          <w:p w:rsidR="005B50D3" w:rsidRDefault="005B50D3">
            <w:pPr>
              <w:framePr w:w="5338" w:hSpace="710" w:wrap="notBeside" w:vAnchor="text" w:hAnchor="text" w:xAlign="center" w:y="1"/>
              <w:rPr>
                <w:color w:val="auto"/>
                <w:sz w:val="10"/>
                <w:szCs w:val="10"/>
              </w:rPr>
            </w:pPr>
          </w:p>
        </w:tc>
      </w:tr>
      <w:tr w:rsidR="005B50D3">
        <w:trPr>
          <w:trHeight w:hRule="exact" w:val="82"/>
          <w:jc w:val="center"/>
        </w:trPr>
        <w:tc>
          <w:tcPr>
            <w:tcW w:w="917" w:type="dxa"/>
            <w:tcBorders>
              <w:top w:val="single" w:sz="4" w:space="0" w:color="auto"/>
              <w:left w:val="nil"/>
              <w:bottom w:val="nil"/>
              <w:right w:val="nil"/>
            </w:tcBorders>
            <w:shd w:val="clear" w:color="auto" w:fill="FFFFFF"/>
          </w:tcPr>
          <w:p w:rsidR="005B50D3" w:rsidRDefault="005B50D3">
            <w:pPr>
              <w:pStyle w:val="a7"/>
              <w:framePr w:w="5338" w:hSpace="710" w:wrap="notBeside" w:vAnchor="text" w:hAnchor="text" w:xAlign="center" w:y="1"/>
              <w:shd w:val="clear" w:color="auto" w:fill="auto"/>
              <w:tabs>
                <w:tab w:val="left" w:leader="dot" w:pos="777"/>
              </w:tabs>
              <w:spacing w:before="0" w:line="140" w:lineRule="exact"/>
              <w:ind w:left="100" w:firstLine="0"/>
              <w:jc w:val="left"/>
            </w:pPr>
            <w:r>
              <w:rPr>
                <w:rStyle w:val="7pt1"/>
                <w:color w:val="000000"/>
              </w:rPr>
              <w:t xml:space="preserve">ГпУ </w:t>
            </w:r>
            <w:r>
              <w:rPr>
                <w:rStyle w:val="7pt"/>
                <w:color w:val="000000"/>
              </w:rPr>
              <w:t>Л</w:t>
            </w:r>
            <w:r>
              <w:rPr>
                <w:rStyle w:val="7pt"/>
                <w:color w:val="000000"/>
              </w:rPr>
              <w:tab/>
              <w:t>_и.</w:t>
            </w:r>
          </w:p>
        </w:tc>
        <w:tc>
          <w:tcPr>
            <w:tcW w:w="864"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317"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92"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331"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373" w:type="dxa"/>
            <w:tcBorders>
              <w:top w:val="single" w:sz="4" w:space="0" w:color="auto"/>
              <w:left w:val="single" w:sz="4" w:space="0" w:color="auto"/>
              <w:bottom w:val="nil"/>
              <w:right w:val="nil"/>
            </w:tcBorders>
            <w:shd w:val="clear" w:color="auto" w:fill="FFFFFF"/>
          </w:tcPr>
          <w:p w:rsidR="005B50D3" w:rsidRDefault="005B50D3">
            <w:pPr>
              <w:pStyle w:val="a7"/>
              <w:framePr w:w="5338" w:hSpace="710" w:wrap="notBeside" w:vAnchor="text" w:hAnchor="text" w:xAlign="center" w:y="1"/>
              <w:shd w:val="clear" w:color="auto" w:fill="auto"/>
              <w:tabs>
                <w:tab w:val="left" w:leader="dot" w:pos="294"/>
                <w:tab w:val="left" w:leader="dot" w:pos="730"/>
                <w:tab w:val="left" w:leader="dot" w:pos="1033"/>
                <w:tab w:val="left" w:leader="dot" w:pos="1326"/>
              </w:tabs>
              <w:spacing w:before="0" w:line="250" w:lineRule="exact"/>
              <w:ind w:left="20" w:firstLine="0"/>
              <w:jc w:val="left"/>
            </w:pPr>
            <w:r>
              <w:rPr>
                <w:rStyle w:val="7pt"/>
                <w:color w:val="000000"/>
              </w:rPr>
              <w:tab/>
            </w:r>
            <w:r>
              <w:rPr>
                <w:rStyle w:val="123"/>
                <w:color w:val="000000"/>
                <w:vertAlign w:val="superscript"/>
              </w:rPr>
              <w:t>т</w:t>
            </w:r>
            <w:r>
              <w:rPr>
                <w:rStyle w:val="7pt"/>
                <w:color w:val="000000"/>
              </w:rPr>
              <w:tab/>
            </w:r>
            <w:r>
              <w:rPr>
                <w:rStyle w:val="BookmanOldStyle"/>
                <w:noProof w:val="0"/>
                <w:color w:val="000000"/>
                <w:lang w:val="en-US" w:eastAsia="en-US"/>
              </w:rPr>
              <w:t>w</w:t>
            </w:r>
            <w:r>
              <w:rPr>
                <w:rStyle w:val="7pt"/>
                <w:color w:val="000000"/>
              </w:rPr>
              <w:tab/>
            </w:r>
            <w:r>
              <w:rPr>
                <w:rStyle w:val="BookmanOldStyle"/>
                <w:noProof w:val="0"/>
                <w:color w:val="000000"/>
              </w:rPr>
              <w:t>т</w:t>
            </w:r>
            <w:r>
              <w:rPr>
                <w:rStyle w:val="7pt"/>
                <w:color w:val="000000"/>
              </w:rPr>
              <w:tab/>
            </w:r>
          </w:p>
        </w:tc>
        <w:tc>
          <w:tcPr>
            <w:tcW w:w="250" w:type="dxa"/>
            <w:tcBorders>
              <w:top w:val="single" w:sz="4" w:space="0" w:color="auto"/>
              <w:left w:val="single" w:sz="4" w:space="0" w:color="auto"/>
              <w:bottom w:val="nil"/>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595" w:type="dxa"/>
            <w:tcBorders>
              <w:top w:val="single" w:sz="4" w:space="0" w:color="auto"/>
              <w:left w:val="single" w:sz="4" w:space="0" w:color="auto"/>
              <w:bottom w:val="nil"/>
              <w:right w:val="single" w:sz="4" w:space="0" w:color="auto"/>
            </w:tcBorders>
            <w:shd w:val="clear" w:color="auto" w:fill="FFFFFF"/>
          </w:tcPr>
          <w:p w:rsidR="005B50D3" w:rsidRDefault="005B50D3">
            <w:pPr>
              <w:framePr w:w="5338" w:hSpace="710" w:wrap="notBeside" w:vAnchor="text" w:hAnchor="text" w:xAlign="center" w:y="1"/>
              <w:rPr>
                <w:color w:val="auto"/>
                <w:sz w:val="10"/>
                <w:szCs w:val="10"/>
              </w:rPr>
            </w:pPr>
          </w:p>
        </w:tc>
      </w:tr>
      <w:tr w:rsidR="005B50D3">
        <w:trPr>
          <w:trHeight w:hRule="exact" w:val="96"/>
          <w:jc w:val="center"/>
        </w:trPr>
        <w:tc>
          <w:tcPr>
            <w:tcW w:w="917" w:type="dxa"/>
            <w:tcBorders>
              <w:top w:val="single" w:sz="4" w:space="0" w:color="auto"/>
              <w:left w:val="nil"/>
              <w:bottom w:val="single" w:sz="4" w:space="0" w:color="auto"/>
              <w:right w:val="nil"/>
            </w:tcBorders>
            <w:shd w:val="clear" w:color="auto" w:fill="FFFFFF"/>
          </w:tcPr>
          <w:p w:rsidR="005B50D3" w:rsidRDefault="005B50D3">
            <w:pPr>
              <w:pStyle w:val="a7"/>
              <w:framePr w:w="5338" w:hSpace="710" w:wrap="notBeside" w:vAnchor="text" w:hAnchor="text" w:xAlign="center" w:y="1"/>
              <w:shd w:val="clear" w:color="auto" w:fill="auto"/>
              <w:tabs>
                <w:tab w:val="left" w:leader="dot" w:pos="561"/>
                <w:tab w:val="left" w:leader="dot" w:pos="839"/>
              </w:tabs>
              <w:spacing w:before="0" w:line="140" w:lineRule="exact"/>
              <w:ind w:left="100" w:firstLine="0"/>
              <w:jc w:val="left"/>
            </w:pPr>
            <w:r>
              <w:rPr>
                <w:rStyle w:val="7pt"/>
                <w:color w:val="000000"/>
              </w:rPr>
              <w:t>...хУ.</w:t>
            </w:r>
            <w:r>
              <w:rPr>
                <w:rStyle w:val="7pt"/>
                <w:color w:val="000000"/>
              </w:rPr>
              <w:tab/>
            </w:r>
            <w:r>
              <w:rPr>
                <w:rStyle w:val="7pt"/>
                <w:color w:val="000000"/>
              </w:rPr>
              <w:tab/>
              <w:t>#</w:t>
            </w:r>
          </w:p>
        </w:tc>
        <w:tc>
          <w:tcPr>
            <w:tcW w:w="1373" w:type="dxa"/>
            <w:gridSpan w:val="3"/>
            <w:tcBorders>
              <w:top w:val="single" w:sz="4" w:space="0" w:color="auto"/>
              <w:left w:val="single" w:sz="4" w:space="0" w:color="auto"/>
              <w:bottom w:val="single" w:sz="4" w:space="0" w:color="auto"/>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250" w:type="dxa"/>
            <w:tcBorders>
              <w:top w:val="single" w:sz="4" w:space="0" w:color="auto"/>
              <w:left w:val="single" w:sz="4" w:space="0" w:color="auto"/>
              <w:bottom w:val="single" w:sz="4" w:space="0" w:color="auto"/>
              <w:right w:val="nil"/>
            </w:tcBorders>
            <w:shd w:val="clear" w:color="auto" w:fill="FFFFFF"/>
          </w:tcPr>
          <w:p w:rsidR="005B50D3" w:rsidRDefault="005B50D3">
            <w:pPr>
              <w:pStyle w:val="a7"/>
              <w:framePr w:w="5338" w:hSpace="710" w:wrap="notBeside" w:vAnchor="text" w:hAnchor="text" w:xAlign="center" w:y="1"/>
              <w:shd w:val="clear" w:color="auto" w:fill="auto"/>
              <w:spacing w:before="0" w:line="250" w:lineRule="exact"/>
              <w:ind w:left="120" w:firstLine="0"/>
              <w:jc w:val="left"/>
            </w:pPr>
            <w:r>
              <w:rPr>
                <w:rStyle w:val="123"/>
                <w:color w:val="000000"/>
              </w:rPr>
              <w:t>С,</w:t>
            </w:r>
          </w:p>
        </w:tc>
        <w:tc>
          <w:tcPr>
            <w:tcW w:w="331" w:type="dxa"/>
            <w:tcBorders>
              <w:top w:val="single" w:sz="4" w:space="0" w:color="auto"/>
              <w:left w:val="single" w:sz="4" w:space="0" w:color="auto"/>
              <w:bottom w:val="single" w:sz="4" w:space="0" w:color="auto"/>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1623" w:type="dxa"/>
            <w:gridSpan w:val="2"/>
            <w:tcBorders>
              <w:top w:val="single" w:sz="4" w:space="0" w:color="auto"/>
              <w:left w:val="single" w:sz="4" w:space="0" w:color="auto"/>
              <w:bottom w:val="single" w:sz="4" w:space="0" w:color="auto"/>
              <w:right w:val="nil"/>
            </w:tcBorders>
            <w:shd w:val="clear" w:color="auto" w:fill="FFFFFF"/>
          </w:tcPr>
          <w:p w:rsidR="005B50D3" w:rsidRDefault="005B50D3">
            <w:pPr>
              <w:framePr w:w="5338" w:hSpace="710" w:wrap="notBeside" w:vAnchor="text" w:hAnchor="text" w:xAlign="center" w:y="1"/>
              <w:rPr>
                <w:color w:val="auto"/>
                <w:sz w:val="10"/>
                <w:szCs w:val="10"/>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FFFFFF"/>
          </w:tcPr>
          <w:p w:rsidR="005B50D3" w:rsidRDefault="005B50D3">
            <w:pPr>
              <w:framePr w:w="5338" w:hSpace="710" w:wrap="notBeside" w:vAnchor="text" w:hAnchor="text" w:xAlign="center" w:y="1"/>
              <w:rPr>
                <w:color w:val="auto"/>
                <w:sz w:val="10"/>
                <w:szCs w:val="10"/>
              </w:rPr>
            </w:pPr>
          </w:p>
        </w:tc>
      </w:tr>
    </w:tbl>
    <w:p w:rsidR="005B50D3" w:rsidRDefault="005B50D3">
      <w:pPr>
        <w:rPr>
          <w:color w:val="auto"/>
          <w:sz w:val="2"/>
          <w:szCs w:val="2"/>
        </w:rPr>
      </w:pPr>
    </w:p>
    <w:p w:rsidR="005B50D3" w:rsidRDefault="005B50D3">
      <w:pPr>
        <w:pStyle w:val="21"/>
        <w:shd w:val="clear" w:color="auto" w:fill="auto"/>
        <w:spacing w:before="173" w:after="0" w:line="480" w:lineRule="exact"/>
        <w:ind w:firstLine="700"/>
        <w:jc w:val="both"/>
      </w:pPr>
      <w:r>
        <w:rPr>
          <w:rStyle w:val="26"/>
          <w:b/>
          <w:bCs/>
          <w:color w:val="000000"/>
        </w:rPr>
        <w:t>Сольфеджирование, чтение с листа</w:t>
      </w:r>
    </w:p>
    <w:p w:rsidR="005B50D3" w:rsidRDefault="005B50D3">
      <w:pPr>
        <w:pStyle w:val="a7"/>
        <w:shd w:val="clear" w:color="auto" w:fill="auto"/>
        <w:spacing w:before="0" w:line="480" w:lineRule="exact"/>
        <w:ind w:right="20" w:firstLine="700"/>
        <w:jc w:val="both"/>
      </w:pPr>
      <w:r>
        <w:rPr>
          <w:color w:val="000000"/>
        </w:rPr>
        <w:t>Пение несложных песен с текстом, выученных на слух (с сопровождением фортепиано и без).</w:t>
      </w:r>
    </w:p>
    <w:p w:rsidR="005B50D3" w:rsidRDefault="005B50D3">
      <w:pPr>
        <w:pStyle w:val="a7"/>
        <w:shd w:val="clear" w:color="auto" w:fill="auto"/>
        <w:spacing w:before="0" w:line="480" w:lineRule="exact"/>
        <w:ind w:right="20" w:firstLine="700"/>
        <w:jc w:val="both"/>
      </w:pPr>
      <w:r>
        <w:rPr>
          <w:color w:val="000000"/>
        </w:rPr>
        <w:t>Разучивание по нотам мелодий в пройденных тональностях, в размерах 2/4, 3/4, 4/4 с дирижированием.</w:t>
      </w:r>
    </w:p>
    <w:p w:rsidR="005B50D3" w:rsidRDefault="005B50D3">
      <w:pPr>
        <w:pStyle w:val="a7"/>
        <w:shd w:val="clear" w:color="auto" w:fill="auto"/>
        <w:spacing w:before="0" w:line="480" w:lineRule="exact"/>
        <w:ind w:firstLine="700"/>
        <w:jc w:val="both"/>
      </w:pPr>
      <w:r>
        <w:rPr>
          <w:color w:val="000000"/>
        </w:rPr>
        <w:t>Транспонирование выученных мелодий в пройденные тональности.</w:t>
      </w:r>
    </w:p>
    <w:p w:rsidR="005B50D3" w:rsidRDefault="005B50D3">
      <w:pPr>
        <w:pStyle w:val="a7"/>
        <w:shd w:val="clear" w:color="auto" w:fill="auto"/>
        <w:spacing w:before="0" w:line="480" w:lineRule="exact"/>
        <w:ind w:right="20" w:firstLine="700"/>
        <w:jc w:val="both"/>
      </w:pPr>
      <w:r>
        <w:rPr>
          <w:color w:val="000000"/>
        </w:rPr>
        <w:t>Пение с листа простых мелодий с названием нот или на нейтральный слог, с дирижированием.</w:t>
      </w:r>
    </w:p>
    <w:p w:rsidR="005B50D3" w:rsidRDefault="005B50D3">
      <w:pPr>
        <w:pStyle w:val="a7"/>
        <w:shd w:val="clear" w:color="auto" w:fill="auto"/>
        <w:spacing w:before="0" w:line="480" w:lineRule="exact"/>
        <w:ind w:right="20" w:firstLine="700"/>
        <w:jc w:val="both"/>
      </w:pPr>
      <w:r>
        <w:rPr>
          <w:color w:val="000000"/>
        </w:rPr>
        <w:t>Пение простых двухголосных примеров группами, с игрой одного из голосов.</w:t>
      </w:r>
    </w:p>
    <w:p w:rsidR="005B50D3" w:rsidRDefault="005B50D3">
      <w:pPr>
        <w:pStyle w:val="21"/>
        <w:shd w:val="clear" w:color="auto" w:fill="auto"/>
        <w:spacing w:after="0" w:line="480" w:lineRule="exact"/>
        <w:ind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firstLine="700"/>
        <w:jc w:val="both"/>
      </w:pPr>
      <w:r>
        <w:rPr>
          <w:color w:val="000000"/>
        </w:rPr>
        <w:t>Повторение данного ритмического рисунка на слоги.</w:t>
      </w:r>
    </w:p>
    <w:p w:rsidR="005B50D3" w:rsidRDefault="005B50D3">
      <w:pPr>
        <w:pStyle w:val="a7"/>
        <w:shd w:val="clear" w:color="auto" w:fill="auto"/>
        <w:spacing w:before="0" w:line="480" w:lineRule="exact"/>
        <w:ind w:firstLine="700"/>
        <w:jc w:val="both"/>
      </w:pPr>
      <w:r>
        <w:rPr>
          <w:color w:val="000000"/>
        </w:rPr>
        <w:t>Простукивание ритмического рисунка по слуху.</w:t>
      </w:r>
    </w:p>
    <w:p w:rsidR="005B50D3" w:rsidRDefault="005B50D3">
      <w:pPr>
        <w:pStyle w:val="a7"/>
        <w:shd w:val="clear" w:color="auto" w:fill="auto"/>
        <w:spacing w:before="0" w:line="480" w:lineRule="exact"/>
        <w:ind w:firstLine="700"/>
        <w:jc w:val="both"/>
      </w:pPr>
      <w:r>
        <w:rPr>
          <w:color w:val="000000"/>
        </w:rPr>
        <w:lastRenderedPageBreak/>
        <w:t>Простукивание ритмического рисунка исполненной мелодии.</w:t>
      </w:r>
    </w:p>
    <w:p w:rsidR="005B50D3" w:rsidRDefault="005B50D3">
      <w:pPr>
        <w:pStyle w:val="a7"/>
        <w:shd w:val="clear" w:color="auto" w:fill="auto"/>
        <w:spacing w:before="0" w:line="480" w:lineRule="exact"/>
        <w:ind w:firstLine="700"/>
        <w:jc w:val="both"/>
      </w:pPr>
      <w:r>
        <w:rPr>
          <w:color w:val="000000"/>
        </w:rPr>
        <w:t>Простукивание ритмического рисунка по записи, по карточкам и т.д.</w:t>
      </w:r>
    </w:p>
    <w:p w:rsidR="005B50D3" w:rsidRDefault="005B50D3">
      <w:pPr>
        <w:pStyle w:val="a7"/>
        <w:shd w:val="clear" w:color="auto" w:fill="auto"/>
        <w:spacing w:before="0" w:line="480" w:lineRule="exact"/>
        <w:ind w:firstLine="700"/>
        <w:jc w:val="both"/>
      </w:pPr>
      <w:r>
        <w:rPr>
          <w:color w:val="000000"/>
        </w:rPr>
        <w:t>Дирижирование в размерах 2/4, 3/4, 4/4.</w:t>
      </w:r>
    </w:p>
    <w:p w:rsidR="005B50D3" w:rsidRDefault="005B50D3">
      <w:pPr>
        <w:pStyle w:val="a7"/>
        <w:shd w:val="clear" w:color="auto" w:fill="auto"/>
        <w:spacing w:before="0" w:line="480" w:lineRule="exact"/>
        <w:ind w:right="20" w:firstLine="700"/>
        <w:jc w:val="both"/>
      </w:pPr>
      <w:r>
        <w:rPr>
          <w:color w:val="000000"/>
        </w:rPr>
        <w:t>Ритмические фигуры четверть с точкой и восьмая, четыре шестнадцатых, в продвинутых группах - восьмая и две шестнадцатых, две шестнадцатых и восьмая.</w:t>
      </w:r>
    </w:p>
    <w:p w:rsidR="005B50D3" w:rsidRDefault="005B50D3">
      <w:pPr>
        <w:pStyle w:val="a7"/>
        <w:shd w:val="clear" w:color="auto" w:fill="auto"/>
        <w:spacing w:before="0" w:line="480" w:lineRule="exact"/>
        <w:ind w:firstLine="700"/>
        <w:jc w:val="both"/>
      </w:pPr>
      <w:r>
        <w:rPr>
          <w:color w:val="000000"/>
        </w:rPr>
        <w:t>Ритмический аккомпанемент к выученным мелодиям.</w:t>
      </w:r>
    </w:p>
    <w:p w:rsidR="005B50D3" w:rsidRDefault="005B50D3">
      <w:pPr>
        <w:pStyle w:val="a7"/>
        <w:shd w:val="clear" w:color="auto" w:fill="auto"/>
        <w:spacing w:before="0" w:line="480" w:lineRule="exact"/>
        <w:ind w:firstLine="700"/>
        <w:jc w:val="both"/>
      </w:pPr>
      <w:r>
        <w:rPr>
          <w:color w:val="000000"/>
        </w:rPr>
        <w:t>Ритмическое остинато, ритмические партитуры.</w:t>
      </w:r>
    </w:p>
    <w:p w:rsidR="005B50D3" w:rsidRDefault="005B50D3">
      <w:pPr>
        <w:pStyle w:val="a7"/>
        <w:shd w:val="clear" w:color="auto" w:fill="auto"/>
        <w:spacing w:before="0" w:line="480" w:lineRule="exact"/>
        <w:ind w:firstLine="700"/>
        <w:jc w:val="both"/>
      </w:pPr>
      <w:r>
        <w:rPr>
          <w:color w:val="000000"/>
        </w:rPr>
        <w:t>Сольмизация нотных примеров.</w:t>
      </w:r>
    </w:p>
    <w:p w:rsidR="005B50D3" w:rsidRDefault="005B50D3">
      <w:pPr>
        <w:pStyle w:val="a7"/>
        <w:shd w:val="clear" w:color="auto" w:fill="auto"/>
        <w:spacing w:before="0" w:line="480" w:lineRule="exact"/>
        <w:ind w:firstLine="700"/>
        <w:jc w:val="both"/>
      </w:pPr>
      <w:r>
        <w:rPr>
          <w:color w:val="000000"/>
        </w:rPr>
        <w:t>Ритмические диктанты.</w:t>
      </w:r>
    </w:p>
    <w:p w:rsidR="005B50D3" w:rsidRDefault="005B50D3">
      <w:pPr>
        <w:pStyle w:val="21"/>
        <w:shd w:val="clear" w:color="auto" w:fill="auto"/>
        <w:spacing w:after="0" w:line="480" w:lineRule="exact"/>
        <w:ind w:firstLine="700"/>
        <w:jc w:val="both"/>
      </w:pPr>
      <w:r>
        <w:rPr>
          <w:rStyle w:val="26"/>
          <w:b/>
          <w:bCs/>
          <w:color w:val="000000"/>
        </w:rPr>
        <w:t>Слуховой анализ</w:t>
      </w:r>
    </w:p>
    <w:p w:rsidR="005B50D3" w:rsidRDefault="005B50D3">
      <w:pPr>
        <w:pStyle w:val="a7"/>
        <w:shd w:val="clear" w:color="auto" w:fill="auto"/>
        <w:spacing w:before="0" w:line="480" w:lineRule="exact"/>
        <w:ind w:right="20" w:firstLine="700"/>
        <w:jc w:val="both"/>
      </w:pPr>
      <w:r>
        <w:rPr>
          <w:color w:val="000000"/>
        </w:rPr>
        <w:t>Определение на слух и осознание лада (мажор, минор трех видов), размера, особенностей структуры, ритма в прослушанном музыкальном построении.</w:t>
      </w:r>
    </w:p>
    <w:p w:rsidR="005B50D3" w:rsidRDefault="005B50D3">
      <w:pPr>
        <w:pStyle w:val="a7"/>
        <w:shd w:val="clear" w:color="auto" w:fill="auto"/>
        <w:spacing w:before="0" w:line="480" w:lineRule="exact"/>
        <w:ind w:right="20" w:firstLine="700"/>
        <w:jc w:val="both"/>
      </w:pPr>
      <w:r>
        <w:rPr>
          <w:color w:val="000000"/>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p>
    <w:p w:rsidR="005B50D3" w:rsidRDefault="005B50D3">
      <w:pPr>
        <w:pStyle w:val="a7"/>
        <w:shd w:val="clear" w:color="auto" w:fill="auto"/>
        <w:spacing w:before="0" w:line="480" w:lineRule="exact"/>
        <w:ind w:right="20" w:firstLine="700"/>
        <w:jc w:val="both"/>
      </w:pPr>
      <w:r>
        <w:rPr>
          <w:color w:val="000000"/>
        </w:rPr>
        <w:t>Определение пройденных интервалов в гармоническом и мелодическом звучании.</w:t>
      </w:r>
    </w:p>
    <w:p w:rsidR="005B50D3" w:rsidRDefault="005B50D3">
      <w:pPr>
        <w:pStyle w:val="a7"/>
        <w:shd w:val="clear" w:color="auto" w:fill="auto"/>
        <w:spacing w:before="0" w:line="480" w:lineRule="exact"/>
        <w:ind w:right="20" w:firstLine="700"/>
        <w:jc w:val="both"/>
      </w:pPr>
      <w:r>
        <w:rPr>
          <w:color w:val="000000"/>
        </w:rPr>
        <w:t>Определение мажорного и минорного трезвучия в гармоническом и мелодическом звучании.</w:t>
      </w:r>
    </w:p>
    <w:p w:rsidR="005B50D3" w:rsidRDefault="005B50D3">
      <w:pPr>
        <w:pStyle w:val="21"/>
        <w:shd w:val="clear" w:color="auto" w:fill="auto"/>
        <w:spacing w:after="56" w:line="480" w:lineRule="exact"/>
        <w:ind w:firstLine="700"/>
        <w:jc w:val="both"/>
      </w:pPr>
      <w:r>
        <w:rPr>
          <w:rStyle w:val="26"/>
          <w:b/>
          <w:bCs/>
          <w:color w:val="000000"/>
        </w:rPr>
        <w:t>Музыкальный диктант</w:t>
      </w:r>
    </w:p>
    <w:p w:rsidR="005B50D3" w:rsidRDefault="005B50D3">
      <w:pPr>
        <w:pStyle w:val="a7"/>
        <w:shd w:val="clear" w:color="auto" w:fill="auto"/>
        <w:spacing w:before="0" w:line="485" w:lineRule="exact"/>
        <w:ind w:right="20" w:firstLine="700"/>
        <w:jc w:val="both"/>
      </w:pPr>
      <w:r>
        <w:rPr>
          <w:color w:val="000000"/>
        </w:rPr>
        <w:t>Продолжение работы над развитием музыкальной памяти и внутреннего слуха (устные диктанты, запись выученных мелодий по памяти).</w:t>
      </w:r>
    </w:p>
    <w:p w:rsidR="005B50D3" w:rsidRDefault="005B50D3">
      <w:pPr>
        <w:pStyle w:val="a7"/>
        <w:shd w:val="clear" w:color="auto" w:fill="auto"/>
        <w:spacing w:before="0" w:line="485" w:lineRule="exact"/>
        <w:ind w:right="20" w:firstLine="700"/>
        <w:jc w:val="both"/>
      </w:pPr>
      <w:r>
        <w:rPr>
          <w:color w:val="000000"/>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p>
    <w:p w:rsidR="005B50D3" w:rsidRDefault="005B50D3">
      <w:pPr>
        <w:pStyle w:val="51"/>
        <w:shd w:val="clear" w:color="auto" w:fill="auto"/>
        <w:spacing w:before="0" w:after="0"/>
        <w:ind w:firstLine="700"/>
      </w:pPr>
      <w:r>
        <w:rPr>
          <w:rStyle w:val="52"/>
          <w:b/>
          <w:bCs/>
          <w:i/>
          <w:iCs/>
          <w:color w:val="000000"/>
        </w:rPr>
        <w:t>Пример 57</w:t>
      </w:r>
    </w:p>
    <w:p w:rsidR="005B50D3" w:rsidRDefault="005B50D3">
      <w:pPr>
        <w:pStyle w:val="51"/>
        <w:shd w:val="clear" w:color="auto" w:fill="auto"/>
        <w:spacing w:before="0" w:after="1070" w:line="270" w:lineRule="exact"/>
        <w:ind w:firstLine="720"/>
        <w:jc w:val="left"/>
      </w:pPr>
      <w:r>
        <w:rPr>
          <w:rStyle w:val="52"/>
          <w:b/>
          <w:bCs/>
          <w:i/>
          <w:iCs/>
          <w:color w:val="000000"/>
        </w:rPr>
        <w:t>Пример 58</w:t>
      </w:r>
    </w:p>
    <w:p w:rsidR="005B50D3" w:rsidRDefault="005B50D3">
      <w:pPr>
        <w:pStyle w:val="a7"/>
        <w:shd w:val="clear" w:color="auto" w:fill="auto"/>
        <w:spacing w:before="0" w:line="566" w:lineRule="exact"/>
        <w:ind w:firstLine="720"/>
        <w:jc w:val="left"/>
      </w:pPr>
      <w:r>
        <w:rPr>
          <w:color w:val="000000"/>
        </w:rPr>
        <w:t>Запись мелодий, подобранных на фортепиано.</w:t>
      </w:r>
    </w:p>
    <w:p w:rsidR="005B50D3" w:rsidRDefault="005B50D3">
      <w:pPr>
        <w:pStyle w:val="21"/>
        <w:shd w:val="clear" w:color="auto" w:fill="auto"/>
        <w:spacing w:after="0" w:line="566" w:lineRule="exact"/>
        <w:ind w:firstLine="720"/>
        <w:jc w:val="left"/>
      </w:pPr>
      <w:r>
        <w:rPr>
          <w:rStyle w:val="26"/>
          <w:b/>
          <w:bCs/>
          <w:color w:val="000000"/>
        </w:rPr>
        <w:lastRenderedPageBreak/>
        <w:t>Творческие задания</w:t>
      </w:r>
    </w:p>
    <w:p w:rsidR="005B50D3" w:rsidRDefault="005B50D3">
      <w:pPr>
        <w:pStyle w:val="a7"/>
        <w:shd w:val="clear" w:color="auto" w:fill="auto"/>
        <w:spacing w:before="0" w:line="566" w:lineRule="exact"/>
        <w:ind w:left="720" w:right="960" w:firstLine="0"/>
        <w:jc w:val="left"/>
      </w:pPr>
      <w:r>
        <w:rPr>
          <w:color w:val="000000"/>
        </w:rPr>
        <w:t>Досочинение мелодии (на нейтральный слог, с названием звуков). Сочинение мелодических вариантов фразы.</w:t>
      </w:r>
    </w:p>
    <w:p w:rsidR="005B50D3" w:rsidRDefault="005B50D3">
      <w:pPr>
        <w:pStyle w:val="a7"/>
        <w:shd w:val="clear" w:color="auto" w:fill="auto"/>
        <w:spacing w:before="0" w:line="566" w:lineRule="exact"/>
        <w:ind w:firstLine="720"/>
        <w:jc w:val="left"/>
      </w:pPr>
      <w:r>
        <w:rPr>
          <w:color w:val="000000"/>
        </w:rPr>
        <w:t>Сочинение мелодии на заданный ритм.</w:t>
      </w:r>
    </w:p>
    <w:p w:rsidR="005B50D3" w:rsidRDefault="005B50D3">
      <w:pPr>
        <w:pStyle w:val="a7"/>
        <w:shd w:val="clear" w:color="auto" w:fill="auto"/>
        <w:spacing w:before="0" w:line="566" w:lineRule="exact"/>
        <w:ind w:firstLine="720"/>
        <w:jc w:val="left"/>
      </w:pPr>
      <w:r>
        <w:rPr>
          <w:color w:val="000000"/>
        </w:rPr>
        <w:t>Сочинение мелодии на заданный текст.</w:t>
      </w:r>
    </w:p>
    <w:p w:rsidR="005B50D3" w:rsidRDefault="005B50D3">
      <w:pPr>
        <w:pStyle w:val="a7"/>
        <w:shd w:val="clear" w:color="auto" w:fill="auto"/>
        <w:spacing w:before="0" w:line="566" w:lineRule="exact"/>
        <w:ind w:firstLine="720"/>
        <w:jc w:val="left"/>
      </w:pPr>
      <w:r>
        <w:rPr>
          <w:color w:val="000000"/>
        </w:rPr>
        <w:t>Запоминание запись сочиненных мелодий.</w:t>
      </w:r>
    </w:p>
    <w:p w:rsidR="005B50D3" w:rsidRDefault="005B50D3">
      <w:pPr>
        <w:pStyle w:val="a7"/>
        <w:shd w:val="clear" w:color="auto" w:fill="auto"/>
        <w:spacing w:before="0" w:after="777" w:line="566" w:lineRule="exact"/>
        <w:ind w:firstLine="720"/>
        <w:jc w:val="left"/>
      </w:pPr>
      <w:r>
        <w:rPr>
          <w:color w:val="000000"/>
        </w:rPr>
        <w:t>Подбор баса к мелодии.</w:t>
      </w:r>
    </w:p>
    <w:p w:rsidR="005B50D3" w:rsidRDefault="005B50D3">
      <w:pPr>
        <w:pStyle w:val="21"/>
        <w:numPr>
          <w:ilvl w:val="0"/>
          <w:numId w:val="23"/>
        </w:numPr>
        <w:shd w:val="clear" w:color="auto" w:fill="auto"/>
        <w:tabs>
          <w:tab w:val="left" w:pos="931"/>
        </w:tabs>
        <w:spacing w:after="222" w:line="270" w:lineRule="exact"/>
        <w:ind w:firstLine="720"/>
        <w:jc w:val="left"/>
      </w:pPr>
      <w:r>
        <w:rPr>
          <w:rStyle w:val="26"/>
          <w:b/>
          <w:bCs/>
          <w:color w:val="000000"/>
        </w:rPr>
        <w:t>класс</w:t>
      </w:r>
    </w:p>
    <w:p w:rsidR="005B50D3" w:rsidRDefault="005B50D3">
      <w:pPr>
        <w:pStyle w:val="21"/>
        <w:shd w:val="clear" w:color="auto" w:fill="auto"/>
        <w:spacing w:after="139" w:line="270" w:lineRule="exact"/>
        <w:ind w:firstLine="720"/>
        <w:jc w:val="left"/>
      </w:pPr>
      <w:r>
        <w:rPr>
          <w:rStyle w:val="26"/>
          <w:b/>
          <w:bCs/>
          <w:color w:val="000000"/>
        </w:rPr>
        <w:t>Интонационные упражнения</w:t>
      </w:r>
    </w:p>
    <w:p w:rsidR="005B50D3" w:rsidRDefault="005B50D3">
      <w:pPr>
        <w:pStyle w:val="a7"/>
        <w:shd w:val="clear" w:color="auto" w:fill="auto"/>
        <w:spacing w:before="0" w:after="36" w:line="374" w:lineRule="exact"/>
        <w:ind w:right="300" w:firstLine="720"/>
        <w:jc w:val="left"/>
      </w:pPr>
      <w:r>
        <w:rPr>
          <w:color w:val="000000"/>
        </w:rPr>
        <w:t>Пение мажорных и минорных гамм (три вида минора), отдельных тетрахордов.</w:t>
      </w:r>
    </w:p>
    <w:p w:rsidR="005B50D3" w:rsidRDefault="005B50D3">
      <w:pPr>
        <w:pStyle w:val="a7"/>
        <w:shd w:val="clear" w:color="auto" w:fill="auto"/>
        <w:spacing w:before="0" w:line="480" w:lineRule="exact"/>
        <w:ind w:firstLine="720"/>
        <w:jc w:val="left"/>
      </w:pPr>
      <w:r>
        <w:rPr>
          <w:color w:val="000000"/>
        </w:rPr>
        <w:t>Пение тонических трезвучий с обращениями.</w:t>
      </w:r>
    </w:p>
    <w:p w:rsidR="005B50D3" w:rsidRDefault="005B50D3">
      <w:pPr>
        <w:pStyle w:val="a7"/>
        <w:shd w:val="clear" w:color="auto" w:fill="auto"/>
        <w:spacing w:before="0" w:line="480" w:lineRule="exact"/>
        <w:ind w:firstLine="720"/>
        <w:jc w:val="left"/>
      </w:pPr>
      <w:r>
        <w:rPr>
          <w:color w:val="000000"/>
        </w:rPr>
        <w:t>Пение главных трезвучий лада с разрешениями.</w:t>
      </w:r>
    </w:p>
    <w:p w:rsidR="005B50D3" w:rsidRDefault="005B50D3">
      <w:pPr>
        <w:pStyle w:val="a7"/>
        <w:shd w:val="clear" w:color="auto" w:fill="auto"/>
        <w:spacing w:before="0" w:line="480" w:lineRule="exact"/>
        <w:ind w:right="300" w:firstLine="720"/>
        <w:jc w:val="left"/>
      </w:pPr>
      <w:r>
        <w:rPr>
          <w:color w:val="000000"/>
        </w:rPr>
        <w:t>Пение устойчивых и неустойчивых звуков с разрешениями, опеваний. Пение диатонических секвенций с использованием пройденных мелодических и ритмических оборотов.</w:t>
      </w:r>
    </w:p>
    <w:p w:rsidR="005B50D3" w:rsidRDefault="005B50D3">
      <w:pPr>
        <w:pStyle w:val="a7"/>
        <w:shd w:val="clear" w:color="auto" w:fill="auto"/>
        <w:spacing w:before="0" w:line="480" w:lineRule="exact"/>
        <w:ind w:right="300" w:firstLine="720"/>
        <w:jc w:val="left"/>
      </w:pPr>
      <w:r>
        <w:rPr>
          <w:color w:val="000000"/>
        </w:rPr>
        <w:t>Пение пройденных интервалов на ступенях тональности и от звука вверх и вниз.</w:t>
      </w:r>
    </w:p>
    <w:p w:rsidR="005B50D3" w:rsidRDefault="005B50D3">
      <w:pPr>
        <w:pStyle w:val="a7"/>
        <w:shd w:val="clear" w:color="auto" w:fill="auto"/>
        <w:spacing w:before="0" w:line="480" w:lineRule="exact"/>
        <w:ind w:firstLine="720"/>
        <w:jc w:val="left"/>
      </w:pPr>
      <w:r>
        <w:rPr>
          <w:color w:val="000000"/>
        </w:rPr>
        <w:t>Пение интервалов двухголосно.</w:t>
      </w:r>
    </w:p>
    <w:p w:rsidR="005B50D3" w:rsidRDefault="005B50D3">
      <w:pPr>
        <w:pStyle w:val="a7"/>
        <w:shd w:val="clear" w:color="auto" w:fill="auto"/>
        <w:spacing w:before="0" w:line="480" w:lineRule="exact"/>
        <w:ind w:firstLine="720"/>
        <w:jc w:val="left"/>
      </w:pPr>
      <w:r>
        <w:rPr>
          <w:color w:val="000000"/>
        </w:rPr>
        <w:t>Пение мажорного и минорного трезвучия трёхголосно.</w:t>
      </w:r>
    </w:p>
    <w:p w:rsidR="005B50D3" w:rsidRDefault="005B50D3">
      <w:pPr>
        <w:pStyle w:val="a7"/>
        <w:shd w:val="clear" w:color="auto" w:fill="auto"/>
        <w:spacing w:before="0" w:line="485" w:lineRule="exact"/>
        <w:ind w:right="20" w:firstLine="700"/>
        <w:jc w:val="both"/>
      </w:pPr>
      <w:r>
        <w:rPr>
          <w:color w:val="000000"/>
        </w:rPr>
        <w:t>Пение доминантового септаккорда с разрешением в мажоре и гармоническом миноре.</w:t>
      </w:r>
    </w:p>
    <w:p w:rsidR="005B50D3" w:rsidRDefault="005B50D3">
      <w:pPr>
        <w:pStyle w:val="a7"/>
        <w:shd w:val="clear" w:color="auto" w:fill="auto"/>
        <w:spacing w:before="0" w:after="1192" w:line="485" w:lineRule="exact"/>
        <w:ind w:left="720" w:right="500" w:firstLine="0"/>
        <w:jc w:val="left"/>
      </w:pPr>
      <w:r>
        <w:rPr>
          <w:color w:val="000000"/>
        </w:rPr>
        <w:t xml:space="preserve">Пение диатонических секвенций, включающих пройденные обороты. </w:t>
      </w:r>
      <w:r>
        <w:rPr>
          <w:rStyle w:val="27"/>
          <w:color w:val="000000"/>
        </w:rPr>
        <w:t>Пример 59</w:t>
      </w:r>
    </w:p>
    <w:p w:rsidR="005B50D3" w:rsidRDefault="005B50D3">
      <w:pPr>
        <w:pStyle w:val="21"/>
        <w:shd w:val="clear" w:color="auto" w:fill="auto"/>
        <w:spacing w:after="54" w:line="270" w:lineRule="exact"/>
        <w:ind w:firstLine="700"/>
        <w:jc w:val="both"/>
      </w:pPr>
      <w:r>
        <w:rPr>
          <w:rStyle w:val="26"/>
          <w:b/>
          <w:bCs/>
          <w:color w:val="000000"/>
        </w:rPr>
        <w:t>Сольфеджирование и чтение с листа</w:t>
      </w:r>
    </w:p>
    <w:p w:rsidR="005B50D3" w:rsidRDefault="005B50D3">
      <w:pPr>
        <w:pStyle w:val="a7"/>
        <w:shd w:val="clear" w:color="auto" w:fill="auto"/>
        <w:spacing w:before="0" w:line="480" w:lineRule="exact"/>
        <w:ind w:right="20" w:firstLine="700"/>
        <w:jc w:val="both"/>
      </w:pPr>
      <w:r>
        <w:rPr>
          <w:color w:val="000000"/>
        </w:rPr>
        <w:lastRenderedPageBreak/>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p>
    <w:p w:rsidR="005B50D3" w:rsidRDefault="005B50D3">
      <w:pPr>
        <w:pStyle w:val="a7"/>
        <w:shd w:val="clear" w:color="auto" w:fill="auto"/>
        <w:spacing w:before="0" w:line="480" w:lineRule="exact"/>
        <w:ind w:right="20" w:firstLine="700"/>
        <w:jc w:val="both"/>
      </w:pPr>
      <w:r>
        <w:rPr>
          <w:color w:val="000000"/>
        </w:rPr>
        <w:t>Пение с листа мелодий в пройденных тональностях, включающих движение по звукам тонического трезвучия и его обращений, движение по звукам главных трезвучий лада, доминантового септаккорда, скачки на пройденные интервалы.</w:t>
      </w:r>
    </w:p>
    <w:p w:rsidR="005B50D3" w:rsidRDefault="005B50D3">
      <w:pPr>
        <w:pStyle w:val="a7"/>
        <w:shd w:val="clear" w:color="auto" w:fill="auto"/>
        <w:spacing w:before="0" w:line="480" w:lineRule="exact"/>
        <w:ind w:right="20" w:firstLine="700"/>
        <w:jc w:val="both"/>
      </w:pPr>
      <w:r>
        <w:rPr>
          <w:color w:val="000000"/>
        </w:rPr>
        <w:t>Разучивание и пение по нотам двухголосных примеров группами, дуэтом, с одновременной игрой второго голоса на фортепиано.</w:t>
      </w:r>
    </w:p>
    <w:p w:rsidR="005B50D3" w:rsidRDefault="005B50D3">
      <w:pPr>
        <w:pStyle w:val="a7"/>
        <w:shd w:val="clear" w:color="auto" w:fill="auto"/>
        <w:spacing w:before="0" w:line="480" w:lineRule="exact"/>
        <w:ind w:firstLine="700"/>
        <w:jc w:val="both"/>
      </w:pPr>
      <w:r>
        <w:rPr>
          <w:color w:val="000000"/>
        </w:rPr>
        <w:t>Транспонирование выученных мелодий в пройденные тональности.</w:t>
      </w:r>
    </w:p>
    <w:p w:rsidR="005B50D3" w:rsidRDefault="005B50D3">
      <w:pPr>
        <w:pStyle w:val="21"/>
        <w:shd w:val="clear" w:color="auto" w:fill="auto"/>
        <w:spacing w:after="0" w:line="480" w:lineRule="exact"/>
        <w:ind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right="20" w:firstLine="700"/>
        <w:jc w:val="both"/>
      </w:pPr>
      <w:r>
        <w:rPr>
          <w:color w:val="000000"/>
        </w:rPr>
        <w:t>Ритмические упражнения с использованием пройденных длительностей: простукивание ритмического рисунка по нотной записи, по слуху.</w:t>
      </w:r>
    </w:p>
    <w:p w:rsidR="005B50D3" w:rsidRDefault="005B50D3">
      <w:pPr>
        <w:pStyle w:val="a7"/>
        <w:shd w:val="clear" w:color="auto" w:fill="auto"/>
        <w:spacing w:before="0" w:line="480" w:lineRule="exact"/>
        <w:ind w:right="20" w:firstLine="700"/>
        <w:jc w:val="both"/>
      </w:pPr>
      <w:r>
        <w:rPr>
          <w:color w:val="000000"/>
        </w:rPr>
        <w:t>Ритмические фигуры восьмая и две шестнадцатых, две шестнадцатых и восьмая, пунктирный ритм в размерах 2/4, 3/4, 4/4.</w:t>
      </w:r>
    </w:p>
    <w:p w:rsidR="005B50D3" w:rsidRDefault="005B50D3">
      <w:pPr>
        <w:pStyle w:val="a7"/>
        <w:shd w:val="clear" w:color="auto" w:fill="auto"/>
        <w:spacing w:before="0" w:line="480" w:lineRule="exact"/>
        <w:ind w:firstLine="700"/>
        <w:jc w:val="both"/>
      </w:pPr>
      <w:r>
        <w:rPr>
          <w:color w:val="000000"/>
        </w:rPr>
        <w:t>Размер 3/8, основные ритмические фигуры.</w:t>
      </w:r>
    </w:p>
    <w:p w:rsidR="005B50D3" w:rsidRDefault="005B50D3">
      <w:pPr>
        <w:pStyle w:val="a7"/>
        <w:shd w:val="clear" w:color="auto" w:fill="auto"/>
        <w:spacing w:before="0" w:line="480" w:lineRule="exact"/>
        <w:ind w:firstLine="700"/>
        <w:jc w:val="both"/>
      </w:pPr>
      <w:r>
        <w:rPr>
          <w:color w:val="000000"/>
        </w:rPr>
        <w:t>Затакты восьмая, две восьмые, три восьмые.</w:t>
      </w:r>
    </w:p>
    <w:p w:rsidR="005B50D3" w:rsidRDefault="005B50D3">
      <w:pPr>
        <w:pStyle w:val="a7"/>
        <w:shd w:val="clear" w:color="auto" w:fill="auto"/>
        <w:spacing w:before="0" w:line="480" w:lineRule="exact"/>
        <w:ind w:firstLine="700"/>
        <w:jc w:val="both"/>
      </w:pPr>
      <w:r>
        <w:rPr>
          <w:color w:val="000000"/>
        </w:rPr>
        <w:t>Ритмический аккомпанемент.</w:t>
      </w:r>
    </w:p>
    <w:p w:rsidR="005B50D3" w:rsidRDefault="005B50D3">
      <w:pPr>
        <w:pStyle w:val="a7"/>
        <w:shd w:val="clear" w:color="auto" w:fill="auto"/>
        <w:spacing w:before="0" w:line="480" w:lineRule="exact"/>
        <w:ind w:firstLine="700"/>
        <w:jc w:val="both"/>
      </w:pPr>
      <w:r>
        <w:rPr>
          <w:color w:val="000000"/>
        </w:rPr>
        <w:t>Ритмическое остинато.</w:t>
      </w:r>
    </w:p>
    <w:p w:rsidR="005B50D3" w:rsidRDefault="005B50D3">
      <w:pPr>
        <w:pStyle w:val="a7"/>
        <w:shd w:val="clear" w:color="auto" w:fill="auto"/>
        <w:spacing w:before="0" w:line="480" w:lineRule="exact"/>
        <w:ind w:firstLine="700"/>
        <w:jc w:val="both"/>
      </w:pPr>
      <w:r>
        <w:rPr>
          <w:color w:val="000000"/>
        </w:rPr>
        <w:t>Ритмические партитуры (ритмическое двухголосие двумя руками).</w:t>
      </w:r>
      <w:r>
        <w:br w:type="page"/>
      </w:r>
    </w:p>
    <w:p w:rsidR="005B50D3" w:rsidRDefault="005B50D3">
      <w:pPr>
        <w:pStyle w:val="a7"/>
        <w:shd w:val="clear" w:color="auto" w:fill="auto"/>
        <w:spacing w:before="0" w:line="485" w:lineRule="exact"/>
        <w:ind w:left="20" w:firstLine="700"/>
        <w:jc w:val="both"/>
      </w:pPr>
      <w:r>
        <w:rPr>
          <w:color w:val="000000"/>
        </w:rPr>
        <w:lastRenderedPageBreak/>
        <w:t>Ритмические диктанты.</w:t>
      </w:r>
    </w:p>
    <w:p w:rsidR="005B50D3" w:rsidRDefault="005B50D3">
      <w:pPr>
        <w:pStyle w:val="a7"/>
        <w:shd w:val="clear" w:color="auto" w:fill="auto"/>
        <w:spacing w:before="0" w:line="485" w:lineRule="exact"/>
        <w:ind w:left="20" w:firstLine="700"/>
        <w:jc w:val="both"/>
      </w:pPr>
      <w:r>
        <w:rPr>
          <w:color w:val="000000"/>
        </w:rPr>
        <w:t>Сольмизация выученных и незнакомых примеров.</w:t>
      </w:r>
    </w:p>
    <w:p w:rsidR="005B50D3" w:rsidRDefault="005B50D3">
      <w:pPr>
        <w:pStyle w:val="21"/>
        <w:shd w:val="clear" w:color="auto" w:fill="auto"/>
        <w:spacing w:after="60" w:line="485" w:lineRule="exact"/>
        <w:ind w:left="20" w:firstLine="700"/>
        <w:jc w:val="both"/>
      </w:pPr>
      <w:r>
        <w:rPr>
          <w:rStyle w:val="26"/>
          <w:b/>
          <w:bCs/>
          <w:color w:val="000000"/>
        </w:rPr>
        <w:t>Слуховой анализ</w:t>
      </w:r>
    </w:p>
    <w:p w:rsidR="005B50D3" w:rsidRDefault="005B50D3">
      <w:pPr>
        <w:pStyle w:val="a7"/>
        <w:shd w:val="clear" w:color="auto" w:fill="auto"/>
        <w:spacing w:before="0" w:line="485" w:lineRule="exact"/>
        <w:ind w:left="20" w:firstLine="700"/>
        <w:jc w:val="both"/>
      </w:pPr>
      <w:r>
        <w:rPr>
          <w:color w:val="000000"/>
        </w:rPr>
        <w:t>Определение на слух лада, размера, структуры, ритмических особенностей, знакомых мелодических оборотов в прослушанном музыкальном построении.</w:t>
      </w:r>
    </w:p>
    <w:p w:rsidR="005B50D3" w:rsidRDefault="005B50D3">
      <w:pPr>
        <w:pStyle w:val="a7"/>
        <w:shd w:val="clear" w:color="auto" w:fill="auto"/>
        <w:spacing w:before="0" w:after="143" w:line="485" w:lineRule="exact"/>
        <w:ind w:left="20" w:firstLine="700"/>
        <w:jc w:val="left"/>
      </w:pPr>
      <w:r>
        <w:rPr>
          <w:color w:val="000000"/>
        </w:rPr>
        <w:t xml:space="preserve">Определение на слух интервалов в гармоническом и мелодическом звучании от звука, в ладу, последовательностей в ладу из 3 интервалов. </w:t>
      </w:r>
      <w:r>
        <w:rPr>
          <w:rStyle w:val="27"/>
          <w:color w:val="000000"/>
        </w:rPr>
        <w:t>Пример 60</w:t>
      </w:r>
    </w:p>
    <w:p w:rsidR="005B50D3" w:rsidRDefault="00A83916">
      <w:pPr>
        <w:framePr w:h="811" w:hSpace="710" w:wrap="notBeside" w:vAnchor="text" w:hAnchor="text" w:x="711" w:y="1"/>
        <w:jc w:val="center"/>
        <w:rPr>
          <w:color w:val="auto"/>
          <w:sz w:val="2"/>
          <w:szCs w:val="2"/>
        </w:rPr>
      </w:pPr>
      <w:r>
        <w:rPr>
          <w:noProof/>
          <w:color w:val="auto"/>
          <w:sz w:val="2"/>
          <w:szCs w:val="2"/>
        </w:rPr>
        <w:drawing>
          <wp:inline distT="0" distB="0" distL="0" distR="0">
            <wp:extent cx="2590800" cy="5143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2590800" cy="5143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48" w:line="480" w:lineRule="exact"/>
        <w:ind w:left="20" w:firstLine="700"/>
        <w:jc w:val="both"/>
      </w:pPr>
      <w:r>
        <w:rPr>
          <w:color w:val="000000"/>
        </w:rPr>
        <w:t>Определение на слух мажорного и минорного трезвучия и его обращений в гармоническом и мелодическом звучании, взятых от звука.</w:t>
      </w:r>
    </w:p>
    <w:p w:rsidR="005B50D3" w:rsidRDefault="005B50D3">
      <w:pPr>
        <w:pStyle w:val="a7"/>
        <w:shd w:val="clear" w:color="auto" w:fill="auto"/>
        <w:spacing w:before="0" w:line="480" w:lineRule="exact"/>
        <w:ind w:left="20" w:firstLine="700"/>
        <w:jc w:val="both"/>
      </w:pPr>
      <w:r>
        <w:rPr>
          <w:color w:val="000000"/>
        </w:rPr>
        <w:t>Определение на слух функциональной краски главных трезвучий, доминантового септаккорда в пройденных тональностях.</w:t>
      </w:r>
    </w:p>
    <w:p w:rsidR="005B50D3" w:rsidRDefault="005B50D3">
      <w:pPr>
        <w:pStyle w:val="21"/>
        <w:shd w:val="clear" w:color="auto" w:fill="auto"/>
        <w:spacing w:after="60" w:line="480" w:lineRule="exact"/>
        <w:ind w:left="20" w:firstLine="700"/>
        <w:jc w:val="both"/>
      </w:pPr>
      <w:r>
        <w:rPr>
          <w:rStyle w:val="26"/>
          <w:b/>
          <w:bCs/>
          <w:color w:val="000000"/>
        </w:rPr>
        <w:t>Музыкальный диктант</w:t>
      </w:r>
    </w:p>
    <w:p w:rsidR="005B50D3" w:rsidRDefault="005B50D3">
      <w:pPr>
        <w:pStyle w:val="a7"/>
        <w:shd w:val="clear" w:color="auto" w:fill="auto"/>
        <w:spacing w:before="0" w:line="480" w:lineRule="exact"/>
        <w:ind w:left="20" w:firstLine="700"/>
        <w:jc w:val="both"/>
      </w:pPr>
      <w:r>
        <w:rPr>
          <w:color w:val="000000"/>
        </w:rPr>
        <w:t>Различные формы устного диктанта.</w:t>
      </w:r>
    </w:p>
    <w:p w:rsidR="005B50D3" w:rsidRDefault="005B50D3">
      <w:pPr>
        <w:pStyle w:val="a7"/>
        <w:shd w:val="clear" w:color="auto" w:fill="auto"/>
        <w:spacing w:before="0" w:line="480" w:lineRule="exact"/>
        <w:ind w:left="20" w:firstLine="700"/>
        <w:jc w:val="both"/>
      </w:pPr>
      <w:r>
        <w:rPr>
          <w:color w:val="000000"/>
        </w:rPr>
        <w:t>Запись выученных мелодий.</w:t>
      </w:r>
    </w:p>
    <w:p w:rsidR="005B50D3" w:rsidRDefault="009341E9">
      <w:pPr>
        <w:pStyle w:val="a7"/>
        <w:shd w:val="clear" w:color="auto" w:fill="auto"/>
        <w:spacing w:before="0" w:after="684" w:line="480" w:lineRule="exact"/>
        <w:ind w:left="20" w:firstLine="700"/>
        <w:jc w:val="both"/>
      </w:pPr>
      <w:r>
        <w:rPr>
          <w:noProof/>
        </w:rPr>
        <w:pict>
          <v:shape id="_x0000_s1034" type="#_x0000_t202" style="position:absolute;left:0;text-align:left;margin-left:48.05pt;margin-top:179.6pt;width:305.2pt;height:61.9pt;z-index:-251653120;mso-wrap-distance-left:5pt;mso-wrap-distance-top:15.7pt;mso-wrap-distance-right:5pt;mso-position-horizontal-relative:margin" filled="f" stroked="f">
            <v:textbox style="mso-fit-shape-to-text:t" inset="0,0,0,0">
              <w:txbxContent>
                <w:p w:rsidR="005B50D3" w:rsidRDefault="005B50D3">
                  <w:pPr>
                    <w:pStyle w:val="51"/>
                    <w:shd w:val="clear" w:color="auto" w:fill="auto"/>
                    <w:spacing w:before="0" w:after="442" w:line="250" w:lineRule="exact"/>
                    <w:ind w:left="100"/>
                    <w:jc w:val="left"/>
                  </w:pPr>
                  <w:r>
                    <w:rPr>
                      <w:rStyle w:val="50ptExact"/>
                      <w:b/>
                      <w:bCs/>
                      <w:i/>
                      <w:iCs/>
                    </w:rPr>
                    <w:t>Пример 62</w:t>
                  </w:r>
                </w:p>
                <w:p w:rsidR="005B50D3" w:rsidRDefault="005B50D3">
                  <w:pPr>
                    <w:pStyle w:val="7"/>
                    <w:shd w:val="clear" w:color="auto" w:fill="auto"/>
                    <w:spacing w:before="0" w:line="510" w:lineRule="exact"/>
                    <w:ind w:right="100"/>
                  </w:pPr>
                  <w:r>
                    <w:rPr>
                      <w:rStyle w:val="7Exact4"/>
                      <w:color w:val="000000"/>
                      <w:spacing w:val="0"/>
                    </w:rPr>
                    <w:t>г г</w:t>
                  </w:r>
                  <w:r>
                    <w:rPr>
                      <w:rStyle w:val="7Exact3"/>
                      <w:color w:val="000000"/>
                      <w:spacing w:val="0"/>
                    </w:rPr>
                    <w:t xml:space="preserve"> I </w:t>
                  </w:r>
                  <w:r>
                    <w:rPr>
                      <w:rStyle w:val="7Exact4"/>
                      <w:color w:val="000000"/>
                      <w:spacing w:val="0"/>
                    </w:rPr>
                    <w:t>с/с</w:t>
                  </w:r>
                  <w:r>
                    <w:rPr>
                      <w:rStyle w:val="7Exact2"/>
                      <w:noProof w:val="0"/>
                      <w:color w:val="000000"/>
                      <w:spacing w:val="0"/>
                    </w:rPr>
                    <w:t>.</w:t>
                  </w:r>
                  <w:r>
                    <w:rPr>
                      <w:rStyle w:val="7Exact4"/>
                      <w:color w:val="000000"/>
                      <w:spacing w:val="0"/>
                    </w:rPr>
                    <w:t xml:space="preserve">г </w:t>
                  </w:r>
                  <w:r>
                    <w:rPr>
                      <w:rStyle w:val="7Exact4"/>
                      <w:color w:val="000000"/>
                      <w:spacing w:val="0"/>
                      <w:lang w:val="en-US" w:eastAsia="en-US"/>
                    </w:rPr>
                    <w:t>r</w:t>
                  </w:r>
                  <w:r w:rsidRPr="005B50D3">
                    <w:rPr>
                      <w:rStyle w:val="7Exact4"/>
                      <w:color w:val="000000"/>
                      <w:spacing w:val="0"/>
                      <w:lang w:eastAsia="en-US"/>
                    </w:rPr>
                    <w:t>.</w:t>
                  </w:r>
                  <w:r>
                    <w:rPr>
                      <w:rStyle w:val="7Exact4"/>
                      <w:color w:val="000000"/>
                      <w:spacing w:val="0"/>
                      <w:lang w:val="en-US" w:eastAsia="en-US"/>
                    </w:rPr>
                    <w:t>rp</w:t>
                  </w:r>
                  <w:r>
                    <w:rPr>
                      <w:rStyle w:val="7Exact3"/>
                      <w:color w:val="000000"/>
                      <w:spacing w:val="0"/>
                      <w:lang w:val="en-US" w:eastAsia="en-US"/>
                    </w:rPr>
                    <w:t>j</w:t>
                  </w:r>
                  <w:r>
                    <w:rPr>
                      <w:rStyle w:val="7Exact4"/>
                      <w:color w:val="000000"/>
                      <w:spacing w:val="0"/>
                      <w:lang w:val="en-US" w:eastAsia="en-US"/>
                    </w:rPr>
                    <w:t>HuJ</w:t>
                  </w:r>
                  <w:r w:rsidRPr="005B50D3">
                    <w:rPr>
                      <w:rStyle w:val="7Exact4"/>
                      <w:color w:val="000000"/>
                      <w:spacing w:val="0"/>
                      <w:lang w:eastAsia="en-US"/>
                    </w:rPr>
                    <w:t xml:space="preserve"> </w:t>
                  </w:r>
                  <w:r>
                    <w:rPr>
                      <w:rStyle w:val="7Exact4"/>
                      <w:color w:val="000000"/>
                      <w:spacing w:val="0"/>
                    </w:rPr>
                    <w:t xml:space="preserve">^ </w:t>
                  </w:r>
                  <w:r>
                    <w:rPr>
                      <w:rStyle w:val="70"/>
                      <w:noProof w:val="0"/>
                      <w:color w:val="000000"/>
                    </w:rPr>
                    <w:t>г</w:t>
                  </w:r>
                  <w:r>
                    <w:rPr>
                      <w:rStyle w:val="7Exact1"/>
                      <w:color w:val="000000"/>
                      <w:spacing w:val="0"/>
                    </w:rPr>
                    <w:t xml:space="preserve"> 1</w:t>
                  </w:r>
                </w:p>
              </w:txbxContent>
            </v:textbox>
            <w10:wrap type="topAndBottom" anchorx="margin"/>
          </v:shape>
        </w:pict>
      </w:r>
      <w:r w:rsidR="005B50D3">
        <w:rPr>
          <w:color w:val="000000"/>
        </w:rPr>
        <w:t>Письменный диктант в пройденных тональностях, в объеме 4-8 тактов, включающий знакомые мелодические обороты, ритмические фигуры, затакты, в размерах 2/4, 3/4, 4/4.</w:t>
      </w:r>
    </w:p>
    <w:p w:rsidR="005B50D3" w:rsidRDefault="005B50D3">
      <w:pPr>
        <w:pStyle w:val="ac"/>
        <w:framePr w:h="754" w:wrap="notBeside" w:vAnchor="text" w:hAnchor="text" w:xAlign="center" w:y="1"/>
        <w:shd w:val="clear" w:color="auto" w:fill="auto"/>
        <w:spacing w:line="270" w:lineRule="exact"/>
      </w:pPr>
      <w:r>
        <w:rPr>
          <w:rStyle w:val="ab"/>
          <w:b/>
          <w:bCs/>
          <w:i/>
          <w:iCs/>
          <w:color w:val="000000"/>
        </w:rPr>
        <w:t>Пример 61</w:t>
      </w:r>
    </w:p>
    <w:p w:rsidR="005B50D3" w:rsidRDefault="00A83916">
      <w:pPr>
        <w:framePr w:h="754" w:wrap="notBeside" w:vAnchor="text" w:hAnchor="text" w:xAlign="center" w:y="1"/>
        <w:jc w:val="center"/>
        <w:rPr>
          <w:color w:val="auto"/>
          <w:sz w:val="2"/>
          <w:szCs w:val="2"/>
        </w:rPr>
      </w:pPr>
      <w:r>
        <w:rPr>
          <w:noProof/>
          <w:color w:val="auto"/>
          <w:sz w:val="2"/>
          <w:szCs w:val="2"/>
        </w:rPr>
        <w:drawing>
          <wp:inline distT="0" distB="0" distL="0" distR="0">
            <wp:extent cx="5657850" cy="4857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657850" cy="485775"/>
                    </a:xfrm>
                    <a:prstGeom prst="rect">
                      <a:avLst/>
                    </a:prstGeom>
                    <a:noFill/>
                    <a:ln w="9525">
                      <a:noFill/>
                      <a:miter lim="800000"/>
                      <a:headEnd/>
                      <a:tailEnd/>
                    </a:ln>
                  </pic:spPr>
                </pic:pic>
              </a:graphicData>
            </a:graphic>
          </wp:inline>
        </w:drawing>
      </w:r>
    </w:p>
    <w:p w:rsidR="005B50D3" w:rsidRDefault="005B50D3">
      <w:pPr>
        <w:rPr>
          <w:color w:val="auto"/>
          <w:sz w:val="2"/>
          <w:szCs w:val="2"/>
        </w:rPr>
      </w:pPr>
      <w:r>
        <w:rPr>
          <w:color w:val="auto"/>
          <w:sz w:val="2"/>
          <w:szCs w:val="2"/>
        </w:rPr>
        <w:br w:type="page"/>
      </w:r>
    </w:p>
    <w:p w:rsidR="005B50D3" w:rsidRDefault="005B50D3">
      <w:pPr>
        <w:rPr>
          <w:color w:val="auto"/>
        </w:rPr>
      </w:pPr>
      <w:r>
        <w:rPr>
          <w:color w:val="auto"/>
        </w:rPr>
        <w:lastRenderedPageBreak/>
        <w:br w:type="page"/>
      </w:r>
    </w:p>
    <w:p w:rsidR="005B50D3" w:rsidRDefault="005B50D3">
      <w:pPr>
        <w:pStyle w:val="21"/>
        <w:shd w:val="clear" w:color="auto" w:fill="auto"/>
        <w:spacing w:after="49" w:line="270" w:lineRule="exact"/>
        <w:ind w:firstLine="700"/>
        <w:jc w:val="both"/>
      </w:pPr>
      <w:r>
        <w:rPr>
          <w:rStyle w:val="26"/>
          <w:b/>
          <w:bCs/>
          <w:color w:val="000000"/>
        </w:rPr>
        <w:lastRenderedPageBreak/>
        <w:t>Творческие задания</w:t>
      </w:r>
    </w:p>
    <w:p w:rsidR="005B50D3" w:rsidRDefault="005B50D3">
      <w:pPr>
        <w:pStyle w:val="a7"/>
        <w:shd w:val="clear" w:color="auto" w:fill="auto"/>
        <w:spacing w:before="0" w:line="480" w:lineRule="exact"/>
        <w:ind w:firstLine="700"/>
        <w:jc w:val="both"/>
      </w:pPr>
      <w:r>
        <w:rPr>
          <w:color w:val="000000"/>
        </w:rPr>
        <w:t>Импровизация и сочинение мелодий на заданный ритм.</w:t>
      </w:r>
    </w:p>
    <w:p w:rsidR="005B50D3" w:rsidRDefault="005B50D3">
      <w:pPr>
        <w:pStyle w:val="a7"/>
        <w:shd w:val="clear" w:color="auto" w:fill="auto"/>
        <w:spacing w:before="0" w:line="480" w:lineRule="exact"/>
        <w:ind w:firstLine="700"/>
        <w:jc w:val="both"/>
      </w:pPr>
      <w:r>
        <w:rPr>
          <w:color w:val="000000"/>
        </w:rPr>
        <w:t>Импровизация и сочинение мелодий на данный текст.</w:t>
      </w:r>
    </w:p>
    <w:p w:rsidR="005B50D3" w:rsidRDefault="005B50D3">
      <w:pPr>
        <w:pStyle w:val="a7"/>
        <w:shd w:val="clear" w:color="auto" w:fill="auto"/>
        <w:spacing w:before="0" w:line="480" w:lineRule="exact"/>
        <w:ind w:right="20" w:firstLine="700"/>
        <w:jc w:val="both"/>
      </w:pPr>
      <w:r>
        <w:rPr>
          <w:color w:val="000000"/>
        </w:rPr>
        <w:t>Импровизация и сочинение второго предложения (с повтором начала, в параллельной тональности).</w:t>
      </w:r>
    </w:p>
    <w:p w:rsidR="005B50D3" w:rsidRDefault="005B50D3">
      <w:pPr>
        <w:pStyle w:val="a7"/>
        <w:shd w:val="clear" w:color="auto" w:fill="auto"/>
        <w:spacing w:before="0" w:line="480" w:lineRule="exact"/>
        <w:ind w:right="20" w:firstLine="700"/>
        <w:jc w:val="left"/>
      </w:pPr>
      <w:r>
        <w:rPr>
          <w:color w:val="000000"/>
        </w:rPr>
        <w:t>Сочинение мелодии с использованием изученных мелодических и ритмических оборотов, в пройденных размерах.</w:t>
      </w:r>
    </w:p>
    <w:p w:rsidR="005B50D3" w:rsidRDefault="005B50D3">
      <w:pPr>
        <w:pStyle w:val="a7"/>
        <w:shd w:val="clear" w:color="auto" w:fill="auto"/>
        <w:spacing w:before="0" w:after="708" w:line="480" w:lineRule="exact"/>
        <w:ind w:firstLine="700"/>
        <w:jc w:val="both"/>
      </w:pPr>
      <w:r>
        <w:rPr>
          <w:color w:val="000000"/>
        </w:rPr>
        <w:t>Подбор аккомпанемента из предложенных аккордов.</w:t>
      </w:r>
    </w:p>
    <w:p w:rsidR="005B50D3" w:rsidRDefault="005B50D3">
      <w:pPr>
        <w:pStyle w:val="21"/>
        <w:numPr>
          <w:ilvl w:val="0"/>
          <w:numId w:val="23"/>
        </w:numPr>
        <w:shd w:val="clear" w:color="auto" w:fill="auto"/>
        <w:tabs>
          <w:tab w:val="left" w:pos="906"/>
        </w:tabs>
        <w:spacing w:after="222" w:line="270" w:lineRule="exact"/>
        <w:ind w:firstLine="700"/>
        <w:jc w:val="both"/>
      </w:pPr>
      <w:r>
        <w:rPr>
          <w:rStyle w:val="26"/>
          <w:b/>
          <w:bCs/>
          <w:color w:val="000000"/>
        </w:rPr>
        <w:t>класс</w:t>
      </w:r>
    </w:p>
    <w:p w:rsidR="005B50D3" w:rsidRDefault="005B50D3">
      <w:pPr>
        <w:pStyle w:val="21"/>
        <w:shd w:val="clear" w:color="auto" w:fill="auto"/>
        <w:spacing w:after="59" w:line="270" w:lineRule="exact"/>
        <w:ind w:firstLine="700"/>
        <w:jc w:val="both"/>
      </w:pPr>
      <w:r>
        <w:rPr>
          <w:rStyle w:val="26"/>
          <w:b/>
          <w:bCs/>
          <w:color w:val="000000"/>
        </w:rPr>
        <w:t>Интонационные упражнения</w:t>
      </w:r>
    </w:p>
    <w:p w:rsidR="005B50D3" w:rsidRDefault="005B50D3">
      <w:pPr>
        <w:pStyle w:val="a7"/>
        <w:shd w:val="clear" w:color="auto" w:fill="auto"/>
        <w:spacing w:before="0" w:line="480" w:lineRule="exact"/>
        <w:ind w:firstLine="700"/>
        <w:jc w:val="both"/>
      </w:pPr>
      <w:r>
        <w:rPr>
          <w:color w:val="000000"/>
        </w:rPr>
        <w:t>Пение гамм в пройденных тональностях (до 5 знаков в ключе).</w:t>
      </w:r>
    </w:p>
    <w:p w:rsidR="005B50D3" w:rsidRDefault="005B50D3">
      <w:pPr>
        <w:pStyle w:val="a7"/>
        <w:shd w:val="clear" w:color="auto" w:fill="auto"/>
        <w:spacing w:before="0" w:line="480" w:lineRule="exact"/>
        <w:ind w:firstLine="700"/>
        <w:jc w:val="both"/>
      </w:pPr>
      <w:r>
        <w:rPr>
          <w:color w:val="000000"/>
        </w:rPr>
        <w:t>Пение отдельных ступеней, мелодических оборотов.</w:t>
      </w:r>
    </w:p>
    <w:p w:rsidR="005B50D3" w:rsidRDefault="005B50D3">
      <w:pPr>
        <w:pStyle w:val="a7"/>
        <w:shd w:val="clear" w:color="auto" w:fill="auto"/>
        <w:spacing w:before="0" w:line="480" w:lineRule="exact"/>
        <w:ind w:right="20" w:firstLine="700"/>
        <w:jc w:val="both"/>
      </w:pPr>
      <w:r>
        <w:rPr>
          <w:color w:val="000000"/>
        </w:rPr>
        <w:t>Пение трезвучий главных ступеней с обращениями и разрешениями, доминантового септаккорда с разрешением, уменьшенного трезвучия на VII ступени с разрешением, обращений доминантового септаккорда с разрешением.</w:t>
      </w:r>
    </w:p>
    <w:p w:rsidR="005B50D3" w:rsidRDefault="005B50D3">
      <w:pPr>
        <w:pStyle w:val="a7"/>
        <w:shd w:val="clear" w:color="auto" w:fill="auto"/>
        <w:spacing w:before="0" w:line="480" w:lineRule="exact"/>
        <w:ind w:firstLine="700"/>
        <w:jc w:val="both"/>
      </w:pPr>
      <w:r>
        <w:rPr>
          <w:color w:val="000000"/>
        </w:rPr>
        <w:t>Пение ранее пройденных интервалов в тональности и от звука вверх и</w:t>
      </w:r>
    </w:p>
    <w:p w:rsidR="005B50D3" w:rsidRDefault="005B50D3">
      <w:pPr>
        <w:pStyle w:val="a7"/>
        <w:shd w:val="clear" w:color="auto" w:fill="auto"/>
        <w:spacing w:before="0" w:line="480" w:lineRule="exact"/>
        <w:ind w:firstLine="0"/>
        <w:jc w:val="left"/>
      </w:pPr>
      <w:r>
        <w:rPr>
          <w:color w:val="000000"/>
        </w:rPr>
        <w:t>вниз.</w:t>
      </w:r>
    </w:p>
    <w:p w:rsidR="005B50D3" w:rsidRDefault="005B50D3">
      <w:pPr>
        <w:pStyle w:val="a7"/>
        <w:shd w:val="clear" w:color="auto" w:fill="auto"/>
        <w:spacing w:before="0" w:line="480" w:lineRule="exact"/>
        <w:ind w:right="20" w:firstLine="700"/>
        <w:jc w:val="both"/>
      </w:pPr>
      <w:r>
        <w:rPr>
          <w:color w:val="000000"/>
        </w:rPr>
        <w:t>Пение последовательности интервалов одноголосно и двухголосно группами.</w:t>
      </w:r>
    </w:p>
    <w:p w:rsidR="005B50D3" w:rsidRDefault="005B50D3">
      <w:pPr>
        <w:pStyle w:val="a7"/>
        <w:shd w:val="clear" w:color="auto" w:fill="auto"/>
        <w:spacing w:before="0" w:line="480" w:lineRule="exact"/>
        <w:ind w:right="20" w:firstLine="700"/>
        <w:jc w:val="both"/>
      </w:pPr>
      <w:r>
        <w:rPr>
          <w:color w:val="000000"/>
        </w:rPr>
        <w:t>Пение одного из голосов в двухголосном упражнении с проигрыванием другого голоса на фортепиано.</w:t>
      </w:r>
    </w:p>
    <w:p w:rsidR="005B50D3" w:rsidRDefault="005B50D3">
      <w:pPr>
        <w:pStyle w:val="a7"/>
        <w:shd w:val="clear" w:color="auto" w:fill="auto"/>
        <w:spacing w:before="0" w:line="480" w:lineRule="exact"/>
        <w:ind w:right="20" w:firstLine="700"/>
        <w:jc w:val="both"/>
      </w:pPr>
      <w:r>
        <w:rPr>
          <w:color w:val="000000"/>
        </w:rPr>
        <w:t>Пение диатонических секвенций с использованием пройденных мелодических и ритмических оборотов.</w:t>
      </w:r>
    </w:p>
    <w:p w:rsidR="005B50D3" w:rsidRDefault="005B50D3">
      <w:pPr>
        <w:pStyle w:val="51"/>
        <w:shd w:val="clear" w:color="auto" w:fill="auto"/>
        <w:spacing w:before="0" w:after="204" w:line="480" w:lineRule="exact"/>
        <w:ind w:firstLine="700"/>
      </w:pPr>
      <w:r>
        <w:rPr>
          <w:rStyle w:val="52"/>
          <w:b/>
          <w:bCs/>
          <w:i/>
          <w:iCs/>
          <w:color w:val="000000"/>
        </w:rPr>
        <w:t>Пример 63</w:t>
      </w:r>
    </w:p>
    <w:p w:rsidR="005B50D3" w:rsidRDefault="00A83916">
      <w:pPr>
        <w:framePr w:h="850" w:hSpace="706" w:wrap="notBeside" w:vAnchor="text" w:hAnchor="text" w:x="707" w:y="1"/>
        <w:jc w:val="center"/>
        <w:rPr>
          <w:color w:val="auto"/>
          <w:sz w:val="2"/>
          <w:szCs w:val="2"/>
        </w:rPr>
      </w:pPr>
      <w:r>
        <w:rPr>
          <w:noProof/>
          <w:color w:val="auto"/>
          <w:sz w:val="2"/>
          <w:szCs w:val="2"/>
        </w:rPr>
        <w:drawing>
          <wp:inline distT="0" distB="0" distL="0" distR="0">
            <wp:extent cx="3381375" cy="5429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5B50D3" w:rsidRDefault="005B50D3">
      <w:pPr>
        <w:pStyle w:val="32"/>
        <w:framePr w:h="850" w:hSpace="706" w:wrap="notBeside" w:vAnchor="text" w:hAnchor="text" w:x="707" w:y="1"/>
        <w:shd w:val="clear" w:color="auto" w:fill="auto"/>
        <w:spacing w:line="270" w:lineRule="exact"/>
      </w:pPr>
      <w:r>
        <w:rPr>
          <w:rStyle w:val="31"/>
          <w:b/>
          <w:bCs/>
          <w:color w:val="000000"/>
        </w:rPr>
        <w:t>Сольфеджирование, пение с листа</w:t>
      </w:r>
    </w:p>
    <w:p w:rsidR="005B50D3" w:rsidRDefault="005B50D3">
      <w:pPr>
        <w:rPr>
          <w:color w:val="auto"/>
          <w:sz w:val="2"/>
          <w:szCs w:val="2"/>
        </w:rPr>
      </w:pPr>
    </w:p>
    <w:p w:rsidR="005B50D3" w:rsidRDefault="005B50D3">
      <w:pPr>
        <w:pStyle w:val="a7"/>
        <w:shd w:val="clear" w:color="auto" w:fill="auto"/>
        <w:spacing w:before="0" w:line="480" w:lineRule="exact"/>
        <w:ind w:left="20" w:right="20" w:firstLine="700"/>
        <w:jc w:val="both"/>
      </w:pPr>
      <w:r>
        <w:rPr>
          <w:color w:val="000000"/>
        </w:rPr>
        <w:t xml:space="preserve">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w:t>
      </w:r>
      <w:r>
        <w:rPr>
          <w:color w:val="000000"/>
        </w:rPr>
        <w:lastRenderedPageBreak/>
        <w:t>пройденных размерах с дирижированием.</w:t>
      </w:r>
    </w:p>
    <w:p w:rsidR="005B50D3" w:rsidRDefault="005B50D3">
      <w:pPr>
        <w:pStyle w:val="a7"/>
        <w:shd w:val="clear" w:color="auto" w:fill="auto"/>
        <w:spacing w:before="0" w:line="480" w:lineRule="exact"/>
        <w:ind w:left="20" w:right="20" w:firstLine="700"/>
        <w:jc w:val="both"/>
      </w:pPr>
      <w:r>
        <w:rPr>
          <w:color w:val="000000"/>
        </w:rPr>
        <w:t>Пение мелодий с листа, в пройденных тональностях и размерах, включающих движение по звукам главных трезвучий, доминантового септаккорда с обращениями,</w:t>
      </w:r>
    </w:p>
    <w:p w:rsidR="005B50D3" w:rsidRDefault="005B50D3">
      <w:pPr>
        <w:pStyle w:val="a7"/>
        <w:shd w:val="clear" w:color="auto" w:fill="auto"/>
        <w:spacing w:before="0" w:line="480" w:lineRule="exact"/>
        <w:ind w:left="20" w:right="20" w:firstLine="700"/>
        <w:jc w:val="both"/>
      </w:pPr>
      <w:r>
        <w:rPr>
          <w:color w:val="000000"/>
        </w:rPr>
        <w:t>Пение одного из голосов двухголосного примера с одновременным проигрыванием другого голоса на фортепиано.</w:t>
      </w:r>
    </w:p>
    <w:p w:rsidR="005B50D3" w:rsidRDefault="005B50D3">
      <w:pPr>
        <w:pStyle w:val="a7"/>
        <w:shd w:val="clear" w:color="auto" w:fill="auto"/>
        <w:spacing w:before="0" w:line="480" w:lineRule="exact"/>
        <w:ind w:left="20" w:firstLine="700"/>
        <w:jc w:val="both"/>
      </w:pPr>
      <w:r>
        <w:rPr>
          <w:color w:val="000000"/>
        </w:rPr>
        <w:t>Транспонирование выученных мелодий в пройденные тональности.</w:t>
      </w:r>
    </w:p>
    <w:p w:rsidR="005B50D3" w:rsidRDefault="005B50D3">
      <w:pPr>
        <w:pStyle w:val="21"/>
        <w:shd w:val="clear" w:color="auto" w:fill="auto"/>
        <w:spacing w:after="0" w:line="480" w:lineRule="exact"/>
        <w:ind w:left="20"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left="20" w:right="20" w:firstLine="700"/>
        <w:jc w:val="both"/>
      </w:pPr>
      <w:r>
        <w:rPr>
          <w:color w:val="000000"/>
        </w:rPr>
        <w:t>Ритмические упражнения в размерах 2/4, %, 4/4 с использованием ритмических групп четверть с точкой и две шестнадцатые, триоль, синкопа, в размерах 3/8 и 6/8 с восьмыми и четвертями.</w:t>
      </w:r>
    </w:p>
    <w:p w:rsidR="005B50D3" w:rsidRDefault="005B50D3">
      <w:pPr>
        <w:pStyle w:val="a7"/>
        <w:shd w:val="clear" w:color="auto" w:fill="auto"/>
        <w:spacing w:before="0" w:line="480" w:lineRule="exact"/>
        <w:ind w:left="20" w:firstLine="700"/>
        <w:jc w:val="both"/>
      </w:pPr>
      <w:r>
        <w:rPr>
          <w:color w:val="000000"/>
        </w:rPr>
        <w:t>Ритмический аккомпанемент к исполняемым мелодиям.</w:t>
      </w:r>
    </w:p>
    <w:p w:rsidR="005B50D3" w:rsidRDefault="005B50D3">
      <w:pPr>
        <w:pStyle w:val="a7"/>
        <w:shd w:val="clear" w:color="auto" w:fill="auto"/>
        <w:spacing w:before="0" w:line="480" w:lineRule="exact"/>
        <w:ind w:left="20" w:right="20" w:firstLine="700"/>
        <w:jc w:val="both"/>
      </w:pPr>
      <w:r>
        <w:rPr>
          <w:color w:val="000000"/>
        </w:rPr>
        <w:t>Двухголосные ритмические упражнения группами и индивидуально (двумя руками).</w:t>
      </w:r>
    </w:p>
    <w:p w:rsidR="005B50D3" w:rsidRDefault="005B50D3">
      <w:pPr>
        <w:pStyle w:val="a7"/>
        <w:shd w:val="clear" w:color="auto" w:fill="auto"/>
        <w:spacing w:before="0" w:line="480" w:lineRule="exact"/>
        <w:ind w:left="20" w:firstLine="700"/>
        <w:jc w:val="both"/>
      </w:pPr>
      <w:r>
        <w:rPr>
          <w:color w:val="000000"/>
        </w:rPr>
        <w:t>Ритмически е диктанты.</w:t>
      </w:r>
    </w:p>
    <w:p w:rsidR="005B50D3" w:rsidRDefault="005B50D3">
      <w:pPr>
        <w:pStyle w:val="a7"/>
        <w:shd w:val="clear" w:color="auto" w:fill="auto"/>
        <w:spacing w:before="0" w:line="480" w:lineRule="exact"/>
        <w:ind w:left="20" w:firstLine="700"/>
        <w:jc w:val="both"/>
      </w:pPr>
      <w:r>
        <w:rPr>
          <w:color w:val="000000"/>
        </w:rPr>
        <w:t>Сольмизация нотных примеров (выученных и с листа).</w:t>
      </w:r>
    </w:p>
    <w:p w:rsidR="005B50D3" w:rsidRDefault="005B50D3">
      <w:pPr>
        <w:pStyle w:val="21"/>
        <w:shd w:val="clear" w:color="auto" w:fill="auto"/>
        <w:spacing w:after="0" w:line="480" w:lineRule="exact"/>
        <w:ind w:left="20" w:firstLine="700"/>
        <w:jc w:val="both"/>
      </w:pPr>
      <w:r>
        <w:rPr>
          <w:rStyle w:val="26"/>
          <w:b/>
          <w:bCs/>
          <w:color w:val="000000"/>
        </w:rPr>
        <w:t>Слуховой анализ</w:t>
      </w:r>
    </w:p>
    <w:p w:rsidR="005B50D3" w:rsidRDefault="005B50D3">
      <w:pPr>
        <w:pStyle w:val="a7"/>
        <w:shd w:val="clear" w:color="auto" w:fill="auto"/>
        <w:spacing w:before="0" w:line="480" w:lineRule="exact"/>
        <w:ind w:left="20" w:right="20" w:firstLine="700"/>
        <w:jc w:val="both"/>
      </w:pPr>
      <w:r>
        <w:rPr>
          <w:color w:val="000000"/>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p>
    <w:p w:rsidR="005B50D3" w:rsidRDefault="005B50D3">
      <w:pPr>
        <w:pStyle w:val="a7"/>
        <w:shd w:val="clear" w:color="auto" w:fill="auto"/>
        <w:spacing w:before="0" w:line="480" w:lineRule="exact"/>
        <w:ind w:left="20" w:right="20" w:firstLine="700"/>
        <w:jc w:val="both"/>
      </w:pPr>
      <w:r>
        <w:rPr>
          <w:color w:val="000000"/>
        </w:rPr>
        <w:t>Определение на слух пройденных интервалов в ладу и от звука в гармоническом и мелодическом звучании.</w:t>
      </w:r>
    </w:p>
    <w:p w:rsidR="005B50D3" w:rsidRDefault="005B50D3">
      <w:pPr>
        <w:pStyle w:val="a7"/>
        <w:shd w:val="clear" w:color="auto" w:fill="auto"/>
        <w:spacing w:before="0" w:line="480" w:lineRule="exact"/>
        <w:ind w:left="20" w:firstLine="700"/>
        <w:jc w:val="both"/>
      </w:pPr>
      <w:r>
        <w:rPr>
          <w:color w:val="000000"/>
        </w:rPr>
        <w:t>Определение на слух последовательности из 4-5 интервалов в ладу.</w:t>
      </w:r>
    </w:p>
    <w:p w:rsidR="005B50D3" w:rsidRDefault="005B50D3">
      <w:pPr>
        <w:pStyle w:val="51"/>
        <w:shd w:val="clear" w:color="auto" w:fill="auto"/>
        <w:spacing w:before="0" w:after="144" w:line="480" w:lineRule="exact"/>
        <w:ind w:left="20" w:firstLine="700"/>
      </w:pPr>
      <w:r>
        <w:rPr>
          <w:rStyle w:val="52"/>
          <w:b/>
          <w:bCs/>
          <w:i/>
          <w:iCs/>
          <w:color w:val="000000"/>
        </w:rPr>
        <w:t>Пример 64</w:t>
      </w:r>
    </w:p>
    <w:p w:rsidR="005B50D3" w:rsidRDefault="00A83916">
      <w:pPr>
        <w:framePr w:h="811" w:hSpace="706" w:wrap="notBeside" w:vAnchor="text" w:hAnchor="text" w:x="707" w:y="1"/>
        <w:jc w:val="center"/>
        <w:rPr>
          <w:color w:val="auto"/>
          <w:sz w:val="2"/>
          <w:szCs w:val="2"/>
        </w:rPr>
      </w:pPr>
      <w:r>
        <w:rPr>
          <w:noProof/>
          <w:color w:val="auto"/>
          <w:sz w:val="2"/>
          <w:szCs w:val="2"/>
        </w:rPr>
        <w:drawing>
          <wp:inline distT="0" distB="0" distL="0" distR="0">
            <wp:extent cx="2009775" cy="5143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2009775" cy="51435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c"/>
        <w:framePr w:h="922" w:hSpace="715" w:wrap="notBeside" w:vAnchor="text" w:hAnchor="text" w:x="716" w:y="1"/>
        <w:shd w:val="clear" w:color="auto" w:fill="auto"/>
        <w:spacing w:line="270" w:lineRule="exact"/>
      </w:pPr>
      <w:r>
        <w:rPr>
          <w:rStyle w:val="ab"/>
          <w:b/>
          <w:bCs/>
          <w:i/>
          <w:iCs/>
          <w:color w:val="000000"/>
        </w:rPr>
        <w:t>Пример 65</w:t>
      </w:r>
    </w:p>
    <w:p w:rsidR="005B50D3" w:rsidRDefault="00A83916">
      <w:pPr>
        <w:framePr w:h="922" w:hSpace="715" w:wrap="notBeside" w:vAnchor="text" w:hAnchor="text" w:x="716" w:y="1"/>
        <w:jc w:val="center"/>
        <w:rPr>
          <w:color w:val="auto"/>
          <w:sz w:val="2"/>
          <w:szCs w:val="2"/>
        </w:rPr>
      </w:pPr>
      <w:r>
        <w:rPr>
          <w:noProof/>
          <w:color w:val="auto"/>
          <w:sz w:val="2"/>
          <w:szCs w:val="2"/>
        </w:rPr>
        <w:drawing>
          <wp:inline distT="0" distB="0" distL="0" distR="0">
            <wp:extent cx="1905000" cy="5810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1905000" cy="5810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44" w:line="485" w:lineRule="exact"/>
        <w:ind w:left="20" w:right="280" w:firstLine="700"/>
        <w:jc w:val="left"/>
      </w:pPr>
      <w:r>
        <w:rPr>
          <w:color w:val="000000"/>
        </w:rPr>
        <w:t>Определение на слух пройденных аккордов в тональности и от звука. Определение на слух последовательности из 3-5 аккордов в тональности.</w:t>
      </w:r>
    </w:p>
    <w:p w:rsidR="005B50D3" w:rsidRDefault="005B50D3">
      <w:pPr>
        <w:pStyle w:val="51"/>
        <w:shd w:val="clear" w:color="auto" w:fill="auto"/>
        <w:spacing w:before="0" w:after="143"/>
        <w:ind w:left="20" w:firstLine="700"/>
        <w:jc w:val="left"/>
      </w:pPr>
      <w:r>
        <w:rPr>
          <w:rStyle w:val="52"/>
          <w:b/>
          <w:bCs/>
          <w:i/>
          <w:iCs/>
          <w:color w:val="000000"/>
        </w:rPr>
        <w:lastRenderedPageBreak/>
        <w:t>Пример 66</w:t>
      </w:r>
    </w:p>
    <w:p w:rsidR="005B50D3" w:rsidRDefault="00A83916">
      <w:pPr>
        <w:framePr w:h="758" w:hSpace="715" w:wrap="notBeside" w:vAnchor="text" w:hAnchor="text" w:x="716" w:y="1"/>
        <w:jc w:val="center"/>
        <w:rPr>
          <w:color w:val="auto"/>
          <w:sz w:val="2"/>
          <w:szCs w:val="2"/>
        </w:rPr>
      </w:pPr>
      <w:r>
        <w:rPr>
          <w:noProof/>
          <w:color w:val="auto"/>
          <w:sz w:val="2"/>
          <w:szCs w:val="2"/>
        </w:rPr>
        <w:drawing>
          <wp:inline distT="0" distB="0" distL="0" distR="0">
            <wp:extent cx="2028825" cy="4857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2028825" cy="485775"/>
                    </a:xfrm>
                    <a:prstGeom prst="rect">
                      <a:avLst/>
                    </a:prstGeom>
                    <a:noFill/>
                    <a:ln w="9525">
                      <a:noFill/>
                      <a:miter lim="800000"/>
                      <a:headEnd/>
                      <a:tailEnd/>
                    </a:ln>
                  </pic:spPr>
                </pic:pic>
              </a:graphicData>
            </a:graphic>
          </wp:inline>
        </w:drawing>
      </w:r>
    </w:p>
    <w:p w:rsidR="005B50D3" w:rsidRDefault="005B50D3">
      <w:pPr>
        <w:spacing w:line="240" w:lineRule="exact"/>
        <w:rPr>
          <w:color w:val="auto"/>
          <w:sz w:val="2"/>
          <w:szCs w:val="2"/>
        </w:rPr>
      </w:pPr>
    </w:p>
    <w:p w:rsidR="005B50D3" w:rsidRDefault="005B50D3">
      <w:pPr>
        <w:pStyle w:val="ac"/>
        <w:framePr w:h="768" w:hSpace="715" w:wrap="notBeside" w:vAnchor="text" w:hAnchor="text" w:x="716" w:y="1"/>
        <w:shd w:val="clear" w:color="auto" w:fill="auto"/>
        <w:spacing w:line="270" w:lineRule="exact"/>
      </w:pPr>
      <w:r>
        <w:rPr>
          <w:rStyle w:val="ab"/>
          <w:b/>
          <w:bCs/>
          <w:i/>
          <w:iCs/>
          <w:color w:val="000000"/>
        </w:rPr>
        <w:t>Пример 67</w:t>
      </w:r>
    </w:p>
    <w:p w:rsidR="005B50D3" w:rsidRDefault="00A83916">
      <w:pPr>
        <w:framePr w:h="768" w:hSpace="715" w:wrap="notBeside" w:vAnchor="text" w:hAnchor="text" w:x="716" w:y="1"/>
        <w:jc w:val="center"/>
        <w:rPr>
          <w:color w:val="auto"/>
          <w:sz w:val="2"/>
          <w:szCs w:val="2"/>
        </w:rPr>
      </w:pPr>
      <w:r>
        <w:rPr>
          <w:noProof/>
          <w:color w:val="auto"/>
          <w:sz w:val="2"/>
          <w:szCs w:val="2"/>
        </w:rPr>
        <w:drawing>
          <wp:inline distT="0" distB="0" distL="0" distR="0">
            <wp:extent cx="1866900" cy="4857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1866900" cy="48577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21"/>
        <w:shd w:val="clear" w:color="auto" w:fill="auto"/>
        <w:spacing w:before="211" w:after="0" w:line="270" w:lineRule="exact"/>
        <w:ind w:left="20" w:firstLine="700"/>
        <w:jc w:val="left"/>
      </w:pPr>
      <w:r>
        <w:rPr>
          <w:rStyle w:val="26"/>
          <w:b/>
          <w:bCs/>
          <w:color w:val="000000"/>
        </w:rPr>
        <w:t>Музыкальный диктант</w:t>
      </w:r>
    </w:p>
    <w:p w:rsidR="005B50D3" w:rsidRDefault="005B50D3">
      <w:pPr>
        <w:pStyle w:val="a7"/>
        <w:shd w:val="clear" w:color="auto" w:fill="auto"/>
        <w:spacing w:before="0" w:line="485" w:lineRule="exact"/>
        <w:ind w:left="20" w:firstLine="700"/>
        <w:jc w:val="left"/>
      </w:pPr>
      <w:r>
        <w:rPr>
          <w:color w:val="000000"/>
        </w:rPr>
        <w:t>Различные формы устных диктантов.</w:t>
      </w:r>
    </w:p>
    <w:p w:rsidR="005B50D3" w:rsidRDefault="005B50D3">
      <w:pPr>
        <w:pStyle w:val="a7"/>
        <w:shd w:val="clear" w:color="auto" w:fill="auto"/>
        <w:spacing w:before="0" w:line="485" w:lineRule="exact"/>
        <w:ind w:left="20" w:firstLine="700"/>
        <w:jc w:val="left"/>
      </w:pPr>
      <w:r>
        <w:rPr>
          <w:color w:val="000000"/>
        </w:rPr>
        <w:t>Запись мелодий по памяти.</w:t>
      </w:r>
    </w:p>
    <w:p w:rsidR="005B50D3" w:rsidRDefault="005B50D3">
      <w:pPr>
        <w:pStyle w:val="a7"/>
        <w:shd w:val="clear" w:color="auto" w:fill="auto"/>
        <w:spacing w:before="0" w:line="485" w:lineRule="exact"/>
        <w:ind w:left="20" w:right="280" w:firstLine="700"/>
        <w:jc w:val="left"/>
      </w:pPr>
      <w:r>
        <w:rPr>
          <w:color w:val="000000"/>
        </w:rPr>
        <w:t>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w:t>
      </w:r>
    </w:p>
    <w:p w:rsidR="005B50D3" w:rsidRDefault="005B50D3">
      <w:pPr>
        <w:pStyle w:val="51"/>
        <w:shd w:val="clear" w:color="auto" w:fill="auto"/>
        <w:spacing w:before="0" w:after="143"/>
        <w:ind w:left="20" w:firstLine="700"/>
        <w:jc w:val="left"/>
      </w:pPr>
      <w:r>
        <w:rPr>
          <w:rStyle w:val="52"/>
          <w:b/>
          <w:bCs/>
          <w:i/>
          <w:iCs/>
          <w:color w:val="000000"/>
        </w:rPr>
        <w:t>Пример 68</w:t>
      </w:r>
    </w:p>
    <w:p w:rsidR="005B50D3" w:rsidRDefault="00A83916">
      <w:pPr>
        <w:framePr w:h="768" w:wrap="notBeside" w:vAnchor="text" w:hAnchor="text" w:xAlign="center" w:y="1"/>
        <w:jc w:val="center"/>
        <w:rPr>
          <w:color w:val="auto"/>
          <w:sz w:val="2"/>
          <w:szCs w:val="2"/>
        </w:rPr>
      </w:pPr>
      <w:r>
        <w:rPr>
          <w:noProof/>
          <w:color w:val="auto"/>
          <w:sz w:val="2"/>
          <w:szCs w:val="2"/>
        </w:rPr>
        <w:drawing>
          <wp:inline distT="0" distB="0" distL="0" distR="0">
            <wp:extent cx="5953125" cy="4857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5953125" cy="485775"/>
                    </a:xfrm>
                    <a:prstGeom prst="rect">
                      <a:avLst/>
                    </a:prstGeom>
                    <a:noFill/>
                    <a:ln w="9525">
                      <a:noFill/>
                      <a:miter lim="800000"/>
                      <a:headEnd/>
                      <a:tailEnd/>
                    </a:ln>
                  </pic:spPr>
                </pic:pic>
              </a:graphicData>
            </a:graphic>
          </wp:inline>
        </w:drawing>
      </w:r>
    </w:p>
    <w:p w:rsidR="005B50D3" w:rsidRDefault="005B50D3">
      <w:pPr>
        <w:pStyle w:val="ac"/>
        <w:framePr w:h="768" w:wrap="notBeside" w:vAnchor="text" w:hAnchor="text" w:xAlign="center" w:y="1"/>
        <w:shd w:val="clear" w:color="auto" w:fill="auto"/>
        <w:spacing w:line="270" w:lineRule="exact"/>
      </w:pPr>
      <w:r>
        <w:rPr>
          <w:rStyle w:val="ab"/>
          <w:b/>
          <w:bCs/>
          <w:i/>
          <w:iCs/>
          <w:color w:val="000000"/>
        </w:rPr>
        <w:t>Пример 69</w:t>
      </w:r>
    </w:p>
    <w:p w:rsidR="005B50D3" w:rsidRDefault="005B50D3">
      <w:pPr>
        <w:rPr>
          <w:color w:val="auto"/>
          <w:sz w:val="2"/>
          <w:szCs w:val="2"/>
        </w:rPr>
      </w:pPr>
    </w:p>
    <w:p w:rsidR="005B50D3" w:rsidRDefault="005B50D3">
      <w:pPr>
        <w:pStyle w:val="21"/>
        <w:shd w:val="clear" w:color="auto" w:fill="auto"/>
        <w:spacing w:before="1296" w:after="0" w:line="270" w:lineRule="exact"/>
        <w:ind w:left="20" w:firstLine="700"/>
        <w:jc w:val="left"/>
      </w:pPr>
      <w:r>
        <w:rPr>
          <w:rStyle w:val="26"/>
          <w:b/>
          <w:bCs/>
          <w:color w:val="000000"/>
        </w:rPr>
        <w:t>Творческие задания</w:t>
      </w:r>
    </w:p>
    <w:p w:rsidR="005B50D3" w:rsidRDefault="005B50D3">
      <w:pPr>
        <w:pStyle w:val="a7"/>
        <w:shd w:val="clear" w:color="auto" w:fill="auto"/>
        <w:spacing w:before="0" w:line="490" w:lineRule="exact"/>
        <w:ind w:left="20" w:right="280" w:firstLine="700"/>
        <w:jc w:val="left"/>
      </w:pPr>
      <w:r>
        <w:rPr>
          <w:color w:val="000000"/>
        </w:rPr>
        <w:t>Импровизация и сочинение мелодических и ритмических вариантов фразы, предложения.</w:t>
      </w:r>
    </w:p>
    <w:p w:rsidR="005B50D3" w:rsidRDefault="005B50D3">
      <w:pPr>
        <w:pStyle w:val="a7"/>
        <w:shd w:val="clear" w:color="auto" w:fill="auto"/>
        <w:spacing w:before="0" w:line="480" w:lineRule="exact"/>
        <w:ind w:right="20" w:firstLine="700"/>
        <w:jc w:val="both"/>
      </w:pPr>
      <w:r>
        <w:rPr>
          <w:color w:val="000000"/>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p>
    <w:p w:rsidR="005B50D3" w:rsidRDefault="005B50D3">
      <w:pPr>
        <w:pStyle w:val="a7"/>
        <w:shd w:val="clear" w:color="auto" w:fill="auto"/>
        <w:spacing w:before="0" w:line="480" w:lineRule="exact"/>
        <w:ind w:firstLine="700"/>
        <w:jc w:val="both"/>
      </w:pPr>
      <w:r>
        <w:rPr>
          <w:color w:val="000000"/>
        </w:rPr>
        <w:t>Подбор баса и аккомпанемента к мелодии из главных аккордов.</w:t>
      </w:r>
    </w:p>
    <w:p w:rsidR="005B50D3" w:rsidRDefault="005B50D3">
      <w:pPr>
        <w:pStyle w:val="a7"/>
        <w:shd w:val="clear" w:color="auto" w:fill="auto"/>
        <w:spacing w:before="0" w:line="480" w:lineRule="exact"/>
        <w:ind w:right="20" w:firstLine="700"/>
        <w:jc w:val="both"/>
      </w:pPr>
      <w:r>
        <w:rPr>
          <w:color w:val="000000"/>
        </w:rPr>
        <w:t>Сочинение мелодий на заданный ритмический рисунок или с использованием пройденных ритмических оборотов.</w:t>
      </w:r>
    </w:p>
    <w:p w:rsidR="005B50D3" w:rsidRDefault="005B50D3">
      <w:pPr>
        <w:pStyle w:val="a7"/>
        <w:shd w:val="clear" w:color="auto" w:fill="auto"/>
        <w:spacing w:before="0" w:after="468" w:line="480" w:lineRule="exact"/>
        <w:ind w:firstLine="700"/>
        <w:jc w:val="both"/>
      </w:pPr>
      <w:r>
        <w:rPr>
          <w:color w:val="000000"/>
        </w:rPr>
        <w:t>Пение мелодий с собственным сочиненным аккомпанементом.</w:t>
      </w:r>
    </w:p>
    <w:p w:rsidR="005B50D3" w:rsidRDefault="005B50D3">
      <w:pPr>
        <w:pStyle w:val="21"/>
        <w:numPr>
          <w:ilvl w:val="0"/>
          <w:numId w:val="23"/>
        </w:numPr>
        <w:shd w:val="clear" w:color="auto" w:fill="auto"/>
        <w:tabs>
          <w:tab w:val="left" w:pos="911"/>
        </w:tabs>
        <w:spacing w:after="222" w:line="270" w:lineRule="exact"/>
        <w:ind w:firstLine="700"/>
        <w:jc w:val="both"/>
      </w:pPr>
      <w:r>
        <w:rPr>
          <w:rStyle w:val="26"/>
          <w:b/>
          <w:bCs/>
          <w:color w:val="000000"/>
        </w:rPr>
        <w:t>класс</w:t>
      </w:r>
    </w:p>
    <w:p w:rsidR="005B50D3" w:rsidRDefault="005B50D3">
      <w:pPr>
        <w:pStyle w:val="21"/>
        <w:shd w:val="clear" w:color="auto" w:fill="auto"/>
        <w:spacing w:after="50" w:line="270" w:lineRule="exact"/>
        <w:ind w:firstLine="700"/>
        <w:jc w:val="both"/>
      </w:pPr>
      <w:r>
        <w:rPr>
          <w:rStyle w:val="26"/>
          <w:b/>
          <w:bCs/>
          <w:color w:val="000000"/>
        </w:rPr>
        <w:lastRenderedPageBreak/>
        <w:t>Интонационные упражнения</w:t>
      </w:r>
    </w:p>
    <w:p w:rsidR="005B50D3" w:rsidRDefault="005B50D3">
      <w:pPr>
        <w:pStyle w:val="a7"/>
        <w:shd w:val="clear" w:color="auto" w:fill="auto"/>
        <w:spacing w:before="0" w:line="485" w:lineRule="exact"/>
        <w:ind w:right="20" w:firstLine="700"/>
        <w:jc w:val="both"/>
      </w:pPr>
      <w:r>
        <w:rPr>
          <w:color w:val="000000"/>
        </w:rPr>
        <w:t>Пение всех гамм (мажор - натуральный и гармонический вид, минор - три вида).</w:t>
      </w:r>
    </w:p>
    <w:p w:rsidR="005B50D3" w:rsidRDefault="005B50D3">
      <w:pPr>
        <w:pStyle w:val="a7"/>
        <w:shd w:val="clear" w:color="auto" w:fill="auto"/>
        <w:spacing w:before="0" w:line="485" w:lineRule="exact"/>
        <w:ind w:right="20" w:firstLine="700"/>
        <w:jc w:val="both"/>
      </w:pPr>
      <w:r>
        <w:rPr>
          <w:color w:val="000000"/>
        </w:rPr>
        <w:t>Пение отдельных ступеней и мелодических оборотов, включающих простейшие альтерации ступеней.</w:t>
      </w:r>
    </w:p>
    <w:p w:rsidR="005B50D3" w:rsidRDefault="005B50D3">
      <w:pPr>
        <w:pStyle w:val="a7"/>
        <w:shd w:val="clear" w:color="auto" w:fill="auto"/>
        <w:spacing w:before="0" w:line="485" w:lineRule="exact"/>
        <w:ind w:right="20" w:firstLine="700"/>
        <w:jc w:val="both"/>
      </w:pPr>
      <w:r>
        <w:rPr>
          <w:color w:val="000000"/>
        </w:rPr>
        <w:t>Пение диатонических секвенций с использованием пройденных мелодических и ритмических оборотов.</w:t>
      </w:r>
    </w:p>
    <w:p w:rsidR="005B50D3" w:rsidRDefault="005B50D3">
      <w:pPr>
        <w:pStyle w:val="51"/>
        <w:shd w:val="clear" w:color="auto" w:fill="auto"/>
        <w:spacing w:before="0" w:after="203"/>
        <w:ind w:firstLine="700"/>
      </w:pPr>
      <w:r>
        <w:rPr>
          <w:rStyle w:val="52"/>
          <w:b/>
          <w:bCs/>
          <w:i/>
          <w:iCs/>
          <w:color w:val="000000"/>
        </w:rPr>
        <w:t>Пример 70</w:t>
      </w:r>
    </w:p>
    <w:p w:rsidR="005B50D3" w:rsidRDefault="00A83916">
      <w:pPr>
        <w:framePr w:h="888" w:hSpace="706" w:wrap="notBeside" w:vAnchor="text" w:hAnchor="text" w:x="707" w:y="1"/>
        <w:jc w:val="center"/>
        <w:rPr>
          <w:color w:val="auto"/>
          <w:sz w:val="2"/>
          <w:szCs w:val="2"/>
        </w:rPr>
      </w:pPr>
      <w:r>
        <w:rPr>
          <w:noProof/>
          <w:color w:val="auto"/>
          <w:sz w:val="2"/>
          <w:szCs w:val="2"/>
        </w:rPr>
        <w:drawing>
          <wp:inline distT="0" distB="0" distL="0" distR="0">
            <wp:extent cx="3810000" cy="5715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3810000" cy="57150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103" w:line="480" w:lineRule="exact"/>
        <w:ind w:firstLine="700"/>
        <w:jc w:val="both"/>
      </w:pPr>
      <w:r>
        <w:rPr>
          <w:color w:val="000000"/>
        </w:rPr>
        <w:t>Пение всех пройденных интервалов от звука вверх и вниз.</w:t>
      </w:r>
    </w:p>
    <w:p w:rsidR="005B50D3" w:rsidRDefault="005B50D3">
      <w:pPr>
        <w:pStyle w:val="a7"/>
        <w:shd w:val="clear" w:color="auto" w:fill="auto"/>
        <w:spacing w:before="0" w:line="480" w:lineRule="exact"/>
        <w:ind w:right="20" w:firstLine="700"/>
        <w:jc w:val="both"/>
      </w:pPr>
      <w:r>
        <w:rPr>
          <w:color w:val="000000"/>
        </w:rPr>
        <w:t>Пение всех пройденных интервалов в тональности, в том числе тритонов на II и VI ступенях минора и гармонического мажора, характерных интервалов в гармоническом мажоре и миноре.</w:t>
      </w:r>
    </w:p>
    <w:p w:rsidR="005B50D3" w:rsidRDefault="005B50D3">
      <w:pPr>
        <w:pStyle w:val="a7"/>
        <w:shd w:val="clear" w:color="auto" w:fill="auto"/>
        <w:spacing w:before="0" w:line="480" w:lineRule="exact"/>
        <w:ind w:right="20" w:firstLine="700"/>
        <w:jc w:val="both"/>
      </w:pPr>
      <w:r>
        <w:rPr>
          <w:color w:val="000000"/>
        </w:rPr>
        <w:t>Пение интервальных последовательностей одноголосно и двухголосно, с исполнением второго голоса на фортепиано.</w:t>
      </w:r>
    </w:p>
    <w:p w:rsidR="005B50D3" w:rsidRDefault="005B50D3">
      <w:pPr>
        <w:pStyle w:val="a7"/>
        <w:shd w:val="clear" w:color="auto" w:fill="auto"/>
        <w:spacing w:before="0" w:line="480" w:lineRule="exact"/>
        <w:ind w:firstLine="700"/>
        <w:jc w:val="both"/>
      </w:pPr>
      <w:r>
        <w:rPr>
          <w:color w:val="000000"/>
        </w:rPr>
        <w:t>Пение всех пройденных аккордов от звука и в тональности.</w:t>
      </w:r>
    </w:p>
    <w:p w:rsidR="005B50D3" w:rsidRDefault="005B50D3">
      <w:pPr>
        <w:pStyle w:val="a7"/>
        <w:shd w:val="clear" w:color="auto" w:fill="auto"/>
        <w:spacing w:before="0" w:line="480" w:lineRule="exact"/>
        <w:ind w:firstLine="700"/>
        <w:jc w:val="both"/>
      </w:pPr>
      <w:r>
        <w:rPr>
          <w:color w:val="000000"/>
        </w:rPr>
        <w:t>Пение последовательности аккордов одноголосно и группами.</w:t>
      </w:r>
    </w:p>
    <w:p w:rsidR="005B50D3" w:rsidRDefault="005B50D3">
      <w:pPr>
        <w:pStyle w:val="21"/>
        <w:shd w:val="clear" w:color="auto" w:fill="auto"/>
        <w:spacing w:after="0" w:line="480" w:lineRule="exact"/>
        <w:ind w:firstLine="700"/>
        <w:jc w:val="both"/>
      </w:pPr>
      <w:r>
        <w:rPr>
          <w:rStyle w:val="26"/>
          <w:b/>
          <w:bCs/>
          <w:color w:val="000000"/>
        </w:rPr>
        <w:t>Сольфеджирование и чтение с листа</w:t>
      </w:r>
    </w:p>
    <w:p w:rsidR="005B50D3" w:rsidRDefault="005B50D3">
      <w:pPr>
        <w:pStyle w:val="a7"/>
        <w:shd w:val="clear" w:color="auto" w:fill="auto"/>
        <w:spacing w:before="0" w:line="480" w:lineRule="exact"/>
        <w:ind w:right="20" w:firstLine="700"/>
        <w:jc w:val="both"/>
      </w:pPr>
      <w:r>
        <w:rPr>
          <w:color w:val="000000"/>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p>
    <w:p w:rsidR="005B50D3" w:rsidRDefault="005B50D3">
      <w:pPr>
        <w:pStyle w:val="a7"/>
        <w:shd w:val="clear" w:color="auto" w:fill="auto"/>
        <w:spacing w:before="0" w:line="480" w:lineRule="exact"/>
        <w:ind w:right="20" w:firstLine="700"/>
        <w:jc w:val="both"/>
      </w:pPr>
      <w:r>
        <w:rPr>
          <w:color w:val="000000"/>
        </w:rPr>
        <w:t>Пение с листа мелодий, включающих знакомые мелодические обороты, с дирижированием.</w:t>
      </w:r>
    </w:p>
    <w:p w:rsidR="005B50D3" w:rsidRDefault="005B50D3">
      <w:pPr>
        <w:pStyle w:val="a7"/>
        <w:shd w:val="clear" w:color="auto" w:fill="auto"/>
        <w:spacing w:before="0" w:line="480" w:lineRule="exact"/>
        <w:ind w:right="20" w:firstLine="700"/>
        <w:jc w:val="both"/>
      </w:pPr>
      <w:r>
        <w:rPr>
          <w:color w:val="000000"/>
        </w:rPr>
        <w:t>Пение двухголосных примеров дуэтами, с собственным исполнением второго голоса на фортепиано.</w:t>
      </w:r>
    </w:p>
    <w:p w:rsidR="005B50D3" w:rsidRDefault="005B50D3">
      <w:pPr>
        <w:pStyle w:val="a7"/>
        <w:shd w:val="clear" w:color="auto" w:fill="auto"/>
        <w:spacing w:before="0" w:line="480" w:lineRule="exact"/>
        <w:ind w:right="20" w:firstLine="700"/>
        <w:jc w:val="both"/>
      </w:pPr>
      <w:r>
        <w:rPr>
          <w:color w:val="000000"/>
        </w:rPr>
        <w:t>Пение выученных мелодий (песен) с собственным аккомпанементом на фортепиано по нотам.</w:t>
      </w:r>
    </w:p>
    <w:p w:rsidR="005B50D3" w:rsidRDefault="005B50D3">
      <w:pPr>
        <w:pStyle w:val="a7"/>
        <w:shd w:val="clear" w:color="auto" w:fill="auto"/>
        <w:spacing w:before="0" w:line="480" w:lineRule="exact"/>
        <w:ind w:firstLine="700"/>
        <w:jc w:val="both"/>
      </w:pPr>
      <w:r>
        <w:rPr>
          <w:color w:val="000000"/>
        </w:rPr>
        <w:t>Транспонирование выученных мелодий в другие тональности.</w:t>
      </w:r>
    </w:p>
    <w:p w:rsidR="005B50D3" w:rsidRDefault="005B50D3">
      <w:pPr>
        <w:pStyle w:val="21"/>
        <w:shd w:val="clear" w:color="auto" w:fill="auto"/>
        <w:spacing w:after="0" w:line="480" w:lineRule="exact"/>
        <w:ind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right="20" w:firstLine="700"/>
        <w:jc w:val="both"/>
      </w:pPr>
      <w:r>
        <w:rPr>
          <w:color w:val="000000"/>
        </w:rPr>
        <w:t xml:space="preserve">Ритмические упражнения с использованием ритмических групп с </w:t>
      </w:r>
      <w:r>
        <w:rPr>
          <w:color w:val="000000"/>
        </w:rPr>
        <w:lastRenderedPageBreak/>
        <w:t>залигованными нотами, внутритактовых, меджутактовых синкоп в размерах 2/4, 3/4, 4/4, с использованием ритмических фигур с шестнадцатыми в размерах 3/8, 6/8.</w:t>
      </w:r>
    </w:p>
    <w:p w:rsidR="005B50D3" w:rsidRDefault="005B50D3">
      <w:pPr>
        <w:pStyle w:val="a7"/>
        <w:shd w:val="clear" w:color="auto" w:fill="auto"/>
        <w:spacing w:before="0" w:line="480" w:lineRule="exact"/>
        <w:ind w:firstLine="700"/>
        <w:jc w:val="both"/>
      </w:pPr>
      <w:r>
        <w:rPr>
          <w:color w:val="000000"/>
        </w:rPr>
        <w:t>Ритмический аккомпанемент к мелодиям.</w:t>
      </w:r>
    </w:p>
    <w:p w:rsidR="005B50D3" w:rsidRDefault="005B50D3">
      <w:pPr>
        <w:pStyle w:val="a7"/>
        <w:shd w:val="clear" w:color="auto" w:fill="auto"/>
        <w:spacing w:before="0" w:line="480" w:lineRule="exact"/>
        <w:ind w:firstLine="700"/>
        <w:jc w:val="both"/>
      </w:pPr>
      <w:r>
        <w:rPr>
          <w:color w:val="000000"/>
        </w:rPr>
        <w:t>Двухголосные ритмические упражнения группами и индивидуально.</w:t>
      </w:r>
    </w:p>
    <w:p w:rsidR="005B50D3" w:rsidRDefault="005B50D3">
      <w:pPr>
        <w:pStyle w:val="a7"/>
        <w:shd w:val="clear" w:color="auto" w:fill="auto"/>
        <w:spacing w:before="0" w:line="480" w:lineRule="exact"/>
        <w:ind w:firstLine="700"/>
        <w:jc w:val="both"/>
      </w:pPr>
      <w:r>
        <w:rPr>
          <w:color w:val="000000"/>
        </w:rPr>
        <w:t>Ритмические диктанты.</w:t>
      </w:r>
    </w:p>
    <w:p w:rsidR="005B50D3" w:rsidRDefault="005B50D3">
      <w:pPr>
        <w:pStyle w:val="a7"/>
        <w:shd w:val="clear" w:color="auto" w:fill="auto"/>
        <w:spacing w:before="0" w:line="480" w:lineRule="exact"/>
        <w:ind w:firstLine="700"/>
        <w:jc w:val="both"/>
      </w:pPr>
      <w:r>
        <w:rPr>
          <w:color w:val="000000"/>
        </w:rPr>
        <w:t>Сольмизация выученных и незнакомых примеров.</w:t>
      </w:r>
    </w:p>
    <w:p w:rsidR="005B50D3" w:rsidRDefault="005B50D3">
      <w:pPr>
        <w:pStyle w:val="21"/>
        <w:shd w:val="clear" w:color="auto" w:fill="auto"/>
        <w:spacing w:after="0" w:line="480" w:lineRule="exact"/>
        <w:ind w:firstLine="700"/>
        <w:jc w:val="both"/>
      </w:pPr>
      <w:r>
        <w:rPr>
          <w:rStyle w:val="26"/>
          <w:b/>
          <w:bCs/>
          <w:color w:val="000000"/>
        </w:rPr>
        <w:t>Слуховой анализ</w:t>
      </w:r>
    </w:p>
    <w:p w:rsidR="005B50D3" w:rsidRDefault="005B50D3">
      <w:pPr>
        <w:pStyle w:val="a7"/>
        <w:shd w:val="clear" w:color="auto" w:fill="auto"/>
        <w:spacing w:before="0" w:line="480" w:lineRule="exact"/>
        <w:ind w:right="20" w:firstLine="700"/>
        <w:jc w:val="both"/>
      </w:pPr>
      <w:r>
        <w:rPr>
          <w:color w:val="000000"/>
        </w:rPr>
        <w:t>Определение на слух лада, размера, структуры, ритмических особенностей, наличия отклонений и модуляций в прослушанном музыкальном построении.</w:t>
      </w:r>
    </w:p>
    <w:p w:rsidR="005B50D3" w:rsidRDefault="005B50D3">
      <w:pPr>
        <w:pStyle w:val="a7"/>
        <w:shd w:val="clear" w:color="auto" w:fill="auto"/>
        <w:spacing w:before="0" w:line="480" w:lineRule="exact"/>
        <w:ind w:right="20" w:firstLine="700"/>
        <w:jc w:val="both"/>
      </w:pPr>
      <w:r>
        <w:rPr>
          <w:color w:val="000000"/>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p>
    <w:p w:rsidR="005B50D3" w:rsidRDefault="005B50D3">
      <w:pPr>
        <w:pStyle w:val="a7"/>
        <w:shd w:val="clear" w:color="auto" w:fill="auto"/>
        <w:spacing w:before="0" w:line="480" w:lineRule="exact"/>
        <w:ind w:right="20" w:firstLine="700"/>
        <w:jc w:val="both"/>
      </w:pPr>
      <w:r>
        <w:rPr>
          <w:color w:val="000000"/>
        </w:rPr>
        <w:t>Определение на слух мелодических оборотов, включающих интонации тритонов, характерных интервалов, остальных пройденных интервалов.</w:t>
      </w:r>
    </w:p>
    <w:p w:rsidR="005B50D3" w:rsidRDefault="005B50D3">
      <w:pPr>
        <w:pStyle w:val="a7"/>
        <w:shd w:val="clear" w:color="auto" w:fill="auto"/>
        <w:spacing w:before="0" w:line="485" w:lineRule="exact"/>
        <w:ind w:left="20" w:firstLine="700"/>
        <w:jc w:val="both"/>
      </w:pPr>
      <w:r>
        <w:rPr>
          <w:color w:val="000000"/>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p>
    <w:p w:rsidR="005B50D3" w:rsidRDefault="005B50D3">
      <w:pPr>
        <w:pStyle w:val="51"/>
        <w:shd w:val="clear" w:color="auto" w:fill="auto"/>
        <w:spacing w:before="0" w:after="143"/>
        <w:ind w:left="20" w:firstLine="700"/>
      </w:pPr>
      <w:r>
        <w:rPr>
          <w:rStyle w:val="52"/>
          <w:b/>
          <w:bCs/>
          <w:i/>
          <w:iCs/>
          <w:color w:val="000000"/>
        </w:rPr>
        <w:t>Пример 71</w:t>
      </w:r>
    </w:p>
    <w:p w:rsidR="005B50D3" w:rsidRDefault="00A83916">
      <w:pPr>
        <w:framePr w:h="845" w:hSpace="715" w:wrap="notBeside" w:vAnchor="text" w:hAnchor="text" w:x="716" w:y="1"/>
        <w:jc w:val="center"/>
        <w:rPr>
          <w:color w:val="auto"/>
          <w:sz w:val="2"/>
          <w:szCs w:val="2"/>
        </w:rPr>
      </w:pPr>
      <w:r>
        <w:rPr>
          <w:noProof/>
          <w:color w:val="auto"/>
          <w:sz w:val="2"/>
          <w:szCs w:val="2"/>
        </w:rPr>
        <w:drawing>
          <wp:inline distT="0" distB="0" distL="0" distR="0">
            <wp:extent cx="1809750" cy="533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srcRect/>
                    <a:stretch>
                      <a:fillRect/>
                    </a:stretch>
                  </pic:blipFill>
                  <pic:spPr bwMode="auto">
                    <a:xfrm>
                      <a:off x="0" y="0"/>
                      <a:ext cx="1809750" cy="533400"/>
                    </a:xfrm>
                    <a:prstGeom prst="rect">
                      <a:avLst/>
                    </a:prstGeom>
                    <a:noFill/>
                    <a:ln w="9525">
                      <a:noFill/>
                      <a:miter lim="800000"/>
                      <a:headEnd/>
                      <a:tailEnd/>
                    </a:ln>
                  </pic:spPr>
                </pic:pic>
              </a:graphicData>
            </a:graphic>
          </wp:inline>
        </w:drawing>
      </w:r>
    </w:p>
    <w:p w:rsidR="005B50D3" w:rsidRDefault="005B50D3">
      <w:pPr>
        <w:spacing w:line="240" w:lineRule="exact"/>
        <w:rPr>
          <w:color w:val="auto"/>
          <w:sz w:val="2"/>
          <w:szCs w:val="2"/>
        </w:rPr>
      </w:pPr>
    </w:p>
    <w:p w:rsidR="005B50D3" w:rsidRDefault="005B50D3">
      <w:pPr>
        <w:pStyle w:val="ac"/>
        <w:framePr w:h="835" w:hSpace="715" w:wrap="notBeside" w:vAnchor="text" w:hAnchor="text" w:x="716" w:y="1"/>
        <w:shd w:val="clear" w:color="auto" w:fill="auto"/>
        <w:spacing w:line="270" w:lineRule="exact"/>
      </w:pPr>
      <w:r>
        <w:rPr>
          <w:rStyle w:val="ab"/>
          <w:b/>
          <w:bCs/>
          <w:i/>
          <w:iCs/>
          <w:color w:val="000000"/>
        </w:rPr>
        <w:t>Пример 72</w:t>
      </w:r>
    </w:p>
    <w:p w:rsidR="005B50D3" w:rsidRDefault="00A83916">
      <w:pPr>
        <w:framePr w:h="835" w:hSpace="715" w:wrap="notBeside" w:vAnchor="text" w:hAnchor="text" w:x="716" w:y="1"/>
        <w:jc w:val="center"/>
        <w:rPr>
          <w:color w:val="auto"/>
          <w:sz w:val="2"/>
          <w:szCs w:val="2"/>
        </w:rPr>
      </w:pPr>
      <w:r>
        <w:rPr>
          <w:noProof/>
          <w:color w:val="auto"/>
          <w:sz w:val="2"/>
          <w:szCs w:val="2"/>
        </w:rPr>
        <w:drawing>
          <wp:inline distT="0" distB="0" distL="0" distR="0">
            <wp:extent cx="1771650" cy="5334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srcRect/>
                    <a:stretch>
                      <a:fillRect/>
                    </a:stretch>
                  </pic:blipFill>
                  <pic:spPr bwMode="auto">
                    <a:xfrm>
                      <a:off x="0" y="0"/>
                      <a:ext cx="1771650" cy="533400"/>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44" w:line="485" w:lineRule="exact"/>
        <w:ind w:left="20" w:firstLine="700"/>
        <w:jc w:val="both"/>
      </w:pPr>
      <w:r>
        <w:rPr>
          <w:color w:val="000000"/>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p>
    <w:p w:rsidR="005B50D3" w:rsidRDefault="005B50D3">
      <w:pPr>
        <w:pStyle w:val="51"/>
        <w:shd w:val="clear" w:color="auto" w:fill="auto"/>
        <w:spacing w:before="0" w:after="143"/>
        <w:ind w:left="20" w:firstLine="700"/>
      </w:pPr>
      <w:r>
        <w:rPr>
          <w:rStyle w:val="52"/>
          <w:b/>
          <w:bCs/>
          <w:i/>
          <w:iCs/>
          <w:color w:val="000000"/>
        </w:rPr>
        <w:t>Пример 73</w:t>
      </w:r>
    </w:p>
    <w:p w:rsidR="005B50D3" w:rsidRDefault="00A83916">
      <w:pPr>
        <w:framePr w:h="950" w:hSpace="715" w:wrap="notBeside" w:vAnchor="text" w:hAnchor="text" w:x="716" w:y="1"/>
        <w:jc w:val="center"/>
        <w:rPr>
          <w:color w:val="auto"/>
          <w:sz w:val="2"/>
          <w:szCs w:val="2"/>
        </w:rPr>
      </w:pPr>
      <w:r>
        <w:rPr>
          <w:noProof/>
          <w:color w:val="auto"/>
          <w:sz w:val="2"/>
          <w:szCs w:val="2"/>
        </w:rPr>
        <w:drawing>
          <wp:inline distT="0" distB="0" distL="0" distR="0">
            <wp:extent cx="1990725" cy="60007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srcRect/>
                    <a:stretch>
                      <a:fillRect/>
                    </a:stretch>
                  </pic:blipFill>
                  <pic:spPr bwMode="auto">
                    <a:xfrm>
                      <a:off x="0" y="0"/>
                      <a:ext cx="1990725" cy="600075"/>
                    </a:xfrm>
                    <a:prstGeom prst="rect">
                      <a:avLst/>
                    </a:prstGeom>
                    <a:noFill/>
                    <a:ln w="9525">
                      <a:noFill/>
                      <a:miter lim="800000"/>
                      <a:headEnd/>
                      <a:tailEnd/>
                    </a:ln>
                  </pic:spPr>
                </pic:pic>
              </a:graphicData>
            </a:graphic>
          </wp:inline>
        </w:drawing>
      </w:r>
    </w:p>
    <w:p w:rsidR="005B50D3" w:rsidRDefault="005B50D3">
      <w:pPr>
        <w:spacing w:line="240" w:lineRule="exact"/>
        <w:rPr>
          <w:color w:val="auto"/>
          <w:sz w:val="2"/>
          <w:szCs w:val="2"/>
        </w:rPr>
      </w:pPr>
    </w:p>
    <w:p w:rsidR="005B50D3" w:rsidRDefault="005B50D3">
      <w:pPr>
        <w:pStyle w:val="ac"/>
        <w:framePr w:h="854" w:hSpace="715" w:wrap="notBeside" w:vAnchor="text" w:hAnchor="text" w:x="716" w:y="1"/>
        <w:shd w:val="clear" w:color="auto" w:fill="auto"/>
        <w:spacing w:line="270" w:lineRule="exact"/>
      </w:pPr>
      <w:r>
        <w:rPr>
          <w:rStyle w:val="ab"/>
          <w:b/>
          <w:bCs/>
          <w:i/>
          <w:iCs/>
          <w:color w:val="000000"/>
        </w:rPr>
        <w:lastRenderedPageBreak/>
        <w:t>Пример 74</w:t>
      </w:r>
    </w:p>
    <w:p w:rsidR="005B50D3" w:rsidRDefault="00A83916">
      <w:pPr>
        <w:framePr w:h="854" w:hSpace="715" w:wrap="notBeside" w:vAnchor="text" w:hAnchor="text" w:x="716" w:y="1"/>
        <w:jc w:val="center"/>
        <w:rPr>
          <w:color w:val="auto"/>
          <w:sz w:val="2"/>
          <w:szCs w:val="2"/>
        </w:rPr>
      </w:pPr>
      <w:r>
        <w:rPr>
          <w:noProof/>
          <w:color w:val="auto"/>
          <w:sz w:val="2"/>
          <w:szCs w:val="2"/>
        </w:rPr>
        <w:drawing>
          <wp:inline distT="0" distB="0" distL="0" distR="0">
            <wp:extent cx="1885950" cy="5429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1885950" cy="5429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21"/>
        <w:shd w:val="clear" w:color="auto" w:fill="auto"/>
        <w:spacing w:before="811" w:after="55" w:line="270" w:lineRule="exact"/>
        <w:ind w:left="20" w:firstLine="700"/>
        <w:jc w:val="both"/>
      </w:pPr>
      <w:r>
        <w:rPr>
          <w:rStyle w:val="26"/>
          <w:b/>
          <w:bCs/>
          <w:color w:val="000000"/>
        </w:rPr>
        <w:t>Музыкальный диктант</w:t>
      </w:r>
    </w:p>
    <w:p w:rsidR="005B50D3" w:rsidRDefault="005B50D3">
      <w:pPr>
        <w:pStyle w:val="a7"/>
        <w:shd w:val="clear" w:color="auto" w:fill="auto"/>
        <w:spacing w:before="0" w:line="485" w:lineRule="exact"/>
        <w:ind w:left="20" w:firstLine="700"/>
        <w:jc w:val="both"/>
      </w:pPr>
      <w:r>
        <w:rPr>
          <w:color w:val="000000"/>
        </w:rPr>
        <w:t>Различные формы устного диктанта.</w:t>
      </w:r>
    </w:p>
    <w:p w:rsidR="005B50D3" w:rsidRDefault="005B50D3">
      <w:pPr>
        <w:pStyle w:val="a7"/>
        <w:shd w:val="clear" w:color="auto" w:fill="auto"/>
        <w:spacing w:before="0" w:line="485" w:lineRule="exact"/>
        <w:ind w:left="20" w:firstLine="700"/>
        <w:jc w:val="both"/>
      </w:pPr>
      <w:r>
        <w:rPr>
          <w:color w:val="000000"/>
        </w:rPr>
        <w:t>Запись знакомых мелодий по памяти.</w:t>
      </w:r>
    </w:p>
    <w:p w:rsidR="005B50D3" w:rsidRDefault="005B50D3">
      <w:pPr>
        <w:pStyle w:val="a7"/>
        <w:shd w:val="clear" w:color="auto" w:fill="auto"/>
        <w:spacing w:before="0" w:line="485" w:lineRule="exact"/>
        <w:ind w:left="20" w:firstLine="700"/>
        <w:jc w:val="both"/>
      </w:pPr>
      <w:r>
        <w:rPr>
          <w:color w:val="000000"/>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p>
    <w:p w:rsidR="005B50D3" w:rsidRDefault="005B50D3">
      <w:pPr>
        <w:pStyle w:val="51"/>
        <w:shd w:val="clear" w:color="auto" w:fill="auto"/>
        <w:spacing w:before="0" w:after="0"/>
        <w:ind w:left="20" w:firstLine="700"/>
      </w:pPr>
      <w:r>
        <w:rPr>
          <w:rStyle w:val="52"/>
          <w:b/>
          <w:bCs/>
          <w:i/>
          <w:iCs/>
          <w:color w:val="000000"/>
        </w:rPr>
        <w:t>Пример 75</w:t>
      </w:r>
    </w:p>
    <w:p w:rsidR="005B50D3" w:rsidRDefault="005B50D3">
      <w:pPr>
        <w:pStyle w:val="21"/>
        <w:shd w:val="clear" w:color="auto" w:fill="auto"/>
        <w:spacing w:after="0" w:line="2390" w:lineRule="exact"/>
        <w:ind w:left="700" w:right="20"/>
        <w:jc w:val="left"/>
      </w:pPr>
      <w:r>
        <w:rPr>
          <w:rStyle w:val="210"/>
          <w:b/>
          <w:bCs/>
          <w:color w:val="000000"/>
        </w:rPr>
        <w:t xml:space="preserve">Пример 76 </w:t>
      </w:r>
      <w:r>
        <w:rPr>
          <w:rStyle w:val="26"/>
          <w:b/>
          <w:bCs/>
          <w:color w:val="000000"/>
        </w:rPr>
        <w:t>Творческие задания</w:t>
      </w:r>
    </w:p>
    <w:p w:rsidR="005B50D3" w:rsidRDefault="005B50D3">
      <w:pPr>
        <w:pStyle w:val="a7"/>
        <w:shd w:val="clear" w:color="auto" w:fill="auto"/>
        <w:spacing w:before="0" w:line="480" w:lineRule="exact"/>
        <w:ind w:right="20" w:firstLine="700"/>
        <w:jc w:val="left"/>
      </w:pPr>
      <w:r>
        <w:rPr>
          <w:color w:val="000000"/>
        </w:rPr>
        <w:t>Импровизация и сочинение мелодий разного характера, жанра. Мелодий с интонациями пройденных интервалов, движением по звукам изученных аккордов, с использованием хроматических звуков.</w:t>
      </w:r>
    </w:p>
    <w:p w:rsidR="005B50D3" w:rsidRDefault="005B50D3">
      <w:pPr>
        <w:pStyle w:val="a7"/>
        <w:shd w:val="clear" w:color="auto" w:fill="auto"/>
        <w:spacing w:before="0" w:line="480" w:lineRule="exact"/>
        <w:ind w:left="700" w:firstLine="0"/>
        <w:jc w:val="left"/>
      </w:pPr>
      <w:r>
        <w:rPr>
          <w:color w:val="000000"/>
        </w:rPr>
        <w:t>Подбор аккомпанемента к мелодиям.</w:t>
      </w:r>
    </w:p>
    <w:p w:rsidR="005B50D3" w:rsidRDefault="005B50D3">
      <w:pPr>
        <w:pStyle w:val="a7"/>
        <w:shd w:val="clear" w:color="auto" w:fill="auto"/>
        <w:spacing w:before="0" w:line="480" w:lineRule="exact"/>
        <w:ind w:left="700" w:firstLine="0"/>
        <w:jc w:val="left"/>
      </w:pPr>
      <w:r>
        <w:rPr>
          <w:color w:val="000000"/>
        </w:rPr>
        <w:t>Подбор второго голоса к мелодии.</w:t>
      </w:r>
    </w:p>
    <w:p w:rsidR="005B50D3" w:rsidRDefault="005B50D3">
      <w:pPr>
        <w:pStyle w:val="a7"/>
        <w:shd w:val="clear" w:color="auto" w:fill="auto"/>
        <w:spacing w:before="0" w:after="420" w:line="480" w:lineRule="exact"/>
        <w:ind w:left="700" w:firstLine="0"/>
        <w:jc w:val="left"/>
      </w:pPr>
      <w:r>
        <w:rPr>
          <w:color w:val="000000"/>
        </w:rPr>
        <w:t>Сочинение интервальных и аккордовых последовательностей.</w:t>
      </w:r>
    </w:p>
    <w:p w:rsidR="005B50D3" w:rsidRDefault="005B50D3">
      <w:pPr>
        <w:pStyle w:val="21"/>
        <w:numPr>
          <w:ilvl w:val="0"/>
          <w:numId w:val="23"/>
        </w:numPr>
        <w:shd w:val="clear" w:color="auto" w:fill="auto"/>
        <w:tabs>
          <w:tab w:val="left" w:pos="906"/>
        </w:tabs>
        <w:spacing w:after="0" w:line="480" w:lineRule="exact"/>
        <w:ind w:left="700"/>
        <w:jc w:val="left"/>
      </w:pPr>
      <w:r>
        <w:rPr>
          <w:rStyle w:val="26"/>
          <w:b/>
          <w:bCs/>
          <w:color w:val="000000"/>
        </w:rPr>
        <w:t>класс</w:t>
      </w:r>
    </w:p>
    <w:p w:rsidR="005B50D3" w:rsidRDefault="005B50D3">
      <w:pPr>
        <w:pStyle w:val="21"/>
        <w:shd w:val="clear" w:color="auto" w:fill="auto"/>
        <w:spacing w:after="0" w:line="480" w:lineRule="exact"/>
        <w:ind w:left="700"/>
        <w:jc w:val="left"/>
      </w:pPr>
      <w:r>
        <w:rPr>
          <w:rStyle w:val="26"/>
          <w:b/>
          <w:bCs/>
          <w:color w:val="000000"/>
        </w:rPr>
        <w:t>Интонационные упражнения</w:t>
      </w:r>
    </w:p>
    <w:p w:rsidR="005B50D3" w:rsidRDefault="005B50D3">
      <w:pPr>
        <w:pStyle w:val="a7"/>
        <w:shd w:val="clear" w:color="auto" w:fill="auto"/>
        <w:spacing w:before="0" w:line="480" w:lineRule="exact"/>
        <w:ind w:right="20" w:firstLine="700"/>
        <w:jc w:val="left"/>
      </w:pPr>
      <w:r>
        <w:rPr>
          <w:color w:val="000000"/>
        </w:rPr>
        <w:t>Пение гамм до 7 знаков в ключе (натуральный, гармонический, мелодический мажор и минор) от разных ступеней.</w:t>
      </w:r>
    </w:p>
    <w:p w:rsidR="005B50D3" w:rsidRDefault="005B50D3">
      <w:pPr>
        <w:pStyle w:val="a7"/>
        <w:shd w:val="clear" w:color="auto" w:fill="auto"/>
        <w:spacing w:before="0" w:line="480" w:lineRule="exact"/>
        <w:ind w:right="20" w:firstLine="700"/>
        <w:jc w:val="left"/>
      </w:pPr>
      <w:r>
        <w:rPr>
          <w:color w:val="000000"/>
        </w:rPr>
        <w:t>Пение мелодических оборотов с использованием хроматических вспомогательных, хроматических проходящих звуков.</w:t>
      </w:r>
    </w:p>
    <w:p w:rsidR="005B50D3" w:rsidRDefault="005B50D3">
      <w:pPr>
        <w:pStyle w:val="a7"/>
        <w:shd w:val="clear" w:color="auto" w:fill="auto"/>
        <w:spacing w:before="0" w:line="480" w:lineRule="exact"/>
        <w:ind w:right="20" w:firstLine="700"/>
        <w:jc w:val="left"/>
      </w:pPr>
      <w:r>
        <w:rPr>
          <w:color w:val="000000"/>
        </w:rPr>
        <w:lastRenderedPageBreak/>
        <w:t>Пение хроматической гаммы, мелодических оборотов с ее фрагментами.</w:t>
      </w:r>
    </w:p>
    <w:p w:rsidR="005B50D3" w:rsidRDefault="005B50D3">
      <w:pPr>
        <w:pStyle w:val="a7"/>
        <w:shd w:val="clear" w:color="auto" w:fill="auto"/>
        <w:spacing w:before="0" w:line="480" w:lineRule="exact"/>
        <w:ind w:left="700" w:firstLine="0"/>
        <w:jc w:val="left"/>
      </w:pPr>
      <w:r>
        <w:rPr>
          <w:color w:val="000000"/>
        </w:rPr>
        <w:t>Пение всех пройденных интервалов от звука и в тональности вверх и</w:t>
      </w:r>
    </w:p>
    <w:p w:rsidR="005B50D3" w:rsidRDefault="005B50D3">
      <w:pPr>
        <w:pStyle w:val="a7"/>
        <w:shd w:val="clear" w:color="auto" w:fill="auto"/>
        <w:spacing w:before="0" w:line="480" w:lineRule="exact"/>
        <w:ind w:firstLine="0"/>
        <w:jc w:val="left"/>
      </w:pPr>
      <w:r>
        <w:rPr>
          <w:color w:val="000000"/>
        </w:rPr>
        <w:t>вниз.</w:t>
      </w:r>
    </w:p>
    <w:p w:rsidR="005B50D3" w:rsidRDefault="005B50D3">
      <w:pPr>
        <w:pStyle w:val="a7"/>
        <w:shd w:val="clear" w:color="auto" w:fill="auto"/>
        <w:spacing w:before="0" w:line="480" w:lineRule="exact"/>
        <w:ind w:left="700" w:right="20" w:firstLine="0"/>
        <w:jc w:val="left"/>
      </w:pPr>
      <w:r>
        <w:rPr>
          <w:color w:val="000000"/>
        </w:rPr>
        <w:t>Пение пройденных интервалов от звука и в тональности двухголосно. Пение всех трезвучий от звука вверх и вниз.</w:t>
      </w:r>
    </w:p>
    <w:p w:rsidR="005B50D3" w:rsidRDefault="005B50D3">
      <w:pPr>
        <w:pStyle w:val="a7"/>
        <w:shd w:val="clear" w:color="auto" w:fill="auto"/>
        <w:spacing w:before="0" w:line="485" w:lineRule="exact"/>
        <w:ind w:left="20" w:firstLine="700"/>
        <w:jc w:val="both"/>
      </w:pPr>
      <w:r>
        <w:rPr>
          <w:color w:val="000000"/>
        </w:rPr>
        <w:t>Пение главных трезвучий с обращениями в тональности.</w:t>
      </w:r>
    </w:p>
    <w:p w:rsidR="005B50D3" w:rsidRDefault="005B50D3">
      <w:pPr>
        <w:pStyle w:val="a7"/>
        <w:shd w:val="clear" w:color="auto" w:fill="auto"/>
        <w:spacing w:before="0" w:line="485" w:lineRule="exact"/>
        <w:ind w:left="20" w:firstLine="700"/>
        <w:jc w:val="both"/>
      </w:pPr>
      <w:r>
        <w:rPr>
          <w:color w:val="000000"/>
        </w:rPr>
        <w:t>Пение главных септаккордов в тональности вверх и вниз.</w:t>
      </w:r>
    </w:p>
    <w:p w:rsidR="005B50D3" w:rsidRDefault="005B50D3">
      <w:pPr>
        <w:pStyle w:val="a7"/>
        <w:shd w:val="clear" w:color="auto" w:fill="auto"/>
        <w:spacing w:before="0" w:line="485" w:lineRule="exact"/>
        <w:ind w:left="20" w:right="20" w:firstLine="700"/>
        <w:jc w:val="both"/>
      </w:pPr>
      <w:r>
        <w:rPr>
          <w:color w:val="000000"/>
        </w:rPr>
        <w:t>Пение одного из голосов аккордовой или интервальной последовательности с проигрыванием остальных голосов на фортепиано.</w:t>
      </w:r>
    </w:p>
    <w:p w:rsidR="005B50D3" w:rsidRDefault="005B50D3">
      <w:pPr>
        <w:pStyle w:val="a7"/>
        <w:shd w:val="clear" w:color="auto" w:fill="auto"/>
        <w:spacing w:before="0" w:line="485" w:lineRule="exact"/>
        <w:ind w:left="20" w:firstLine="700"/>
        <w:jc w:val="both"/>
      </w:pPr>
      <w:r>
        <w:rPr>
          <w:color w:val="000000"/>
        </w:rPr>
        <w:t>Пение одноголосных секвенций (диатонических или модулирующих).</w:t>
      </w:r>
    </w:p>
    <w:p w:rsidR="005B50D3" w:rsidRDefault="005B50D3">
      <w:pPr>
        <w:pStyle w:val="51"/>
        <w:shd w:val="clear" w:color="auto" w:fill="auto"/>
        <w:spacing w:before="0" w:after="844"/>
        <w:ind w:left="20" w:firstLine="700"/>
      </w:pPr>
      <w:r>
        <w:rPr>
          <w:rStyle w:val="52"/>
          <w:b/>
          <w:bCs/>
          <w:i/>
          <w:iCs/>
          <w:color w:val="000000"/>
        </w:rPr>
        <w:t>Пример 77</w:t>
      </w:r>
    </w:p>
    <w:p w:rsidR="005B50D3" w:rsidRDefault="005B50D3">
      <w:pPr>
        <w:pStyle w:val="21"/>
        <w:shd w:val="clear" w:color="auto" w:fill="auto"/>
        <w:spacing w:after="0" w:line="480" w:lineRule="exact"/>
        <w:ind w:left="20" w:firstLine="700"/>
        <w:jc w:val="both"/>
      </w:pPr>
      <w:r>
        <w:rPr>
          <w:rStyle w:val="26"/>
          <w:b/>
          <w:bCs/>
          <w:color w:val="000000"/>
        </w:rPr>
        <w:t>Сольфеджирование, чтение с листа</w:t>
      </w:r>
    </w:p>
    <w:p w:rsidR="005B50D3" w:rsidRDefault="005B50D3">
      <w:pPr>
        <w:pStyle w:val="a7"/>
        <w:shd w:val="clear" w:color="auto" w:fill="auto"/>
        <w:spacing w:before="0" w:line="480" w:lineRule="exact"/>
        <w:ind w:left="20" w:right="20" w:firstLine="700"/>
        <w:jc w:val="both"/>
      </w:pPr>
      <w:r>
        <w:rPr>
          <w:color w:val="000000"/>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rsidR="005B50D3" w:rsidRDefault="005B50D3">
      <w:pPr>
        <w:pStyle w:val="a7"/>
        <w:shd w:val="clear" w:color="auto" w:fill="auto"/>
        <w:spacing w:before="0" w:line="480" w:lineRule="exact"/>
        <w:ind w:left="20" w:firstLine="700"/>
        <w:jc w:val="both"/>
      </w:pPr>
      <w:r>
        <w:rPr>
          <w:color w:val="000000"/>
        </w:rPr>
        <w:t>Транспонирование выученных мелодий на секунду.</w:t>
      </w:r>
    </w:p>
    <w:p w:rsidR="005B50D3" w:rsidRDefault="005B50D3">
      <w:pPr>
        <w:pStyle w:val="a7"/>
        <w:shd w:val="clear" w:color="auto" w:fill="auto"/>
        <w:spacing w:before="0" w:line="480" w:lineRule="exact"/>
        <w:ind w:left="20" w:firstLine="700"/>
        <w:jc w:val="both"/>
      </w:pPr>
      <w:r>
        <w:rPr>
          <w:color w:val="000000"/>
        </w:rPr>
        <w:t>Закрепление навыка чтения с листа и дирижирования.</w:t>
      </w:r>
    </w:p>
    <w:p w:rsidR="005B50D3" w:rsidRDefault="005B50D3">
      <w:pPr>
        <w:pStyle w:val="a7"/>
        <w:shd w:val="clear" w:color="auto" w:fill="auto"/>
        <w:spacing w:before="0" w:line="480" w:lineRule="exact"/>
        <w:ind w:left="20" w:right="20" w:firstLine="700"/>
        <w:jc w:val="both"/>
      </w:pPr>
      <w:r>
        <w:rPr>
          <w:color w:val="000000"/>
        </w:rPr>
        <w:t>Пение двухголосных примеров гармонического, полифонического склада дуэтом и с собственным исполнением второго голоса на фортепиано.</w:t>
      </w:r>
    </w:p>
    <w:p w:rsidR="005B50D3" w:rsidRDefault="005B50D3">
      <w:pPr>
        <w:pStyle w:val="a7"/>
        <w:shd w:val="clear" w:color="auto" w:fill="auto"/>
        <w:spacing w:before="0" w:line="480" w:lineRule="exact"/>
        <w:ind w:left="20" w:right="20" w:firstLine="700"/>
        <w:jc w:val="both"/>
      </w:pPr>
      <w:r>
        <w:rPr>
          <w:color w:val="000000"/>
        </w:rPr>
        <w:t>Пение выученных мелодий, песен, романсов с собственным аккомпанементом на фортепиано по нотам</w:t>
      </w:r>
    </w:p>
    <w:p w:rsidR="005B50D3" w:rsidRDefault="005B50D3">
      <w:pPr>
        <w:pStyle w:val="21"/>
        <w:shd w:val="clear" w:color="auto" w:fill="auto"/>
        <w:spacing w:after="0" w:line="480" w:lineRule="exact"/>
        <w:ind w:left="20" w:firstLine="700"/>
        <w:jc w:val="both"/>
      </w:pPr>
      <w:r>
        <w:rPr>
          <w:rStyle w:val="26"/>
          <w:b/>
          <w:bCs/>
          <w:color w:val="000000"/>
        </w:rPr>
        <w:t>Ритмические упражнения</w:t>
      </w:r>
    </w:p>
    <w:p w:rsidR="005B50D3" w:rsidRDefault="005B50D3">
      <w:pPr>
        <w:pStyle w:val="a7"/>
        <w:shd w:val="clear" w:color="auto" w:fill="auto"/>
        <w:spacing w:before="0" w:line="480" w:lineRule="exact"/>
        <w:ind w:left="20" w:right="20" w:firstLine="700"/>
        <w:jc w:val="both"/>
      </w:pPr>
      <w:r>
        <w:rPr>
          <w:color w:val="000000"/>
        </w:rPr>
        <w:t xml:space="preserve">Ритмические упражнения с использованием всех пройденных длительностей и размеров, двухголосные ритмические упражнения в ансамбле и индивидуально, </w:t>
      </w:r>
      <w:r>
        <w:rPr>
          <w:color w:val="000000"/>
        </w:rPr>
        <w:lastRenderedPageBreak/>
        <w:t>включающих ритмические фигуры: различные виды междутактовых и внутритактовых синкоп, залигованные ноты, различные виды триолей, паузы.</w:t>
      </w:r>
    </w:p>
    <w:p w:rsidR="005B50D3" w:rsidRDefault="005B50D3">
      <w:pPr>
        <w:pStyle w:val="a7"/>
        <w:shd w:val="clear" w:color="auto" w:fill="auto"/>
        <w:spacing w:before="0" w:line="480" w:lineRule="exact"/>
        <w:ind w:left="20" w:firstLine="700"/>
        <w:jc w:val="both"/>
      </w:pPr>
      <w:r>
        <w:rPr>
          <w:color w:val="000000"/>
        </w:rPr>
        <w:t>Ритмические диктанты</w:t>
      </w:r>
    </w:p>
    <w:p w:rsidR="005B50D3" w:rsidRDefault="005B50D3">
      <w:pPr>
        <w:pStyle w:val="a7"/>
        <w:shd w:val="clear" w:color="auto" w:fill="auto"/>
        <w:spacing w:before="0" w:line="480" w:lineRule="exact"/>
        <w:ind w:left="20" w:firstLine="700"/>
        <w:jc w:val="both"/>
      </w:pPr>
      <w:r>
        <w:rPr>
          <w:color w:val="000000"/>
        </w:rPr>
        <w:t>Сольмизация выученных примеров и при чтении с листа.</w:t>
      </w:r>
    </w:p>
    <w:p w:rsidR="005B50D3" w:rsidRDefault="005B50D3">
      <w:pPr>
        <w:pStyle w:val="21"/>
        <w:shd w:val="clear" w:color="auto" w:fill="auto"/>
        <w:spacing w:after="0" w:line="480" w:lineRule="exact"/>
        <w:ind w:left="20" w:firstLine="700"/>
        <w:jc w:val="both"/>
      </w:pPr>
      <w:r>
        <w:rPr>
          <w:rStyle w:val="26"/>
          <w:b/>
          <w:bCs/>
          <w:color w:val="000000"/>
        </w:rPr>
        <w:t>Слуховой анализ</w:t>
      </w:r>
    </w:p>
    <w:p w:rsidR="005B50D3" w:rsidRDefault="005B50D3">
      <w:pPr>
        <w:pStyle w:val="a7"/>
        <w:shd w:val="clear" w:color="auto" w:fill="auto"/>
        <w:spacing w:before="0" w:line="480" w:lineRule="exact"/>
        <w:ind w:left="20" w:right="20" w:firstLine="700"/>
        <w:jc w:val="both"/>
      </w:pPr>
      <w:r>
        <w:rPr>
          <w:color w:val="000000"/>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rsidR="005B50D3" w:rsidRDefault="005B50D3">
      <w:pPr>
        <w:pStyle w:val="a7"/>
        <w:shd w:val="clear" w:color="auto" w:fill="auto"/>
        <w:spacing w:before="0" w:line="480" w:lineRule="exact"/>
        <w:ind w:left="20" w:right="20" w:firstLine="700"/>
        <w:jc w:val="both"/>
      </w:pPr>
      <w:r>
        <w:rPr>
          <w:color w:val="000000"/>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rsidR="005B50D3" w:rsidRDefault="005B50D3">
      <w:pPr>
        <w:pStyle w:val="a7"/>
        <w:shd w:val="clear" w:color="auto" w:fill="auto"/>
        <w:spacing w:before="0" w:line="480" w:lineRule="exact"/>
        <w:ind w:left="20" w:right="20" w:firstLine="700"/>
        <w:jc w:val="both"/>
      </w:pPr>
      <w:r>
        <w:rPr>
          <w:color w:val="000000"/>
        </w:rPr>
        <w:t>Определение хроматических вспомогательных и проходящих звуков, фрагментов хроматической гаммы в мелодии.</w:t>
      </w:r>
    </w:p>
    <w:p w:rsidR="005B50D3" w:rsidRDefault="005B50D3">
      <w:pPr>
        <w:pStyle w:val="a7"/>
        <w:shd w:val="clear" w:color="auto" w:fill="auto"/>
        <w:spacing w:before="0" w:line="480" w:lineRule="exact"/>
        <w:ind w:left="20" w:firstLine="700"/>
        <w:jc w:val="both"/>
      </w:pPr>
      <w:r>
        <w:rPr>
          <w:color w:val="000000"/>
        </w:rPr>
        <w:t>Определение отклонений и модуляций в родственные тональности.</w:t>
      </w:r>
    </w:p>
    <w:p w:rsidR="005B50D3" w:rsidRDefault="005B50D3">
      <w:pPr>
        <w:pStyle w:val="a7"/>
        <w:shd w:val="clear" w:color="auto" w:fill="auto"/>
        <w:spacing w:before="0" w:line="480" w:lineRule="exact"/>
        <w:ind w:left="20" w:right="20" w:firstLine="700"/>
        <w:jc w:val="both"/>
      </w:pPr>
      <w:r>
        <w:rPr>
          <w:color w:val="000000"/>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p>
    <w:p w:rsidR="005B50D3" w:rsidRDefault="005B50D3">
      <w:pPr>
        <w:pStyle w:val="51"/>
        <w:shd w:val="clear" w:color="auto" w:fill="auto"/>
        <w:spacing w:before="0" w:after="1164" w:line="480" w:lineRule="exact"/>
        <w:ind w:left="20" w:firstLine="700"/>
      </w:pPr>
      <w:r>
        <w:rPr>
          <w:rStyle w:val="52"/>
          <w:b/>
          <w:bCs/>
          <w:i/>
          <w:iCs/>
          <w:color w:val="000000"/>
        </w:rPr>
        <w:t>Пример 78</w:t>
      </w:r>
    </w:p>
    <w:p w:rsidR="005B50D3" w:rsidRDefault="005B50D3">
      <w:pPr>
        <w:pStyle w:val="ac"/>
        <w:framePr w:h="710" w:hSpace="778" w:wrap="notBeside" w:vAnchor="text" w:hAnchor="text" w:x="779" w:y="1"/>
        <w:shd w:val="clear" w:color="auto" w:fill="auto"/>
        <w:spacing w:line="270" w:lineRule="exact"/>
      </w:pPr>
      <w:r>
        <w:rPr>
          <w:rStyle w:val="ab"/>
          <w:b/>
          <w:bCs/>
          <w:i/>
          <w:iCs/>
          <w:color w:val="000000"/>
        </w:rPr>
        <w:t>Пример 79</w:t>
      </w:r>
    </w:p>
    <w:p w:rsidR="005B50D3" w:rsidRDefault="00A83916">
      <w:pPr>
        <w:framePr w:h="710" w:hSpace="778" w:wrap="notBeside" w:vAnchor="text" w:hAnchor="text" w:x="779" w:y="1"/>
        <w:jc w:val="center"/>
        <w:rPr>
          <w:color w:val="auto"/>
          <w:sz w:val="2"/>
          <w:szCs w:val="2"/>
        </w:rPr>
      </w:pPr>
      <w:r>
        <w:rPr>
          <w:noProof/>
          <w:color w:val="auto"/>
          <w:sz w:val="2"/>
          <w:szCs w:val="2"/>
        </w:rPr>
        <w:drawing>
          <wp:inline distT="0" distB="0" distL="0" distR="0">
            <wp:extent cx="2019300" cy="4476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srcRect/>
                    <a:stretch>
                      <a:fillRect/>
                    </a:stretch>
                  </pic:blipFill>
                  <pic:spPr bwMode="auto">
                    <a:xfrm>
                      <a:off x="0" y="0"/>
                      <a:ext cx="2019300" cy="44767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169" w:after="83" w:line="485" w:lineRule="exact"/>
        <w:ind w:left="20" w:right="20" w:firstLine="700"/>
        <w:jc w:val="both"/>
      </w:pPr>
      <w:r>
        <w:rPr>
          <w:color w:val="000000"/>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p>
    <w:p w:rsidR="005B50D3" w:rsidRDefault="005B50D3">
      <w:pPr>
        <w:pStyle w:val="ac"/>
        <w:framePr w:h="806" w:hSpace="778" w:wrap="notBeside" w:vAnchor="text" w:hAnchor="text" w:x="779" w:y="1"/>
        <w:shd w:val="clear" w:color="auto" w:fill="auto"/>
        <w:spacing w:line="270" w:lineRule="exact"/>
      </w:pPr>
      <w:r>
        <w:rPr>
          <w:rStyle w:val="ab"/>
          <w:b/>
          <w:bCs/>
          <w:i/>
          <w:iCs/>
          <w:color w:val="000000"/>
        </w:rPr>
        <w:t>Пример 80</w:t>
      </w:r>
    </w:p>
    <w:p w:rsidR="005B50D3" w:rsidRDefault="00A83916">
      <w:pPr>
        <w:framePr w:h="806" w:hSpace="778" w:wrap="notBeside" w:vAnchor="text" w:hAnchor="text" w:x="779" w:y="1"/>
        <w:jc w:val="center"/>
        <w:rPr>
          <w:color w:val="auto"/>
          <w:sz w:val="2"/>
          <w:szCs w:val="2"/>
        </w:rPr>
      </w:pPr>
      <w:r>
        <w:rPr>
          <w:noProof/>
          <w:color w:val="auto"/>
          <w:sz w:val="2"/>
          <w:szCs w:val="2"/>
        </w:rPr>
        <w:drawing>
          <wp:inline distT="0" distB="0" distL="0" distR="0">
            <wp:extent cx="1981200" cy="5143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a:stretch>
                      <a:fillRect/>
                    </a:stretch>
                  </pic:blipFill>
                  <pic:spPr bwMode="auto">
                    <a:xfrm>
                      <a:off x="0" y="0"/>
                      <a:ext cx="1981200" cy="51435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763" w:hSpace="710" w:wrap="notBeside" w:vAnchor="text" w:hAnchor="text" w:x="711" w:y="1"/>
        <w:shd w:val="clear" w:color="auto" w:fill="auto"/>
        <w:spacing w:line="270" w:lineRule="exact"/>
      </w:pPr>
      <w:r>
        <w:rPr>
          <w:rStyle w:val="ab"/>
          <w:b/>
          <w:bCs/>
          <w:i/>
          <w:iCs/>
          <w:color w:val="000000"/>
        </w:rPr>
        <w:t>Пример 81</w:t>
      </w:r>
    </w:p>
    <w:p w:rsidR="005B50D3" w:rsidRDefault="00A83916">
      <w:pPr>
        <w:framePr w:h="763" w:hSpace="710" w:wrap="notBeside" w:vAnchor="text" w:hAnchor="text" w:x="711" w:y="1"/>
        <w:jc w:val="center"/>
        <w:rPr>
          <w:color w:val="auto"/>
          <w:sz w:val="2"/>
          <w:szCs w:val="2"/>
        </w:rPr>
      </w:pPr>
      <w:r>
        <w:rPr>
          <w:noProof/>
          <w:color w:val="auto"/>
          <w:sz w:val="2"/>
          <w:szCs w:val="2"/>
        </w:rPr>
        <w:drawing>
          <wp:inline distT="0" distB="0" distL="0" distR="0">
            <wp:extent cx="2590800" cy="4857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srcRect/>
                    <a:stretch>
                      <a:fillRect/>
                    </a:stretch>
                  </pic:blipFill>
                  <pic:spPr bwMode="auto">
                    <a:xfrm>
                      <a:off x="0" y="0"/>
                      <a:ext cx="2590800" cy="485775"/>
                    </a:xfrm>
                    <a:prstGeom prst="rect">
                      <a:avLst/>
                    </a:prstGeom>
                    <a:noFill/>
                    <a:ln w="9525">
                      <a:noFill/>
                      <a:miter lim="800000"/>
                      <a:headEnd/>
                      <a:tailEnd/>
                    </a:ln>
                  </pic:spPr>
                </pic:pic>
              </a:graphicData>
            </a:graphic>
          </wp:inline>
        </w:drawing>
      </w:r>
    </w:p>
    <w:p w:rsidR="005B50D3" w:rsidRDefault="005B50D3">
      <w:pPr>
        <w:pStyle w:val="32"/>
        <w:framePr w:h="763" w:hSpace="710" w:wrap="notBeside" w:vAnchor="text" w:hAnchor="text" w:x="711" w:y="1"/>
        <w:shd w:val="clear" w:color="auto" w:fill="auto"/>
        <w:spacing w:line="270" w:lineRule="exact"/>
      </w:pPr>
      <w:r>
        <w:rPr>
          <w:rStyle w:val="31"/>
          <w:b/>
          <w:bCs/>
          <w:color w:val="000000"/>
        </w:rPr>
        <w:t>Музыкальный диктант</w:t>
      </w:r>
    </w:p>
    <w:p w:rsidR="005B50D3" w:rsidRDefault="005B50D3">
      <w:pPr>
        <w:rPr>
          <w:color w:val="auto"/>
          <w:sz w:val="2"/>
          <w:szCs w:val="2"/>
        </w:rPr>
      </w:pPr>
    </w:p>
    <w:p w:rsidR="005B50D3" w:rsidRDefault="005B50D3">
      <w:pPr>
        <w:pStyle w:val="a7"/>
        <w:shd w:val="clear" w:color="auto" w:fill="auto"/>
        <w:spacing w:before="0" w:line="485" w:lineRule="exact"/>
        <w:ind w:left="20" w:firstLine="700"/>
        <w:jc w:val="both"/>
      </w:pPr>
      <w:r>
        <w:rPr>
          <w:color w:val="000000"/>
        </w:rPr>
        <w:lastRenderedPageBreak/>
        <w:t>Различные формы устного диктанта, запись мелодий по памяти.</w:t>
      </w:r>
    </w:p>
    <w:p w:rsidR="005B50D3" w:rsidRDefault="005B50D3">
      <w:pPr>
        <w:pStyle w:val="a7"/>
        <w:shd w:val="clear" w:color="auto" w:fill="auto"/>
        <w:spacing w:before="0" w:line="485" w:lineRule="exact"/>
        <w:ind w:left="20" w:right="20" w:firstLine="700"/>
        <w:jc w:val="both"/>
      </w:pPr>
      <w:r>
        <w:rPr>
          <w:color w:val="000000"/>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rsidR="005B50D3" w:rsidRDefault="005B50D3">
      <w:pPr>
        <w:pStyle w:val="51"/>
        <w:shd w:val="clear" w:color="auto" w:fill="auto"/>
        <w:spacing w:before="0" w:after="83"/>
        <w:ind w:left="20" w:firstLine="700"/>
      </w:pPr>
      <w:r>
        <w:rPr>
          <w:rStyle w:val="52"/>
          <w:b/>
          <w:bCs/>
          <w:i/>
          <w:iCs/>
          <w:color w:val="000000"/>
        </w:rPr>
        <w:t>Пример 82</w:t>
      </w:r>
    </w:p>
    <w:p w:rsidR="005B50D3" w:rsidRDefault="00A83916">
      <w:pPr>
        <w:framePr w:h="1555" w:wrap="notBeside" w:vAnchor="text" w:hAnchor="text" w:xAlign="center" w:y="1"/>
        <w:jc w:val="center"/>
        <w:rPr>
          <w:color w:val="auto"/>
          <w:sz w:val="2"/>
          <w:szCs w:val="2"/>
        </w:rPr>
      </w:pPr>
      <w:r>
        <w:rPr>
          <w:noProof/>
          <w:color w:val="auto"/>
          <w:sz w:val="2"/>
          <w:szCs w:val="2"/>
        </w:rPr>
        <w:drawing>
          <wp:inline distT="0" distB="0" distL="0" distR="0">
            <wp:extent cx="5953125" cy="9906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srcRect/>
                    <a:stretch>
                      <a:fillRect/>
                    </a:stretch>
                  </pic:blipFill>
                  <pic:spPr bwMode="auto">
                    <a:xfrm>
                      <a:off x="0" y="0"/>
                      <a:ext cx="5953125" cy="990600"/>
                    </a:xfrm>
                    <a:prstGeom prst="rect">
                      <a:avLst/>
                    </a:prstGeom>
                    <a:noFill/>
                    <a:ln w="9525">
                      <a:noFill/>
                      <a:miter lim="800000"/>
                      <a:headEnd/>
                      <a:tailEnd/>
                    </a:ln>
                  </pic:spPr>
                </pic:pic>
              </a:graphicData>
            </a:graphic>
          </wp:inline>
        </w:drawing>
      </w:r>
    </w:p>
    <w:p w:rsidR="005B50D3" w:rsidRDefault="005B50D3">
      <w:pPr>
        <w:spacing w:line="180" w:lineRule="exact"/>
        <w:rPr>
          <w:color w:val="auto"/>
          <w:sz w:val="2"/>
          <w:szCs w:val="2"/>
        </w:rPr>
      </w:pPr>
    </w:p>
    <w:p w:rsidR="005B50D3" w:rsidRDefault="005B50D3">
      <w:pPr>
        <w:pStyle w:val="ac"/>
        <w:framePr w:h="1699" w:wrap="notBeside" w:vAnchor="text" w:hAnchor="text" w:y="1"/>
        <w:shd w:val="clear" w:color="auto" w:fill="auto"/>
        <w:spacing w:line="270" w:lineRule="exact"/>
      </w:pPr>
      <w:r>
        <w:rPr>
          <w:rStyle w:val="ab"/>
          <w:b/>
          <w:bCs/>
          <w:i/>
          <w:iCs/>
          <w:color w:val="000000"/>
        </w:rPr>
        <w:t>Пример 83</w:t>
      </w:r>
    </w:p>
    <w:p w:rsidR="005B50D3" w:rsidRDefault="00A83916">
      <w:pPr>
        <w:framePr w:h="1699" w:wrap="notBeside" w:vAnchor="text" w:hAnchor="text" w:y="1"/>
        <w:rPr>
          <w:color w:val="auto"/>
          <w:sz w:val="2"/>
          <w:szCs w:val="2"/>
        </w:rPr>
      </w:pPr>
      <w:r>
        <w:rPr>
          <w:noProof/>
          <w:color w:val="auto"/>
          <w:sz w:val="2"/>
          <w:szCs w:val="2"/>
        </w:rPr>
        <w:drawing>
          <wp:inline distT="0" distB="0" distL="0" distR="0">
            <wp:extent cx="5362575" cy="107632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srcRect/>
                    <a:stretch>
                      <a:fillRect/>
                    </a:stretch>
                  </pic:blipFill>
                  <pic:spPr bwMode="auto">
                    <a:xfrm>
                      <a:off x="0" y="0"/>
                      <a:ext cx="5362575" cy="1076325"/>
                    </a:xfrm>
                    <a:prstGeom prst="rect">
                      <a:avLst/>
                    </a:prstGeom>
                    <a:noFill/>
                    <a:ln w="9525">
                      <a:noFill/>
                      <a:miter lim="800000"/>
                      <a:headEnd/>
                      <a:tailEnd/>
                    </a:ln>
                  </pic:spPr>
                </pic:pic>
              </a:graphicData>
            </a:graphic>
          </wp:inline>
        </w:drawing>
      </w:r>
    </w:p>
    <w:p w:rsidR="005B50D3" w:rsidRDefault="005B50D3">
      <w:pPr>
        <w:rPr>
          <w:color w:val="auto"/>
          <w:sz w:val="2"/>
          <w:szCs w:val="2"/>
        </w:rPr>
      </w:pPr>
    </w:p>
    <w:p w:rsidR="005B50D3" w:rsidRDefault="005B50D3">
      <w:pPr>
        <w:pStyle w:val="a7"/>
        <w:shd w:val="clear" w:color="auto" w:fill="auto"/>
        <w:spacing w:before="0" w:line="480" w:lineRule="exact"/>
        <w:ind w:left="20" w:firstLine="700"/>
        <w:jc w:val="both"/>
      </w:pPr>
      <w:r>
        <w:rPr>
          <w:color w:val="000000"/>
        </w:rPr>
        <w:t>Запись интервальной последовательности.</w:t>
      </w:r>
    </w:p>
    <w:p w:rsidR="005B50D3" w:rsidRDefault="005B50D3">
      <w:pPr>
        <w:pStyle w:val="a7"/>
        <w:shd w:val="clear" w:color="auto" w:fill="auto"/>
        <w:spacing w:before="0" w:line="480" w:lineRule="exact"/>
        <w:ind w:left="20" w:firstLine="700"/>
        <w:jc w:val="both"/>
      </w:pPr>
      <w:r>
        <w:rPr>
          <w:color w:val="000000"/>
        </w:rPr>
        <w:t>Запись аккордовых последовательностей.</w:t>
      </w:r>
    </w:p>
    <w:p w:rsidR="005B50D3" w:rsidRDefault="005B50D3">
      <w:pPr>
        <w:pStyle w:val="21"/>
        <w:shd w:val="clear" w:color="auto" w:fill="auto"/>
        <w:spacing w:after="0" w:line="480" w:lineRule="exact"/>
        <w:ind w:left="20" w:firstLine="700"/>
        <w:jc w:val="both"/>
      </w:pPr>
      <w:r>
        <w:rPr>
          <w:rStyle w:val="26"/>
          <w:b/>
          <w:bCs/>
          <w:color w:val="000000"/>
        </w:rPr>
        <w:t>Творческие задания</w:t>
      </w:r>
    </w:p>
    <w:p w:rsidR="005B50D3" w:rsidRDefault="005B50D3">
      <w:pPr>
        <w:pStyle w:val="a7"/>
        <w:shd w:val="clear" w:color="auto" w:fill="auto"/>
        <w:spacing w:before="0" w:line="480" w:lineRule="exact"/>
        <w:ind w:left="20" w:right="20" w:firstLine="700"/>
        <w:jc w:val="both"/>
      </w:pPr>
      <w:r>
        <w:rPr>
          <w:color w:val="000000"/>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rsidR="005B50D3" w:rsidRDefault="005B50D3">
      <w:pPr>
        <w:pStyle w:val="a7"/>
        <w:shd w:val="clear" w:color="auto" w:fill="auto"/>
        <w:spacing w:before="0" w:line="480" w:lineRule="exact"/>
        <w:ind w:left="20" w:right="20" w:firstLine="700"/>
        <w:jc w:val="both"/>
      </w:pPr>
      <w:r>
        <w:rPr>
          <w:color w:val="000000"/>
        </w:rPr>
        <w:t>Импровизация и сочинение мелодий на заданный ритмический рисунок.</w:t>
      </w:r>
    </w:p>
    <w:p w:rsidR="005B50D3" w:rsidRDefault="005B50D3">
      <w:pPr>
        <w:pStyle w:val="a7"/>
        <w:shd w:val="clear" w:color="auto" w:fill="auto"/>
        <w:spacing w:before="0" w:line="480" w:lineRule="exact"/>
        <w:ind w:left="20" w:right="20" w:firstLine="700"/>
        <w:jc w:val="both"/>
      </w:pPr>
      <w:r>
        <w:rPr>
          <w:color w:val="000000"/>
        </w:rPr>
        <w:t>Импровизация и сочинение мелодий различного характера, формы, жанра.</w:t>
      </w:r>
    </w:p>
    <w:p w:rsidR="005B50D3" w:rsidRDefault="005B50D3">
      <w:pPr>
        <w:pStyle w:val="a7"/>
        <w:shd w:val="clear" w:color="auto" w:fill="auto"/>
        <w:spacing w:before="0" w:line="480" w:lineRule="exact"/>
        <w:ind w:left="20" w:firstLine="700"/>
        <w:jc w:val="both"/>
      </w:pPr>
      <w:r>
        <w:rPr>
          <w:color w:val="000000"/>
        </w:rPr>
        <w:t>Подбор подголоска к мелодии.</w:t>
      </w:r>
    </w:p>
    <w:p w:rsidR="005B50D3" w:rsidRDefault="005B50D3">
      <w:pPr>
        <w:pStyle w:val="a7"/>
        <w:shd w:val="clear" w:color="auto" w:fill="auto"/>
        <w:spacing w:before="0" w:line="480" w:lineRule="exact"/>
        <w:ind w:left="20" w:firstLine="700"/>
        <w:jc w:val="both"/>
      </w:pPr>
      <w:r>
        <w:rPr>
          <w:color w:val="000000"/>
        </w:rPr>
        <w:t>Подбор аккомпанемента к мелодии.</w:t>
      </w:r>
    </w:p>
    <w:p w:rsidR="005B50D3" w:rsidRDefault="005B50D3">
      <w:pPr>
        <w:pStyle w:val="a7"/>
        <w:shd w:val="clear" w:color="auto" w:fill="auto"/>
        <w:spacing w:before="0" w:line="480" w:lineRule="exact"/>
        <w:ind w:left="20" w:firstLine="700"/>
        <w:jc w:val="both"/>
      </w:pPr>
      <w:r>
        <w:rPr>
          <w:color w:val="000000"/>
        </w:rPr>
        <w:t>Сочинение и запись двухголосных построений.</w:t>
      </w:r>
    </w:p>
    <w:p w:rsidR="005B50D3" w:rsidRDefault="005B50D3">
      <w:pPr>
        <w:pStyle w:val="a7"/>
        <w:shd w:val="clear" w:color="auto" w:fill="auto"/>
        <w:spacing w:before="0" w:after="420" w:line="480" w:lineRule="exact"/>
        <w:ind w:left="20" w:firstLine="700"/>
        <w:jc w:val="both"/>
      </w:pPr>
      <w:r>
        <w:rPr>
          <w:color w:val="000000"/>
        </w:rPr>
        <w:t>Сочинение и запись аккордовых последовательностей.</w:t>
      </w:r>
    </w:p>
    <w:p w:rsidR="005B50D3" w:rsidRDefault="005B50D3">
      <w:pPr>
        <w:pStyle w:val="51"/>
        <w:numPr>
          <w:ilvl w:val="0"/>
          <w:numId w:val="24"/>
        </w:numPr>
        <w:shd w:val="clear" w:color="auto" w:fill="auto"/>
        <w:tabs>
          <w:tab w:val="left" w:pos="1080"/>
        </w:tabs>
        <w:spacing w:before="0" w:after="0" w:line="480" w:lineRule="exact"/>
        <w:ind w:left="20" w:firstLine="700"/>
      </w:pPr>
      <w:r>
        <w:rPr>
          <w:rStyle w:val="52"/>
          <w:b/>
          <w:bCs/>
          <w:i/>
          <w:iCs/>
          <w:color w:val="000000"/>
        </w:rPr>
        <w:lastRenderedPageBreak/>
        <w:t>Методические рекомендации по организации самостоятельной</w:t>
      </w:r>
    </w:p>
    <w:p w:rsidR="005B50D3" w:rsidRDefault="005B50D3">
      <w:pPr>
        <w:pStyle w:val="51"/>
        <w:shd w:val="clear" w:color="auto" w:fill="auto"/>
        <w:spacing w:before="0" w:after="0" w:line="480" w:lineRule="exact"/>
        <w:ind w:left="3880"/>
        <w:jc w:val="left"/>
      </w:pPr>
      <w:r>
        <w:rPr>
          <w:rStyle w:val="52"/>
          <w:b/>
          <w:bCs/>
          <w:i/>
          <w:iCs/>
          <w:color w:val="000000"/>
        </w:rPr>
        <w:t>работы учащихся</w:t>
      </w:r>
    </w:p>
    <w:p w:rsidR="005B50D3" w:rsidRDefault="005B50D3">
      <w:pPr>
        <w:pStyle w:val="a7"/>
        <w:shd w:val="clear" w:color="auto" w:fill="auto"/>
        <w:spacing w:before="0" w:line="480" w:lineRule="exact"/>
        <w:ind w:left="20" w:right="20" w:firstLine="700"/>
        <w:jc w:val="both"/>
      </w:pPr>
      <w:r>
        <w:rPr>
          <w:color w:val="000000"/>
        </w:rPr>
        <w:t>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w:t>
      </w:r>
    </w:p>
    <w:p w:rsidR="005B50D3" w:rsidRDefault="005B50D3">
      <w:pPr>
        <w:pStyle w:val="21"/>
        <w:shd w:val="clear" w:color="auto" w:fill="auto"/>
        <w:spacing w:after="60" w:line="480" w:lineRule="exact"/>
        <w:ind w:left="3620"/>
        <w:jc w:val="left"/>
      </w:pPr>
      <w:r>
        <w:rPr>
          <w:rStyle w:val="26"/>
          <w:b/>
          <w:bCs/>
          <w:color w:val="000000"/>
        </w:rPr>
        <w:t>Организация занятий</w:t>
      </w:r>
    </w:p>
    <w:p w:rsidR="005B50D3" w:rsidRDefault="005B50D3">
      <w:pPr>
        <w:pStyle w:val="a7"/>
        <w:shd w:val="clear" w:color="auto" w:fill="auto"/>
        <w:spacing w:before="0" w:line="480" w:lineRule="exact"/>
        <w:ind w:left="20" w:right="20" w:firstLine="700"/>
        <w:jc w:val="both"/>
      </w:pPr>
      <w:r>
        <w:rPr>
          <w:color w:val="000000"/>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rsidR="005B50D3" w:rsidRDefault="005B50D3">
      <w:pPr>
        <w:pStyle w:val="a7"/>
        <w:numPr>
          <w:ilvl w:val="0"/>
          <w:numId w:val="17"/>
        </w:numPr>
        <w:shd w:val="clear" w:color="auto" w:fill="auto"/>
        <w:tabs>
          <w:tab w:val="left" w:pos="878"/>
        </w:tabs>
        <w:spacing w:before="0" w:line="480" w:lineRule="exact"/>
        <w:ind w:firstLine="720"/>
        <w:jc w:val="both"/>
      </w:pPr>
      <w:r>
        <w:rPr>
          <w:color w:val="000000"/>
        </w:rPr>
        <w:t>выполнение теоретического (возможно письменного) задания,</w:t>
      </w:r>
    </w:p>
    <w:p w:rsidR="005B50D3" w:rsidRDefault="005B50D3">
      <w:pPr>
        <w:pStyle w:val="a7"/>
        <w:numPr>
          <w:ilvl w:val="0"/>
          <w:numId w:val="17"/>
        </w:numPr>
        <w:shd w:val="clear" w:color="auto" w:fill="auto"/>
        <w:tabs>
          <w:tab w:val="left" w:pos="883"/>
        </w:tabs>
        <w:spacing w:before="0" w:line="480" w:lineRule="exact"/>
        <w:ind w:firstLine="720"/>
        <w:jc w:val="both"/>
      </w:pPr>
      <w:r>
        <w:rPr>
          <w:color w:val="000000"/>
        </w:rPr>
        <w:t>сольфеджирование мелодий по нотам,</w:t>
      </w:r>
    </w:p>
    <w:p w:rsidR="005B50D3" w:rsidRDefault="005B50D3">
      <w:pPr>
        <w:pStyle w:val="a7"/>
        <w:numPr>
          <w:ilvl w:val="0"/>
          <w:numId w:val="17"/>
        </w:numPr>
        <w:shd w:val="clear" w:color="auto" w:fill="auto"/>
        <w:tabs>
          <w:tab w:val="left" w:pos="878"/>
        </w:tabs>
        <w:spacing w:before="0" w:line="480" w:lineRule="exact"/>
        <w:ind w:firstLine="720"/>
        <w:jc w:val="both"/>
      </w:pPr>
      <w:r>
        <w:rPr>
          <w:color w:val="000000"/>
        </w:rPr>
        <w:t>разучивание мелодий наизусть,</w:t>
      </w:r>
    </w:p>
    <w:p w:rsidR="005B50D3" w:rsidRDefault="005B50D3">
      <w:pPr>
        <w:pStyle w:val="a7"/>
        <w:numPr>
          <w:ilvl w:val="0"/>
          <w:numId w:val="17"/>
        </w:numPr>
        <w:shd w:val="clear" w:color="auto" w:fill="auto"/>
        <w:tabs>
          <w:tab w:val="left" w:pos="874"/>
        </w:tabs>
        <w:spacing w:before="0" w:line="480" w:lineRule="exact"/>
        <w:ind w:firstLine="720"/>
        <w:jc w:val="both"/>
      </w:pPr>
      <w:r>
        <w:rPr>
          <w:color w:val="000000"/>
        </w:rPr>
        <w:t>транспонирование,</w:t>
      </w:r>
    </w:p>
    <w:p w:rsidR="005B50D3" w:rsidRDefault="005B50D3">
      <w:pPr>
        <w:pStyle w:val="a7"/>
        <w:numPr>
          <w:ilvl w:val="0"/>
          <w:numId w:val="17"/>
        </w:numPr>
        <w:shd w:val="clear" w:color="auto" w:fill="auto"/>
        <w:tabs>
          <w:tab w:val="left" w:pos="1003"/>
        </w:tabs>
        <w:spacing w:before="0" w:line="480" w:lineRule="exact"/>
        <w:ind w:firstLine="720"/>
        <w:jc w:val="both"/>
      </w:pPr>
      <w:r>
        <w:rPr>
          <w:color w:val="000000"/>
        </w:rPr>
        <w:t>интонационные упражнения (пение гамм, оборотов, интервалов,</w:t>
      </w:r>
    </w:p>
    <w:p w:rsidR="005B50D3" w:rsidRDefault="005B50D3">
      <w:pPr>
        <w:pStyle w:val="a7"/>
        <w:shd w:val="clear" w:color="auto" w:fill="auto"/>
        <w:spacing w:before="0" w:line="480" w:lineRule="exact"/>
        <w:ind w:firstLine="720"/>
        <w:jc w:val="both"/>
      </w:pPr>
      <w:r>
        <w:rPr>
          <w:color w:val="000000"/>
        </w:rPr>
        <w:t>аккордов),</w:t>
      </w:r>
    </w:p>
    <w:p w:rsidR="005B50D3" w:rsidRDefault="005B50D3">
      <w:pPr>
        <w:pStyle w:val="a7"/>
        <w:numPr>
          <w:ilvl w:val="0"/>
          <w:numId w:val="17"/>
        </w:numPr>
        <w:shd w:val="clear" w:color="auto" w:fill="auto"/>
        <w:tabs>
          <w:tab w:val="left" w:pos="1330"/>
        </w:tabs>
        <w:spacing w:before="0" w:line="480" w:lineRule="exact"/>
        <w:ind w:firstLine="720"/>
        <w:jc w:val="both"/>
      </w:pPr>
      <w:r>
        <w:rPr>
          <w:color w:val="000000"/>
        </w:rPr>
        <w:t>исполнение двухголосных примеров с собственным</w:t>
      </w:r>
    </w:p>
    <w:p w:rsidR="005B50D3" w:rsidRDefault="005B50D3">
      <w:pPr>
        <w:pStyle w:val="a7"/>
        <w:shd w:val="clear" w:color="auto" w:fill="auto"/>
        <w:spacing w:before="0" w:line="480" w:lineRule="exact"/>
        <w:ind w:firstLine="720"/>
        <w:jc w:val="both"/>
      </w:pPr>
      <w:r>
        <w:rPr>
          <w:color w:val="000000"/>
        </w:rPr>
        <w:t>аккомпанементом,</w:t>
      </w:r>
    </w:p>
    <w:p w:rsidR="005B50D3" w:rsidRDefault="005B50D3">
      <w:pPr>
        <w:pStyle w:val="a7"/>
        <w:numPr>
          <w:ilvl w:val="0"/>
          <w:numId w:val="17"/>
        </w:numPr>
        <w:shd w:val="clear" w:color="auto" w:fill="auto"/>
        <w:tabs>
          <w:tab w:val="left" w:pos="878"/>
        </w:tabs>
        <w:spacing w:before="0" w:line="480" w:lineRule="exact"/>
        <w:ind w:firstLine="720"/>
        <w:jc w:val="both"/>
      </w:pPr>
      <w:r>
        <w:rPr>
          <w:color w:val="000000"/>
        </w:rPr>
        <w:lastRenderedPageBreak/>
        <w:t>игру на фортепиано интервалов, аккордов, последовательностей,</w:t>
      </w:r>
    </w:p>
    <w:p w:rsidR="005B50D3" w:rsidRDefault="005B50D3">
      <w:pPr>
        <w:pStyle w:val="a7"/>
        <w:numPr>
          <w:ilvl w:val="0"/>
          <w:numId w:val="17"/>
        </w:numPr>
        <w:shd w:val="clear" w:color="auto" w:fill="auto"/>
        <w:tabs>
          <w:tab w:val="left" w:pos="878"/>
        </w:tabs>
        <w:spacing w:before="0" w:line="480" w:lineRule="exact"/>
        <w:ind w:firstLine="720"/>
        <w:jc w:val="both"/>
      </w:pPr>
      <w:r>
        <w:rPr>
          <w:color w:val="000000"/>
        </w:rPr>
        <w:t>ритмические упражнения,</w:t>
      </w:r>
    </w:p>
    <w:p w:rsidR="005B50D3" w:rsidRDefault="005B50D3">
      <w:pPr>
        <w:pStyle w:val="a7"/>
        <w:numPr>
          <w:ilvl w:val="0"/>
          <w:numId w:val="17"/>
        </w:numPr>
        <w:shd w:val="clear" w:color="auto" w:fill="auto"/>
        <w:tabs>
          <w:tab w:val="left" w:pos="1051"/>
        </w:tabs>
        <w:spacing w:before="0" w:line="480" w:lineRule="exact"/>
        <w:ind w:firstLine="720"/>
        <w:jc w:val="both"/>
      </w:pPr>
      <w:r>
        <w:rPr>
          <w:color w:val="000000"/>
        </w:rPr>
        <w:t>творческие задания (подбор баса, аккомпанемента, сочинение</w:t>
      </w:r>
    </w:p>
    <w:p w:rsidR="005B50D3" w:rsidRDefault="005B50D3">
      <w:pPr>
        <w:pStyle w:val="a7"/>
        <w:shd w:val="clear" w:color="auto" w:fill="auto"/>
        <w:spacing w:before="0" w:line="480" w:lineRule="exact"/>
        <w:ind w:firstLine="720"/>
        <w:jc w:val="both"/>
      </w:pPr>
      <w:r>
        <w:rPr>
          <w:color w:val="000000"/>
        </w:rPr>
        <w:t>мелодии, ритмического рисунка).</w:t>
      </w:r>
    </w:p>
    <w:p w:rsidR="005B50D3" w:rsidRDefault="005B50D3">
      <w:pPr>
        <w:pStyle w:val="a7"/>
        <w:shd w:val="clear" w:color="auto" w:fill="auto"/>
        <w:spacing w:before="0" w:line="480" w:lineRule="exact"/>
        <w:ind w:right="20" w:firstLine="720"/>
        <w:jc w:val="both"/>
      </w:pPr>
      <w:r>
        <w:rPr>
          <w:color w:val="000000"/>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5B50D3" w:rsidRDefault="005B50D3">
      <w:pPr>
        <w:pStyle w:val="34"/>
        <w:keepNext/>
        <w:keepLines/>
        <w:numPr>
          <w:ilvl w:val="0"/>
          <w:numId w:val="25"/>
        </w:numPr>
        <w:shd w:val="clear" w:color="auto" w:fill="auto"/>
        <w:tabs>
          <w:tab w:val="left" w:pos="1464"/>
        </w:tabs>
        <w:spacing w:after="228"/>
      </w:pPr>
      <w:bookmarkStart w:id="20" w:name="bookmark29"/>
      <w:r>
        <w:rPr>
          <w:rStyle w:val="33"/>
          <w:b/>
          <w:bCs/>
          <w:color w:val="000000"/>
        </w:rPr>
        <w:t>Список рекомендуемой учебно-методической литературы</w:t>
      </w:r>
      <w:bookmarkEnd w:id="20"/>
    </w:p>
    <w:p w:rsidR="005B50D3" w:rsidRDefault="005B50D3">
      <w:pPr>
        <w:pStyle w:val="51"/>
        <w:shd w:val="clear" w:color="auto" w:fill="auto"/>
        <w:spacing w:before="0" w:after="0" w:line="270" w:lineRule="exact"/>
        <w:ind w:left="20"/>
        <w:jc w:val="center"/>
      </w:pPr>
      <w:r>
        <w:rPr>
          <w:rStyle w:val="52"/>
          <w:b/>
          <w:bCs/>
          <w:i/>
          <w:iCs/>
          <w:color w:val="000000"/>
        </w:rPr>
        <w:t>Учебная литература</w:t>
      </w:r>
    </w:p>
    <w:p w:rsidR="005B50D3" w:rsidRDefault="005B50D3">
      <w:pPr>
        <w:pStyle w:val="a7"/>
        <w:numPr>
          <w:ilvl w:val="0"/>
          <w:numId w:val="26"/>
        </w:numPr>
        <w:shd w:val="clear" w:color="auto" w:fill="auto"/>
        <w:tabs>
          <w:tab w:val="left" w:pos="754"/>
        </w:tabs>
        <w:spacing w:before="0" w:line="480" w:lineRule="exact"/>
        <w:ind w:left="360" w:firstLine="0"/>
      </w:pPr>
      <w:r>
        <w:rPr>
          <w:color w:val="000000"/>
        </w:rPr>
        <w:t>Баева Н., Зебряк Т. Сольфеджио 1 -2 класс. «Кифара», 2006</w:t>
      </w:r>
    </w:p>
    <w:p w:rsidR="005B50D3" w:rsidRDefault="005B50D3">
      <w:pPr>
        <w:pStyle w:val="a7"/>
        <w:numPr>
          <w:ilvl w:val="0"/>
          <w:numId w:val="26"/>
        </w:numPr>
        <w:shd w:val="clear" w:color="auto" w:fill="auto"/>
        <w:tabs>
          <w:tab w:val="left" w:pos="427"/>
        </w:tabs>
        <w:spacing w:before="0" w:line="480" w:lineRule="exact"/>
        <w:ind w:firstLine="0"/>
        <w:jc w:val="right"/>
      </w:pPr>
      <w:r>
        <w:rPr>
          <w:color w:val="000000"/>
        </w:rPr>
        <w:t>Давыдова Е., Запорожец С. Сольфеджио. 3 класс. М. «Музыка»</w:t>
      </w:r>
    </w:p>
    <w:p w:rsidR="005B50D3" w:rsidRDefault="005B50D3">
      <w:pPr>
        <w:pStyle w:val="a7"/>
        <w:shd w:val="clear" w:color="auto" w:fill="auto"/>
        <w:spacing w:before="0" w:line="480" w:lineRule="exact"/>
        <w:ind w:left="20" w:firstLine="0"/>
        <w:jc w:val="left"/>
      </w:pPr>
      <w:r>
        <w:rPr>
          <w:color w:val="000000"/>
        </w:rPr>
        <w:t>1993</w:t>
      </w:r>
    </w:p>
    <w:p w:rsidR="005B50D3" w:rsidRDefault="005B50D3">
      <w:pPr>
        <w:pStyle w:val="a7"/>
        <w:numPr>
          <w:ilvl w:val="0"/>
          <w:numId w:val="26"/>
        </w:numPr>
        <w:shd w:val="clear" w:color="auto" w:fill="auto"/>
        <w:tabs>
          <w:tab w:val="left" w:pos="1167"/>
        </w:tabs>
        <w:spacing w:before="0" w:line="480" w:lineRule="exact"/>
        <w:ind w:left="20" w:firstLine="720"/>
        <w:jc w:val="left"/>
      </w:pPr>
      <w:r>
        <w:rPr>
          <w:color w:val="000000"/>
        </w:rPr>
        <w:t>Давыдова Е. Сольфеджио 4 класс. М. «Музыка», 2007</w:t>
      </w:r>
    </w:p>
    <w:p w:rsidR="005B50D3" w:rsidRDefault="005B50D3">
      <w:pPr>
        <w:pStyle w:val="a7"/>
        <w:numPr>
          <w:ilvl w:val="0"/>
          <w:numId w:val="26"/>
        </w:numPr>
        <w:shd w:val="clear" w:color="auto" w:fill="auto"/>
        <w:tabs>
          <w:tab w:val="left" w:pos="1172"/>
        </w:tabs>
        <w:spacing w:before="0" w:line="480" w:lineRule="exact"/>
        <w:ind w:left="20" w:firstLine="720"/>
        <w:jc w:val="left"/>
      </w:pPr>
      <w:r>
        <w:rPr>
          <w:color w:val="000000"/>
        </w:rPr>
        <w:t>Давыдова Е. Сольфеджио 5 класс. М. «Музыка», 1991</w:t>
      </w:r>
    </w:p>
    <w:p w:rsidR="005B50D3" w:rsidRDefault="005B50D3">
      <w:pPr>
        <w:pStyle w:val="a7"/>
        <w:numPr>
          <w:ilvl w:val="0"/>
          <w:numId w:val="26"/>
        </w:numPr>
        <w:shd w:val="clear" w:color="auto" w:fill="auto"/>
        <w:tabs>
          <w:tab w:val="left" w:pos="1167"/>
        </w:tabs>
        <w:spacing w:before="0" w:line="480" w:lineRule="exact"/>
        <w:ind w:left="20" w:firstLine="720"/>
        <w:jc w:val="left"/>
      </w:pPr>
      <w:r>
        <w:rPr>
          <w:color w:val="000000"/>
        </w:rPr>
        <w:t>Драгомиров П. Учебник сольфеджио. М. «Музыка» 2010</w:t>
      </w:r>
    </w:p>
    <w:p w:rsidR="005B50D3" w:rsidRDefault="005B50D3">
      <w:pPr>
        <w:pStyle w:val="a7"/>
        <w:numPr>
          <w:ilvl w:val="0"/>
          <w:numId w:val="26"/>
        </w:numPr>
        <w:shd w:val="clear" w:color="auto" w:fill="auto"/>
        <w:tabs>
          <w:tab w:val="left" w:pos="1153"/>
        </w:tabs>
        <w:spacing w:before="0" w:line="480" w:lineRule="exact"/>
        <w:ind w:left="20" w:firstLine="720"/>
        <w:jc w:val="left"/>
      </w:pPr>
      <w:r>
        <w:rPr>
          <w:color w:val="000000"/>
        </w:rPr>
        <w:t>Золина Е. Домашние задания по сольфеджио 1-7 классы. М. ООО «Престо», 2007</w:t>
      </w:r>
    </w:p>
    <w:p w:rsidR="005B50D3" w:rsidRDefault="005B50D3">
      <w:pPr>
        <w:pStyle w:val="a7"/>
        <w:numPr>
          <w:ilvl w:val="0"/>
          <w:numId w:val="26"/>
        </w:numPr>
        <w:shd w:val="clear" w:color="auto" w:fill="auto"/>
        <w:tabs>
          <w:tab w:val="left" w:pos="1162"/>
        </w:tabs>
        <w:spacing w:before="0" w:line="480" w:lineRule="exact"/>
        <w:ind w:left="20" w:firstLine="720"/>
        <w:jc w:val="left"/>
      </w:pPr>
      <w:r>
        <w:rPr>
          <w:color w:val="000000"/>
        </w:rPr>
        <w:t>Золина Е., Синяева Л., Чустова Л. Сольфеджио. Интервалы. Аккорды. 6-8 классы. М. «Классика XXI», 2004</w:t>
      </w:r>
    </w:p>
    <w:p w:rsidR="005B50D3" w:rsidRDefault="005B50D3">
      <w:pPr>
        <w:pStyle w:val="a7"/>
        <w:numPr>
          <w:ilvl w:val="0"/>
          <w:numId w:val="26"/>
        </w:numPr>
        <w:shd w:val="clear" w:color="auto" w:fill="auto"/>
        <w:tabs>
          <w:tab w:val="left" w:pos="1153"/>
        </w:tabs>
        <w:spacing w:before="0" w:line="480" w:lineRule="exact"/>
        <w:ind w:left="20" w:firstLine="720"/>
        <w:jc w:val="left"/>
      </w:pPr>
      <w:r>
        <w:rPr>
          <w:color w:val="000000"/>
        </w:rPr>
        <w:lastRenderedPageBreak/>
        <w:t>Золина Е., Синяева Л., Чустова Л. Сольфеджио. Музыкальный синтаксис. Метроритм. 6-8 классы. М. «Классика XXI», 2004</w:t>
      </w:r>
    </w:p>
    <w:p w:rsidR="005B50D3" w:rsidRDefault="005B50D3">
      <w:pPr>
        <w:pStyle w:val="a7"/>
        <w:numPr>
          <w:ilvl w:val="0"/>
          <w:numId w:val="26"/>
        </w:numPr>
        <w:shd w:val="clear" w:color="auto" w:fill="auto"/>
        <w:tabs>
          <w:tab w:val="left" w:pos="1158"/>
        </w:tabs>
        <w:spacing w:before="0" w:line="480" w:lineRule="exact"/>
        <w:ind w:left="20" w:firstLine="720"/>
        <w:jc w:val="left"/>
      </w:pPr>
      <w:r>
        <w:rPr>
          <w:color w:val="000000"/>
        </w:rPr>
        <w:t>Золина Е., Синяева Л., Чустова Л. Сольфеджио. Диатоника. Лад. Хроматика. Модуляция. 6-8 классы. М. «Классика XXI», 2004</w:t>
      </w:r>
    </w:p>
    <w:p w:rsidR="005B50D3" w:rsidRDefault="005B50D3">
      <w:pPr>
        <w:pStyle w:val="a7"/>
        <w:numPr>
          <w:ilvl w:val="0"/>
          <w:numId w:val="26"/>
        </w:numPr>
        <w:shd w:val="clear" w:color="auto" w:fill="auto"/>
        <w:tabs>
          <w:tab w:val="left" w:pos="1148"/>
        </w:tabs>
        <w:spacing w:before="0" w:line="480" w:lineRule="exact"/>
        <w:ind w:left="20" w:firstLine="720"/>
        <w:jc w:val="left"/>
      </w:pPr>
      <w:r>
        <w:rPr>
          <w:color w:val="000000"/>
        </w:rPr>
        <w:t>Калинина Г. Рабочие тетради по сольфеджио 1-7 классы. М. 2000</w:t>
      </w:r>
      <w:r>
        <w:rPr>
          <w:color w:val="000000"/>
        </w:rPr>
        <w:softHyphen/>
        <w:t>2005</w:t>
      </w:r>
    </w:p>
    <w:p w:rsidR="005B50D3" w:rsidRDefault="005B50D3">
      <w:pPr>
        <w:pStyle w:val="a7"/>
        <w:numPr>
          <w:ilvl w:val="0"/>
          <w:numId w:val="26"/>
        </w:numPr>
        <w:shd w:val="clear" w:color="auto" w:fill="auto"/>
        <w:tabs>
          <w:tab w:val="left" w:pos="1153"/>
        </w:tabs>
        <w:spacing w:before="0" w:line="480" w:lineRule="exact"/>
        <w:ind w:left="20" w:firstLine="720"/>
        <w:jc w:val="left"/>
      </w:pPr>
      <w:r>
        <w:rPr>
          <w:color w:val="000000"/>
        </w:rPr>
        <w:t>Калмыков Б., Фридкин Г. Сольфеджио. Часть 1. Одноголосие. М. Музыка, 1971</w:t>
      </w:r>
    </w:p>
    <w:p w:rsidR="005B50D3" w:rsidRDefault="005B50D3">
      <w:pPr>
        <w:pStyle w:val="a7"/>
        <w:numPr>
          <w:ilvl w:val="0"/>
          <w:numId w:val="26"/>
        </w:numPr>
        <w:shd w:val="clear" w:color="auto" w:fill="auto"/>
        <w:tabs>
          <w:tab w:val="left" w:pos="1153"/>
        </w:tabs>
        <w:spacing w:before="0" w:line="480" w:lineRule="exact"/>
        <w:ind w:left="20" w:firstLine="720"/>
        <w:jc w:val="left"/>
      </w:pPr>
      <w:r>
        <w:rPr>
          <w:color w:val="000000"/>
        </w:rPr>
        <w:t>Калмыков Б., Фридкин Г. Сольфеджио. Часть 2. Двухголосие. М. Музыка, 1970</w:t>
      </w:r>
    </w:p>
    <w:p w:rsidR="005B50D3" w:rsidRDefault="005B50D3">
      <w:pPr>
        <w:pStyle w:val="a7"/>
        <w:numPr>
          <w:ilvl w:val="0"/>
          <w:numId w:val="26"/>
        </w:numPr>
        <w:shd w:val="clear" w:color="auto" w:fill="auto"/>
        <w:tabs>
          <w:tab w:val="left" w:pos="1138"/>
        </w:tabs>
        <w:spacing w:before="0" w:line="480" w:lineRule="exact"/>
        <w:ind w:left="20" w:firstLine="720"/>
        <w:jc w:val="left"/>
      </w:pPr>
      <w:r>
        <w:rPr>
          <w:color w:val="000000"/>
        </w:rPr>
        <w:t>Калужская Т. Сольфеджио 6 класс. М. «Музыка», 2005</w:t>
      </w:r>
    </w:p>
    <w:p w:rsidR="005B50D3" w:rsidRDefault="005B50D3">
      <w:pPr>
        <w:pStyle w:val="a7"/>
        <w:numPr>
          <w:ilvl w:val="0"/>
          <w:numId w:val="26"/>
        </w:numPr>
        <w:shd w:val="clear" w:color="auto" w:fill="auto"/>
        <w:tabs>
          <w:tab w:val="left" w:pos="1138"/>
        </w:tabs>
        <w:spacing w:before="0" w:line="480" w:lineRule="exact"/>
        <w:ind w:left="20" w:firstLine="720"/>
        <w:jc w:val="left"/>
      </w:pPr>
      <w:r>
        <w:rPr>
          <w:color w:val="000000"/>
        </w:rPr>
        <w:t>Ладухин Н. Одноголосное сольфеджио.</w:t>
      </w:r>
    </w:p>
    <w:p w:rsidR="005B50D3" w:rsidRDefault="005B50D3">
      <w:pPr>
        <w:pStyle w:val="a7"/>
        <w:numPr>
          <w:ilvl w:val="0"/>
          <w:numId w:val="26"/>
        </w:numPr>
        <w:shd w:val="clear" w:color="auto" w:fill="auto"/>
        <w:tabs>
          <w:tab w:val="left" w:pos="1148"/>
        </w:tabs>
        <w:spacing w:before="0" w:line="480" w:lineRule="exact"/>
        <w:ind w:left="20" w:firstLine="720"/>
        <w:jc w:val="left"/>
      </w:pPr>
      <w:r>
        <w:rPr>
          <w:color w:val="000000"/>
        </w:rPr>
        <w:t xml:space="preserve">Металлиди Ж. Сольфеджио. Мы играем, сочиняем и поем. Для 1-7 классов детской музыкальной </w:t>
      </w:r>
      <w:r>
        <w:rPr>
          <w:color w:val="000000"/>
          <w:u w:val="single"/>
        </w:rPr>
        <w:t>шк</w:t>
      </w:r>
      <w:r>
        <w:rPr>
          <w:color w:val="000000"/>
        </w:rPr>
        <w:t>олы. СПб: "Композитор», 2008</w:t>
      </w:r>
    </w:p>
    <w:p w:rsidR="005B50D3" w:rsidRDefault="005B50D3">
      <w:pPr>
        <w:pStyle w:val="a7"/>
        <w:numPr>
          <w:ilvl w:val="0"/>
          <w:numId w:val="26"/>
        </w:numPr>
        <w:shd w:val="clear" w:color="auto" w:fill="auto"/>
        <w:tabs>
          <w:tab w:val="left" w:pos="1138"/>
        </w:tabs>
        <w:spacing w:before="0" w:line="480" w:lineRule="exact"/>
        <w:ind w:left="20" w:firstLine="720"/>
        <w:jc w:val="left"/>
      </w:pPr>
      <w:r>
        <w:rPr>
          <w:color w:val="000000"/>
        </w:rPr>
        <w:t>Никитина Н. Сольфеджио (1-7 классы). М., 2009</w:t>
      </w:r>
    </w:p>
    <w:p w:rsidR="005B50D3" w:rsidRDefault="005B50D3">
      <w:pPr>
        <w:pStyle w:val="a7"/>
        <w:numPr>
          <w:ilvl w:val="0"/>
          <w:numId w:val="26"/>
        </w:numPr>
        <w:shd w:val="clear" w:color="auto" w:fill="auto"/>
        <w:tabs>
          <w:tab w:val="left" w:pos="1158"/>
        </w:tabs>
        <w:spacing w:before="0" w:line="480" w:lineRule="exact"/>
        <w:ind w:left="20" w:firstLine="720"/>
        <w:jc w:val="left"/>
      </w:pPr>
      <w:r>
        <w:rPr>
          <w:color w:val="000000"/>
        </w:rPr>
        <w:t xml:space="preserve">Островский А., Соловьев С., Шокин В. Сольфеджио. М. «Классика- </w:t>
      </w:r>
      <w:r>
        <w:rPr>
          <w:color w:val="000000"/>
          <w:lang w:val="en-US" w:eastAsia="en-US"/>
        </w:rPr>
        <w:t xml:space="preserve">XXI» </w:t>
      </w:r>
      <w:r>
        <w:rPr>
          <w:color w:val="000000"/>
        </w:rPr>
        <w:t>2003</w:t>
      </w:r>
    </w:p>
    <w:p w:rsidR="005B50D3" w:rsidRDefault="005B50D3">
      <w:pPr>
        <w:pStyle w:val="a7"/>
        <w:numPr>
          <w:ilvl w:val="0"/>
          <w:numId w:val="26"/>
        </w:numPr>
        <w:shd w:val="clear" w:color="auto" w:fill="auto"/>
        <w:tabs>
          <w:tab w:val="left" w:pos="1143"/>
        </w:tabs>
        <w:spacing w:before="0" w:line="480" w:lineRule="exact"/>
        <w:ind w:left="20" w:firstLine="720"/>
        <w:jc w:val="left"/>
      </w:pPr>
      <w:r>
        <w:rPr>
          <w:color w:val="000000"/>
        </w:rPr>
        <w:t>Панова Н. Конспекты по элементарной теории музыки. М. «Престо» 2003</w:t>
      </w:r>
    </w:p>
    <w:p w:rsidR="005B50D3" w:rsidRDefault="005B50D3">
      <w:pPr>
        <w:pStyle w:val="a7"/>
        <w:numPr>
          <w:ilvl w:val="0"/>
          <w:numId w:val="26"/>
        </w:numPr>
        <w:shd w:val="clear" w:color="auto" w:fill="auto"/>
        <w:tabs>
          <w:tab w:val="left" w:pos="1143"/>
        </w:tabs>
        <w:spacing w:before="0" w:line="480" w:lineRule="exact"/>
        <w:ind w:left="20" w:firstLine="720"/>
        <w:jc w:val="left"/>
      </w:pPr>
      <w:r>
        <w:rPr>
          <w:color w:val="000000"/>
        </w:rPr>
        <w:t>Панова Н. Прописи по сольфеджио для дошкольников. М. «Престо», 2001</w:t>
      </w:r>
    </w:p>
    <w:p w:rsidR="005B50D3" w:rsidRDefault="005B50D3">
      <w:pPr>
        <w:pStyle w:val="a7"/>
        <w:numPr>
          <w:ilvl w:val="0"/>
          <w:numId w:val="26"/>
        </w:numPr>
        <w:shd w:val="clear" w:color="auto" w:fill="auto"/>
        <w:tabs>
          <w:tab w:val="left" w:pos="1153"/>
        </w:tabs>
        <w:spacing w:before="0" w:line="480" w:lineRule="exact"/>
        <w:ind w:left="20" w:firstLine="720"/>
        <w:jc w:val="left"/>
      </w:pPr>
      <w:r>
        <w:rPr>
          <w:color w:val="000000"/>
        </w:rPr>
        <w:t>Рубец А. Одноголосное сольфеджио</w:t>
      </w:r>
    </w:p>
    <w:p w:rsidR="005B50D3" w:rsidRDefault="005B50D3">
      <w:pPr>
        <w:pStyle w:val="a7"/>
        <w:numPr>
          <w:ilvl w:val="0"/>
          <w:numId w:val="26"/>
        </w:numPr>
        <w:shd w:val="clear" w:color="auto" w:fill="auto"/>
        <w:tabs>
          <w:tab w:val="left" w:pos="1158"/>
        </w:tabs>
        <w:spacing w:before="0" w:line="480" w:lineRule="exact"/>
        <w:ind w:left="20" w:firstLine="720"/>
        <w:jc w:val="left"/>
      </w:pPr>
      <w:r>
        <w:rPr>
          <w:color w:val="000000"/>
        </w:rPr>
        <w:t>Стоклицкая Т. 100 уроков сольфеджио для маленьких. Приложение для детей, ч.1 и 2. М.: «Музыка», 1999</w:t>
      </w:r>
    </w:p>
    <w:p w:rsidR="005B50D3" w:rsidRDefault="005B50D3">
      <w:pPr>
        <w:pStyle w:val="a7"/>
        <w:numPr>
          <w:ilvl w:val="0"/>
          <w:numId w:val="26"/>
        </w:numPr>
        <w:shd w:val="clear" w:color="auto" w:fill="auto"/>
        <w:tabs>
          <w:tab w:val="left" w:pos="767"/>
        </w:tabs>
        <w:spacing w:before="0" w:after="420" w:line="480" w:lineRule="exact"/>
        <w:ind w:left="340" w:firstLine="0"/>
      </w:pPr>
      <w:r>
        <w:rPr>
          <w:color w:val="000000"/>
        </w:rPr>
        <w:t>Фридкин Г. Чтение с листа на уроках сольфеджио. М., 1982</w:t>
      </w:r>
    </w:p>
    <w:p w:rsidR="005B50D3" w:rsidRDefault="005B50D3">
      <w:pPr>
        <w:pStyle w:val="51"/>
        <w:shd w:val="clear" w:color="auto" w:fill="auto"/>
        <w:spacing w:before="0" w:after="0" w:line="480" w:lineRule="exact"/>
        <w:ind w:left="2780"/>
        <w:jc w:val="left"/>
      </w:pPr>
      <w:r>
        <w:rPr>
          <w:rStyle w:val="52"/>
          <w:b/>
          <w:bCs/>
          <w:i/>
          <w:iCs/>
          <w:color w:val="000000"/>
        </w:rPr>
        <w:t>Учебно-методическая литература</w:t>
      </w:r>
    </w:p>
    <w:p w:rsidR="005B50D3" w:rsidRDefault="005B50D3">
      <w:pPr>
        <w:pStyle w:val="a7"/>
        <w:numPr>
          <w:ilvl w:val="0"/>
          <w:numId w:val="27"/>
        </w:numPr>
        <w:shd w:val="clear" w:color="auto" w:fill="auto"/>
        <w:tabs>
          <w:tab w:val="left" w:pos="1014"/>
        </w:tabs>
        <w:spacing w:before="0" w:line="480" w:lineRule="exact"/>
        <w:ind w:left="20" w:firstLine="720"/>
        <w:jc w:val="left"/>
      </w:pPr>
      <w:r>
        <w:rPr>
          <w:color w:val="000000"/>
        </w:rPr>
        <w:t>Алексеев Б., Блюм Д. Систематический курс музыкального диктанта. М. «Музыка», 1991</w:t>
      </w:r>
    </w:p>
    <w:p w:rsidR="005B50D3" w:rsidRDefault="005B50D3">
      <w:pPr>
        <w:pStyle w:val="a7"/>
        <w:numPr>
          <w:ilvl w:val="0"/>
          <w:numId w:val="27"/>
        </w:numPr>
        <w:shd w:val="clear" w:color="auto" w:fill="auto"/>
        <w:tabs>
          <w:tab w:val="left" w:pos="1018"/>
        </w:tabs>
        <w:spacing w:before="0" w:line="480" w:lineRule="exact"/>
        <w:ind w:left="20" w:firstLine="720"/>
        <w:jc w:val="left"/>
      </w:pPr>
      <w:r>
        <w:rPr>
          <w:color w:val="000000"/>
        </w:rPr>
        <w:t>Базарнова В. 100 диктантов по сольфеджио. М., 1993.</w:t>
      </w:r>
    </w:p>
    <w:p w:rsidR="005B50D3" w:rsidRDefault="005B50D3">
      <w:pPr>
        <w:pStyle w:val="a7"/>
        <w:numPr>
          <w:ilvl w:val="0"/>
          <w:numId w:val="27"/>
        </w:numPr>
        <w:shd w:val="clear" w:color="auto" w:fill="auto"/>
        <w:tabs>
          <w:tab w:val="left" w:pos="999"/>
        </w:tabs>
        <w:spacing w:before="0" w:line="480" w:lineRule="exact"/>
        <w:ind w:left="20" w:firstLine="720"/>
        <w:jc w:val="left"/>
      </w:pPr>
      <w:r>
        <w:rPr>
          <w:color w:val="000000"/>
        </w:rPr>
        <w:t>Быканова Е. Стоклицкая Т. Музыкальные диктанты 1-4 классы. ДМШ. М., 1979</w:t>
      </w:r>
    </w:p>
    <w:p w:rsidR="005B50D3" w:rsidRDefault="005B50D3">
      <w:pPr>
        <w:pStyle w:val="a7"/>
        <w:numPr>
          <w:ilvl w:val="0"/>
          <w:numId w:val="27"/>
        </w:numPr>
        <w:shd w:val="clear" w:color="auto" w:fill="auto"/>
        <w:tabs>
          <w:tab w:val="left" w:pos="1009"/>
        </w:tabs>
        <w:spacing w:before="0" w:line="480" w:lineRule="exact"/>
        <w:ind w:left="20" w:firstLine="720"/>
        <w:jc w:val="left"/>
      </w:pPr>
      <w:r>
        <w:rPr>
          <w:color w:val="000000"/>
        </w:rPr>
        <w:t xml:space="preserve">Музыкальные диктанты для детской музыкальной школы (сост. </w:t>
      </w:r>
      <w:r>
        <w:rPr>
          <w:color w:val="000000"/>
        </w:rPr>
        <w:lastRenderedPageBreak/>
        <w:t>Ж.Металлиди, А.Перцовская). М. СПб. «Музыка», 1995</w:t>
      </w:r>
    </w:p>
    <w:p w:rsidR="005B50D3" w:rsidRDefault="005B50D3">
      <w:pPr>
        <w:pStyle w:val="a7"/>
        <w:numPr>
          <w:ilvl w:val="0"/>
          <w:numId w:val="27"/>
        </w:numPr>
        <w:shd w:val="clear" w:color="auto" w:fill="auto"/>
        <w:tabs>
          <w:tab w:val="left" w:pos="1004"/>
        </w:tabs>
        <w:spacing w:before="0" w:line="480" w:lineRule="exact"/>
        <w:ind w:left="20" w:firstLine="720"/>
        <w:jc w:val="left"/>
      </w:pPr>
      <w:r>
        <w:rPr>
          <w:color w:val="000000"/>
        </w:rPr>
        <w:t>Ладухин Н. 1000 примеров музыкального диктанта. М.: «Композитор», 1993</w:t>
      </w:r>
    </w:p>
    <w:p w:rsidR="005B50D3" w:rsidRDefault="005B50D3">
      <w:pPr>
        <w:pStyle w:val="a7"/>
        <w:numPr>
          <w:ilvl w:val="0"/>
          <w:numId w:val="27"/>
        </w:numPr>
        <w:shd w:val="clear" w:color="auto" w:fill="auto"/>
        <w:tabs>
          <w:tab w:val="left" w:pos="1004"/>
        </w:tabs>
        <w:spacing w:before="0" w:line="480" w:lineRule="exact"/>
        <w:ind w:left="20" w:firstLine="720"/>
        <w:jc w:val="left"/>
      </w:pPr>
      <w:r>
        <w:rPr>
          <w:color w:val="000000"/>
        </w:rPr>
        <w:t>Лопатина И. Сборник диктантов. Одноголосие и двухголосие. М.: «Музыка», 1985</w:t>
      </w:r>
    </w:p>
    <w:p w:rsidR="005B50D3" w:rsidRDefault="005B50D3">
      <w:pPr>
        <w:pStyle w:val="a7"/>
        <w:numPr>
          <w:ilvl w:val="0"/>
          <w:numId w:val="27"/>
        </w:numPr>
        <w:shd w:val="clear" w:color="auto" w:fill="auto"/>
        <w:tabs>
          <w:tab w:val="left" w:pos="1023"/>
        </w:tabs>
        <w:spacing w:before="0" w:line="480" w:lineRule="exact"/>
        <w:ind w:left="20" w:firstLine="720"/>
        <w:jc w:val="left"/>
      </w:pPr>
      <w:r>
        <w:rPr>
          <w:color w:val="000000"/>
        </w:rPr>
        <w:t>Русяева И. Одноголосные диктанты. М., 1999</w:t>
      </w:r>
    </w:p>
    <w:p w:rsidR="005B50D3" w:rsidRDefault="005B50D3">
      <w:pPr>
        <w:pStyle w:val="a7"/>
        <w:numPr>
          <w:ilvl w:val="0"/>
          <w:numId w:val="27"/>
        </w:numPr>
        <w:shd w:val="clear" w:color="auto" w:fill="auto"/>
        <w:tabs>
          <w:tab w:val="left" w:pos="1014"/>
        </w:tabs>
        <w:spacing w:before="0" w:line="480" w:lineRule="exact"/>
        <w:ind w:left="20" w:firstLine="720"/>
        <w:jc w:val="left"/>
      </w:pPr>
      <w:r>
        <w:rPr>
          <w:color w:val="000000"/>
        </w:rPr>
        <w:t>Русяева И. Развитие гармонического слуха на уроках сольфеджио. М., 1993</w:t>
      </w:r>
    </w:p>
    <w:p w:rsidR="005B50D3" w:rsidRDefault="005B50D3">
      <w:pPr>
        <w:pStyle w:val="a7"/>
        <w:numPr>
          <w:ilvl w:val="0"/>
          <w:numId w:val="27"/>
        </w:numPr>
        <w:shd w:val="clear" w:color="auto" w:fill="auto"/>
        <w:tabs>
          <w:tab w:val="left" w:pos="1004"/>
        </w:tabs>
        <w:spacing w:before="0" w:after="420" w:line="480" w:lineRule="exact"/>
        <w:ind w:left="20" w:firstLine="720"/>
        <w:jc w:val="left"/>
      </w:pPr>
      <w:r>
        <w:rPr>
          <w:color w:val="000000"/>
        </w:rPr>
        <w:t>Жуковская Г., Казакова Т., Петрова А. Сборник диктантов по сольфеджио. М., 2007</w:t>
      </w:r>
    </w:p>
    <w:p w:rsidR="005B50D3" w:rsidRDefault="005B50D3">
      <w:pPr>
        <w:pStyle w:val="51"/>
        <w:shd w:val="clear" w:color="auto" w:fill="auto"/>
        <w:spacing w:before="0" w:after="0" w:line="480" w:lineRule="exact"/>
        <w:ind w:left="3220"/>
        <w:jc w:val="left"/>
      </w:pPr>
      <w:r>
        <w:rPr>
          <w:rStyle w:val="52"/>
          <w:b/>
          <w:bCs/>
          <w:i/>
          <w:iCs/>
          <w:color w:val="000000"/>
        </w:rPr>
        <w:t>Методическая литература</w:t>
      </w:r>
    </w:p>
    <w:p w:rsidR="005B50D3" w:rsidRDefault="005B50D3">
      <w:pPr>
        <w:pStyle w:val="a7"/>
        <w:numPr>
          <w:ilvl w:val="0"/>
          <w:numId w:val="28"/>
        </w:numPr>
        <w:shd w:val="clear" w:color="auto" w:fill="auto"/>
        <w:tabs>
          <w:tab w:val="left" w:pos="1014"/>
        </w:tabs>
        <w:spacing w:before="0" w:line="480" w:lineRule="exact"/>
        <w:ind w:left="20" w:firstLine="720"/>
        <w:jc w:val="left"/>
      </w:pPr>
      <w:r>
        <w:rPr>
          <w:color w:val="000000"/>
        </w:rPr>
        <w:t>Давыдова Е. Сольфеджио. 3 класс. ДМШ Методическое пособие. М., «Музыка», 1976</w:t>
      </w:r>
    </w:p>
    <w:p w:rsidR="005B50D3" w:rsidRDefault="005B50D3">
      <w:pPr>
        <w:pStyle w:val="a7"/>
        <w:numPr>
          <w:ilvl w:val="0"/>
          <w:numId w:val="28"/>
        </w:numPr>
        <w:shd w:val="clear" w:color="auto" w:fill="auto"/>
        <w:tabs>
          <w:tab w:val="left" w:pos="1138"/>
        </w:tabs>
        <w:spacing w:before="0" w:line="480" w:lineRule="exact"/>
        <w:ind w:firstLine="720"/>
        <w:jc w:val="left"/>
      </w:pPr>
      <w:r>
        <w:rPr>
          <w:color w:val="000000"/>
        </w:rPr>
        <w:t>Давыдова Е. Сольфеджио. 4 класс. ДМШ Методическое пособие. М., «Музыка», 2005</w:t>
      </w:r>
    </w:p>
    <w:p w:rsidR="005B50D3" w:rsidRDefault="005B50D3">
      <w:pPr>
        <w:pStyle w:val="a7"/>
        <w:numPr>
          <w:ilvl w:val="0"/>
          <w:numId w:val="28"/>
        </w:numPr>
        <w:shd w:val="clear" w:color="auto" w:fill="auto"/>
        <w:tabs>
          <w:tab w:val="left" w:pos="1138"/>
        </w:tabs>
        <w:spacing w:before="0" w:line="480" w:lineRule="exact"/>
        <w:ind w:firstLine="720"/>
        <w:jc w:val="left"/>
      </w:pPr>
      <w:r>
        <w:rPr>
          <w:color w:val="000000"/>
        </w:rPr>
        <w:t>Давыдова Е. Сольфеджио. 5 класс. ДМШ Методическое пособие. М., «Музыка», 1981</w:t>
      </w:r>
    </w:p>
    <w:p w:rsidR="005B50D3" w:rsidRDefault="005B50D3">
      <w:pPr>
        <w:pStyle w:val="a7"/>
        <w:numPr>
          <w:ilvl w:val="0"/>
          <w:numId w:val="28"/>
        </w:numPr>
        <w:shd w:val="clear" w:color="auto" w:fill="auto"/>
        <w:tabs>
          <w:tab w:val="left" w:pos="1128"/>
        </w:tabs>
        <w:spacing w:before="0" w:line="480" w:lineRule="exact"/>
        <w:ind w:firstLine="720"/>
        <w:jc w:val="left"/>
      </w:pPr>
      <w:r>
        <w:rPr>
          <w:color w:val="000000"/>
        </w:rPr>
        <w:t>Калужская Т. Сольфеджио 6 класс ДМШ. Учебно-методическое пособие. М., «Музыка», 1988</w:t>
      </w:r>
    </w:p>
    <w:p w:rsidR="005B50D3" w:rsidRDefault="005B50D3">
      <w:pPr>
        <w:pStyle w:val="a7"/>
        <w:numPr>
          <w:ilvl w:val="0"/>
          <w:numId w:val="28"/>
        </w:numPr>
        <w:shd w:val="clear" w:color="auto" w:fill="auto"/>
        <w:tabs>
          <w:tab w:val="left" w:pos="1133"/>
        </w:tabs>
        <w:spacing w:before="0" w:line="480" w:lineRule="exact"/>
        <w:ind w:firstLine="0"/>
        <w:jc w:val="right"/>
      </w:pPr>
      <w:r>
        <w:rPr>
          <w:color w:val="000000"/>
        </w:rPr>
        <w:t>Стоклицкая Т. 100 уроков сольфеджио для самых маленьких. 4.1 и</w:t>
      </w:r>
    </w:p>
    <w:p w:rsidR="005B50D3" w:rsidRDefault="005B50D3">
      <w:pPr>
        <w:pStyle w:val="a7"/>
        <w:numPr>
          <w:ilvl w:val="0"/>
          <w:numId w:val="29"/>
        </w:numPr>
        <w:shd w:val="clear" w:color="auto" w:fill="auto"/>
        <w:tabs>
          <w:tab w:val="left" w:pos="274"/>
          <w:tab w:val="left" w:pos="1133"/>
        </w:tabs>
        <w:spacing w:before="0" w:line="480" w:lineRule="exact"/>
        <w:ind w:firstLine="0"/>
        <w:jc w:val="left"/>
      </w:pPr>
      <w:r>
        <w:rPr>
          <w:color w:val="000000"/>
        </w:rPr>
        <w:t>М. «Музыка» 1999</w:t>
      </w:r>
    </w:p>
    <w:sectPr w:rsidR="005B50D3">
      <w:headerReference w:type="default" r:id="rId71"/>
      <w:pgSz w:w="11909" w:h="16838"/>
      <w:pgMar w:top="1341" w:right="881" w:bottom="871" w:left="953"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1E9" w:rsidRDefault="009341E9">
      <w:r>
        <w:separator/>
      </w:r>
    </w:p>
  </w:endnote>
  <w:endnote w:type="continuationSeparator" w:id="0">
    <w:p w:rsidR="009341E9" w:rsidRDefault="0093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1E9" w:rsidRDefault="009341E9">
      <w:r>
        <w:separator/>
      </w:r>
    </w:p>
  </w:footnote>
  <w:footnote w:type="continuationSeparator" w:id="0">
    <w:p w:rsidR="009341E9" w:rsidRDefault="00934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0D3" w:rsidRDefault="009341E9">
    <w:pPr>
      <w:rPr>
        <w:color w:val="auto"/>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528.7pt;margin-top:56.25pt;width:10.1pt;height:6.95pt;z-index:-251656192;mso-wrap-style:none;mso-wrap-distance-left:5pt;mso-wrap-distance-right:5pt;mso-position-horizontal-relative:page;mso-position-vertical-relative:page" filled="f" stroked="f">
          <v:textbox style="mso-fit-shape-to-text:t" inset="0,0,0,0">
            <w:txbxContent>
              <w:p w:rsidR="005B50D3" w:rsidRDefault="009341E9">
                <w:pPr>
                  <w:pStyle w:val="1"/>
                  <w:shd w:val="clear" w:color="auto" w:fill="auto"/>
                  <w:spacing w:line="240" w:lineRule="auto"/>
                </w:pPr>
                <w:r>
                  <w:fldChar w:fldCharType="begin"/>
                </w:r>
                <w:r>
                  <w:instrText xml:space="preserve"> PAGE \* MERGEFORMAT </w:instrText>
                </w:r>
                <w:r>
                  <w:fldChar w:fldCharType="separate"/>
                </w:r>
                <w:r w:rsidR="00BA4718" w:rsidRPr="00BA4718">
                  <w:rPr>
                    <w:rStyle w:val="a5"/>
                    <w:b/>
                    <w:bCs/>
                    <w:color w:val="000000"/>
                  </w:rPr>
                  <w:t>2</w:t>
                </w:r>
                <w:r>
                  <w:rPr>
                    <w:rStyle w:val="a5"/>
                    <w:b/>
                    <w:bCs/>
                    <w:color w:val="00000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0D3" w:rsidRDefault="009341E9">
    <w:pPr>
      <w:rPr>
        <w:color w:val="auto"/>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528.7pt;margin-top:56.25pt;width:10.1pt;height:6.95pt;z-index:-251654144;mso-wrap-style:none;mso-wrap-distance-left:5pt;mso-wrap-distance-right:5pt;mso-position-horizontal-relative:page;mso-position-vertical-relative:page" filled="f" stroked="f">
          <v:textbox style="mso-fit-shape-to-text:t" inset="0,0,0,0">
            <w:txbxContent>
              <w:p w:rsidR="005B50D3" w:rsidRDefault="009341E9">
                <w:pPr>
                  <w:pStyle w:val="1"/>
                  <w:shd w:val="clear" w:color="auto" w:fill="auto"/>
                  <w:spacing w:line="240" w:lineRule="auto"/>
                </w:pPr>
                <w:r>
                  <w:fldChar w:fldCharType="begin"/>
                </w:r>
                <w:r>
                  <w:instrText xml:space="preserve"> PAGE \* MERGEFORMAT </w:instrText>
                </w:r>
                <w:r>
                  <w:fldChar w:fldCharType="separate"/>
                </w:r>
                <w:r w:rsidR="00BA4718" w:rsidRPr="00BA4718">
                  <w:rPr>
                    <w:rStyle w:val="a5"/>
                    <w:b/>
                    <w:bCs/>
                    <w:color w:val="000000"/>
                  </w:rPr>
                  <w:t>21</w:t>
                </w:r>
                <w:r>
                  <w:rPr>
                    <w:rStyle w:val="a5"/>
                    <w:b/>
                    <w:bCs/>
                    <w:color w:val="000000"/>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0D3" w:rsidRDefault="005B50D3">
    <w:pPr>
      <w:rPr>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0D3" w:rsidRDefault="009341E9">
    <w:pPr>
      <w:rPr>
        <w:color w:val="auto"/>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528.7pt;margin-top:56.25pt;width:10.1pt;height:6.95pt;z-index:-251652096;mso-wrap-style:none;mso-wrap-distance-left:5pt;mso-wrap-distance-right:5pt;mso-position-horizontal-relative:page;mso-position-vertical-relative:page" filled="f" stroked="f">
          <v:textbox style="mso-next-textbox:#_x0000_s2051;mso-fit-shape-to-text:t" inset="0,0,0,0">
            <w:txbxContent>
              <w:p w:rsidR="005B50D3" w:rsidRDefault="009341E9">
                <w:pPr>
                  <w:pStyle w:val="1"/>
                  <w:shd w:val="clear" w:color="auto" w:fill="auto"/>
                  <w:spacing w:line="240" w:lineRule="auto"/>
                </w:pPr>
                <w:r>
                  <w:fldChar w:fldCharType="begin"/>
                </w:r>
                <w:r>
                  <w:instrText xml:space="preserve"> PAGE \* MERGEFORMAT </w:instrText>
                </w:r>
                <w:r>
                  <w:fldChar w:fldCharType="separate"/>
                </w:r>
                <w:r w:rsidR="00BA4718" w:rsidRPr="00BA4718">
                  <w:rPr>
                    <w:rStyle w:val="a5"/>
                    <w:b/>
                    <w:bCs/>
                    <w:color w:val="000000"/>
                  </w:rPr>
                  <w:t>78</w:t>
                </w:r>
                <w:r>
                  <w:rPr>
                    <w:rStyle w:val="a5"/>
                    <w:b/>
                    <w:bCs/>
                    <w:color w:val="00000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smallCaps w:val="0"/>
        <w:strike w:val="0"/>
        <w:color w:val="000000"/>
        <w:spacing w:val="0"/>
        <w:w w:val="100"/>
        <w:position w:val="0"/>
        <w:sz w:val="23"/>
        <w:u w:val="none"/>
      </w:rPr>
    </w:lvl>
    <w:lvl w:ilvl="1">
      <w:start w:val="1"/>
      <w:numFmt w:val="bullet"/>
      <w:lvlText w:val="-"/>
      <w:lvlJc w:val="left"/>
      <w:rPr>
        <w:rFonts w:ascii="Times New Roman" w:hAnsi="Times New Roman"/>
        <w:b w:val="0"/>
        <w:i/>
        <w:smallCaps w:val="0"/>
        <w:strike w:val="0"/>
        <w:color w:val="000000"/>
        <w:spacing w:val="0"/>
        <w:w w:val="100"/>
        <w:position w:val="0"/>
        <w:sz w:val="23"/>
        <w:u w:val="none"/>
      </w:rPr>
    </w:lvl>
    <w:lvl w:ilvl="2">
      <w:start w:val="1"/>
      <w:numFmt w:val="bullet"/>
      <w:lvlText w:val="-"/>
      <w:lvlJc w:val="left"/>
      <w:rPr>
        <w:rFonts w:ascii="Times New Roman" w:hAnsi="Times New Roman"/>
        <w:b w:val="0"/>
        <w:i/>
        <w:smallCaps w:val="0"/>
        <w:strike w:val="0"/>
        <w:color w:val="000000"/>
        <w:spacing w:val="0"/>
        <w:w w:val="100"/>
        <w:position w:val="0"/>
        <w:sz w:val="23"/>
        <w:u w:val="none"/>
      </w:rPr>
    </w:lvl>
    <w:lvl w:ilvl="3">
      <w:start w:val="1"/>
      <w:numFmt w:val="bullet"/>
      <w:lvlText w:val="-"/>
      <w:lvlJc w:val="left"/>
      <w:rPr>
        <w:rFonts w:ascii="Times New Roman" w:hAnsi="Times New Roman"/>
        <w:b w:val="0"/>
        <w:i/>
        <w:smallCaps w:val="0"/>
        <w:strike w:val="0"/>
        <w:color w:val="000000"/>
        <w:spacing w:val="0"/>
        <w:w w:val="100"/>
        <w:position w:val="0"/>
        <w:sz w:val="23"/>
        <w:u w:val="none"/>
      </w:rPr>
    </w:lvl>
    <w:lvl w:ilvl="4">
      <w:start w:val="1"/>
      <w:numFmt w:val="bullet"/>
      <w:lvlText w:val="-"/>
      <w:lvlJc w:val="left"/>
      <w:rPr>
        <w:rFonts w:ascii="Times New Roman" w:hAnsi="Times New Roman"/>
        <w:b w:val="0"/>
        <w:i/>
        <w:smallCaps w:val="0"/>
        <w:strike w:val="0"/>
        <w:color w:val="000000"/>
        <w:spacing w:val="0"/>
        <w:w w:val="100"/>
        <w:position w:val="0"/>
        <w:sz w:val="23"/>
        <w:u w:val="none"/>
      </w:rPr>
    </w:lvl>
    <w:lvl w:ilvl="5">
      <w:start w:val="1"/>
      <w:numFmt w:val="bullet"/>
      <w:lvlText w:val="-"/>
      <w:lvlJc w:val="left"/>
      <w:rPr>
        <w:rFonts w:ascii="Times New Roman" w:hAnsi="Times New Roman"/>
        <w:b w:val="0"/>
        <w:i/>
        <w:smallCaps w:val="0"/>
        <w:strike w:val="0"/>
        <w:color w:val="000000"/>
        <w:spacing w:val="0"/>
        <w:w w:val="100"/>
        <w:position w:val="0"/>
        <w:sz w:val="23"/>
        <w:u w:val="none"/>
      </w:rPr>
    </w:lvl>
    <w:lvl w:ilvl="6">
      <w:start w:val="1"/>
      <w:numFmt w:val="bullet"/>
      <w:lvlText w:val="-"/>
      <w:lvlJc w:val="left"/>
      <w:rPr>
        <w:rFonts w:ascii="Times New Roman" w:hAnsi="Times New Roman"/>
        <w:b w:val="0"/>
        <w:i/>
        <w:smallCaps w:val="0"/>
        <w:strike w:val="0"/>
        <w:color w:val="000000"/>
        <w:spacing w:val="0"/>
        <w:w w:val="100"/>
        <w:position w:val="0"/>
        <w:sz w:val="23"/>
        <w:u w:val="none"/>
      </w:rPr>
    </w:lvl>
    <w:lvl w:ilvl="7">
      <w:start w:val="1"/>
      <w:numFmt w:val="bullet"/>
      <w:lvlText w:val="-"/>
      <w:lvlJc w:val="left"/>
      <w:rPr>
        <w:rFonts w:ascii="Times New Roman" w:hAnsi="Times New Roman"/>
        <w:b w:val="0"/>
        <w:i/>
        <w:smallCaps w:val="0"/>
        <w:strike w:val="0"/>
        <w:color w:val="000000"/>
        <w:spacing w:val="0"/>
        <w:w w:val="100"/>
        <w:position w:val="0"/>
        <w:sz w:val="23"/>
        <w:u w:val="none"/>
      </w:rPr>
    </w:lvl>
    <w:lvl w:ilvl="8">
      <w:start w:val="1"/>
      <w:numFmt w:val="bullet"/>
      <w:lvlText w:val="-"/>
      <w:lvlJc w:val="left"/>
      <w:rPr>
        <w:rFonts w:ascii="Times New Roman" w:hAnsi="Times New Roman"/>
        <w:b w:val="0"/>
        <w:i/>
        <w:smallCaps w:val="0"/>
        <w:strike w:val="0"/>
        <w:color w:val="000000"/>
        <w:spacing w:val="0"/>
        <w:w w:val="100"/>
        <w:position w:val="0"/>
        <w:sz w:val="23"/>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3"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4" w15:restartNumberingAfterBreak="0">
    <w:nsid w:val="00000009"/>
    <w:multiLevelType w:val="multilevel"/>
    <w:tmpl w:val="00000008"/>
    <w:lvl w:ilvl="0">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2"/>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 w15:restartNumberingAfterBreak="0">
    <w:nsid w:val="0000000D"/>
    <w:multiLevelType w:val="multilevel"/>
    <w:tmpl w:val="0000000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7" w15:restartNumberingAfterBreak="0">
    <w:nsid w:val="0000000F"/>
    <w:multiLevelType w:val="multilevel"/>
    <w:tmpl w:val="0000000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8" w15:restartNumberingAfterBreak="0">
    <w:nsid w:val="00000011"/>
    <w:multiLevelType w:val="multilevel"/>
    <w:tmpl w:val="00000010"/>
    <w:lvl w:ilvl="0">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7"/>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15:restartNumberingAfterBreak="0">
    <w:nsid w:val="00000013"/>
    <w:multiLevelType w:val="multilevel"/>
    <w:tmpl w:val="00000012"/>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0" w15:restartNumberingAfterBreak="0">
    <w:nsid w:val="00000015"/>
    <w:multiLevelType w:val="multilevel"/>
    <w:tmpl w:val="00000014"/>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1"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2" w15:restartNumberingAfterBreak="0">
    <w:nsid w:val="00000019"/>
    <w:multiLevelType w:val="multilevel"/>
    <w:tmpl w:val="00000018"/>
    <w:lvl w:ilvl="0">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3"/>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3" w15:restartNumberingAfterBreak="0">
    <w:nsid w:val="0000001B"/>
    <w:multiLevelType w:val="multilevel"/>
    <w:tmpl w:val="0000001A"/>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7"/>
        <w:szCs w:val="27"/>
        <w:u w:val="none"/>
      </w:rPr>
    </w:lvl>
  </w:abstractNum>
  <w:abstractNum w:abstractNumId="14" w15:restartNumberingAfterBreak="0">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5" w15:restartNumberingAfterBreak="0">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6" w15:restartNumberingAfterBreak="0">
    <w:nsid w:val="00000021"/>
    <w:multiLevelType w:val="multilevel"/>
    <w:tmpl w:val="00000020"/>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7" w15:restartNumberingAfterBreak="0">
    <w:nsid w:val="00000023"/>
    <w:multiLevelType w:val="multilevel"/>
    <w:tmpl w:val="00000022"/>
    <w:lvl w:ilvl="0">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5"/>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18" w15:restartNumberingAfterBreak="0">
    <w:nsid w:val="00000025"/>
    <w:multiLevelType w:val="multilevel"/>
    <w:tmpl w:val="00000024"/>
    <w:lvl w:ilvl="0">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19" w15:restartNumberingAfterBreak="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0" w15:restartNumberingAfterBreak="0">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1" w15:restartNumberingAfterBreak="0">
    <w:nsid w:val="0000002B"/>
    <w:multiLevelType w:val="multilevel"/>
    <w:tmpl w:val="0000002A"/>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2" w15:restartNumberingAfterBreak="0">
    <w:nsid w:val="0000002D"/>
    <w:multiLevelType w:val="multilevel"/>
    <w:tmpl w:val="0000002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3" w15:restartNumberingAfterBreak="0">
    <w:nsid w:val="0000002F"/>
    <w:multiLevelType w:val="multilevel"/>
    <w:tmpl w:val="0000002E"/>
    <w:lvl w:ilvl="0">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24" w15:restartNumberingAfterBreak="0">
    <w:nsid w:val="00000031"/>
    <w:multiLevelType w:val="multilevel"/>
    <w:tmpl w:val="00000030"/>
    <w:lvl w:ilvl="0">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6"/>
      <w:numFmt w:val="upperRoman"/>
      <w:lvlText w:val="%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25" w15:restartNumberingAfterBreak="0">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6" w15:restartNumberingAfterBreak="0">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7" w15:restartNumberingAfterBreak="0">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8" w15:restartNumberingAfterBreak="0">
    <w:nsid w:val="00000039"/>
    <w:multiLevelType w:val="multilevel"/>
    <w:tmpl w:val="0000003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9" w15:restartNumberingAfterBreak="0">
    <w:nsid w:val="342233F8"/>
    <w:multiLevelType w:val="hybridMultilevel"/>
    <w:tmpl w:val="D7E87D2C"/>
    <w:lvl w:ilvl="0" w:tplc="0419000F">
      <w:start w:val="1"/>
      <w:numFmt w:val="decimal"/>
      <w:lvlText w:val="%1."/>
      <w:lvlJc w:val="left"/>
      <w:pPr>
        <w:ind w:left="1460" w:hanging="360"/>
      </w:pPr>
      <w:rPr>
        <w:rFonts w:cs="Times New Roman"/>
      </w:rPr>
    </w:lvl>
    <w:lvl w:ilvl="1" w:tplc="04190019" w:tentative="1">
      <w:start w:val="1"/>
      <w:numFmt w:val="lowerLetter"/>
      <w:lvlText w:val="%2."/>
      <w:lvlJc w:val="left"/>
      <w:pPr>
        <w:ind w:left="2180" w:hanging="360"/>
      </w:pPr>
      <w:rPr>
        <w:rFonts w:cs="Times New Roman"/>
      </w:rPr>
    </w:lvl>
    <w:lvl w:ilvl="2" w:tplc="0419001B" w:tentative="1">
      <w:start w:val="1"/>
      <w:numFmt w:val="lowerRoman"/>
      <w:lvlText w:val="%3."/>
      <w:lvlJc w:val="right"/>
      <w:pPr>
        <w:ind w:left="2900" w:hanging="180"/>
      </w:pPr>
      <w:rPr>
        <w:rFonts w:cs="Times New Roman"/>
      </w:rPr>
    </w:lvl>
    <w:lvl w:ilvl="3" w:tplc="0419000F" w:tentative="1">
      <w:start w:val="1"/>
      <w:numFmt w:val="decimal"/>
      <w:lvlText w:val="%4."/>
      <w:lvlJc w:val="left"/>
      <w:pPr>
        <w:ind w:left="3620" w:hanging="360"/>
      </w:pPr>
      <w:rPr>
        <w:rFonts w:cs="Times New Roman"/>
      </w:rPr>
    </w:lvl>
    <w:lvl w:ilvl="4" w:tplc="04190019" w:tentative="1">
      <w:start w:val="1"/>
      <w:numFmt w:val="lowerLetter"/>
      <w:lvlText w:val="%5."/>
      <w:lvlJc w:val="left"/>
      <w:pPr>
        <w:ind w:left="4340" w:hanging="360"/>
      </w:pPr>
      <w:rPr>
        <w:rFonts w:cs="Times New Roman"/>
      </w:rPr>
    </w:lvl>
    <w:lvl w:ilvl="5" w:tplc="0419001B" w:tentative="1">
      <w:start w:val="1"/>
      <w:numFmt w:val="lowerRoman"/>
      <w:lvlText w:val="%6."/>
      <w:lvlJc w:val="right"/>
      <w:pPr>
        <w:ind w:left="5060" w:hanging="180"/>
      </w:pPr>
      <w:rPr>
        <w:rFonts w:cs="Times New Roman"/>
      </w:rPr>
    </w:lvl>
    <w:lvl w:ilvl="6" w:tplc="0419000F" w:tentative="1">
      <w:start w:val="1"/>
      <w:numFmt w:val="decimal"/>
      <w:lvlText w:val="%7."/>
      <w:lvlJc w:val="left"/>
      <w:pPr>
        <w:ind w:left="5780" w:hanging="360"/>
      </w:pPr>
      <w:rPr>
        <w:rFonts w:cs="Times New Roman"/>
      </w:rPr>
    </w:lvl>
    <w:lvl w:ilvl="7" w:tplc="04190019" w:tentative="1">
      <w:start w:val="1"/>
      <w:numFmt w:val="lowerLetter"/>
      <w:lvlText w:val="%8."/>
      <w:lvlJc w:val="left"/>
      <w:pPr>
        <w:ind w:left="6500" w:hanging="360"/>
      </w:pPr>
      <w:rPr>
        <w:rFonts w:cs="Times New Roman"/>
      </w:rPr>
    </w:lvl>
    <w:lvl w:ilvl="8" w:tplc="0419001B" w:tentative="1">
      <w:start w:val="1"/>
      <w:numFmt w:val="lowerRoman"/>
      <w:lvlText w:val="%9."/>
      <w:lvlJc w:val="right"/>
      <w:pPr>
        <w:ind w:left="7220" w:hanging="180"/>
      </w:pPr>
      <w:rPr>
        <w:rFonts w:cs="Times New Roman"/>
      </w:rPr>
    </w:lvl>
  </w:abstractNum>
  <w:abstractNum w:abstractNumId="30" w15:restartNumberingAfterBreak="0">
    <w:nsid w:val="71E07F1F"/>
    <w:multiLevelType w:val="hybridMultilevel"/>
    <w:tmpl w:val="383013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5B50D3"/>
    <w:rsid w:val="00037211"/>
    <w:rsid w:val="000A2CF0"/>
    <w:rsid w:val="0011105B"/>
    <w:rsid w:val="00250834"/>
    <w:rsid w:val="003D765B"/>
    <w:rsid w:val="004B46B6"/>
    <w:rsid w:val="00504419"/>
    <w:rsid w:val="0053504E"/>
    <w:rsid w:val="005437B4"/>
    <w:rsid w:val="005B50D3"/>
    <w:rsid w:val="009341E9"/>
    <w:rsid w:val="009D311A"/>
    <w:rsid w:val="00A100C9"/>
    <w:rsid w:val="00A82900"/>
    <w:rsid w:val="00A83916"/>
    <w:rsid w:val="00B37716"/>
    <w:rsid w:val="00BA4718"/>
    <w:rsid w:val="00BD1A12"/>
    <w:rsid w:val="00C21FDC"/>
    <w:rsid w:val="00C63466"/>
    <w:rsid w:val="00CF21E5"/>
    <w:rsid w:val="00ED1E73"/>
    <w:rsid w:val="00F07FBD"/>
    <w:rsid w:val="00F7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D4045B3"/>
  <w15:docId w15:val="{19C36F84-99B2-447A-A6FA-63B54030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2">
    <w:name w:val="Основной текст (2)_"/>
    <w:basedOn w:val="a0"/>
    <w:link w:val="21"/>
    <w:uiPriority w:val="99"/>
    <w:locked/>
    <w:rPr>
      <w:rFonts w:ascii="Times New Roman" w:hAnsi="Times New Roman" w:cs="Times New Roman"/>
      <w:b/>
      <w:bCs/>
      <w:sz w:val="27"/>
      <w:szCs w:val="27"/>
      <w:u w:val="none"/>
    </w:rPr>
  </w:style>
  <w:style w:type="character" w:customStyle="1" w:styleId="20">
    <w:name w:val="Основной текст (2) + Малые прописные"/>
    <w:basedOn w:val="2"/>
    <w:uiPriority w:val="99"/>
    <w:rPr>
      <w:rFonts w:ascii="Times New Roman" w:hAnsi="Times New Roman" w:cs="Times New Roman"/>
      <w:b/>
      <w:bCs/>
      <w:smallCaps/>
      <w:sz w:val="27"/>
      <w:szCs w:val="27"/>
      <w:u w:val="none"/>
    </w:rPr>
  </w:style>
  <w:style w:type="character" w:customStyle="1" w:styleId="a4">
    <w:name w:val="Колонтитул_"/>
    <w:basedOn w:val="a0"/>
    <w:link w:val="1"/>
    <w:uiPriority w:val="99"/>
    <w:locked/>
    <w:rPr>
      <w:rFonts w:ascii="Times New Roman" w:hAnsi="Times New Roman" w:cs="Times New Roman"/>
      <w:b/>
      <w:bCs/>
      <w:noProof/>
      <w:sz w:val="20"/>
      <w:szCs w:val="20"/>
      <w:u w:val="none"/>
    </w:rPr>
  </w:style>
  <w:style w:type="character" w:customStyle="1" w:styleId="a5">
    <w:name w:val="Колонтитул"/>
    <w:basedOn w:val="a4"/>
    <w:uiPriority w:val="99"/>
    <w:rPr>
      <w:rFonts w:ascii="Times New Roman" w:hAnsi="Times New Roman" w:cs="Times New Roman"/>
      <w:b/>
      <w:bCs/>
      <w:noProof/>
      <w:sz w:val="20"/>
      <w:szCs w:val="20"/>
      <w:u w:val="none"/>
    </w:rPr>
  </w:style>
  <w:style w:type="character" w:customStyle="1" w:styleId="3">
    <w:name w:val="Основной текст (3)_"/>
    <w:basedOn w:val="a0"/>
    <w:link w:val="30"/>
    <w:uiPriority w:val="99"/>
    <w:locked/>
    <w:rPr>
      <w:rFonts w:ascii="Times New Roman" w:hAnsi="Times New Roman" w:cs="Times New Roman"/>
      <w:b/>
      <w:bCs/>
      <w:sz w:val="35"/>
      <w:szCs w:val="35"/>
      <w:u w:val="none"/>
    </w:rPr>
  </w:style>
  <w:style w:type="character" w:customStyle="1" w:styleId="10">
    <w:name w:val="Основной текст Знак1"/>
    <w:basedOn w:val="a0"/>
    <w:link w:val="11"/>
    <w:uiPriority w:val="99"/>
    <w:locked/>
    <w:rPr>
      <w:rFonts w:ascii="Times New Roman" w:hAnsi="Times New Roman" w:cs="Times New Roman"/>
      <w:b/>
      <w:bCs/>
      <w:i/>
      <w:iCs/>
      <w:sz w:val="27"/>
      <w:szCs w:val="27"/>
      <w:u w:val="none"/>
    </w:rPr>
  </w:style>
  <w:style w:type="character" w:customStyle="1" w:styleId="4">
    <w:name w:val="Основной текст (4)_"/>
    <w:basedOn w:val="a0"/>
    <w:link w:val="40"/>
    <w:uiPriority w:val="99"/>
    <w:locked/>
    <w:rPr>
      <w:rFonts w:ascii="Times New Roman" w:hAnsi="Times New Roman" w:cs="Times New Roman"/>
      <w:i/>
      <w:iCs/>
      <w:sz w:val="23"/>
      <w:szCs w:val="23"/>
      <w:u w:val="none"/>
    </w:rPr>
  </w:style>
  <w:style w:type="character" w:customStyle="1" w:styleId="44pt">
    <w:name w:val="Основной текст (4) + 4 pt"/>
    <w:aliases w:val="Не курсив"/>
    <w:basedOn w:val="4"/>
    <w:uiPriority w:val="99"/>
    <w:rPr>
      <w:rFonts w:ascii="Times New Roman" w:hAnsi="Times New Roman" w:cs="Times New Roman"/>
      <w:i/>
      <w:iCs/>
      <w:sz w:val="8"/>
      <w:szCs w:val="8"/>
      <w:u w:val="none"/>
    </w:rPr>
  </w:style>
  <w:style w:type="character" w:customStyle="1" w:styleId="22">
    <w:name w:val="Основной текст (2) + Курсив"/>
    <w:basedOn w:val="2"/>
    <w:uiPriority w:val="99"/>
    <w:rPr>
      <w:rFonts w:ascii="Times New Roman" w:hAnsi="Times New Roman" w:cs="Times New Roman"/>
      <w:b/>
      <w:bCs/>
      <w:i/>
      <w:iCs/>
      <w:sz w:val="27"/>
      <w:szCs w:val="27"/>
      <w:u w:val="none"/>
    </w:rPr>
  </w:style>
  <w:style w:type="character" w:customStyle="1" w:styleId="2Exact">
    <w:name w:val="Основной текст (2) Exact"/>
    <w:basedOn w:val="a0"/>
    <w:uiPriority w:val="99"/>
    <w:rPr>
      <w:rFonts w:ascii="Times New Roman" w:hAnsi="Times New Roman" w:cs="Times New Roman"/>
      <w:b/>
      <w:bCs/>
      <w:sz w:val="26"/>
      <w:szCs w:val="26"/>
      <w:u w:val="none"/>
    </w:rPr>
  </w:style>
  <w:style w:type="character" w:customStyle="1" w:styleId="20ptExact">
    <w:name w:val="Основной текст (2) + Интервал 0 pt Exact"/>
    <w:basedOn w:val="2"/>
    <w:uiPriority w:val="99"/>
    <w:rPr>
      <w:rFonts w:ascii="Times New Roman" w:hAnsi="Times New Roman" w:cs="Times New Roman"/>
      <w:b/>
      <w:bCs/>
      <w:sz w:val="26"/>
      <w:szCs w:val="26"/>
      <w:u w:val="none"/>
    </w:rPr>
  </w:style>
  <w:style w:type="character" w:customStyle="1" w:styleId="Exact">
    <w:name w:val="Основной текст Exact"/>
    <w:basedOn w:val="a0"/>
    <w:uiPriority w:val="99"/>
    <w:rPr>
      <w:rFonts w:ascii="Times New Roman" w:hAnsi="Times New Roman" w:cs="Times New Roman"/>
      <w:spacing w:val="1"/>
      <w:sz w:val="25"/>
      <w:szCs w:val="25"/>
      <w:u w:val="none"/>
    </w:rPr>
  </w:style>
  <w:style w:type="character" w:customStyle="1" w:styleId="Exact2">
    <w:name w:val="Основной текст Exact2"/>
    <w:basedOn w:val="10"/>
    <w:uiPriority w:val="99"/>
    <w:rPr>
      <w:rFonts w:ascii="Times New Roman" w:hAnsi="Times New Roman" w:cs="Times New Roman"/>
      <w:b/>
      <w:bCs/>
      <w:i/>
      <w:iCs/>
      <w:spacing w:val="1"/>
      <w:sz w:val="25"/>
      <w:szCs w:val="25"/>
      <w:u w:val="none"/>
    </w:rPr>
  </w:style>
  <w:style w:type="character" w:customStyle="1" w:styleId="5Exact">
    <w:name w:val="Основной текст (5) Exact"/>
    <w:basedOn w:val="a0"/>
    <w:uiPriority w:val="99"/>
    <w:rPr>
      <w:rFonts w:ascii="Times New Roman" w:hAnsi="Times New Roman" w:cs="Times New Roman"/>
      <w:b/>
      <w:bCs/>
      <w:i/>
      <w:iCs/>
      <w:spacing w:val="1"/>
      <w:sz w:val="25"/>
      <w:szCs w:val="25"/>
      <w:u w:val="none"/>
    </w:rPr>
  </w:style>
  <w:style w:type="character" w:customStyle="1" w:styleId="50ptExact">
    <w:name w:val="Основной текст (5) + Интервал 0 pt Exact"/>
    <w:basedOn w:val="5"/>
    <w:uiPriority w:val="99"/>
    <w:rPr>
      <w:rFonts w:ascii="Times New Roman" w:hAnsi="Times New Roman" w:cs="Times New Roman"/>
      <w:b/>
      <w:bCs/>
      <w:i/>
      <w:iCs/>
      <w:color w:val="000000"/>
      <w:spacing w:val="0"/>
      <w:w w:val="100"/>
      <w:position w:val="0"/>
      <w:sz w:val="25"/>
      <w:szCs w:val="25"/>
      <w:u w:val="none"/>
    </w:rPr>
  </w:style>
  <w:style w:type="character" w:customStyle="1" w:styleId="Exact1">
    <w:name w:val="Основной текст Exact1"/>
    <w:basedOn w:val="10"/>
    <w:uiPriority w:val="99"/>
    <w:rPr>
      <w:rFonts w:ascii="Times New Roman" w:hAnsi="Times New Roman" w:cs="Times New Roman"/>
      <w:b/>
      <w:bCs/>
      <w:i/>
      <w:iCs/>
      <w:spacing w:val="1"/>
      <w:sz w:val="25"/>
      <w:szCs w:val="25"/>
      <w:u w:val="single"/>
    </w:rPr>
  </w:style>
  <w:style w:type="character" w:customStyle="1" w:styleId="7Exact">
    <w:name w:val="Основной текст (7) Exact"/>
    <w:basedOn w:val="a0"/>
    <w:link w:val="7"/>
    <w:uiPriority w:val="99"/>
    <w:locked/>
    <w:rPr>
      <w:rFonts w:ascii="Candara" w:hAnsi="Candara" w:cs="Candara"/>
      <w:spacing w:val="-6"/>
      <w:w w:val="60"/>
      <w:sz w:val="51"/>
      <w:szCs w:val="51"/>
      <w:u w:val="none"/>
    </w:rPr>
  </w:style>
  <w:style w:type="character" w:customStyle="1" w:styleId="7Exact4">
    <w:name w:val="Основной текст (7) Exact4"/>
    <w:basedOn w:val="7Exact"/>
    <w:uiPriority w:val="99"/>
    <w:rPr>
      <w:rFonts w:ascii="Candara" w:hAnsi="Candara" w:cs="Candara"/>
      <w:strike/>
      <w:spacing w:val="-6"/>
      <w:w w:val="60"/>
      <w:sz w:val="51"/>
      <w:szCs w:val="51"/>
      <w:u w:val="single"/>
    </w:rPr>
  </w:style>
  <w:style w:type="character" w:customStyle="1" w:styleId="7Exact3">
    <w:name w:val="Основной текст (7) Exact3"/>
    <w:basedOn w:val="7Exact"/>
    <w:uiPriority w:val="99"/>
    <w:rPr>
      <w:rFonts w:ascii="Candara" w:hAnsi="Candara" w:cs="Candara"/>
      <w:spacing w:val="-6"/>
      <w:w w:val="60"/>
      <w:sz w:val="51"/>
      <w:szCs w:val="51"/>
      <w:u w:val="single"/>
    </w:rPr>
  </w:style>
  <w:style w:type="character" w:customStyle="1" w:styleId="7Exact2">
    <w:name w:val="Основной текст (7) Exact2"/>
    <w:basedOn w:val="7Exact"/>
    <w:uiPriority w:val="99"/>
    <w:rPr>
      <w:rFonts w:ascii="Candara" w:hAnsi="Candara" w:cs="Candara"/>
      <w:strike/>
      <w:noProof/>
      <w:spacing w:val="-6"/>
      <w:w w:val="60"/>
      <w:sz w:val="51"/>
      <w:szCs w:val="51"/>
      <w:u w:val="none"/>
    </w:rPr>
  </w:style>
  <w:style w:type="character" w:customStyle="1" w:styleId="70">
    <w:name w:val="Основной текст (7) + Курсив"/>
    <w:aliases w:val="Интервал 0 pt,Масштаб 100% Exact"/>
    <w:basedOn w:val="7Exact"/>
    <w:uiPriority w:val="99"/>
    <w:rPr>
      <w:rFonts w:ascii="Candara" w:hAnsi="Candara" w:cs="Candara"/>
      <w:i/>
      <w:iCs/>
      <w:strike/>
      <w:noProof/>
      <w:spacing w:val="0"/>
      <w:w w:val="100"/>
      <w:sz w:val="51"/>
      <w:szCs w:val="51"/>
      <w:u w:val="single"/>
    </w:rPr>
  </w:style>
  <w:style w:type="character" w:customStyle="1" w:styleId="7Exact1">
    <w:name w:val="Основной текст (7) Exact1"/>
    <w:basedOn w:val="7Exact"/>
    <w:uiPriority w:val="99"/>
    <w:rPr>
      <w:rFonts w:ascii="Candara" w:hAnsi="Candara" w:cs="Candara"/>
      <w:spacing w:val="-6"/>
      <w:w w:val="60"/>
      <w:sz w:val="51"/>
      <w:szCs w:val="51"/>
      <w:u w:val="none"/>
    </w:rPr>
  </w:style>
  <w:style w:type="character" w:customStyle="1" w:styleId="23">
    <w:name w:val="Заголовок №2_"/>
    <w:basedOn w:val="a0"/>
    <w:link w:val="24"/>
    <w:uiPriority w:val="99"/>
    <w:locked/>
    <w:rPr>
      <w:rFonts w:ascii="Times New Roman" w:hAnsi="Times New Roman" w:cs="Times New Roman"/>
      <w:b/>
      <w:bCs/>
      <w:sz w:val="27"/>
      <w:szCs w:val="27"/>
      <w:u w:val="none"/>
    </w:rPr>
  </w:style>
  <w:style w:type="character" w:customStyle="1" w:styleId="5">
    <w:name w:val="Основной текст (5)_"/>
    <w:basedOn w:val="a0"/>
    <w:link w:val="51"/>
    <w:uiPriority w:val="99"/>
    <w:locked/>
    <w:rPr>
      <w:rFonts w:ascii="Times New Roman" w:hAnsi="Times New Roman" w:cs="Times New Roman"/>
      <w:b/>
      <w:bCs/>
      <w:i/>
      <w:iCs/>
      <w:sz w:val="27"/>
      <w:szCs w:val="27"/>
      <w:u w:val="none"/>
    </w:rPr>
  </w:style>
  <w:style w:type="character" w:customStyle="1" w:styleId="a6">
    <w:name w:val="Основной текст + Полужирный"/>
    <w:aliases w:val="Курсив"/>
    <w:basedOn w:val="10"/>
    <w:uiPriority w:val="99"/>
    <w:rPr>
      <w:rFonts w:ascii="Times New Roman" w:hAnsi="Times New Roman" w:cs="Times New Roman"/>
      <w:b/>
      <w:bCs/>
      <w:i/>
      <w:iCs/>
      <w:sz w:val="27"/>
      <w:szCs w:val="27"/>
      <w:u w:val="none"/>
    </w:rPr>
  </w:style>
  <w:style w:type="paragraph" w:styleId="a7">
    <w:name w:val="Body Text"/>
    <w:basedOn w:val="a"/>
    <w:link w:val="a8"/>
    <w:uiPriority w:val="99"/>
    <w:pPr>
      <w:shd w:val="clear" w:color="auto" w:fill="FFFFFF"/>
      <w:spacing w:before="6240" w:line="240" w:lineRule="atLeast"/>
      <w:ind w:hanging="320"/>
      <w:jc w:val="center"/>
    </w:pPr>
    <w:rPr>
      <w:rFonts w:ascii="Times New Roman" w:hAnsi="Times New Roman" w:cs="Times New Roman"/>
      <w:color w:val="auto"/>
      <w:sz w:val="27"/>
      <w:szCs w:val="27"/>
    </w:rPr>
  </w:style>
  <w:style w:type="character" w:customStyle="1" w:styleId="a8">
    <w:name w:val="Основной текст Знак"/>
    <w:basedOn w:val="a0"/>
    <w:link w:val="a7"/>
    <w:uiPriority w:val="99"/>
    <w:semiHidden/>
    <w:locked/>
    <w:rPr>
      <w:rFonts w:cs="Courier New"/>
      <w:color w:val="000000"/>
    </w:rPr>
  </w:style>
  <w:style w:type="character" w:customStyle="1" w:styleId="a9">
    <w:name w:val="Подпись к таблице_"/>
    <w:basedOn w:val="a0"/>
    <w:link w:val="aa"/>
    <w:uiPriority w:val="99"/>
    <w:locked/>
    <w:rPr>
      <w:rFonts w:ascii="Times New Roman" w:hAnsi="Times New Roman" w:cs="Times New Roman"/>
      <w:b/>
      <w:bCs/>
      <w:i/>
      <w:iCs/>
      <w:sz w:val="27"/>
      <w:szCs w:val="27"/>
      <w:u w:val="none"/>
    </w:rPr>
  </w:style>
  <w:style w:type="character" w:customStyle="1" w:styleId="110">
    <w:name w:val="Основной текст + 11"/>
    <w:aliases w:val="5 pt"/>
    <w:basedOn w:val="10"/>
    <w:uiPriority w:val="99"/>
    <w:rPr>
      <w:rFonts w:ascii="Times New Roman" w:hAnsi="Times New Roman" w:cs="Times New Roman"/>
      <w:b/>
      <w:bCs/>
      <w:i/>
      <w:iCs/>
      <w:sz w:val="23"/>
      <w:szCs w:val="23"/>
      <w:u w:val="none"/>
    </w:rPr>
  </w:style>
  <w:style w:type="character" w:customStyle="1" w:styleId="50">
    <w:name w:val="Основной текст (5) + Не курсив"/>
    <w:basedOn w:val="5"/>
    <w:uiPriority w:val="99"/>
    <w:rPr>
      <w:rFonts w:ascii="Times New Roman" w:hAnsi="Times New Roman" w:cs="Times New Roman"/>
      <w:b/>
      <w:bCs/>
      <w:i/>
      <w:iCs/>
      <w:sz w:val="27"/>
      <w:szCs w:val="27"/>
      <w:u w:val="none"/>
    </w:rPr>
  </w:style>
  <w:style w:type="character" w:customStyle="1" w:styleId="6">
    <w:name w:val="Основной текст (6)_"/>
    <w:basedOn w:val="a0"/>
    <w:link w:val="60"/>
    <w:uiPriority w:val="99"/>
    <w:locked/>
    <w:rPr>
      <w:rFonts w:ascii="Times New Roman" w:hAnsi="Times New Roman" w:cs="Times New Roman"/>
      <w:i/>
      <w:iCs/>
      <w:sz w:val="27"/>
      <w:szCs w:val="27"/>
      <w:u w:val="none"/>
    </w:rPr>
  </w:style>
  <w:style w:type="character" w:customStyle="1" w:styleId="25">
    <w:name w:val="Заголовок №2 + Курсив"/>
    <w:basedOn w:val="23"/>
    <w:uiPriority w:val="99"/>
    <w:rPr>
      <w:rFonts w:ascii="Times New Roman" w:hAnsi="Times New Roman" w:cs="Times New Roman"/>
      <w:b/>
      <w:bCs/>
      <w:i/>
      <w:iCs/>
      <w:sz w:val="27"/>
      <w:szCs w:val="27"/>
      <w:u w:val="none"/>
    </w:rPr>
  </w:style>
  <w:style w:type="character" w:customStyle="1" w:styleId="220">
    <w:name w:val="Заголовок №2 (2)_"/>
    <w:basedOn w:val="a0"/>
    <w:link w:val="221"/>
    <w:uiPriority w:val="99"/>
    <w:locked/>
    <w:rPr>
      <w:rFonts w:ascii="Times New Roman" w:hAnsi="Times New Roman" w:cs="Times New Roman"/>
      <w:b/>
      <w:bCs/>
      <w:i/>
      <w:iCs/>
      <w:sz w:val="27"/>
      <w:szCs w:val="27"/>
      <w:u w:val="none"/>
    </w:rPr>
  </w:style>
  <w:style w:type="character" w:customStyle="1" w:styleId="222">
    <w:name w:val="Заголовок №2 (2) + Не курсив"/>
    <w:basedOn w:val="220"/>
    <w:uiPriority w:val="99"/>
    <w:rPr>
      <w:rFonts w:ascii="Times New Roman" w:hAnsi="Times New Roman" w:cs="Times New Roman"/>
      <w:b/>
      <w:bCs/>
      <w:i/>
      <w:iCs/>
      <w:sz w:val="27"/>
      <w:szCs w:val="27"/>
      <w:u w:val="none"/>
    </w:rPr>
  </w:style>
  <w:style w:type="character" w:customStyle="1" w:styleId="26">
    <w:name w:val="Основной текст (2)"/>
    <w:basedOn w:val="2"/>
    <w:uiPriority w:val="99"/>
    <w:rPr>
      <w:rFonts w:ascii="Times New Roman" w:hAnsi="Times New Roman" w:cs="Times New Roman"/>
      <w:b/>
      <w:bCs/>
      <w:sz w:val="27"/>
      <w:szCs w:val="27"/>
      <w:u w:val="none"/>
    </w:rPr>
  </w:style>
  <w:style w:type="character" w:customStyle="1" w:styleId="52">
    <w:name w:val="Основной текст (5)"/>
    <w:basedOn w:val="5"/>
    <w:uiPriority w:val="99"/>
    <w:rPr>
      <w:rFonts w:ascii="Times New Roman" w:hAnsi="Times New Roman" w:cs="Times New Roman"/>
      <w:b/>
      <w:bCs/>
      <w:i/>
      <w:iCs/>
      <w:sz w:val="27"/>
      <w:szCs w:val="27"/>
      <w:u w:val="none"/>
    </w:rPr>
  </w:style>
  <w:style w:type="character" w:customStyle="1" w:styleId="27">
    <w:name w:val="Основной текст + Полужирный2"/>
    <w:aliases w:val="Курсив3"/>
    <w:basedOn w:val="10"/>
    <w:uiPriority w:val="99"/>
    <w:rPr>
      <w:rFonts w:ascii="Times New Roman" w:hAnsi="Times New Roman" w:cs="Times New Roman"/>
      <w:b/>
      <w:bCs/>
      <w:i/>
      <w:iCs/>
      <w:sz w:val="27"/>
      <w:szCs w:val="27"/>
      <w:u w:val="none"/>
    </w:rPr>
  </w:style>
  <w:style w:type="character" w:customStyle="1" w:styleId="12">
    <w:name w:val="Заголовок №1 (2)_"/>
    <w:basedOn w:val="a0"/>
    <w:link w:val="121"/>
    <w:uiPriority w:val="99"/>
    <w:locked/>
    <w:rPr>
      <w:rFonts w:ascii="Lucida Sans Unicode" w:hAnsi="Lucida Sans Unicode" w:cs="Lucida Sans Unicode"/>
      <w:spacing w:val="50"/>
      <w:sz w:val="36"/>
      <w:szCs w:val="36"/>
      <w:u w:val="none"/>
      <w:lang w:val="en-US" w:eastAsia="en-US"/>
    </w:rPr>
  </w:style>
  <w:style w:type="character" w:customStyle="1" w:styleId="120">
    <w:name w:val="Заголовок №1 (2)"/>
    <w:basedOn w:val="12"/>
    <w:uiPriority w:val="99"/>
    <w:rPr>
      <w:rFonts w:ascii="Lucida Sans Unicode" w:hAnsi="Lucida Sans Unicode" w:cs="Lucida Sans Unicode"/>
      <w:strike/>
      <w:spacing w:val="50"/>
      <w:sz w:val="36"/>
      <w:szCs w:val="36"/>
      <w:u w:val="none"/>
      <w:lang w:val="en-US" w:eastAsia="en-US"/>
    </w:rPr>
  </w:style>
  <w:style w:type="character" w:customStyle="1" w:styleId="122">
    <w:name w:val="Заголовок №1 (2)2"/>
    <w:basedOn w:val="12"/>
    <w:uiPriority w:val="99"/>
    <w:rPr>
      <w:rFonts w:ascii="Lucida Sans Unicode" w:hAnsi="Lucida Sans Unicode" w:cs="Lucida Sans Unicode"/>
      <w:spacing w:val="50"/>
      <w:sz w:val="36"/>
      <w:szCs w:val="36"/>
      <w:u w:val="none"/>
      <w:lang w:val="en-US" w:eastAsia="en-US"/>
    </w:rPr>
  </w:style>
  <w:style w:type="character" w:customStyle="1" w:styleId="120pt">
    <w:name w:val="Заголовок №1 (2) + Интервал 0 pt"/>
    <w:basedOn w:val="12"/>
    <w:uiPriority w:val="99"/>
    <w:rPr>
      <w:rFonts w:ascii="Lucida Sans Unicode" w:hAnsi="Lucida Sans Unicode" w:cs="Lucida Sans Unicode"/>
      <w:strike/>
      <w:spacing w:val="0"/>
      <w:sz w:val="36"/>
      <w:szCs w:val="36"/>
      <w:u w:val="none"/>
      <w:lang w:val="en-US" w:eastAsia="en-US"/>
    </w:rPr>
  </w:style>
  <w:style w:type="character" w:customStyle="1" w:styleId="ab">
    <w:name w:val="Подпись к картинке_"/>
    <w:basedOn w:val="a0"/>
    <w:link w:val="ac"/>
    <w:uiPriority w:val="99"/>
    <w:locked/>
    <w:rPr>
      <w:rFonts w:ascii="Times New Roman" w:hAnsi="Times New Roman" w:cs="Times New Roman"/>
      <w:b/>
      <w:bCs/>
      <w:i/>
      <w:iCs/>
      <w:sz w:val="27"/>
      <w:szCs w:val="27"/>
      <w:u w:val="none"/>
    </w:rPr>
  </w:style>
  <w:style w:type="character" w:customStyle="1" w:styleId="13">
    <w:name w:val="Основной текст + Полужирный1"/>
    <w:basedOn w:val="10"/>
    <w:uiPriority w:val="99"/>
    <w:rPr>
      <w:rFonts w:ascii="Times New Roman" w:hAnsi="Times New Roman" w:cs="Times New Roman"/>
      <w:b/>
      <w:bCs/>
      <w:i/>
      <w:iCs/>
      <w:sz w:val="27"/>
      <w:szCs w:val="27"/>
      <w:u w:val="none"/>
    </w:rPr>
  </w:style>
  <w:style w:type="character" w:customStyle="1" w:styleId="28">
    <w:name w:val="Подпись к картинке (2)_"/>
    <w:basedOn w:val="a0"/>
    <w:link w:val="29"/>
    <w:uiPriority w:val="99"/>
    <w:locked/>
    <w:rPr>
      <w:rFonts w:ascii="Times New Roman" w:hAnsi="Times New Roman" w:cs="Times New Roman"/>
      <w:sz w:val="27"/>
      <w:szCs w:val="27"/>
      <w:u w:val="none"/>
    </w:rPr>
  </w:style>
  <w:style w:type="character" w:customStyle="1" w:styleId="7pt">
    <w:name w:val="Основной текст + 7 pt"/>
    <w:aliases w:val="Полужирный"/>
    <w:basedOn w:val="10"/>
    <w:uiPriority w:val="99"/>
    <w:rPr>
      <w:rFonts w:ascii="Times New Roman" w:hAnsi="Times New Roman" w:cs="Times New Roman"/>
      <w:b/>
      <w:bCs/>
      <w:i/>
      <w:iCs/>
      <w:sz w:val="14"/>
      <w:szCs w:val="14"/>
      <w:u w:val="none"/>
    </w:rPr>
  </w:style>
  <w:style w:type="character" w:customStyle="1" w:styleId="LucidaSansUnicode">
    <w:name w:val="Основной текст + Lucida Sans Unicode"/>
    <w:aliases w:val="10 pt"/>
    <w:basedOn w:val="10"/>
    <w:uiPriority w:val="99"/>
    <w:rPr>
      <w:rFonts w:ascii="Lucida Sans Unicode" w:hAnsi="Lucida Sans Unicode" w:cs="Lucida Sans Unicode"/>
      <w:b/>
      <w:bCs/>
      <w:i/>
      <w:iCs/>
      <w:noProof/>
      <w:sz w:val="20"/>
      <w:szCs w:val="20"/>
      <w:u w:val="none"/>
    </w:rPr>
  </w:style>
  <w:style w:type="character" w:customStyle="1" w:styleId="7pt1">
    <w:name w:val="Основной текст + 7 pt1"/>
    <w:basedOn w:val="10"/>
    <w:uiPriority w:val="99"/>
    <w:rPr>
      <w:rFonts w:ascii="Times New Roman" w:hAnsi="Times New Roman" w:cs="Times New Roman"/>
      <w:b/>
      <w:bCs/>
      <w:i/>
      <w:iCs/>
      <w:sz w:val="14"/>
      <w:szCs w:val="14"/>
      <w:u w:val="none"/>
    </w:rPr>
  </w:style>
  <w:style w:type="character" w:customStyle="1" w:styleId="123">
    <w:name w:val="Основной текст + 12"/>
    <w:aliases w:val="5 pt2,Полужирный1,Курсив2,Интервал 1 pt"/>
    <w:basedOn w:val="10"/>
    <w:uiPriority w:val="99"/>
    <w:rPr>
      <w:rFonts w:ascii="Times New Roman" w:hAnsi="Times New Roman" w:cs="Times New Roman"/>
      <w:b/>
      <w:bCs/>
      <w:i/>
      <w:iCs/>
      <w:spacing w:val="20"/>
      <w:sz w:val="25"/>
      <w:szCs w:val="25"/>
      <w:u w:val="none"/>
    </w:rPr>
  </w:style>
  <w:style w:type="character" w:customStyle="1" w:styleId="BookmanOldStyle">
    <w:name w:val="Основной текст + Bookman Old Style"/>
    <w:aliases w:val="7,5 pt1,Курсив1"/>
    <w:basedOn w:val="10"/>
    <w:uiPriority w:val="99"/>
    <w:rPr>
      <w:rFonts w:ascii="Bookman Old Style" w:hAnsi="Bookman Old Style" w:cs="Bookman Old Style"/>
      <w:b/>
      <w:bCs/>
      <w:i/>
      <w:iCs/>
      <w:noProof/>
      <w:sz w:val="15"/>
      <w:szCs w:val="15"/>
      <w:u w:val="none"/>
    </w:rPr>
  </w:style>
  <w:style w:type="character" w:customStyle="1" w:styleId="31">
    <w:name w:val="Подпись к картинке (3)_"/>
    <w:basedOn w:val="a0"/>
    <w:link w:val="32"/>
    <w:uiPriority w:val="99"/>
    <w:locked/>
    <w:rPr>
      <w:rFonts w:ascii="Times New Roman" w:hAnsi="Times New Roman" w:cs="Times New Roman"/>
      <w:b/>
      <w:bCs/>
      <w:sz w:val="27"/>
      <w:szCs w:val="27"/>
      <w:u w:val="none"/>
    </w:rPr>
  </w:style>
  <w:style w:type="character" w:customStyle="1" w:styleId="210">
    <w:name w:val="Основной текст (2) + Курсив1"/>
    <w:basedOn w:val="2"/>
    <w:uiPriority w:val="99"/>
    <w:rPr>
      <w:rFonts w:ascii="Times New Roman" w:hAnsi="Times New Roman" w:cs="Times New Roman"/>
      <w:b/>
      <w:bCs/>
      <w:i/>
      <w:iCs/>
      <w:sz w:val="27"/>
      <w:szCs w:val="27"/>
      <w:u w:val="none"/>
    </w:rPr>
  </w:style>
  <w:style w:type="character" w:customStyle="1" w:styleId="33">
    <w:name w:val="Заголовок №3_"/>
    <w:basedOn w:val="a0"/>
    <w:link w:val="34"/>
    <w:uiPriority w:val="99"/>
    <w:locked/>
    <w:rPr>
      <w:rFonts w:ascii="Times New Roman" w:hAnsi="Times New Roman" w:cs="Times New Roman"/>
      <w:b/>
      <w:bCs/>
      <w:sz w:val="27"/>
      <w:szCs w:val="27"/>
      <w:u w:val="none"/>
    </w:rPr>
  </w:style>
  <w:style w:type="paragraph" w:customStyle="1" w:styleId="21">
    <w:name w:val="Основной текст (2)1"/>
    <w:basedOn w:val="a"/>
    <w:link w:val="2"/>
    <w:uiPriority w:val="99"/>
    <w:pPr>
      <w:shd w:val="clear" w:color="auto" w:fill="FFFFFF"/>
      <w:spacing w:after="2220" w:line="322" w:lineRule="exact"/>
      <w:jc w:val="center"/>
    </w:pPr>
    <w:rPr>
      <w:rFonts w:ascii="Times New Roman" w:hAnsi="Times New Roman" w:cs="Times New Roman"/>
      <w:b/>
      <w:bCs/>
      <w:color w:val="auto"/>
      <w:sz w:val="27"/>
      <w:szCs w:val="27"/>
    </w:rPr>
  </w:style>
  <w:style w:type="paragraph" w:customStyle="1" w:styleId="1">
    <w:name w:val="Колонтитул1"/>
    <w:basedOn w:val="a"/>
    <w:link w:val="a4"/>
    <w:uiPriority w:val="99"/>
    <w:pPr>
      <w:shd w:val="clear" w:color="auto" w:fill="FFFFFF"/>
      <w:spacing w:line="240" w:lineRule="atLeast"/>
    </w:pPr>
    <w:rPr>
      <w:rFonts w:ascii="Times New Roman" w:hAnsi="Times New Roman" w:cs="Times New Roman"/>
      <w:b/>
      <w:bCs/>
      <w:noProof/>
      <w:color w:val="auto"/>
      <w:sz w:val="20"/>
      <w:szCs w:val="20"/>
    </w:rPr>
  </w:style>
  <w:style w:type="paragraph" w:customStyle="1" w:styleId="30">
    <w:name w:val="Основной текст (3)"/>
    <w:basedOn w:val="a"/>
    <w:link w:val="3"/>
    <w:uiPriority w:val="99"/>
    <w:pPr>
      <w:shd w:val="clear" w:color="auto" w:fill="FFFFFF"/>
      <w:spacing w:before="1320" w:after="540" w:line="240" w:lineRule="atLeast"/>
      <w:jc w:val="center"/>
    </w:pPr>
    <w:rPr>
      <w:rFonts w:ascii="Times New Roman" w:hAnsi="Times New Roman" w:cs="Times New Roman"/>
      <w:b/>
      <w:bCs/>
      <w:color w:val="auto"/>
      <w:sz w:val="35"/>
      <w:szCs w:val="35"/>
    </w:rPr>
  </w:style>
  <w:style w:type="paragraph" w:customStyle="1" w:styleId="40">
    <w:name w:val="Основной текст (4)"/>
    <w:basedOn w:val="a"/>
    <w:link w:val="4"/>
    <w:uiPriority w:val="99"/>
    <w:pPr>
      <w:shd w:val="clear" w:color="auto" w:fill="FFFFFF"/>
      <w:spacing w:line="274" w:lineRule="exact"/>
    </w:pPr>
    <w:rPr>
      <w:rFonts w:ascii="Times New Roman" w:hAnsi="Times New Roman" w:cs="Times New Roman"/>
      <w:i/>
      <w:iCs/>
      <w:color w:val="auto"/>
      <w:sz w:val="23"/>
      <w:szCs w:val="23"/>
    </w:rPr>
  </w:style>
  <w:style w:type="paragraph" w:customStyle="1" w:styleId="51">
    <w:name w:val="Основной текст (5)1"/>
    <w:basedOn w:val="a"/>
    <w:link w:val="5"/>
    <w:uiPriority w:val="99"/>
    <w:pPr>
      <w:shd w:val="clear" w:color="auto" w:fill="FFFFFF"/>
      <w:spacing w:before="420" w:after="120" w:line="485" w:lineRule="exact"/>
      <w:jc w:val="both"/>
    </w:pPr>
    <w:rPr>
      <w:rFonts w:ascii="Times New Roman" w:hAnsi="Times New Roman" w:cs="Times New Roman"/>
      <w:b/>
      <w:bCs/>
      <w:i/>
      <w:iCs/>
      <w:color w:val="auto"/>
      <w:sz w:val="27"/>
      <w:szCs w:val="27"/>
    </w:rPr>
  </w:style>
  <w:style w:type="paragraph" w:customStyle="1" w:styleId="7">
    <w:name w:val="Основной текст (7)"/>
    <w:basedOn w:val="a"/>
    <w:link w:val="7Exact"/>
    <w:uiPriority w:val="99"/>
    <w:pPr>
      <w:shd w:val="clear" w:color="auto" w:fill="FFFFFF"/>
      <w:spacing w:before="420" w:line="240" w:lineRule="atLeast"/>
      <w:jc w:val="right"/>
    </w:pPr>
    <w:rPr>
      <w:rFonts w:ascii="Candara" w:hAnsi="Candara" w:cs="Candara"/>
      <w:color w:val="auto"/>
      <w:spacing w:val="-6"/>
      <w:w w:val="60"/>
      <w:sz w:val="51"/>
      <w:szCs w:val="51"/>
    </w:rPr>
  </w:style>
  <w:style w:type="paragraph" w:customStyle="1" w:styleId="24">
    <w:name w:val="Заголовок №2"/>
    <w:basedOn w:val="a"/>
    <w:link w:val="23"/>
    <w:uiPriority w:val="99"/>
    <w:pPr>
      <w:shd w:val="clear" w:color="auto" w:fill="FFFFFF"/>
      <w:spacing w:after="420" w:line="240" w:lineRule="atLeast"/>
      <w:jc w:val="center"/>
      <w:outlineLvl w:val="1"/>
    </w:pPr>
    <w:rPr>
      <w:rFonts w:ascii="Times New Roman" w:hAnsi="Times New Roman" w:cs="Times New Roman"/>
      <w:b/>
      <w:bCs/>
      <w:color w:val="auto"/>
      <w:sz w:val="27"/>
      <w:szCs w:val="27"/>
    </w:rPr>
  </w:style>
  <w:style w:type="paragraph" w:customStyle="1" w:styleId="11">
    <w:name w:val="Заголовок №1"/>
    <w:basedOn w:val="a"/>
    <w:link w:val="10"/>
    <w:uiPriority w:val="99"/>
    <w:pPr>
      <w:shd w:val="clear" w:color="auto" w:fill="FFFFFF"/>
      <w:spacing w:before="180" w:line="480" w:lineRule="exact"/>
      <w:jc w:val="both"/>
      <w:outlineLvl w:val="0"/>
    </w:pPr>
    <w:rPr>
      <w:rFonts w:ascii="Times New Roman" w:hAnsi="Times New Roman" w:cs="Times New Roman"/>
      <w:b/>
      <w:bCs/>
      <w:i/>
      <w:iCs/>
      <w:color w:val="auto"/>
      <w:sz w:val="27"/>
      <w:szCs w:val="27"/>
    </w:rPr>
  </w:style>
  <w:style w:type="paragraph" w:customStyle="1" w:styleId="aa">
    <w:name w:val="Подпись к таблице"/>
    <w:basedOn w:val="a"/>
    <w:link w:val="a9"/>
    <w:uiPriority w:val="99"/>
    <w:pPr>
      <w:shd w:val="clear" w:color="auto" w:fill="FFFFFF"/>
      <w:spacing w:line="240" w:lineRule="atLeast"/>
    </w:pPr>
    <w:rPr>
      <w:rFonts w:ascii="Times New Roman" w:hAnsi="Times New Roman" w:cs="Times New Roman"/>
      <w:b/>
      <w:bCs/>
      <w:i/>
      <w:iCs/>
      <w:color w:val="auto"/>
      <w:sz w:val="27"/>
      <w:szCs w:val="27"/>
    </w:rPr>
  </w:style>
  <w:style w:type="paragraph" w:customStyle="1" w:styleId="60">
    <w:name w:val="Основной текст (6)"/>
    <w:basedOn w:val="a"/>
    <w:link w:val="6"/>
    <w:uiPriority w:val="99"/>
    <w:pPr>
      <w:shd w:val="clear" w:color="auto" w:fill="FFFFFF"/>
      <w:spacing w:line="480" w:lineRule="exact"/>
    </w:pPr>
    <w:rPr>
      <w:rFonts w:ascii="Times New Roman" w:hAnsi="Times New Roman" w:cs="Times New Roman"/>
      <w:i/>
      <w:iCs/>
      <w:color w:val="auto"/>
      <w:sz w:val="27"/>
      <w:szCs w:val="27"/>
    </w:rPr>
  </w:style>
  <w:style w:type="paragraph" w:customStyle="1" w:styleId="221">
    <w:name w:val="Заголовок №2 (2)"/>
    <w:basedOn w:val="a"/>
    <w:link w:val="220"/>
    <w:uiPriority w:val="99"/>
    <w:pPr>
      <w:shd w:val="clear" w:color="auto" w:fill="FFFFFF"/>
      <w:spacing w:before="420" w:line="490" w:lineRule="exact"/>
      <w:jc w:val="center"/>
      <w:outlineLvl w:val="1"/>
    </w:pPr>
    <w:rPr>
      <w:rFonts w:ascii="Times New Roman" w:hAnsi="Times New Roman" w:cs="Times New Roman"/>
      <w:b/>
      <w:bCs/>
      <w:i/>
      <w:iCs/>
      <w:color w:val="auto"/>
      <w:sz w:val="27"/>
      <w:szCs w:val="27"/>
    </w:rPr>
  </w:style>
  <w:style w:type="paragraph" w:customStyle="1" w:styleId="121">
    <w:name w:val="Заголовок №1 (2)1"/>
    <w:basedOn w:val="a"/>
    <w:link w:val="12"/>
    <w:uiPriority w:val="99"/>
    <w:pPr>
      <w:shd w:val="clear" w:color="auto" w:fill="FFFFFF"/>
      <w:spacing w:before="300" w:after="300" w:line="240" w:lineRule="atLeast"/>
      <w:jc w:val="center"/>
      <w:outlineLvl w:val="0"/>
    </w:pPr>
    <w:rPr>
      <w:rFonts w:ascii="Lucida Sans Unicode" w:hAnsi="Lucida Sans Unicode" w:cs="Lucida Sans Unicode"/>
      <w:color w:val="auto"/>
      <w:spacing w:val="50"/>
      <w:sz w:val="36"/>
      <w:szCs w:val="36"/>
      <w:lang w:val="en-US" w:eastAsia="en-US"/>
    </w:rPr>
  </w:style>
  <w:style w:type="paragraph" w:customStyle="1" w:styleId="ac">
    <w:name w:val="Подпись к картинке"/>
    <w:basedOn w:val="a"/>
    <w:link w:val="ab"/>
    <w:uiPriority w:val="99"/>
    <w:pPr>
      <w:shd w:val="clear" w:color="auto" w:fill="FFFFFF"/>
      <w:spacing w:line="240" w:lineRule="atLeast"/>
    </w:pPr>
    <w:rPr>
      <w:rFonts w:ascii="Times New Roman" w:hAnsi="Times New Roman" w:cs="Times New Roman"/>
      <w:b/>
      <w:bCs/>
      <w:i/>
      <w:iCs/>
      <w:color w:val="auto"/>
      <w:sz w:val="27"/>
      <w:szCs w:val="27"/>
    </w:rPr>
  </w:style>
  <w:style w:type="paragraph" w:customStyle="1" w:styleId="29">
    <w:name w:val="Подпись к картинке (2)"/>
    <w:basedOn w:val="a"/>
    <w:link w:val="28"/>
    <w:uiPriority w:val="99"/>
    <w:pPr>
      <w:shd w:val="clear" w:color="auto" w:fill="FFFFFF"/>
      <w:spacing w:line="240" w:lineRule="atLeast"/>
    </w:pPr>
    <w:rPr>
      <w:rFonts w:ascii="Times New Roman" w:hAnsi="Times New Roman" w:cs="Times New Roman"/>
      <w:color w:val="auto"/>
      <w:sz w:val="27"/>
      <w:szCs w:val="27"/>
    </w:rPr>
  </w:style>
  <w:style w:type="paragraph" w:customStyle="1" w:styleId="32">
    <w:name w:val="Подпись к картинке (3)"/>
    <w:basedOn w:val="a"/>
    <w:link w:val="31"/>
    <w:uiPriority w:val="99"/>
    <w:pPr>
      <w:shd w:val="clear" w:color="auto" w:fill="FFFFFF"/>
      <w:spacing w:line="240" w:lineRule="atLeast"/>
    </w:pPr>
    <w:rPr>
      <w:rFonts w:ascii="Times New Roman" w:hAnsi="Times New Roman" w:cs="Times New Roman"/>
      <w:b/>
      <w:bCs/>
      <w:color w:val="auto"/>
      <w:sz w:val="27"/>
      <w:szCs w:val="27"/>
    </w:rPr>
  </w:style>
  <w:style w:type="paragraph" w:customStyle="1" w:styleId="34">
    <w:name w:val="Заголовок №3"/>
    <w:basedOn w:val="a"/>
    <w:link w:val="33"/>
    <w:uiPriority w:val="99"/>
    <w:pPr>
      <w:shd w:val="clear" w:color="auto" w:fill="FFFFFF"/>
      <w:spacing w:after="60" w:line="480" w:lineRule="exact"/>
      <w:ind w:firstLine="720"/>
      <w:jc w:val="both"/>
      <w:outlineLvl w:val="2"/>
    </w:pPr>
    <w:rPr>
      <w:rFonts w:ascii="Times New Roman" w:hAnsi="Times New Roman" w:cs="Times New Roman"/>
      <w:b/>
      <w:bCs/>
      <w:color w:val="auto"/>
      <w:sz w:val="27"/>
      <w:szCs w:val="27"/>
    </w:rPr>
  </w:style>
  <w:style w:type="paragraph" w:styleId="ad">
    <w:name w:val="header"/>
    <w:basedOn w:val="a"/>
    <w:link w:val="ae"/>
    <w:uiPriority w:val="99"/>
    <w:unhideWhenUsed/>
    <w:rsid w:val="00A100C9"/>
    <w:pPr>
      <w:tabs>
        <w:tab w:val="center" w:pos="4677"/>
        <w:tab w:val="right" w:pos="9355"/>
      </w:tabs>
    </w:pPr>
  </w:style>
  <w:style w:type="character" w:customStyle="1" w:styleId="ae">
    <w:name w:val="Верхний колонтитул Знак"/>
    <w:basedOn w:val="a0"/>
    <w:link w:val="ad"/>
    <w:uiPriority w:val="99"/>
    <w:locked/>
    <w:rsid w:val="00A100C9"/>
    <w:rPr>
      <w:rFonts w:cs="Courier New"/>
      <w:color w:val="000000"/>
    </w:rPr>
  </w:style>
  <w:style w:type="paragraph" w:styleId="af">
    <w:name w:val="footer"/>
    <w:basedOn w:val="a"/>
    <w:link w:val="af0"/>
    <w:uiPriority w:val="99"/>
    <w:unhideWhenUsed/>
    <w:rsid w:val="00A100C9"/>
    <w:pPr>
      <w:tabs>
        <w:tab w:val="center" w:pos="4677"/>
        <w:tab w:val="right" w:pos="9355"/>
      </w:tabs>
    </w:pPr>
  </w:style>
  <w:style w:type="character" w:customStyle="1" w:styleId="af0">
    <w:name w:val="Нижний колонтитул Знак"/>
    <w:basedOn w:val="a0"/>
    <w:link w:val="af"/>
    <w:uiPriority w:val="99"/>
    <w:locked/>
    <w:rsid w:val="00A100C9"/>
    <w:rPr>
      <w:rFonts w:cs="Courier New"/>
      <w:color w:val="000000"/>
    </w:rPr>
  </w:style>
  <w:style w:type="paragraph" w:styleId="af1">
    <w:name w:val="No Spacing"/>
    <w:uiPriority w:val="1"/>
    <w:qFormat/>
    <w:rsid w:val="00A82900"/>
    <w:pPr>
      <w:widowControl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B4E40-C6A9-44B8-8823-BEC2617A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14617</Words>
  <Characters>83317</Characters>
  <Application>Microsoft Office Word</Application>
  <DocSecurity>0</DocSecurity>
  <Lines>694</Lines>
  <Paragraphs>195</Paragraphs>
  <ScaleCrop>false</ScaleCrop>
  <Company>Home</Company>
  <LinksUpToDate>false</LinksUpToDate>
  <CharactersWithSpaces>97739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&lt;4D6963726F736F667420576F7264202D20D1EEEBFCF4E5E4E6E8EE20EEE1EBEEE6EAE0203120F1F2F02E646F6378&gt;</dc:title>
  <dc:creator>admin</dc:creator>
  <cp:lastModifiedBy>Завуч</cp:lastModifiedBy>
  <cp:revision>3</cp:revision>
  <dcterms:created xsi:type="dcterms:W3CDTF">2013-09-04T05:22:00Z</dcterms:created>
  <dcterms:modified xsi:type="dcterms:W3CDTF">2017-10-19T06:35:00Z</dcterms:modified>
</cp:coreProperties>
</file>