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949397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79"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10823865)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89493974" w:id="1"/>
    <w:p>
      <w:pPr>
        <w:sectPr>
          <w:pgSz w:w="11906" w:h="16383" w:orient="portrait"/>
        </w:sectPr>
      </w:pPr>
    </w:p>
    <w:bookmarkEnd w:id="1"/>
    <w:bookmarkEnd w:id="0"/>
    <w:bookmarkStart w:name="block-89493982" w:id="2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Федеральная рабочая программа по учебному предмету «Русский язык»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(далее соответственно 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элементов содержания по русскому языку.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определению планируемых результатов и к структуре тематического планирования.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«РУССКИЙ ЯЗЫК»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позволит педагогическому работнику: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класса.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name="8c3bf606-7a1d-4fcd-94d7-0135a7a0563e" w:id="3"/>
      <w:r>
        <w:rPr>
          <w:rFonts w:ascii="Times New Roman" w:hAnsi="Times New Roman"/>
          <w:b w:val="false"/>
          <w:i w:val="false"/>
          <w:color w:val="000000"/>
          <w:sz w:val="28"/>
        </w:rPr>
        <w:t>675</w:t>
      </w:r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(5 часов в неделю в каждом классе): в 1 классе – </w:t>
      </w:r>
      <w:bookmarkStart w:name="cd8a3143-f5bd-4e29-8dee-480b79605a52" w:id="4"/>
      <w:r>
        <w:rPr>
          <w:rFonts w:ascii="Times New Roman" w:hAnsi="Times New Roman"/>
          <w:b w:val="false"/>
          <w:i w:val="false"/>
          <w:color w:val="000000"/>
          <w:sz w:val="28"/>
        </w:rPr>
        <w:t>165</w:t>
      </w:r>
      <w:bookmarkEnd w:id="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часов, во 2–4 классах – по 170 часов.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89493982" w:id="5"/>
    <w:p>
      <w:pPr>
        <w:sectPr>
          <w:pgSz w:w="11906" w:h="16383" w:orient="portrait"/>
        </w:sectPr>
      </w:pPr>
    </w:p>
    <w:bookmarkEnd w:id="5"/>
    <w:bookmarkEnd w:id="2"/>
    <w:bookmarkStart w:name="block-89493978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Обучение грамоте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 при его прослушивании и при самостоятельном чтении вслух.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 и предложение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  <w:bookmarkStart w:name="_ftnref1" w:id="7"/>
      <w:hyperlink r:id="rId4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[1]</w:t>
        </w:r>
      </w:hyperlink>
      <w:bookmarkEnd w:id="7"/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Чтение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Письмо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  <w:bookmarkStart w:name="_ftnref1" w:id="8"/>
      <w:hyperlink r:id="rId5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[2]</w:t>
        </w:r>
      </w:hyperlink>
      <w:bookmarkEnd w:id="8"/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СИСТЕМАТИЧЕСКИЙ КУРС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общения. Цели и ситуации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стол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конь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9"/>
      <w:hyperlink r:id="rId6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9"/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 слов, значение которых требует уточнения.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слов в предложении;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перенос слов (без учёта морфемного членения слова);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>
      <w:pPr>
        <w:spacing w:before="0" w:after="0"/>
        <w:ind w:left="120"/>
        <w:jc w:val="left"/>
      </w:pP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на основе наблюдений.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 соответствии звукового и буквенного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алфавит для самостоятельного упорядочивания списка слов.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графическую информацию – модели звукового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модели звукового состава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разные точки зрения;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отвечать на вопросы по изученному материалу;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списывании;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правильность написания букв, соединений букв, слов, предложений.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твёрдости-мягкости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звонкости-глухости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Деление слов на слоги (в том числе при стечении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знания алфавита при работе со словарями.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0"/>
      <w:hyperlink r:id="rId7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0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Однозначные и многозначные слова (простые случаи, 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синонимов, антонимов.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Суффикс как часть слова (наблюдение). Приставка как часть слова (наблюдение).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слов в предложении; связь слов в предложении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мягкий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сочетания «чт», «щн», «нч»;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проверяемые безударные 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звонкие и глухие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именами существительными.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текстов: описание, повествование, рассуждение, их особенности (первичное 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Поздравление и поздравительная открытка.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УНИВЕРСАЛЬНЫЕ УЧЕБНЫЕ ДЕЙСТВИЯ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параметрам;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в процессе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словаря значения многозначных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помощью учителя на уроках русского языка создавать схемы, таблицы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представления информации.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о языковых единицах;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выказывание;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 помощью учителя действия по решению орфографической задачи;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совместно обсуждать процесс и результат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алфавита при работе со словарями, справочниками, каталогами.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1"/>
      <w:hyperlink r:id="rId8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1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орфоэпического словаря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Повторение: лексическое значение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твёрдый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непроизносимые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имён существительных;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личными местоимениями;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частицы не с глаголами.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 письма, объявления.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текста по коллективно или самостоятельно составленному плану.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Функции ознакомительного чтения, ситуации применения.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тему и основную мысль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прямое и переносное значение слова;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звуков, предложений;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предположение в процессе наблюдения за языковым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 при выполнении мини-исследования;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орфографической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 выполнении совместной деятельности справедливо распределять работу, договариваться, обсуждать процесс и результат совместной работы;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2"/>
      <w:hyperlink r:id="rId9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2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фразеологизмов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Основа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неизменяемых слов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самостоятельные и служебные.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Наречие (общее представление). Значение, вопросы, употребление в речи.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Союз; союзы «и», «а», «но» в простых и сложных предложениях.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между словами в словосочетании.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прилагательных;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наличие или отсутствие мягкого знака в глаголах на «-ться» и «-тся»;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личные окончания глаголов;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предложении с прямой речью после слов автора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как вид письменной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предложенные языковые единицы;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характеризовать языковые единицы по заданным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речевой ситуации.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 задания с использованием предложенных образцов, планов, идей.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  <w:bookmarkStart w:name="_ftn1" w:id="13"/>
      <w:hyperlink w:anchor="_ftnref1">
        <w:r>
          <w:rPr>
            <w:rFonts w:ascii="Times New Roman" w:hAnsi="Times New Roman"/>
            <w:b w:val="false"/>
            <w:i w:val="false"/>
            <w:color w:val="0000ff"/>
            <w:u w:val="single"/>
          </w:rPr>
          <w:t/>
        </w:r>
        <w:r>
          <w:rPr>
            <w:rFonts w:ascii="Times New Roman" w:hAnsi="Times New Roman"/>
            <w:b w:val="false"/>
            <w:i w:val="false"/>
            <w:color w:val="0000ff"/>
            <w:sz w:val="18"/>
          </w:rPr>
          <w:t>[1]</w:t>
        </w:r>
      </w:hyperlink>
      <w:bookmarkEnd w:id="1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>
      <w:pPr>
        <w:spacing w:before="0" w:after="0" w:line="264"/>
        <w:ind w:left="120"/>
        <w:jc w:val="both"/>
      </w:pPr>
      <w:bookmarkStart w:name="_ftn1" w:id="14"/>
      <w:hyperlink r:id="rId10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18"/>
          </w:rPr>
          <w:t>[2]</w:t>
        </w:r>
      </w:hyperlink>
      <w:bookmarkEnd w:id="14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>
      <w:pPr>
        <w:spacing w:before="0" w:after="0" w:line="264"/>
        <w:ind w:left="120"/>
        <w:jc w:val="both"/>
      </w:pPr>
      <w:bookmarkStart w:name="_ftn1" w:id="15"/>
      <w:hyperlink r:id="rId11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21"/>
          </w:rPr>
          <w:t>[3]</w:t>
        </w:r>
      </w:hyperlink>
      <w:bookmarkEnd w:id="15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bookmarkStart w:name="block-89493978" w:id="16"/>
    <w:p>
      <w:pPr>
        <w:sectPr>
          <w:pgSz w:w="11906" w:h="16383" w:orient="portrait"/>
        </w:sectPr>
      </w:pPr>
    </w:p>
    <w:bookmarkEnd w:id="16"/>
    <w:bookmarkEnd w:id="6"/>
    <w:bookmarkStart w:name="block-89493977" w:id="17"/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РУССКОМУ ЯЗЫКУ НА УРОВНЕ НАЧАЛЬНОГО ОБЩЕГО ОБРАЗОВАНИЯ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гражданско-патриотическое воспитание: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воспитание: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языка как одной из главных духовно-нравственных ценностей народа;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воспитание: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5) трудовое воспитание:</w:t>
      </w:r>
    </w:p>
    <w:p>
      <w:pPr>
        <w:numPr>
          <w:ilvl w:val="0"/>
          <w:numId w:val="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6) экологическое воспитание: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природе, формируемое в процессе работы с текстами;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действий, приносящих вред природе;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7) ценность научного познания: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Базовые логические действия: 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объекты (языковые единицы) по определённому признаку;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>
      <w:pPr>
        <w:spacing w:before="0" w:after="0" w:line="25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первом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слово и предложение; выделять слова из предложений;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звуки из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ударные и безударные гласные звуки;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«звук» и «буква»;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прослушанный текст;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слова, значение которых требует уточнения;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предложение из набора форм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язык как основное средство общения;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слово на слоги (в том числе слова со стечением согласных);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однокоренные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корень (простые случаи);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окончание;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«кто?», «что?»;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толковым, орфографическим, орфоэпическим словарями учебника;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озаглавливать текст, отражая его тему;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текст из разрозненных предложений, частей текста;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звуко-буквенный анализ слова (в словах с орфограммами; без транскрибирования);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значение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личные местоимения (в начальной форме);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предлоги и приставки;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главные и второстепенные (без деления на виды) члены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распространённые и нераспространённые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слова, предложения, тексты объёмом не более 70 слов;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тексты разных типов, находить в тексте заданную информацию;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ключевые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основную мысль текста;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текста, создавать по нему текст и корректировать текст;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толкового словаря.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четвёртом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языка как основного средства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предложение, словосочетание и слово;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распространённые и нераспространённые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синтаксический разбор простого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тексты объёмом не более 85 слов;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порядок предложений и частей текста;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к заданным текстам;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подробный пересказ текста (устно и письменно);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выборочный пересказ текста (устно);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(после предварительной подготовки) сочинения по заданным темам;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bookmarkStart w:name="block-89493977" w:id="18"/>
    <w:p>
      <w:pPr>
        <w:sectPr>
          <w:pgSz w:w="11906" w:h="16383" w:orient="portrait"/>
        </w:sectPr>
      </w:pPr>
    </w:p>
    <w:bookmarkEnd w:id="18"/>
    <w:bookmarkEnd w:id="17"/>
    <w:bookmarkStart w:name="block-89493975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Обучение грамоте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Систематический курс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https://m.edsoo.ru/63OWFP1KK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https://m.edsoo.ru/8YI0E432Y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https://m.edsoo.ru/9DS3D4HA7</w:t>
              </w:r>
            </w:hyperlink>
          </w:p>
        </w:tc>
      </w:tr>
      <w:tr>
        <w:trPr>
          <w:trHeight w:val="6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https://m.edsoo.ru/1K67EVDOZ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https://m.edsoo.ru/N0Z34OXJ6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https://m.edsoo.ru/T5ZIM2J3B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https://m.edsoo.ru/89M5ZM1OG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https://m.edsoo.ru/W4WR6YRD5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https://m.edsoo.ru/M6VN0A4KG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https://m.edsoo.ru/2PGKWTE3I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https://m.edsoo.ru/BGQ112SEL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https://m.edsoo.ru/T3KY7IPH2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https://m.edsoo.ru/LQP1Z8ENC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https://m.edsoo.ru/BIFAB35Y1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3975" w:id="20"/>
    <w:p>
      <w:pPr>
        <w:sectPr>
          <w:pgSz w:w="16383" w:h="11906" w:orient="landscape"/>
        </w:sectPr>
      </w:pPr>
    </w:p>
    <w:bookmarkEnd w:id="20"/>
    <w:bookmarkEnd w:id="19"/>
    <w:bookmarkStart w:name="block-89493979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6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1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https://m.edsoo.ru/DMBG5Z684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https://m.edsoo.ru/FIB4SFVVF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https://m.edsoo.ru/JS4MVDTNU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https://m.edsoo.ru/E1KRAYAL3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https://m.edsoo.ru/EVLI9FO4Y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https://m.edsoo.ru/SEM1WMH4V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https://m.edsoo.ru/0IYH6CM8Y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https://m.edsoo.ru/VZX3JG9WT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https://m.edsoo.ru/8C9NFM3EL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https://m.edsoo.ru/7YYX74HO7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https://m.edsoo.ru/UE6F6ZYN0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https://m.edsoo.ru/Y28VNE7AJ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https://m.edsoo.ru/P0Y2N4C5X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https://m.edsoo.ru/OK286O2LH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https://m.edsoo.ru/6POV2OYSD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https://m.edsoo.ru/WQM1YG5NR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https://m.edsoo.ru/0VLO3C2QU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https://m.edsoo.ru/V2WEFGYVB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https://m.edsoo.ru/97LF03UCI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https://m.edsoo.ru/IBTSXT73O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https://m.edsoo.ru/WMNP2GGN9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https://m.edsoo.ru/8V67UMKBZ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https://m.edsoo.ru/PNJVGN25F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https://m.edsoo.ru/HVE9VC83O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https://m.edsoo.ru/QUZSMMQOT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https://m.edsoo.ru/8GX9F59FW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https://m.edsoo.ru/VB184Z7HB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https://m.edsoo.ru/V6EEXHCAB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https://m.edsoo.ru/I2U71BXM3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https://m.edsoo.ru/QUC9B4KGB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https://m.edsoo.ru/RSNDSL0DP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https://m.edsoo.ru/GGC6NWZDS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https://m.edsoo.ru/T1AWLJD11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https://m.edsoo.ru/XNN2TX954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https://m.edsoo.ru/Y3VEYWDI2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https://m.edsoo.ru/S49UQ29JN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https://m.edsoo.ru/G6OAMV8UD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https://m.edsoo.ru/PGK8PNO6G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https://m.edsoo.ru/MZW09AQLI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https://m.edsoo.ru/L9STBQQ8S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https://m.edsoo.ru/IX8DUU2F3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https://m.edsoo.ru/SIRKP41RF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https://m.edsoo.ru/IDZDLTV8K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https://m.edsoo.ru/ZI6HXWSPB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https://m.edsoo.ru/3E4RC93HI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https://m.edsoo.ru/YLBNZWJU0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https://m.edsoo.ru/ZHTNHV5FZ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https://m.edsoo.ru/WRFR6F6IB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https://m.edsoo.ru/FMAGOFKVW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https://m.edsoo.ru/JVYQUUNZ9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https://m.edsoo.ru/FY24JEOOW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https://m.edsoo.ru/KUKI6SMVU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https://m.edsoo.ru/DYQOBGG9N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https://m.edsoo.ru/KO25Y9FYZ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https://m.edsoo.ru/1UJBVAOVR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https://m.edsoo.ru/TJUMKJ7P3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https://m.edsoo.ru/EJHCPXQIH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https://m.edsoo.ru/RBQ543CY5</w:t>
              </w:r>
            </w:hyperlink>
          </w:p>
        </w:tc>
      </w:tr>
      <w:tr>
        <w:trPr>
          <w:trHeight w:val="24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https://m.edsoo.ru/W2Q6IY388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https://m.edsoo.ru/9IJDN2XAY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https://m.edsoo.ru/1QMSTC9QK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https://m.edsoo.ru/QWTJULSJE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https://m.edsoo.ru/IFS4TTW35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https://m.edsoo.ru/924ULMY9Y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https://m.edsoo.ru/KJ93UAP4X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https://m.edsoo.ru/4YKE4R2BA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https://m.edsoo.ru/MGL8689JP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https://m.edsoo.ru/2VKOMSGCL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https://m.edsoo.ru/G02HAWH5R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https://m.edsoo.ru/SUWQ9MZCW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https://m.edsoo.ru/X1XT1GVVI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https://m.edsoo.ru/1JYUXTFPS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https://m.edsoo.ru/NRJ6T7CI4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https://m.edsoo.ru/6GETHNUJA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https://m.edsoo.ru/GTEX4VFMT</w:t>
              </w:r>
            </w:hyperlink>
          </w:p>
        </w:tc>
      </w:tr>
      <w:tr>
        <w:trPr>
          <w:trHeight w:val="14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https://m.edsoo.ru/MBYEZQECP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https://m.edsoo.ru/AOQ114K8M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https://m.edsoo.ru/EC702GTMB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https://m.edsoo.ru/CDJ350RFL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https://m.edsoo.ru/0BCOUCVIB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https://m.edsoo.ru/6Z12886DL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https://m.edsoo.ru/8X56Z4GTM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https://m.edsoo.ru/PHX24NAFS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https://m.edsoo.ru/P8FE05FKF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https://m.edsoo.ru/7KSQMPHME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https://m.edsoo.ru/4XOV2QQME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https://m.edsoo.ru/RCMO64ON1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https://m.edsoo.ru/9JPLKLSX0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https://m.edsoo.ru/QJ1VYMOQE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https://m.edsoo.ru/5VDG8P0BA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https://m.edsoo.ru/WRS8VY0AT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https://m.edsoo.ru/34GVB8CY3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https://m.edsoo.ru/M15A17S68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https://m.edsoo.ru/M2BIYPNTA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https://m.edsoo.ru/X57TSX3S6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https://m.edsoo.ru/OIWNJOEGK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https://m.edsoo.ru/RNIH8LOAB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https://m.edsoo.ru/NEXCNOPH3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https://m.edsoo.ru/9GDS02951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https://m.edsoo.ru/DPDJV152W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https://m.edsoo.ru/LXOOR8SMB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https://m.edsoo.ru/RDKWC3DTQ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https://m.edsoo.ru/OX04Z611J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https://m.edsoo.ru/XBIX8FBJM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https://m.edsoo.ru/6Y6J76UOP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https://m.edsoo.ru/L0FPUBF01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https://m.edsoo.ru/MXIGUQXZ8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https://m.edsoo.ru/ULIIMI6EG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https://m.edsoo.ru/ZWQW0VXDW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https://m.edsoo.ru/T0RU81V5N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https://m.edsoo.ru/TQ6Q11FGJ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https://m.edsoo.ru/MAGCM8WFB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https://m.edsoo.ru/9FJ2S28AH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https://m.edsoo.ru/MJNCV98DH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https://m.edsoo.ru/ZHAYVUG0F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https://m.edsoo.ru/Q1YFDL4NS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https://m.edsoo.ru/0GH7NUF5V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https://m.edsoo.ru/BWSQOI559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https://m.edsoo.ru/VAEPTH1AT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https://m.edsoo.ru/J1CJFA87J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https://m.edsoo.ru/QV50J4MBW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https://m.edsoo.ru/HSL6WVER9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https://m.edsoo.ru/9IVUCLR2F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https://m.edsoo.ru/3I3389SGZ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https://m.edsoo.ru/M0KJKRXT0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https://m.edsoo.ru/BPHM70XET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https://m.edsoo.ru/4EL3Q8E2Y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https://m.edsoo.ru/C04VZJGE2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https://m.edsoo.ru/H2WL9DBH6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https://m.edsoo.ru/SNZ5D1RBM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https://m.edsoo.ru/0HS99TRKW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https://m.edsoo.ru/ZVE2KVA3K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https://m.edsoo.ru/LBMKJQR3D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https://m.edsoo.ru/4YIMAQRHZ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https://m.edsoo.ru/V34E604DN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https://m.edsoo.ru/FG5K4F8RI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https://m.edsoo.ru/5L21W63LD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https://m.edsoo.ru/KS1HT94YG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https://m.edsoo.ru/PCFPW54JX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https://m.edsoo.ru/BQZOKJFA7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https://m.edsoo.ru/MUEN0RKPN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https://m.edsoo.ru/TXSW3IZM0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https://m.edsoo.ru/UOHUIIVDX</w:t>
              </w:r>
            </w:hyperlink>
          </w:p>
        </w:tc>
      </w:tr>
      <w:tr>
        <w:trPr>
          <w:trHeight w:val="303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https://m.edsoo.ru/D6PA3GU8M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https://m.edsoo.ru/QOOP53JXE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https://m.edsoo.ru/ZBW5AFUS5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https://m.edsoo.ru/9M1D53BPZ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https://m.edsoo.ru/Y51YMW1MY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https://m.edsoo.ru/12O5KTXHR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https://m.edsoo.ru/3RE5T9WQ2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https://m.edsoo.ru/3J9B5RN41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https://m.edsoo.ru/V32MCZTJD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https://m.edsoo.ru/D22GWZZ1M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https://m.edsoo.ru/VJ63SHG3C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https://m.edsoo.ru/7ZHLT563Q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https://m.edsoo.ru/K9NZMA9FT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https://m.edsoo.ru/49T1M8O7W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https://m.edsoo.ru/XKNRXXK5N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https://m.edsoo.ru/2QES2S487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https://m.edsoo.ru/WWX4EYDE7</w:t>
              </w:r>
            </w:hyperlink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https://m.edsoo.ru/WQU0P0B43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https://m.edsoo.ru/VMIVDZZVA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https://m.edsoo.ru/FLHPGFJ0B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https://m.edsoo.ru/RE7FNKJ09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https://m.edsoo.ru/7DRC1NST5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https://m.edsoo.ru/ERYN3YTXZ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https://m.edsoo.ru/0LA9RU5ZW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https://m.edsoo.ru/AB12A1UVG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https://m.edsoo.ru/I62INVS3X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https://m.edsoo.ru/R1GQRKF78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https://m.edsoo.ru/6JYLSPJSM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https://m.edsoo.ru/8L10EMI74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https://m.edsoo.ru/31EVABAIS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https://m.edsoo.ru/JJUKACPER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https://m.edsoo.ru/QAQSDLJGB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https://m.edsoo.ru/WI0VVYLGA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https://m.edsoo.ru/79S05N3UO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https://m.edsoo.ru/F6JGXFR2E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https://m.edsoo.ru/8TN6H32EL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https://m.edsoo.ru/ZXW4XDS0Y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https://m.edsoo.ru/H1DJWVTLS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https://m.edsoo.ru/57PLJR4E5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https://m.edsoo.ru/VRAXHZPPC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https://m.edsoo.ru/1WD23APQB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https://m.edsoo.ru/10ILWS9CV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4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https://m.edsoo.ru/M5NAI86L9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https://m.edsoo.ru/GW36EWS69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https://m.edsoo.ru/GUXLQW41D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https://m.edsoo.ru/UI6Q1ZNMH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https://m.edsoo.ru/YQG6SF3HJ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https://m.edsoo.ru/QV7SD6W56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https://m.edsoo.ru/EPGMQFC0L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https://m.edsoo.ru/RWNOOLPD6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https://m.edsoo.ru/GPR2YDKFT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https://m.edsoo.ru/VTTZTI7MQ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https://m.edsoo.ru/2LLQZSDE5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https://m.edsoo.ru/R5F2NK47Q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https://m.edsoo.ru/63M4LNQQA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https://m.edsoo.ru/H4PBHDCCQ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https://m.edsoo.ru/REQ49L8GS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https://m.edsoo.ru/6BTR47A6L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https://m.edsoo.ru/O9LLXNA7I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https://m.edsoo.ru/K8U9EA8L9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https://m.edsoo.ru/8MWJGNUW0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https://m.edsoo.ru/3V1Z0RRX1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https://m.edsoo.ru/1CMQGB7YC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https://m.edsoo.ru/XZGJIYOSF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https://m.edsoo.ru/2IXHPR1UP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https://m.edsoo.ru/MX5Z5737R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https://m.edsoo.ru/JSK5FATD0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https://m.edsoo.ru/1V20HBDAA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https://m.edsoo.ru/SPQ7H4FQD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https://m.edsoo.ru/58AC07ZSD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https://m.edsoo.ru/XHBZCF1EO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https://m.edsoo.ru/SUB9UKZ32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https://m.edsoo.ru/NBX1RO0HM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https://m.edsoo.ru/FDI2OF51D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https://m.edsoo.ru/4Z55L7XOI</w:t>
              </w:r>
            </w:hyperlink>
          </w:p>
        </w:tc>
      </w:tr>
      <w:tr>
        <w:trPr>
          <w:trHeight w:val="27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https://m.edsoo.ru/TP0I4JKTH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https://m.edsoo.ru/PS6PN4XCE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https://m.edsoo.ru/Y676JEWA1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https://m.edsoo.ru/WZKMUYF4C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https://m.edsoo.ru/NIFC5P3W4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https://m.edsoo.ru/P4G245QKY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https://m.edsoo.ru/VHE4EJQ32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https://m.edsoo.ru/SI73911HK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https://m.edsoo.ru/G2JRTDO8U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https://m.edsoo.ru/R8ZUZNTG1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https://m.edsoo.ru/18H7OSNBT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https://m.edsoo.ru/D2QZ7G595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https://m.edsoo.ru/USG5EIKDE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https://m.edsoo.ru/KU71H9S2D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https://m.edsoo.ru/T9W1O1X8I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https://m.edsoo.ru/UGPGIIGKE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https://m.edsoo.ru/ZDN4ODLTF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https://m.edsoo.ru/J6H28SSU2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https://m.edsoo.ru/T6XQS1880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https://m.edsoo.ru/2J5GGB6B2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https://m.edsoo.ru/SZGSM2JPM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https://m.edsoo.ru/9YMU4LKVX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https://m.edsoo.ru/NEHT3ROQX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https://m.edsoo.ru/B2R0O1QMD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https://m.edsoo.ru/J703KBAQG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https://m.edsoo.ru/CJ5WHZI48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https://m.edsoo.ru/HBQQ2E15Z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https://m.edsoo.ru/QJI6CLZAU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https://m.edsoo.ru/L2T7KQC9U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https://m.edsoo.ru/NDMA1PD12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https://m.edsoo.ru/L7ZQC9WVD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https://m.edsoo.ru/BDE9GJ9MM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https://m.edsoo.ru/O1PRZP62U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https://m.edsoo.ru/BK81J36TM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https://m.edsoo.ru/H3J4KVHPO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3979" w:id="22"/>
    <w:p>
      <w:pPr>
        <w:sectPr>
          <w:pgSz w:w="16383" w:h="11906" w:orient="landscape"/>
        </w:sectPr>
      </w:pPr>
    </w:p>
    <w:bookmarkEnd w:id="22"/>
    <w:bookmarkEnd w:id="21"/>
    <w:bookmarkStart w:name="block-89493973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https://m.edsoo.ru/ORO1IOTA3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1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https://m.edsoo.ru/7E2ENM486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https://m.edsoo.ru/QXDD06KA3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https://m.edsoo.ru/CFKT4JXRJ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https://m.edsoo.ru/13W5BD2Y4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https://m.edsoo.ru/MDFOI8LFS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https://m.edsoo.ru/SHW1N3P2J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https://m.edsoo.ru/FSOBYZ3GM</w:t>
              </w:r>
            </w:hyperlink>
          </w:p>
        </w:tc>
      </w:tr>
      <w:tr>
        <w:trPr>
          <w:trHeight w:val="375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https://m.edsoo.ru/94L4435C1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https://m.edsoo.ru/AKRQ54V85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9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https://m.edsoo.ru/VQH69ZOVS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https://m.edsoo.ru/E3S4SZ8KA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https://m.edsoo.ru/86MU3NCOZ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https://m.edsoo.ru/R0UZA4KU0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https://m.edsoo.ru/QBMBFMV66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https://m.edsoo.ru/YWM2BFGLX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https://m.edsoo.ru/OQITL5YN1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https://m.edsoo.ru/917MFN848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https://m.edsoo.ru/QMFFD6HCN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https://m.edsoo.ru/A29OA2F2X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https://m.edsoo.ru/MN3KJ9CY7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https://m.edsoo.ru/OWWPWPG8S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https://m.edsoo.ru/ZSTDYXI8P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https://m.edsoo.ru/YUSB3FEQC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https://m.edsoo.ru/65D6PQE40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https://m.edsoo.ru/EGP0KH70C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https://m.edsoo.ru/KRGQCT9K8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https://m.edsoo.ru/RNX3IMLDY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https://m.edsoo.ru/MT8G39P2K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https://m.edsoo.ru/GSGC7FXZA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https://m.edsoo.ru/OJJ6U5KO3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https://m.edsoo.ru/9C797KPJI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https://m.edsoo.ru/AUCUD4CX9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https://m.edsoo.ru/S3BMK3KEY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https://m.edsoo.ru/NF5CE8UYG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https://m.edsoo.ru/1Y1BDB2AR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https://m.edsoo.ru/0KC1LWFU7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https://m.edsoo.ru/6WPAOPNLM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https://m.edsoo.ru/C89QO1P03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https://m.edsoo.ru/037U6UMWB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https://m.edsoo.ru/05N4PBTZE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https://m.edsoo.ru/02WSKV9H9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https://m.edsoo.ru/W3JXQY43T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https://m.edsoo.ru/FWLV0XHLT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https://m.edsoo.ru/KSRSYSL0A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https://m.edsoo.ru/G34K0XHZI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https://m.edsoo.ru/ZC2D7XPF8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https://m.edsoo.ru/IY3WWVE4Y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https://m.edsoo.ru/R4401MSRO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https://m.edsoo.ru/HAIQBUVON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https://m.edsoo.ru/I4WY0V4Z0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https://m.edsoo.ru/K45MER2JY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https://m.edsoo.ru/3Z0AWRGWJ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https://m.edsoo.ru/XM41GFR8Q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3973" w:id="24"/>
    <w:p>
      <w:pPr>
        <w:sectPr>
          <w:pgSz w:w="16383" w:h="11906" w:orient="landscape"/>
        </w:sectPr>
      </w:pPr>
    </w:p>
    <w:bookmarkEnd w:id="24"/>
    <w:bookmarkEnd w:id="23"/>
    <w:bookmarkStart w:name="block-89493976" w:id="25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звуки из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«звук» и «буква»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конце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слова 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слово и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3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прослушанный текст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6"/>
        <w:gridCol w:w="10713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середине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однокоренные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окончание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31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>
        <w:trPr>
          <w:trHeight w:val="12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значение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прилагательные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глаголы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>
        <w:trPr>
          <w:trHeight w:val="67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предлоги и приставки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>
        <w:trPr>
          <w:trHeight w:val="162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ключевые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7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безударные личные окончания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к заданным текстам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bookmarkStart w:name="block-89493976" w:id="26"/>
    <w:p>
      <w:pPr>
        <w:sectPr>
          <w:pgSz w:w="11906" w:h="16383" w:orient="portrait"/>
        </w:sectPr>
      </w:pPr>
    </w:p>
    <w:bookmarkEnd w:id="26"/>
    <w:bookmarkEnd w:id="25"/>
    <w:bookmarkStart w:name="block-89493981" w:id="27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ЭЛЕМЕНТЫ СОДЕРЖАНИЯ 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1"/>
        <w:gridCol w:w="10962"/>
      </w:tblGrid>
      <w:tr>
        <w:trPr>
          <w:trHeight w:val="40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 и буква. Различение звуков и букв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э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 списывания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 (ознакомление)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5"/>
        <w:gridCol w:w="11114"/>
      </w:tblGrid>
      <w:tr>
        <w:trPr>
          <w:trHeight w:val="40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17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единство звучания и значения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чт, щн, нч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270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9"/>
        <w:gridCol w:w="11110"/>
      </w:tblGrid>
      <w:tr>
        <w:trPr>
          <w:trHeight w:val="40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11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в словах с непроизносимыми согласными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лексическое значение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). Склонение имён прилагательных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временам, числам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 письма, объявления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Изучающее чтение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8"/>
        <w:gridCol w:w="11111"/>
      </w:tblGrid>
      <w:tr>
        <w:trPr>
          <w:trHeight w:val="40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самостоятельные и служебные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bookmarkStart w:name="block-89493981" w:id="28"/>
    <w:p>
      <w:pPr>
        <w:sectPr>
          <w:pgSz w:w="11906" w:h="16383" w:orient="portrait"/>
        </w:sectPr>
      </w:pPr>
    </w:p>
    <w:bookmarkEnd w:id="28"/>
    <w:bookmarkEnd w:id="27"/>
    <w:bookmarkStart w:name="block-89493980" w:id="2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9493980" w:id="30"/>
    <w:p>
      <w:pPr>
        <w:sectPr>
          <w:pgSz w:w="11906" w:h="16383" w:orient="portrait"/>
        </w:sectPr>
      </w:pPr>
    </w:p>
    <w:bookmarkEnd w:id="30"/>
    <w:bookmarkEnd w:id="2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2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workprogram.edsoo.ru/templates/415#_ftn1" Type="http://schemas.openxmlformats.org/officeDocument/2006/relationships/hyperlink" Id="rId4"/>
    <Relationship TargetMode="External" Target="https://workprogram.edsoo.ru/templates/415#_ftn1" Type="http://schemas.openxmlformats.org/officeDocument/2006/relationships/hyperlink" Id="rId5"/>
    <Relationship TargetMode="External" Target="https://workprogram.edsoo.ru/templates/415#_ftn1" Type="http://schemas.openxmlformats.org/officeDocument/2006/relationships/hyperlink" Id="rId6"/>
    <Relationship TargetMode="External" Target="https://workprogram.edsoo.ru/templates/415#_ftn1" Type="http://schemas.openxmlformats.org/officeDocument/2006/relationships/hyperlink" Id="rId7"/>
    <Relationship TargetMode="External" Target="https://workprogram.edsoo.ru/templates/415#_ftn1" Type="http://schemas.openxmlformats.org/officeDocument/2006/relationships/hyperlink" Id="rId8"/>
    <Relationship TargetMode="External" Target="https://workprogram.edsoo.ru/templates/415#_ftn1" Type="http://schemas.openxmlformats.org/officeDocument/2006/relationships/hyperlink" Id="rId9"/>
    <Relationship TargetMode="External" Target="https://workprogram.edsoo.ru/templates/2487137#_ftnref1" Type="http://schemas.openxmlformats.org/officeDocument/2006/relationships/hyperlink" Id="rId10"/>
    <Relationship TargetMode="External" Target="https://workprogram.edsoo.ru/templates/2487137#_ftnref1" Type="http://schemas.openxmlformats.org/officeDocument/2006/relationships/hyperlink" Id="rId11"/>
    <Relationship TargetMode="External" Target="https://m.edsoo.ru/63OWFP1KK" Type="http://schemas.openxmlformats.org/officeDocument/2006/relationships/hyperlink" Id="rId12"/>
    <Relationship TargetMode="External" Target="https://m.edsoo.ru/8YI0E432Y" Type="http://schemas.openxmlformats.org/officeDocument/2006/relationships/hyperlink" Id="rId13"/>
    <Relationship TargetMode="External" Target="https://m.edsoo.ru/9DS3D4HA7" Type="http://schemas.openxmlformats.org/officeDocument/2006/relationships/hyperlink" Id="rId14"/>
    <Relationship TargetMode="External" Target="https://m.edsoo.ru/1K67EVDOZ" Type="http://schemas.openxmlformats.org/officeDocument/2006/relationships/hyperlink" Id="rId15"/>
    <Relationship TargetMode="External" Target="https://m.edsoo.ru/N0Z34OXJ6" Type="http://schemas.openxmlformats.org/officeDocument/2006/relationships/hyperlink" Id="rId16"/>
    <Relationship TargetMode="External" Target="https://m.edsoo.ru/T5ZIM2J3B" Type="http://schemas.openxmlformats.org/officeDocument/2006/relationships/hyperlink" Id="rId17"/>
    <Relationship TargetMode="External" Target="https://m.edsoo.ru/89M5ZM1OG" Type="http://schemas.openxmlformats.org/officeDocument/2006/relationships/hyperlink" Id="rId18"/>
    <Relationship TargetMode="External" Target="https://m.edsoo.ru/W4WR6YRD5" Type="http://schemas.openxmlformats.org/officeDocument/2006/relationships/hyperlink" Id="rId19"/>
    <Relationship TargetMode="External" Target="https://m.edsoo.ru/M6VN0A4KG" Type="http://schemas.openxmlformats.org/officeDocument/2006/relationships/hyperlink" Id="rId20"/>
    <Relationship TargetMode="External" Target="https://m.edsoo.ru/2PGKWTE3I" Type="http://schemas.openxmlformats.org/officeDocument/2006/relationships/hyperlink" Id="rId21"/>
    <Relationship TargetMode="External" Target="https://m.edsoo.ru/BGQ112SEL" Type="http://schemas.openxmlformats.org/officeDocument/2006/relationships/hyperlink" Id="rId22"/>
    <Relationship TargetMode="External" Target="https://m.edsoo.ru/T3KY7IPH2" Type="http://schemas.openxmlformats.org/officeDocument/2006/relationships/hyperlink" Id="rId23"/>
    <Relationship TargetMode="External" Target="https://m.edsoo.ru/LQP1Z8ENC" Type="http://schemas.openxmlformats.org/officeDocument/2006/relationships/hyperlink" Id="rId24"/>
    <Relationship TargetMode="External" Target="https://m.edsoo.ru/BIFAB35Y1" Type="http://schemas.openxmlformats.org/officeDocument/2006/relationships/hyperlink" Id="rId25"/>
    <Relationship TargetMode="External" Target="https://m.edsoo.ru/DMBG5Z684" Type="http://schemas.openxmlformats.org/officeDocument/2006/relationships/hyperlink" Id="rId26"/>
    <Relationship TargetMode="External" Target="https://m.edsoo.ru/FIB4SFVVF" Type="http://schemas.openxmlformats.org/officeDocument/2006/relationships/hyperlink" Id="rId27"/>
    <Relationship TargetMode="External" Target="https://m.edsoo.ru/JS4MVDTNU" Type="http://schemas.openxmlformats.org/officeDocument/2006/relationships/hyperlink" Id="rId28"/>
    <Relationship TargetMode="External" Target="https://m.edsoo.ru/E1KRAYAL3" Type="http://schemas.openxmlformats.org/officeDocument/2006/relationships/hyperlink" Id="rId29"/>
    <Relationship TargetMode="External" Target="https://m.edsoo.ru/EVLI9FO4Y" Type="http://schemas.openxmlformats.org/officeDocument/2006/relationships/hyperlink" Id="rId30"/>
    <Relationship TargetMode="External" Target="https://m.edsoo.ru/SEM1WMH4V" Type="http://schemas.openxmlformats.org/officeDocument/2006/relationships/hyperlink" Id="rId31"/>
    <Relationship TargetMode="External" Target="https://m.edsoo.ru/0IYH6CM8Y" Type="http://schemas.openxmlformats.org/officeDocument/2006/relationships/hyperlink" Id="rId32"/>
    <Relationship TargetMode="External" Target="https://m.edsoo.ru/VZX3JG9WT" Type="http://schemas.openxmlformats.org/officeDocument/2006/relationships/hyperlink" Id="rId33"/>
    <Relationship TargetMode="External" Target="https://m.edsoo.ru/8C9NFM3EL" Type="http://schemas.openxmlformats.org/officeDocument/2006/relationships/hyperlink" Id="rId34"/>
    <Relationship TargetMode="External" Target="https://m.edsoo.ru/7YYX74HO7" Type="http://schemas.openxmlformats.org/officeDocument/2006/relationships/hyperlink" Id="rId35"/>
    <Relationship TargetMode="External" Target="https://m.edsoo.ru/UE6F6ZYN0" Type="http://schemas.openxmlformats.org/officeDocument/2006/relationships/hyperlink" Id="rId36"/>
    <Relationship TargetMode="External" Target="https://m.edsoo.ru/Y28VNE7AJ" Type="http://schemas.openxmlformats.org/officeDocument/2006/relationships/hyperlink" Id="rId37"/>
    <Relationship TargetMode="External" Target="https://m.edsoo.ru/P0Y2N4C5X" Type="http://schemas.openxmlformats.org/officeDocument/2006/relationships/hyperlink" Id="rId38"/>
    <Relationship TargetMode="External" Target="https://m.edsoo.ru/OK286O2LH" Type="http://schemas.openxmlformats.org/officeDocument/2006/relationships/hyperlink" Id="rId39"/>
    <Relationship TargetMode="External" Target="https://m.edsoo.ru/6POV2OYSD" Type="http://schemas.openxmlformats.org/officeDocument/2006/relationships/hyperlink" Id="rId40"/>
    <Relationship TargetMode="External" Target="https://m.edsoo.ru/WQM1YG5NR" Type="http://schemas.openxmlformats.org/officeDocument/2006/relationships/hyperlink" Id="rId41"/>
    <Relationship TargetMode="External" Target="https://m.edsoo.ru/0VLO3C2QU" Type="http://schemas.openxmlformats.org/officeDocument/2006/relationships/hyperlink" Id="rId42"/>
    <Relationship TargetMode="External" Target="https://m.edsoo.ru/V2WEFGYVB" Type="http://schemas.openxmlformats.org/officeDocument/2006/relationships/hyperlink" Id="rId43"/>
    <Relationship TargetMode="External" Target="https://m.edsoo.ru/97LF03UCI" Type="http://schemas.openxmlformats.org/officeDocument/2006/relationships/hyperlink" Id="rId44"/>
    <Relationship TargetMode="External" Target="https://m.edsoo.ru/IBTSXT73O" Type="http://schemas.openxmlformats.org/officeDocument/2006/relationships/hyperlink" Id="rId45"/>
    <Relationship TargetMode="External" Target="https://m.edsoo.ru/WMNP2GGN9" Type="http://schemas.openxmlformats.org/officeDocument/2006/relationships/hyperlink" Id="rId46"/>
    <Relationship TargetMode="External" Target="https://m.edsoo.ru/8V67UMKBZ" Type="http://schemas.openxmlformats.org/officeDocument/2006/relationships/hyperlink" Id="rId47"/>
    <Relationship TargetMode="External" Target="https://m.edsoo.ru/PNJVGN25F" Type="http://schemas.openxmlformats.org/officeDocument/2006/relationships/hyperlink" Id="rId48"/>
    <Relationship TargetMode="External" Target="https://m.edsoo.ru/HVE9VC83O" Type="http://schemas.openxmlformats.org/officeDocument/2006/relationships/hyperlink" Id="rId49"/>
    <Relationship TargetMode="External" Target="https://m.edsoo.ru/QUZSMMQOT" Type="http://schemas.openxmlformats.org/officeDocument/2006/relationships/hyperlink" Id="rId50"/>
    <Relationship TargetMode="External" Target="https://m.edsoo.ru/8GX9F59FW" Type="http://schemas.openxmlformats.org/officeDocument/2006/relationships/hyperlink" Id="rId51"/>
    <Relationship TargetMode="External" Target="https://m.edsoo.ru/VB184Z7HB" Type="http://schemas.openxmlformats.org/officeDocument/2006/relationships/hyperlink" Id="rId52"/>
    <Relationship TargetMode="External" Target="https://m.edsoo.ru/V6EEXHCAB" Type="http://schemas.openxmlformats.org/officeDocument/2006/relationships/hyperlink" Id="rId53"/>
    <Relationship TargetMode="External" Target="https://m.edsoo.ru/I2U71BXM3" Type="http://schemas.openxmlformats.org/officeDocument/2006/relationships/hyperlink" Id="rId54"/>
    <Relationship TargetMode="External" Target="https://m.edsoo.ru/QUC9B4KGB" Type="http://schemas.openxmlformats.org/officeDocument/2006/relationships/hyperlink" Id="rId55"/>
    <Relationship TargetMode="External" Target="https://m.edsoo.ru/RSNDSL0DP" Type="http://schemas.openxmlformats.org/officeDocument/2006/relationships/hyperlink" Id="rId56"/>
    <Relationship TargetMode="External" Target="https://m.edsoo.ru/GGC6NWZDS" Type="http://schemas.openxmlformats.org/officeDocument/2006/relationships/hyperlink" Id="rId57"/>
    <Relationship TargetMode="External" Target="https://m.edsoo.ru/T1AWLJD11" Type="http://schemas.openxmlformats.org/officeDocument/2006/relationships/hyperlink" Id="rId58"/>
    <Relationship TargetMode="External" Target="https://m.edsoo.ru/XNN2TX954" Type="http://schemas.openxmlformats.org/officeDocument/2006/relationships/hyperlink" Id="rId59"/>
    <Relationship TargetMode="External" Target="https://m.edsoo.ru/Y3VEYWDI2" Type="http://schemas.openxmlformats.org/officeDocument/2006/relationships/hyperlink" Id="rId60"/>
    <Relationship TargetMode="External" Target="https://m.edsoo.ru/S49UQ29JN" Type="http://schemas.openxmlformats.org/officeDocument/2006/relationships/hyperlink" Id="rId61"/>
    <Relationship TargetMode="External" Target="https://m.edsoo.ru/G6OAMV8UD" Type="http://schemas.openxmlformats.org/officeDocument/2006/relationships/hyperlink" Id="rId62"/>
    <Relationship TargetMode="External" Target="https://m.edsoo.ru/PGK8PNO6G" Type="http://schemas.openxmlformats.org/officeDocument/2006/relationships/hyperlink" Id="rId63"/>
    <Relationship TargetMode="External" Target="https://m.edsoo.ru/MZW09AQLI" Type="http://schemas.openxmlformats.org/officeDocument/2006/relationships/hyperlink" Id="rId64"/>
    <Relationship TargetMode="External" Target="https://m.edsoo.ru/L9STBQQ8S" Type="http://schemas.openxmlformats.org/officeDocument/2006/relationships/hyperlink" Id="rId65"/>
    <Relationship TargetMode="External" Target="https://m.edsoo.ru/IX8DUU2F3" Type="http://schemas.openxmlformats.org/officeDocument/2006/relationships/hyperlink" Id="rId66"/>
    <Relationship TargetMode="External" Target="https://m.edsoo.ru/SIRKP41RF" Type="http://schemas.openxmlformats.org/officeDocument/2006/relationships/hyperlink" Id="rId67"/>
    <Relationship TargetMode="External" Target="https://m.edsoo.ru/IDZDLTV8K" Type="http://schemas.openxmlformats.org/officeDocument/2006/relationships/hyperlink" Id="rId68"/>
    <Relationship TargetMode="External" Target="https://m.edsoo.ru/ZI6HXWSPB" Type="http://schemas.openxmlformats.org/officeDocument/2006/relationships/hyperlink" Id="rId69"/>
    <Relationship TargetMode="External" Target="https://m.edsoo.ru/3E4RC93HI" Type="http://schemas.openxmlformats.org/officeDocument/2006/relationships/hyperlink" Id="rId70"/>
    <Relationship TargetMode="External" Target="https://m.edsoo.ru/YLBNZWJU0" Type="http://schemas.openxmlformats.org/officeDocument/2006/relationships/hyperlink" Id="rId71"/>
    <Relationship TargetMode="External" Target="https://m.edsoo.ru/ZHTNHV5FZ" Type="http://schemas.openxmlformats.org/officeDocument/2006/relationships/hyperlink" Id="rId72"/>
    <Relationship TargetMode="External" Target="https://m.edsoo.ru/WRFR6F6IB" Type="http://schemas.openxmlformats.org/officeDocument/2006/relationships/hyperlink" Id="rId73"/>
    <Relationship TargetMode="External" Target="https://m.edsoo.ru/FMAGOFKVW" Type="http://schemas.openxmlformats.org/officeDocument/2006/relationships/hyperlink" Id="rId74"/>
    <Relationship TargetMode="External" Target="https://m.edsoo.ru/JVYQUUNZ9" Type="http://schemas.openxmlformats.org/officeDocument/2006/relationships/hyperlink" Id="rId75"/>
    <Relationship TargetMode="External" Target="https://m.edsoo.ru/FY24JEOOW" Type="http://schemas.openxmlformats.org/officeDocument/2006/relationships/hyperlink" Id="rId76"/>
    <Relationship TargetMode="External" Target="https://m.edsoo.ru/KUKI6SMVU" Type="http://schemas.openxmlformats.org/officeDocument/2006/relationships/hyperlink" Id="rId77"/>
    <Relationship TargetMode="External" Target="https://m.edsoo.ru/DYQOBGG9N" Type="http://schemas.openxmlformats.org/officeDocument/2006/relationships/hyperlink" Id="rId78"/>
    <Relationship TargetMode="External" Target="https://m.edsoo.ru/KO25Y9FYZ" Type="http://schemas.openxmlformats.org/officeDocument/2006/relationships/hyperlink" Id="rId79"/>
    <Relationship TargetMode="External" Target="https://m.edsoo.ru/1UJBVAOVR" Type="http://schemas.openxmlformats.org/officeDocument/2006/relationships/hyperlink" Id="rId80"/>
    <Relationship TargetMode="External" Target="https://m.edsoo.ru/TJUMKJ7P3" Type="http://schemas.openxmlformats.org/officeDocument/2006/relationships/hyperlink" Id="rId81"/>
    <Relationship TargetMode="External" Target="https://m.edsoo.ru/EJHCPXQIH" Type="http://schemas.openxmlformats.org/officeDocument/2006/relationships/hyperlink" Id="rId82"/>
    <Relationship TargetMode="External" Target="https://m.edsoo.ru/RBQ543CY5" Type="http://schemas.openxmlformats.org/officeDocument/2006/relationships/hyperlink" Id="rId83"/>
    <Relationship TargetMode="External" Target="https://m.edsoo.ru/W2Q6IY388" Type="http://schemas.openxmlformats.org/officeDocument/2006/relationships/hyperlink" Id="rId84"/>
    <Relationship TargetMode="External" Target="https://m.edsoo.ru/9IJDN2XAY" Type="http://schemas.openxmlformats.org/officeDocument/2006/relationships/hyperlink" Id="rId85"/>
    <Relationship TargetMode="External" Target="https://m.edsoo.ru/1QMSTC9QK" Type="http://schemas.openxmlformats.org/officeDocument/2006/relationships/hyperlink" Id="rId86"/>
    <Relationship TargetMode="External" Target="https://m.edsoo.ru/QWTJULSJE" Type="http://schemas.openxmlformats.org/officeDocument/2006/relationships/hyperlink" Id="rId87"/>
    <Relationship TargetMode="External" Target="https://m.edsoo.ru/IFS4TTW35" Type="http://schemas.openxmlformats.org/officeDocument/2006/relationships/hyperlink" Id="rId88"/>
    <Relationship TargetMode="External" Target="https://m.edsoo.ru/924ULMY9Y" Type="http://schemas.openxmlformats.org/officeDocument/2006/relationships/hyperlink" Id="rId89"/>
    <Relationship TargetMode="External" Target="https://m.edsoo.ru/KJ93UAP4X" Type="http://schemas.openxmlformats.org/officeDocument/2006/relationships/hyperlink" Id="rId90"/>
    <Relationship TargetMode="External" Target="https://m.edsoo.ru/4YKE4R2BA" Type="http://schemas.openxmlformats.org/officeDocument/2006/relationships/hyperlink" Id="rId91"/>
    <Relationship TargetMode="External" Target="https://m.edsoo.ru/MGL8689JP" Type="http://schemas.openxmlformats.org/officeDocument/2006/relationships/hyperlink" Id="rId92"/>
    <Relationship TargetMode="External" Target="https://m.edsoo.ru/2VKOMSGCL" Type="http://schemas.openxmlformats.org/officeDocument/2006/relationships/hyperlink" Id="rId93"/>
    <Relationship TargetMode="External" Target="https://m.edsoo.ru/G02HAWH5R" Type="http://schemas.openxmlformats.org/officeDocument/2006/relationships/hyperlink" Id="rId94"/>
    <Relationship TargetMode="External" Target="https://m.edsoo.ru/SUWQ9MZCW" Type="http://schemas.openxmlformats.org/officeDocument/2006/relationships/hyperlink" Id="rId95"/>
    <Relationship TargetMode="External" Target="https://m.edsoo.ru/X1XT1GVVI" Type="http://schemas.openxmlformats.org/officeDocument/2006/relationships/hyperlink" Id="rId96"/>
    <Relationship TargetMode="External" Target="https://m.edsoo.ru/1JYUXTFPS" Type="http://schemas.openxmlformats.org/officeDocument/2006/relationships/hyperlink" Id="rId97"/>
    <Relationship TargetMode="External" Target="https://m.edsoo.ru/NRJ6T7CI4" Type="http://schemas.openxmlformats.org/officeDocument/2006/relationships/hyperlink" Id="rId98"/>
    <Relationship TargetMode="External" Target="https://m.edsoo.ru/6GETHNUJA" Type="http://schemas.openxmlformats.org/officeDocument/2006/relationships/hyperlink" Id="rId99"/>
    <Relationship TargetMode="External" Target="https://m.edsoo.ru/GTEX4VFMT" Type="http://schemas.openxmlformats.org/officeDocument/2006/relationships/hyperlink" Id="rId100"/>
    <Relationship TargetMode="External" Target="https://m.edsoo.ru/MBYEZQECP" Type="http://schemas.openxmlformats.org/officeDocument/2006/relationships/hyperlink" Id="rId101"/>
    <Relationship TargetMode="External" Target="https://m.edsoo.ru/AOQ114K8M" Type="http://schemas.openxmlformats.org/officeDocument/2006/relationships/hyperlink" Id="rId102"/>
    <Relationship TargetMode="External" Target="https://m.edsoo.ru/EC702GTMB" Type="http://schemas.openxmlformats.org/officeDocument/2006/relationships/hyperlink" Id="rId103"/>
    <Relationship TargetMode="External" Target="https://m.edsoo.ru/CDJ350RFL" Type="http://schemas.openxmlformats.org/officeDocument/2006/relationships/hyperlink" Id="rId104"/>
    <Relationship TargetMode="External" Target="https://m.edsoo.ru/0BCOUCVIB" Type="http://schemas.openxmlformats.org/officeDocument/2006/relationships/hyperlink" Id="rId105"/>
    <Relationship TargetMode="External" Target="https://m.edsoo.ru/6Z12886DL" Type="http://schemas.openxmlformats.org/officeDocument/2006/relationships/hyperlink" Id="rId106"/>
    <Relationship TargetMode="External" Target="https://m.edsoo.ru/8X56Z4GTM" Type="http://schemas.openxmlformats.org/officeDocument/2006/relationships/hyperlink" Id="rId107"/>
    <Relationship TargetMode="External" Target="https://m.edsoo.ru/PHX24NAFS" Type="http://schemas.openxmlformats.org/officeDocument/2006/relationships/hyperlink" Id="rId108"/>
    <Relationship TargetMode="External" Target="https://m.edsoo.ru/P8FE05FKF" Type="http://schemas.openxmlformats.org/officeDocument/2006/relationships/hyperlink" Id="rId109"/>
    <Relationship TargetMode="External" Target="https://m.edsoo.ru/7KSQMPHME" Type="http://schemas.openxmlformats.org/officeDocument/2006/relationships/hyperlink" Id="rId110"/>
    <Relationship TargetMode="External" Target="https://m.edsoo.ru/4XOV2QQME" Type="http://schemas.openxmlformats.org/officeDocument/2006/relationships/hyperlink" Id="rId111"/>
    <Relationship TargetMode="External" Target="https://m.edsoo.ru/RCMO64ON1" Type="http://schemas.openxmlformats.org/officeDocument/2006/relationships/hyperlink" Id="rId112"/>
    <Relationship TargetMode="External" Target="https://m.edsoo.ru/9JPLKLSX0" Type="http://schemas.openxmlformats.org/officeDocument/2006/relationships/hyperlink" Id="rId113"/>
    <Relationship TargetMode="External" Target="https://m.edsoo.ru/QJ1VYMOQE" Type="http://schemas.openxmlformats.org/officeDocument/2006/relationships/hyperlink" Id="rId114"/>
    <Relationship TargetMode="External" Target="https://m.edsoo.ru/5VDG8P0BA" Type="http://schemas.openxmlformats.org/officeDocument/2006/relationships/hyperlink" Id="rId115"/>
    <Relationship TargetMode="External" Target="https://m.edsoo.ru/WRS8VY0AT" Type="http://schemas.openxmlformats.org/officeDocument/2006/relationships/hyperlink" Id="rId116"/>
    <Relationship TargetMode="External" Target="https://m.edsoo.ru/34GVB8CY3" Type="http://schemas.openxmlformats.org/officeDocument/2006/relationships/hyperlink" Id="rId117"/>
    <Relationship TargetMode="External" Target="https://m.edsoo.ru/M15A17S68" Type="http://schemas.openxmlformats.org/officeDocument/2006/relationships/hyperlink" Id="rId118"/>
    <Relationship TargetMode="External" Target="https://m.edsoo.ru/M2BIYPNTA" Type="http://schemas.openxmlformats.org/officeDocument/2006/relationships/hyperlink" Id="rId119"/>
    <Relationship TargetMode="External" Target="https://m.edsoo.ru/X57TSX3S6" Type="http://schemas.openxmlformats.org/officeDocument/2006/relationships/hyperlink" Id="rId120"/>
    <Relationship TargetMode="External" Target="https://m.edsoo.ru/OIWNJOEGK" Type="http://schemas.openxmlformats.org/officeDocument/2006/relationships/hyperlink" Id="rId121"/>
    <Relationship TargetMode="External" Target="https://m.edsoo.ru/RNIH8LOAB" Type="http://schemas.openxmlformats.org/officeDocument/2006/relationships/hyperlink" Id="rId122"/>
    <Relationship TargetMode="External" Target="https://m.edsoo.ru/NEXCNOPH3" Type="http://schemas.openxmlformats.org/officeDocument/2006/relationships/hyperlink" Id="rId123"/>
    <Relationship TargetMode="External" Target="https://m.edsoo.ru/9GDS02951" Type="http://schemas.openxmlformats.org/officeDocument/2006/relationships/hyperlink" Id="rId124"/>
    <Relationship TargetMode="External" Target="https://m.edsoo.ru/DPDJV152W" Type="http://schemas.openxmlformats.org/officeDocument/2006/relationships/hyperlink" Id="rId125"/>
    <Relationship TargetMode="External" Target="https://m.edsoo.ru/LXOOR8SMB" Type="http://schemas.openxmlformats.org/officeDocument/2006/relationships/hyperlink" Id="rId126"/>
    <Relationship TargetMode="External" Target="https://m.edsoo.ru/RDKWC3DTQ" Type="http://schemas.openxmlformats.org/officeDocument/2006/relationships/hyperlink" Id="rId127"/>
    <Relationship TargetMode="External" Target="https://m.edsoo.ru/OX04Z611J" Type="http://schemas.openxmlformats.org/officeDocument/2006/relationships/hyperlink" Id="rId128"/>
    <Relationship TargetMode="External" Target="https://m.edsoo.ru/XBIX8FBJM" Type="http://schemas.openxmlformats.org/officeDocument/2006/relationships/hyperlink" Id="rId129"/>
    <Relationship TargetMode="External" Target="https://m.edsoo.ru/6Y6J76UOP" Type="http://schemas.openxmlformats.org/officeDocument/2006/relationships/hyperlink" Id="rId130"/>
    <Relationship TargetMode="External" Target="https://m.edsoo.ru/L0FPUBF01" Type="http://schemas.openxmlformats.org/officeDocument/2006/relationships/hyperlink" Id="rId131"/>
    <Relationship TargetMode="External" Target="https://m.edsoo.ru/MXIGUQXZ8" Type="http://schemas.openxmlformats.org/officeDocument/2006/relationships/hyperlink" Id="rId132"/>
    <Relationship TargetMode="External" Target="https://m.edsoo.ru/ULIIMI6EG" Type="http://schemas.openxmlformats.org/officeDocument/2006/relationships/hyperlink" Id="rId133"/>
    <Relationship TargetMode="External" Target="https://m.edsoo.ru/ZWQW0VXDW" Type="http://schemas.openxmlformats.org/officeDocument/2006/relationships/hyperlink" Id="rId134"/>
    <Relationship TargetMode="External" Target="https://m.edsoo.ru/T0RU81V5N" Type="http://schemas.openxmlformats.org/officeDocument/2006/relationships/hyperlink" Id="rId135"/>
    <Relationship TargetMode="External" Target="https://m.edsoo.ru/TQ6Q11FGJ" Type="http://schemas.openxmlformats.org/officeDocument/2006/relationships/hyperlink" Id="rId136"/>
    <Relationship TargetMode="External" Target="https://m.edsoo.ru/MAGCM8WFB" Type="http://schemas.openxmlformats.org/officeDocument/2006/relationships/hyperlink" Id="rId137"/>
    <Relationship TargetMode="External" Target="https://m.edsoo.ru/9FJ2S28AH" Type="http://schemas.openxmlformats.org/officeDocument/2006/relationships/hyperlink" Id="rId138"/>
    <Relationship TargetMode="External" Target="https://m.edsoo.ru/MJNCV98DH" Type="http://schemas.openxmlformats.org/officeDocument/2006/relationships/hyperlink" Id="rId139"/>
    <Relationship TargetMode="External" Target="https://m.edsoo.ru/ZHAYVUG0F" Type="http://schemas.openxmlformats.org/officeDocument/2006/relationships/hyperlink" Id="rId140"/>
    <Relationship TargetMode="External" Target="https://m.edsoo.ru/Q1YFDL4NS" Type="http://schemas.openxmlformats.org/officeDocument/2006/relationships/hyperlink" Id="rId141"/>
    <Relationship TargetMode="External" Target="https://m.edsoo.ru/0GH7NUF5V" Type="http://schemas.openxmlformats.org/officeDocument/2006/relationships/hyperlink" Id="rId142"/>
    <Relationship TargetMode="External" Target="https://m.edsoo.ru/BWSQOI559" Type="http://schemas.openxmlformats.org/officeDocument/2006/relationships/hyperlink" Id="rId143"/>
    <Relationship TargetMode="External" Target="https://m.edsoo.ru/VAEPTH1AT" Type="http://schemas.openxmlformats.org/officeDocument/2006/relationships/hyperlink" Id="rId144"/>
    <Relationship TargetMode="External" Target="https://m.edsoo.ru/J1CJFA87J" Type="http://schemas.openxmlformats.org/officeDocument/2006/relationships/hyperlink" Id="rId145"/>
    <Relationship TargetMode="External" Target="https://m.edsoo.ru/QV50J4MBW" Type="http://schemas.openxmlformats.org/officeDocument/2006/relationships/hyperlink" Id="rId146"/>
    <Relationship TargetMode="External" Target="https://m.edsoo.ru/HSL6WVER9" Type="http://schemas.openxmlformats.org/officeDocument/2006/relationships/hyperlink" Id="rId147"/>
    <Relationship TargetMode="External" Target="https://m.edsoo.ru/9IVUCLR2F" Type="http://schemas.openxmlformats.org/officeDocument/2006/relationships/hyperlink" Id="rId148"/>
    <Relationship TargetMode="External" Target="https://m.edsoo.ru/3I3389SGZ" Type="http://schemas.openxmlformats.org/officeDocument/2006/relationships/hyperlink" Id="rId149"/>
    <Relationship TargetMode="External" Target="https://m.edsoo.ru/M0KJKRXT0" Type="http://schemas.openxmlformats.org/officeDocument/2006/relationships/hyperlink" Id="rId150"/>
    <Relationship TargetMode="External" Target="https://m.edsoo.ru/BPHM70XET" Type="http://schemas.openxmlformats.org/officeDocument/2006/relationships/hyperlink" Id="rId151"/>
    <Relationship TargetMode="External" Target="https://m.edsoo.ru/4EL3Q8E2Y" Type="http://schemas.openxmlformats.org/officeDocument/2006/relationships/hyperlink" Id="rId152"/>
    <Relationship TargetMode="External" Target="https://m.edsoo.ru/C04VZJGE2" Type="http://schemas.openxmlformats.org/officeDocument/2006/relationships/hyperlink" Id="rId153"/>
    <Relationship TargetMode="External" Target="https://m.edsoo.ru/H2WL9DBH6" Type="http://schemas.openxmlformats.org/officeDocument/2006/relationships/hyperlink" Id="rId154"/>
    <Relationship TargetMode="External" Target="https://m.edsoo.ru/SNZ5D1RBM" Type="http://schemas.openxmlformats.org/officeDocument/2006/relationships/hyperlink" Id="rId155"/>
    <Relationship TargetMode="External" Target="https://m.edsoo.ru/0HS99TRKW" Type="http://schemas.openxmlformats.org/officeDocument/2006/relationships/hyperlink" Id="rId156"/>
    <Relationship TargetMode="External" Target="https://m.edsoo.ru/ZVE2KVA3K" Type="http://schemas.openxmlformats.org/officeDocument/2006/relationships/hyperlink" Id="rId157"/>
    <Relationship TargetMode="External" Target="https://m.edsoo.ru/LBMKJQR3D" Type="http://schemas.openxmlformats.org/officeDocument/2006/relationships/hyperlink" Id="rId158"/>
    <Relationship TargetMode="External" Target="https://m.edsoo.ru/4YIMAQRHZ" Type="http://schemas.openxmlformats.org/officeDocument/2006/relationships/hyperlink" Id="rId159"/>
    <Relationship TargetMode="External" Target="https://m.edsoo.ru/V34E604DN" Type="http://schemas.openxmlformats.org/officeDocument/2006/relationships/hyperlink" Id="rId160"/>
    <Relationship TargetMode="External" Target="https://m.edsoo.ru/FG5K4F8RI" Type="http://schemas.openxmlformats.org/officeDocument/2006/relationships/hyperlink" Id="rId161"/>
    <Relationship TargetMode="External" Target="https://m.edsoo.ru/5L21W63LD" Type="http://schemas.openxmlformats.org/officeDocument/2006/relationships/hyperlink" Id="rId162"/>
    <Relationship TargetMode="External" Target="https://m.edsoo.ru/KS1HT94YG" Type="http://schemas.openxmlformats.org/officeDocument/2006/relationships/hyperlink" Id="rId163"/>
    <Relationship TargetMode="External" Target="https://m.edsoo.ru/PCFPW54JX" Type="http://schemas.openxmlformats.org/officeDocument/2006/relationships/hyperlink" Id="rId164"/>
    <Relationship TargetMode="External" Target="https://m.edsoo.ru/BQZOKJFA7" Type="http://schemas.openxmlformats.org/officeDocument/2006/relationships/hyperlink" Id="rId165"/>
    <Relationship TargetMode="External" Target="https://m.edsoo.ru/MUEN0RKPN" Type="http://schemas.openxmlformats.org/officeDocument/2006/relationships/hyperlink" Id="rId166"/>
    <Relationship TargetMode="External" Target="https://m.edsoo.ru/TXSW3IZM0" Type="http://schemas.openxmlformats.org/officeDocument/2006/relationships/hyperlink" Id="rId167"/>
    <Relationship TargetMode="External" Target="https://m.edsoo.ru/UOHUIIVDX" Type="http://schemas.openxmlformats.org/officeDocument/2006/relationships/hyperlink" Id="rId168"/>
    <Relationship TargetMode="External" Target="https://m.edsoo.ru/D6PA3GU8M" Type="http://schemas.openxmlformats.org/officeDocument/2006/relationships/hyperlink" Id="rId169"/>
    <Relationship TargetMode="External" Target="https://m.edsoo.ru/QOOP53JXE" Type="http://schemas.openxmlformats.org/officeDocument/2006/relationships/hyperlink" Id="rId170"/>
    <Relationship TargetMode="External" Target="https://m.edsoo.ru/ZBW5AFUS5" Type="http://schemas.openxmlformats.org/officeDocument/2006/relationships/hyperlink" Id="rId171"/>
    <Relationship TargetMode="External" Target="https://m.edsoo.ru/9M1D53BPZ" Type="http://schemas.openxmlformats.org/officeDocument/2006/relationships/hyperlink" Id="rId172"/>
    <Relationship TargetMode="External" Target="https://m.edsoo.ru/Y51YMW1MY" Type="http://schemas.openxmlformats.org/officeDocument/2006/relationships/hyperlink" Id="rId173"/>
    <Relationship TargetMode="External" Target="https://m.edsoo.ru/12O5KTXHR" Type="http://schemas.openxmlformats.org/officeDocument/2006/relationships/hyperlink" Id="rId174"/>
    <Relationship TargetMode="External" Target="https://m.edsoo.ru/3RE5T9WQ2" Type="http://schemas.openxmlformats.org/officeDocument/2006/relationships/hyperlink" Id="rId175"/>
    <Relationship TargetMode="External" Target="https://m.edsoo.ru/3J9B5RN41" Type="http://schemas.openxmlformats.org/officeDocument/2006/relationships/hyperlink" Id="rId176"/>
    <Relationship TargetMode="External" Target="https://m.edsoo.ru/V32MCZTJD" Type="http://schemas.openxmlformats.org/officeDocument/2006/relationships/hyperlink" Id="rId177"/>
    <Relationship TargetMode="External" Target="https://m.edsoo.ru/D22GWZZ1M" Type="http://schemas.openxmlformats.org/officeDocument/2006/relationships/hyperlink" Id="rId178"/>
    <Relationship TargetMode="External" Target="https://m.edsoo.ru/VJ63SHG3C" Type="http://schemas.openxmlformats.org/officeDocument/2006/relationships/hyperlink" Id="rId179"/>
    <Relationship TargetMode="External" Target="https://m.edsoo.ru/7ZHLT563Q" Type="http://schemas.openxmlformats.org/officeDocument/2006/relationships/hyperlink" Id="rId180"/>
    <Relationship TargetMode="External" Target="https://m.edsoo.ru/K9NZMA9FT" Type="http://schemas.openxmlformats.org/officeDocument/2006/relationships/hyperlink" Id="rId181"/>
    <Relationship TargetMode="External" Target="https://m.edsoo.ru/49T1M8O7W" Type="http://schemas.openxmlformats.org/officeDocument/2006/relationships/hyperlink" Id="rId182"/>
    <Relationship TargetMode="External" Target="https://m.edsoo.ru/XKNRXXK5N" Type="http://schemas.openxmlformats.org/officeDocument/2006/relationships/hyperlink" Id="rId183"/>
    <Relationship TargetMode="External" Target="https://m.edsoo.ru/2QES2S487" Type="http://schemas.openxmlformats.org/officeDocument/2006/relationships/hyperlink" Id="rId184"/>
    <Relationship TargetMode="External" Target="https://m.edsoo.ru/WWX4EYDE7" Type="http://schemas.openxmlformats.org/officeDocument/2006/relationships/hyperlink" Id="rId185"/>
    <Relationship TargetMode="External" Target="https://m.edsoo.ru/WQU0P0B43" Type="http://schemas.openxmlformats.org/officeDocument/2006/relationships/hyperlink" Id="rId186"/>
    <Relationship TargetMode="External" Target="https://m.edsoo.ru/VMIVDZZVA" Type="http://schemas.openxmlformats.org/officeDocument/2006/relationships/hyperlink" Id="rId187"/>
    <Relationship TargetMode="External" Target="https://m.edsoo.ru/FLHPGFJ0B" Type="http://schemas.openxmlformats.org/officeDocument/2006/relationships/hyperlink" Id="rId188"/>
    <Relationship TargetMode="External" Target="https://m.edsoo.ru/RE7FNKJ09" Type="http://schemas.openxmlformats.org/officeDocument/2006/relationships/hyperlink" Id="rId189"/>
    <Relationship TargetMode="External" Target="https://m.edsoo.ru/7DRC1NST5" Type="http://schemas.openxmlformats.org/officeDocument/2006/relationships/hyperlink" Id="rId190"/>
    <Relationship TargetMode="External" Target="https://m.edsoo.ru/ERYN3YTXZ" Type="http://schemas.openxmlformats.org/officeDocument/2006/relationships/hyperlink" Id="rId191"/>
    <Relationship TargetMode="External" Target="https://m.edsoo.ru/0LA9RU5ZW" Type="http://schemas.openxmlformats.org/officeDocument/2006/relationships/hyperlink" Id="rId192"/>
    <Relationship TargetMode="External" Target="https://m.edsoo.ru/AB12A1UVG" Type="http://schemas.openxmlformats.org/officeDocument/2006/relationships/hyperlink" Id="rId193"/>
    <Relationship TargetMode="External" Target="https://m.edsoo.ru/I62INVS3X" Type="http://schemas.openxmlformats.org/officeDocument/2006/relationships/hyperlink" Id="rId194"/>
    <Relationship TargetMode="External" Target="https://m.edsoo.ru/R1GQRKF78" Type="http://schemas.openxmlformats.org/officeDocument/2006/relationships/hyperlink" Id="rId195"/>
    <Relationship TargetMode="External" Target="https://m.edsoo.ru/6JYLSPJSM" Type="http://schemas.openxmlformats.org/officeDocument/2006/relationships/hyperlink" Id="rId196"/>
    <Relationship TargetMode="External" Target="https://m.edsoo.ru/8L10EMI74" Type="http://schemas.openxmlformats.org/officeDocument/2006/relationships/hyperlink" Id="rId197"/>
    <Relationship TargetMode="External" Target="https://m.edsoo.ru/31EVABAIS" Type="http://schemas.openxmlformats.org/officeDocument/2006/relationships/hyperlink" Id="rId198"/>
    <Relationship TargetMode="External" Target="https://m.edsoo.ru/JJUKACPER" Type="http://schemas.openxmlformats.org/officeDocument/2006/relationships/hyperlink" Id="rId199"/>
    <Relationship TargetMode="External" Target="https://m.edsoo.ru/QAQSDLJGB" Type="http://schemas.openxmlformats.org/officeDocument/2006/relationships/hyperlink" Id="rId200"/>
    <Relationship TargetMode="External" Target="https://m.edsoo.ru/WI0VVYLGA" Type="http://schemas.openxmlformats.org/officeDocument/2006/relationships/hyperlink" Id="rId201"/>
    <Relationship TargetMode="External" Target="https://m.edsoo.ru/79S05N3UO" Type="http://schemas.openxmlformats.org/officeDocument/2006/relationships/hyperlink" Id="rId202"/>
    <Relationship TargetMode="External" Target="https://m.edsoo.ru/F6JGXFR2E" Type="http://schemas.openxmlformats.org/officeDocument/2006/relationships/hyperlink" Id="rId203"/>
    <Relationship TargetMode="External" Target="https://m.edsoo.ru/8TN6H32EL" Type="http://schemas.openxmlformats.org/officeDocument/2006/relationships/hyperlink" Id="rId204"/>
    <Relationship TargetMode="External" Target="https://m.edsoo.ru/ZXW4XDS0Y" Type="http://schemas.openxmlformats.org/officeDocument/2006/relationships/hyperlink" Id="rId205"/>
    <Relationship TargetMode="External" Target="https://m.edsoo.ru/H1DJWVTLS" Type="http://schemas.openxmlformats.org/officeDocument/2006/relationships/hyperlink" Id="rId206"/>
    <Relationship TargetMode="External" Target="https://m.edsoo.ru/57PLJR4E5" Type="http://schemas.openxmlformats.org/officeDocument/2006/relationships/hyperlink" Id="rId207"/>
    <Relationship TargetMode="External" Target="https://m.edsoo.ru/VRAXHZPPC" Type="http://schemas.openxmlformats.org/officeDocument/2006/relationships/hyperlink" Id="rId208"/>
    <Relationship TargetMode="External" Target="https://m.edsoo.ru/1WD23APQB" Type="http://schemas.openxmlformats.org/officeDocument/2006/relationships/hyperlink" Id="rId209"/>
    <Relationship TargetMode="External" Target="https://m.edsoo.ru/10ILWS9CV" Type="http://schemas.openxmlformats.org/officeDocument/2006/relationships/hyperlink" Id="rId210"/>
    <Relationship TargetMode="External" Target="https://m.edsoo.ru/M5NAI86L9" Type="http://schemas.openxmlformats.org/officeDocument/2006/relationships/hyperlink" Id="rId211"/>
    <Relationship TargetMode="External" Target="https://m.edsoo.ru/GW36EWS69" Type="http://schemas.openxmlformats.org/officeDocument/2006/relationships/hyperlink" Id="rId212"/>
    <Relationship TargetMode="External" Target="https://m.edsoo.ru/GUXLQW41D" Type="http://schemas.openxmlformats.org/officeDocument/2006/relationships/hyperlink" Id="rId213"/>
    <Relationship TargetMode="External" Target="https://m.edsoo.ru/UI6Q1ZNMH" Type="http://schemas.openxmlformats.org/officeDocument/2006/relationships/hyperlink" Id="rId214"/>
    <Relationship TargetMode="External" Target="https://m.edsoo.ru/YQG6SF3HJ" Type="http://schemas.openxmlformats.org/officeDocument/2006/relationships/hyperlink" Id="rId215"/>
    <Relationship TargetMode="External" Target="https://m.edsoo.ru/QV7SD6W56" Type="http://schemas.openxmlformats.org/officeDocument/2006/relationships/hyperlink" Id="rId216"/>
    <Relationship TargetMode="External" Target="https://m.edsoo.ru/EPGMQFC0L" Type="http://schemas.openxmlformats.org/officeDocument/2006/relationships/hyperlink" Id="rId217"/>
    <Relationship TargetMode="External" Target="https://m.edsoo.ru/RWNOOLPD6" Type="http://schemas.openxmlformats.org/officeDocument/2006/relationships/hyperlink" Id="rId218"/>
    <Relationship TargetMode="External" Target="https://m.edsoo.ru/GPR2YDKFT" Type="http://schemas.openxmlformats.org/officeDocument/2006/relationships/hyperlink" Id="rId219"/>
    <Relationship TargetMode="External" Target="https://m.edsoo.ru/VTTZTI7MQ" Type="http://schemas.openxmlformats.org/officeDocument/2006/relationships/hyperlink" Id="rId220"/>
    <Relationship TargetMode="External" Target="https://m.edsoo.ru/2LLQZSDE5" Type="http://schemas.openxmlformats.org/officeDocument/2006/relationships/hyperlink" Id="rId221"/>
    <Relationship TargetMode="External" Target="https://m.edsoo.ru/R5F2NK47Q" Type="http://schemas.openxmlformats.org/officeDocument/2006/relationships/hyperlink" Id="rId222"/>
    <Relationship TargetMode="External" Target="https://m.edsoo.ru/63M4LNQQA" Type="http://schemas.openxmlformats.org/officeDocument/2006/relationships/hyperlink" Id="rId223"/>
    <Relationship TargetMode="External" Target="https://m.edsoo.ru/H4PBHDCCQ" Type="http://schemas.openxmlformats.org/officeDocument/2006/relationships/hyperlink" Id="rId224"/>
    <Relationship TargetMode="External" Target="https://m.edsoo.ru/REQ49L8GS" Type="http://schemas.openxmlformats.org/officeDocument/2006/relationships/hyperlink" Id="rId225"/>
    <Relationship TargetMode="External" Target="https://m.edsoo.ru/6BTR47A6L" Type="http://schemas.openxmlformats.org/officeDocument/2006/relationships/hyperlink" Id="rId226"/>
    <Relationship TargetMode="External" Target="https://m.edsoo.ru/O9LLXNA7I" Type="http://schemas.openxmlformats.org/officeDocument/2006/relationships/hyperlink" Id="rId227"/>
    <Relationship TargetMode="External" Target="https://m.edsoo.ru/K8U9EA8L9" Type="http://schemas.openxmlformats.org/officeDocument/2006/relationships/hyperlink" Id="rId228"/>
    <Relationship TargetMode="External" Target="https://m.edsoo.ru/8MWJGNUW0" Type="http://schemas.openxmlformats.org/officeDocument/2006/relationships/hyperlink" Id="rId229"/>
    <Relationship TargetMode="External" Target="https://m.edsoo.ru/3V1Z0RRX1" Type="http://schemas.openxmlformats.org/officeDocument/2006/relationships/hyperlink" Id="rId230"/>
    <Relationship TargetMode="External" Target="https://m.edsoo.ru/1CMQGB7YC" Type="http://schemas.openxmlformats.org/officeDocument/2006/relationships/hyperlink" Id="rId231"/>
    <Relationship TargetMode="External" Target="https://m.edsoo.ru/XZGJIYOSF" Type="http://schemas.openxmlformats.org/officeDocument/2006/relationships/hyperlink" Id="rId232"/>
    <Relationship TargetMode="External" Target="https://m.edsoo.ru/2IXHPR1UP" Type="http://schemas.openxmlformats.org/officeDocument/2006/relationships/hyperlink" Id="rId233"/>
    <Relationship TargetMode="External" Target="https://m.edsoo.ru/MX5Z5737R" Type="http://schemas.openxmlformats.org/officeDocument/2006/relationships/hyperlink" Id="rId234"/>
    <Relationship TargetMode="External" Target="https://m.edsoo.ru/JSK5FATD0" Type="http://schemas.openxmlformats.org/officeDocument/2006/relationships/hyperlink" Id="rId235"/>
    <Relationship TargetMode="External" Target="https://m.edsoo.ru/1V20HBDAA" Type="http://schemas.openxmlformats.org/officeDocument/2006/relationships/hyperlink" Id="rId236"/>
    <Relationship TargetMode="External" Target="https://m.edsoo.ru/SPQ7H4FQD" Type="http://schemas.openxmlformats.org/officeDocument/2006/relationships/hyperlink" Id="rId237"/>
    <Relationship TargetMode="External" Target="https://m.edsoo.ru/58AC07ZSD" Type="http://schemas.openxmlformats.org/officeDocument/2006/relationships/hyperlink" Id="rId238"/>
    <Relationship TargetMode="External" Target="https://m.edsoo.ru/XHBZCF1EO" Type="http://schemas.openxmlformats.org/officeDocument/2006/relationships/hyperlink" Id="rId239"/>
    <Relationship TargetMode="External" Target="https://m.edsoo.ru/SUB9UKZ32" Type="http://schemas.openxmlformats.org/officeDocument/2006/relationships/hyperlink" Id="rId240"/>
    <Relationship TargetMode="External" Target="https://m.edsoo.ru/NBX1RO0HM" Type="http://schemas.openxmlformats.org/officeDocument/2006/relationships/hyperlink" Id="rId241"/>
    <Relationship TargetMode="External" Target="https://m.edsoo.ru/FDI2OF51D" Type="http://schemas.openxmlformats.org/officeDocument/2006/relationships/hyperlink" Id="rId242"/>
    <Relationship TargetMode="External" Target="https://m.edsoo.ru/4Z55L7XOI" Type="http://schemas.openxmlformats.org/officeDocument/2006/relationships/hyperlink" Id="rId243"/>
    <Relationship TargetMode="External" Target="https://m.edsoo.ru/TP0I4JKTH" Type="http://schemas.openxmlformats.org/officeDocument/2006/relationships/hyperlink" Id="rId244"/>
    <Relationship TargetMode="External" Target="https://m.edsoo.ru/PS6PN4XCE" Type="http://schemas.openxmlformats.org/officeDocument/2006/relationships/hyperlink" Id="rId245"/>
    <Relationship TargetMode="External" Target="https://m.edsoo.ru/Y676JEWA1" Type="http://schemas.openxmlformats.org/officeDocument/2006/relationships/hyperlink" Id="rId246"/>
    <Relationship TargetMode="External" Target="https://m.edsoo.ru/WZKMUYF4C" Type="http://schemas.openxmlformats.org/officeDocument/2006/relationships/hyperlink" Id="rId247"/>
    <Relationship TargetMode="External" Target="https://m.edsoo.ru/NIFC5P3W4" Type="http://schemas.openxmlformats.org/officeDocument/2006/relationships/hyperlink" Id="rId248"/>
    <Relationship TargetMode="External" Target="https://m.edsoo.ru/P4G245QKY" Type="http://schemas.openxmlformats.org/officeDocument/2006/relationships/hyperlink" Id="rId249"/>
    <Relationship TargetMode="External" Target="https://m.edsoo.ru/VHE4EJQ32" Type="http://schemas.openxmlformats.org/officeDocument/2006/relationships/hyperlink" Id="rId250"/>
    <Relationship TargetMode="External" Target="https://m.edsoo.ru/SI73911HK" Type="http://schemas.openxmlformats.org/officeDocument/2006/relationships/hyperlink" Id="rId251"/>
    <Relationship TargetMode="External" Target="https://m.edsoo.ru/G2JRTDO8U" Type="http://schemas.openxmlformats.org/officeDocument/2006/relationships/hyperlink" Id="rId252"/>
    <Relationship TargetMode="External" Target="https://m.edsoo.ru/R8ZUZNTG1" Type="http://schemas.openxmlformats.org/officeDocument/2006/relationships/hyperlink" Id="rId253"/>
    <Relationship TargetMode="External" Target="https://m.edsoo.ru/18H7OSNBT" Type="http://schemas.openxmlformats.org/officeDocument/2006/relationships/hyperlink" Id="rId254"/>
    <Relationship TargetMode="External" Target="https://m.edsoo.ru/D2QZ7G595" Type="http://schemas.openxmlformats.org/officeDocument/2006/relationships/hyperlink" Id="rId255"/>
    <Relationship TargetMode="External" Target="https://m.edsoo.ru/USG5EIKDE" Type="http://schemas.openxmlformats.org/officeDocument/2006/relationships/hyperlink" Id="rId256"/>
    <Relationship TargetMode="External" Target="https://m.edsoo.ru/KU71H9S2D" Type="http://schemas.openxmlformats.org/officeDocument/2006/relationships/hyperlink" Id="rId257"/>
    <Relationship TargetMode="External" Target="https://m.edsoo.ru/T9W1O1X8I" Type="http://schemas.openxmlformats.org/officeDocument/2006/relationships/hyperlink" Id="rId258"/>
    <Relationship TargetMode="External" Target="https://m.edsoo.ru/UGPGIIGKE" Type="http://schemas.openxmlformats.org/officeDocument/2006/relationships/hyperlink" Id="rId259"/>
    <Relationship TargetMode="External" Target="https://m.edsoo.ru/ZDN4ODLTF" Type="http://schemas.openxmlformats.org/officeDocument/2006/relationships/hyperlink" Id="rId260"/>
    <Relationship TargetMode="External" Target="https://m.edsoo.ru/J6H28SSU2" Type="http://schemas.openxmlformats.org/officeDocument/2006/relationships/hyperlink" Id="rId261"/>
    <Relationship TargetMode="External" Target="https://m.edsoo.ru/T6XQS1880" Type="http://schemas.openxmlformats.org/officeDocument/2006/relationships/hyperlink" Id="rId262"/>
    <Relationship TargetMode="External" Target="https://m.edsoo.ru/2J5GGB6B2" Type="http://schemas.openxmlformats.org/officeDocument/2006/relationships/hyperlink" Id="rId263"/>
    <Relationship TargetMode="External" Target="https://m.edsoo.ru/SZGSM2JPM" Type="http://schemas.openxmlformats.org/officeDocument/2006/relationships/hyperlink" Id="rId264"/>
    <Relationship TargetMode="External" Target="https://m.edsoo.ru/9YMU4LKVX" Type="http://schemas.openxmlformats.org/officeDocument/2006/relationships/hyperlink" Id="rId265"/>
    <Relationship TargetMode="External" Target="https://m.edsoo.ru/NEHT3ROQX" Type="http://schemas.openxmlformats.org/officeDocument/2006/relationships/hyperlink" Id="rId266"/>
    <Relationship TargetMode="External" Target="https://m.edsoo.ru/B2R0O1QMD" Type="http://schemas.openxmlformats.org/officeDocument/2006/relationships/hyperlink" Id="rId267"/>
    <Relationship TargetMode="External" Target="https://m.edsoo.ru/J703KBAQG" Type="http://schemas.openxmlformats.org/officeDocument/2006/relationships/hyperlink" Id="rId268"/>
    <Relationship TargetMode="External" Target="https://m.edsoo.ru/CJ5WHZI48" Type="http://schemas.openxmlformats.org/officeDocument/2006/relationships/hyperlink" Id="rId269"/>
    <Relationship TargetMode="External" Target="https://m.edsoo.ru/HBQQ2E15Z" Type="http://schemas.openxmlformats.org/officeDocument/2006/relationships/hyperlink" Id="rId270"/>
    <Relationship TargetMode="External" Target="https://m.edsoo.ru/QJI6CLZAU" Type="http://schemas.openxmlformats.org/officeDocument/2006/relationships/hyperlink" Id="rId271"/>
    <Relationship TargetMode="External" Target="https://m.edsoo.ru/L2T7KQC9U" Type="http://schemas.openxmlformats.org/officeDocument/2006/relationships/hyperlink" Id="rId272"/>
    <Relationship TargetMode="External" Target="https://m.edsoo.ru/NDMA1PD12" Type="http://schemas.openxmlformats.org/officeDocument/2006/relationships/hyperlink" Id="rId273"/>
    <Relationship TargetMode="External" Target="https://m.edsoo.ru/L7ZQC9WVD" Type="http://schemas.openxmlformats.org/officeDocument/2006/relationships/hyperlink" Id="rId274"/>
    <Relationship TargetMode="External" Target="https://m.edsoo.ru/BDE9GJ9MM" Type="http://schemas.openxmlformats.org/officeDocument/2006/relationships/hyperlink" Id="rId275"/>
    <Relationship TargetMode="External" Target="https://m.edsoo.ru/O1PRZP62U" Type="http://schemas.openxmlformats.org/officeDocument/2006/relationships/hyperlink" Id="rId276"/>
    <Relationship TargetMode="External" Target="https://m.edsoo.ru/BK81J36TM" Type="http://schemas.openxmlformats.org/officeDocument/2006/relationships/hyperlink" Id="rId277"/>
    <Relationship TargetMode="External" Target="https://m.edsoo.ru/H3J4KVHPO" Type="http://schemas.openxmlformats.org/officeDocument/2006/relationships/hyperlink" Id="rId278"/>
    <Relationship TargetMode="External" Target="https://m.edsoo.ru/ORO1IOTA3" Type="http://schemas.openxmlformats.org/officeDocument/2006/relationships/hyperlink" Id="rId279"/>
    <Relationship TargetMode="External" Target="https://m.edsoo.ru/7E2ENM486" Type="http://schemas.openxmlformats.org/officeDocument/2006/relationships/hyperlink" Id="rId280"/>
    <Relationship TargetMode="External" Target="https://m.edsoo.ru/QXDD06KA3" Type="http://schemas.openxmlformats.org/officeDocument/2006/relationships/hyperlink" Id="rId281"/>
    <Relationship TargetMode="External" Target="https://m.edsoo.ru/CFKT4JXRJ" Type="http://schemas.openxmlformats.org/officeDocument/2006/relationships/hyperlink" Id="rId282"/>
    <Relationship TargetMode="External" Target="https://m.edsoo.ru/13W5BD2Y4" Type="http://schemas.openxmlformats.org/officeDocument/2006/relationships/hyperlink" Id="rId283"/>
    <Relationship TargetMode="External" Target="https://m.edsoo.ru/MDFOI8LFS" Type="http://schemas.openxmlformats.org/officeDocument/2006/relationships/hyperlink" Id="rId284"/>
    <Relationship TargetMode="External" Target="https://m.edsoo.ru/SHW1N3P2J" Type="http://schemas.openxmlformats.org/officeDocument/2006/relationships/hyperlink" Id="rId285"/>
    <Relationship TargetMode="External" Target="https://m.edsoo.ru/FSOBYZ3GM" Type="http://schemas.openxmlformats.org/officeDocument/2006/relationships/hyperlink" Id="rId286"/>
    <Relationship TargetMode="External" Target="https://m.edsoo.ru/94L4435C1" Type="http://schemas.openxmlformats.org/officeDocument/2006/relationships/hyperlink" Id="rId287"/>
    <Relationship TargetMode="External" Target="https://m.edsoo.ru/AKRQ54V85" Type="http://schemas.openxmlformats.org/officeDocument/2006/relationships/hyperlink" Id="rId288"/>
    <Relationship TargetMode="External" Target="https://m.edsoo.ru/VQH69ZOVS" Type="http://schemas.openxmlformats.org/officeDocument/2006/relationships/hyperlink" Id="rId289"/>
    <Relationship TargetMode="External" Target="https://m.edsoo.ru/E3S4SZ8KA" Type="http://schemas.openxmlformats.org/officeDocument/2006/relationships/hyperlink" Id="rId290"/>
    <Relationship TargetMode="External" Target="https://m.edsoo.ru/86MU3NCOZ" Type="http://schemas.openxmlformats.org/officeDocument/2006/relationships/hyperlink" Id="rId291"/>
    <Relationship TargetMode="External" Target="https://m.edsoo.ru/R0UZA4KU0" Type="http://schemas.openxmlformats.org/officeDocument/2006/relationships/hyperlink" Id="rId292"/>
    <Relationship TargetMode="External" Target="https://m.edsoo.ru/QBMBFMV66" Type="http://schemas.openxmlformats.org/officeDocument/2006/relationships/hyperlink" Id="rId293"/>
    <Relationship TargetMode="External" Target="https://m.edsoo.ru/YWM2BFGLX" Type="http://schemas.openxmlformats.org/officeDocument/2006/relationships/hyperlink" Id="rId294"/>
    <Relationship TargetMode="External" Target="https://m.edsoo.ru/OQITL5YN1" Type="http://schemas.openxmlformats.org/officeDocument/2006/relationships/hyperlink" Id="rId295"/>
    <Relationship TargetMode="External" Target="https://m.edsoo.ru/917MFN848" Type="http://schemas.openxmlformats.org/officeDocument/2006/relationships/hyperlink" Id="rId296"/>
    <Relationship TargetMode="External" Target="https://m.edsoo.ru/QMFFD6HCN" Type="http://schemas.openxmlformats.org/officeDocument/2006/relationships/hyperlink" Id="rId297"/>
    <Relationship TargetMode="External" Target="https://m.edsoo.ru/A29OA2F2X" Type="http://schemas.openxmlformats.org/officeDocument/2006/relationships/hyperlink" Id="rId298"/>
    <Relationship TargetMode="External" Target="https://m.edsoo.ru/MN3KJ9CY7" Type="http://schemas.openxmlformats.org/officeDocument/2006/relationships/hyperlink" Id="rId299"/>
    <Relationship TargetMode="External" Target="https://m.edsoo.ru/OWWPWPG8S" Type="http://schemas.openxmlformats.org/officeDocument/2006/relationships/hyperlink" Id="rId300"/>
    <Relationship TargetMode="External" Target="https://m.edsoo.ru/ZSTDYXI8P" Type="http://schemas.openxmlformats.org/officeDocument/2006/relationships/hyperlink" Id="rId301"/>
    <Relationship TargetMode="External" Target="https://m.edsoo.ru/YUSB3FEQC" Type="http://schemas.openxmlformats.org/officeDocument/2006/relationships/hyperlink" Id="rId302"/>
    <Relationship TargetMode="External" Target="https://m.edsoo.ru/65D6PQE40" Type="http://schemas.openxmlformats.org/officeDocument/2006/relationships/hyperlink" Id="rId303"/>
    <Relationship TargetMode="External" Target="https://m.edsoo.ru/EGP0KH70C" Type="http://schemas.openxmlformats.org/officeDocument/2006/relationships/hyperlink" Id="rId304"/>
    <Relationship TargetMode="External" Target="https://m.edsoo.ru/KRGQCT9K8" Type="http://schemas.openxmlformats.org/officeDocument/2006/relationships/hyperlink" Id="rId305"/>
    <Relationship TargetMode="External" Target="https://m.edsoo.ru/RNX3IMLDY" Type="http://schemas.openxmlformats.org/officeDocument/2006/relationships/hyperlink" Id="rId306"/>
    <Relationship TargetMode="External" Target="https://m.edsoo.ru/MT8G39P2K" Type="http://schemas.openxmlformats.org/officeDocument/2006/relationships/hyperlink" Id="rId307"/>
    <Relationship TargetMode="External" Target="https://m.edsoo.ru/GSGC7FXZA" Type="http://schemas.openxmlformats.org/officeDocument/2006/relationships/hyperlink" Id="rId308"/>
    <Relationship TargetMode="External" Target="https://m.edsoo.ru/OJJ6U5KO3" Type="http://schemas.openxmlformats.org/officeDocument/2006/relationships/hyperlink" Id="rId309"/>
    <Relationship TargetMode="External" Target="https://m.edsoo.ru/9C797KPJI" Type="http://schemas.openxmlformats.org/officeDocument/2006/relationships/hyperlink" Id="rId310"/>
    <Relationship TargetMode="External" Target="https://m.edsoo.ru/AUCUD4CX9" Type="http://schemas.openxmlformats.org/officeDocument/2006/relationships/hyperlink" Id="rId311"/>
    <Relationship TargetMode="External" Target="https://m.edsoo.ru/S3BMK3KEY" Type="http://schemas.openxmlformats.org/officeDocument/2006/relationships/hyperlink" Id="rId312"/>
    <Relationship TargetMode="External" Target="https://m.edsoo.ru/NF5CE8UYG" Type="http://schemas.openxmlformats.org/officeDocument/2006/relationships/hyperlink" Id="rId313"/>
    <Relationship TargetMode="External" Target="https://m.edsoo.ru/1Y1BDB2AR" Type="http://schemas.openxmlformats.org/officeDocument/2006/relationships/hyperlink" Id="rId314"/>
    <Relationship TargetMode="External" Target="https://m.edsoo.ru/0KC1LWFU7" Type="http://schemas.openxmlformats.org/officeDocument/2006/relationships/hyperlink" Id="rId315"/>
    <Relationship TargetMode="External" Target="https://m.edsoo.ru/6WPAOPNLM" Type="http://schemas.openxmlformats.org/officeDocument/2006/relationships/hyperlink" Id="rId316"/>
    <Relationship TargetMode="External" Target="https://m.edsoo.ru/C89QO1P03" Type="http://schemas.openxmlformats.org/officeDocument/2006/relationships/hyperlink" Id="rId317"/>
    <Relationship TargetMode="External" Target="https://m.edsoo.ru/037U6UMWB" Type="http://schemas.openxmlformats.org/officeDocument/2006/relationships/hyperlink" Id="rId318"/>
    <Relationship TargetMode="External" Target="https://m.edsoo.ru/05N4PBTZE" Type="http://schemas.openxmlformats.org/officeDocument/2006/relationships/hyperlink" Id="rId319"/>
    <Relationship TargetMode="External" Target="https://m.edsoo.ru/02WSKV9H9" Type="http://schemas.openxmlformats.org/officeDocument/2006/relationships/hyperlink" Id="rId320"/>
    <Relationship TargetMode="External" Target="https://m.edsoo.ru/W3JXQY43T" Type="http://schemas.openxmlformats.org/officeDocument/2006/relationships/hyperlink" Id="rId321"/>
    <Relationship TargetMode="External" Target="https://m.edsoo.ru/FWLV0XHLT" Type="http://schemas.openxmlformats.org/officeDocument/2006/relationships/hyperlink" Id="rId322"/>
    <Relationship TargetMode="External" Target="https://m.edsoo.ru/KSRSYSL0A" Type="http://schemas.openxmlformats.org/officeDocument/2006/relationships/hyperlink" Id="rId323"/>
    <Relationship TargetMode="External" Target="https://m.edsoo.ru/G34K0XHZI" Type="http://schemas.openxmlformats.org/officeDocument/2006/relationships/hyperlink" Id="rId324"/>
    <Relationship TargetMode="External" Target="https://m.edsoo.ru/ZC2D7XPF8" Type="http://schemas.openxmlformats.org/officeDocument/2006/relationships/hyperlink" Id="rId325"/>
    <Relationship TargetMode="External" Target="https://m.edsoo.ru/IY3WWVE4Y" Type="http://schemas.openxmlformats.org/officeDocument/2006/relationships/hyperlink" Id="rId326"/>
    <Relationship TargetMode="External" Target="https://m.edsoo.ru/R4401MSRO" Type="http://schemas.openxmlformats.org/officeDocument/2006/relationships/hyperlink" Id="rId327"/>
    <Relationship TargetMode="External" Target="https://m.edsoo.ru/HAIQBUVON" Type="http://schemas.openxmlformats.org/officeDocument/2006/relationships/hyperlink" Id="rId328"/>
    <Relationship TargetMode="External" Target="https://m.edsoo.ru/I4WY0V4Z0" Type="http://schemas.openxmlformats.org/officeDocument/2006/relationships/hyperlink" Id="rId329"/>
    <Relationship TargetMode="External" Target="https://m.edsoo.ru/K45MER2JY" Type="http://schemas.openxmlformats.org/officeDocument/2006/relationships/hyperlink" Id="rId330"/>
    <Relationship TargetMode="External" Target="https://m.edsoo.ru/3Z0AWRGWJ" Type="http://schemas.openxmlformats.org/officeDocument/2006/relationships/hyperlink" Id="rId331"/>
    <Relationship TargetMode="External" Target="https://m.edsoo.ru/XM41GFR8Q" Type="http://schemas.openxmlformats.org/officeDocument/2006/relationships/hyperlink" Id="rId332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