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6932467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"Школа № 79"</w:t>
      </w:r>
    </w:p>
    <w:p>
      <w:pPr>
        <w:spacing w:before="0" w:after="0" w:line="408"/>
        <w:ind w:left="120"/>
        <w:jc w:val="center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 КУРСА ВНЕУРОЧНОЙ ДЕЯТЕЛЬНОСТИ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11610561)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96932467" w:id="1"/>
    <w:p>
      <w:pPr>
        <w:sectPr>
          <w:pgSz w:w="11906" w:h="16383" w:orient="portrait"/>
        </w:sectPr>
      </w:pPr>
    </w:p>
    <w:bookmarkEnd w:id="1"/>
    <w:bookmarkEnd w:id="0"/>
    <w:bookmarkStart w:name="block-96932472" w:id="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ПОЯСНИТЕЛЬНАЯ ЗАПИСКА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ОБЩАЯ ХАРАКТЕРИСТИКА КУРСА ВНЕУРОЧНОЙ ДЕЯТЕЛЬНОСТИ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]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Общая характеристика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ЦЕЛИ ИЗУЧЕНИЯ КУРСА ВНЕУРОЧНОЙ ДЕЯТЕЛЬНОСТИ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]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Цели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МЕСТО КУРСА ВНЕУРОЧНОЙ ДЕЯТЕЛЬНОСТИ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]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В ОБРАЗОВАТЕЛЬНОЙ ПРОГРАММЕ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Место курса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ФОРМЫ ПРОВЕДЕНИЯ ЗАНЯТИЙ КУРСА ВНЕУРОЧНОЙ ДЕЯТЕЛЬНОСТИ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]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Формы проведения</w:t>
      </w:r>
    </w:p>
    <w:bookmarkStart w:name="block-96932472" w:id="3"/>
    <w:p>
      <w:pPr>
        <w:sectPr>
          <w:pgSz w:w="11906" w:h="16383" w:orient="portrait"/>
        </w:sectPr>
      </w:pPr>
    </w:p>
    <w:bookmarkEnd w:id="3"/>
    <w:bookmarkEnd w:id="2"/>
    <w:bookmarkStart w:name="block-96932468" w:id="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СОДЕРЖАНИЕ КУРСА ВНЕУРОЧНОЙ ДЕЯТЕЛЬНОСТИ 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] 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1 КЛАСС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Ввод данных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2 КЛАСС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Ввод данных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3 КЛАСС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Ввод данных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4 КЛАСС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Ввод данных</w:t>
      </w:r>
    </w:p>
    <w:p>
      <w:pPr>
        <w:spacing w:before="0" w:after="0"/>
        <w:ind w:left="120"/>
        <w:jc w:val="left"/>
      </w:pPr>
    </w:p>
    <w:bookmarkStart w:name="block-96932468" w:id="5"/>
    <w:p>
      <w:pPr>
        <w:sectPr>
          <w:pgSz w:w="11906" w:h="16383" w:orient="portrait"/>
        </w:sectPr>
      </w:pPr>
    </w:p>
    <w:bookmarkEnd w:id="5"/>
    <w:bookmarkEnd w:id="4"/>
    <w:bookmarkStart w:name="block-96932471" w:id="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333333"/>
          <w:sz w:val="28"/>
        </w:rPr>
        <w:t>ПЛАНИРУЕМЫЕ ОБРАЗОВАТЕЛЬНЫЕ РЕЗУЛЬТАТЫ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ЛИЧНОСТНЫЕ РЕЗУЛЬТАТЫ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Ввод данных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МЕТАПРЕДМЕТНЫЕ РЕЗУЛЬТАТЫ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Ввод данных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ПРЕДМЕТНЫЕ РЕЗУЛЬТАТЫ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1 КЛАСС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Ввод данных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2 КЛАСС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Ввод данных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3 КЛАСС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Ввод данных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4 КЛАСС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333333"/>
          <w:sz w:val="28"/>
        </w:rPr>
        <w:t>Ввод данных</w:t>
      </w:r>
    </w:p>
    <w:bookmarkStart w:name="block-96932471" w:id="7"/>
    <w:p>
      <w:pPr>
        <w:sectPr>
          <w:pgSz w:w="11906" w:h="16383" w:orient="portrait"/>
        </w:sectPr>
      </w:pPr>
    </w:p>
    <w:bookmarkEnd w:id="7"/>
    <w:bookmarkEnd w:id="6"/>
    <w:bookmarkStart w:name="block-96932469" w:id="8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7"/>
        <w:gridCol w:w="3670"/>
        <w:gridCol w:w="2072"/>
        <w:gridCol w:w="1760"/>
        <w:gridCol w:w="2661"/>
        <w:gridCol w:w="2784"/>
      </w:tblGrid>
      <w:tr>
        <w:trPr>
          <w:trHeight w:val="1125" w:hRule="atLeast"/>
          <w:trHeight w:val="144" w:hRule="atLeast"/>
        </w:trPr>
        <w:tc>
          <w:tcPr>
            <w:tcW w:w="4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40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Основные 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2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7"/>
        <w:gridCol w:w="3670"/>
        <w:gridCol w:w="2072"/>
        <w:gridCol w:w="1760"/>
        <w:gridCol w:w="2661"/>
        <w:gridCol w:w="2784"/>
      </w:tblGrid>
      <w:tr>
        <w:trPr>
          <w:trHeight w:val="1125" w:hRule="atLeast"/>
          <w:trHeight w:val="144" w:hRule="atLeast"/>
        </w:trPr>
        <w:tc>
          <w:tcPr>
            <w:tcW w:w="4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40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Основные 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2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7"/>
        <w:gridCol w:w="3670"/>
        <w:gridCol w:w="2072"/>
        <w:gridCol w:w="1760"/>
        <w:gridCol w:w="2661"/>
        <w:gridCol w:w="2784"/>
      </w:tblGrid>
      <w:tr>
        <w:trPr>
          <w:trHeight w:val="1125" w:hRule="atLeast"/>
          <w:trHeight w:val="144" w:hRule="atLeast"/>
        </w:trPr>
        <w:tc>
          <w:tcPr>
            <w:tcW w:w="4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40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Основные 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2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7"/>
        <w:gridCol w:w="3670"/>
        <w:gridCol w:w="2072"/>
        <w:gridCol w:w="1760"/>
        <w:gridCol w:w="2661"/>
        <w:gridCol w:w="2784"/>
      </w:tblGrid>
      <w:tr>
        <w:trPr>
          <w:trHeight w:val="1125" w:hRule="atLeast"/>
          <w:trHeight w:val="144" w:hRule="atLeast"/>
        </w:trPr>
        <w:tc>
          <w:tcPr>
            <w:tcW w:w="4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40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Основные 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2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6932469" w:id="9"/>
    <w:p>
      <w:pPr>
        <w:sectPr>
          <w:pgSz w:w="16383" w:h="11906" w:orient="landscape"/>
        </w:sectPr>
      </w:pPr>
    </w:p>
    <w:bookmarkEnd w:id="9"/>
    <w:bookmarkEnd w:id="8"/>
    <w:bookmarkStart w:name="block-96932470" w:id="1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(С РАЗДЕЛАМИ)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7"/>
        <w:gridCol w:w="3670"/>
        <w:gridCol w:w="2072"/>
        <w:gridCol w:w="1760"/>
        <w:gridCol w:w="2661"/>
        <w:gridCol w:w="2784"/>
      </w:tblGrid>
      <w:tr>
        <w:trPr>
          <w:trHeight w:val="1125" w:hRule="atLeast"/>
          <w:trHeight w:val="144" w:hRule="atLeast"/>
        </w:trPr>
        <w:tc>
          <w:tcPr>
            <w:tcW w:w="4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40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Основные 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2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7"/>
        <w:gridCol w:w="3670"/>
        <w:gridCol w:w="2072"/>
        <w:gridCol w:w="1760"/>
        <w:gridCol w:w="2661"/>
        <w:gridCol w:w="2784"/>
      </w:tblGrid>
      <w:tr>
        <w:trPr>
          <w:trHeight w:val="1125" w:hRule="atLeast"/>
          <w:trHeight w:val="144" w:hRule="atLeast"/>
        </w:trPr>
        <w:tc>
          <w:tcPr>
            <w:tcW w:w="4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40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Основные 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2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7"/>
        <w:gridCol w:w="3670"/>
        <w:gridCol w:w="2072"/>
        <w:gridCol w:w="1760"/>
        <w:gridCol w:w="2661"/>
        <w:gridCol w:w="2784"/>
      </w:tblGrid>
      <w:tr>
        <w:trPr>
          <w:trHeight w:val="1125" w:hRule="atLeast"/>
          <w:trHeight w:val="144" w:hRule="atLeast"/>
        </w:trPr>
        <w:tc>
          <w:tcPr>
            <w:tcW w:w="4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40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Основные 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2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7"/>
        <w:gridCol w:w="3670"/>
        <w:gridCol w:w="2072"/>
        <w:gridCol w:w="1760"/>
        <w:gridCol w:w="2661"/>
        <w:gridCol w:w="2784"/>
      </w:tblGrid>
      <w:tr>
        <w:trPr>
          <w:trHeight w:val="1125" w:hRule="atLeast"/>
          <w:trHeight w:val="144" w:hRule="atLeast"/>
        </w:trPr>
        <w:tc>
          <w:tcPr>
            <w:tcW w:w="4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40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Основные 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2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6932470" w:id="11"/>
    <w:p>
      <w:pPr>
        <w:sectPr>
          <w:pgSz w:w="16383" w:h="11906" w:orient="landscape"/>
        </w:sectPr>
      </w:pPr>
    </w:p>
    <w:bookmarkEnd w:id="11"/>
    <w:bookmarkEnd w:id="10"/>
    <w:bookmarkStart w:name="block-96932473" w:id="1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44"/>
        <w:gridCol w:w="960"/>
        <w:gridCol w:w="1550"/>
        <w:gridCol w:w="2608"/>
        <w:gridCol w:w="2719"/>
        <w:gridCol w:w="4213"/>
      </w:tblGrid>
      <w:tr>
        <w:trPr>
          <w:trHeight w:val="300" w:hRule="atLeast"/>
          <w:trHeight w:val="144" w:hRule="atLeast"/>
        </w:trPr>
        <w:tc>
          <w:tcPr>
            <w:tcW w:w="10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0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94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12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7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44"/>
        <w:gridCol w:w="960"/>
        <w:gridCol w:w="1550"/>
        <w:gridCol w:w="2608"/>
        <w:gridCol w:w="2719"/>
        <w:gridCol w:w="4213"/>
      </w:tblGrid>
      <w:tr>
        <w:trPr>
          <w:trHeight w:val="300" w:hRule="atLeast"/>
          <w:trHeight w:val="144" w:hRule="atLeast"/>
        </w:trPr>
        <w:tc>
          <w:tcPr>
            <w:tcW w:w="10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0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94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12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7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44"/>
        <w:gridCol w:w="960"/>
        <w:gridCol w:w="1550"/>
        <w:gridCol w:w="2608"/>
        <w:gridCol w:w="2719"/>
        <w:gridCol w:w="4213"/>
      </w:tblGrid>
      <w:tr>
        <w:trPr>
          <w:trHeight w:val="300" w:hRule="atLeast"/>
          <w:trHeight w:val="144" w:hRule="atLeast"/>
        </w:trPr>
        <w:tc>
          <w:tcPr>
            <w:tcW w:w="10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0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94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12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7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44"/>
        <w:gridCol w:w="960"/>
        <w:gridCol w:w="1550"/>
        <w:gridCol w:w="2608"/>
        <w:gridCol w:w="2719"/>
        <w:gridCol w:w="4213"/>
      </w:tblGrid>
      <w:tr>
        <w:trPr>
          <w:trHeight w:val="300" w:hRule="atLeast"/>
          <w:trHeight w:val="144" w:hRule="atLeast"/>
        </w:trPr>
        <w:tc>
          <w:tcPr>
            <w:tcW w:w="10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0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94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12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7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6932473" w:id="13"/>
    <w:p>
      <w:pPr>
        <w:sectPr>
          <w:pgSz w:w="16383" w:h="11906" w:orient="landscape"/>
        </w:sectPr>
      </w:pPr>
    </w:p>
    <w:bookmarkEnd w:id="13"/>
    <w:bookmarkEnd w:id="12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