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949649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10824133)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89496491" w:id="1"/>
    <w:p>
      <w:pPr>
        <w:sectPr>
          <w:pgSz w:w="11906" w:h="16383" w:orient="portrait"/>
        </w:sectPr>
      </w:pPr>
    </w:p>
    <w:bookmarkEnd w:id="1"/>
    <w:bookmarkEnd w:id="0"/>
    <w:bookmarkStart w:name="block-89496496" w:id="2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готовности участия в трудовых делах школьного коллектива;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труд, технологии, профессии и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89496496" w:id="3"/>
    <w:p>
      <w:pPr>
        <w:sectPr>
          <w:pgSz w:w="11906" w:h="16383" w:orient="portrait"/>
        </w:sectPr>
      </w:pPr>
    </w:p>
    <w:bookmarkEnd w:id="3"/>
    <w:bookmarkEnd w:id="2"/>
    <w:bookmarkStart w:name="block-89496495" w:id="4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Природное и техническое окружение человека.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праздники народов России, ремесла, обычаи.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отделочных материалов.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Информация. Виды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использовать предложенную инструкцию (устную, графическую);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удерживать в процессе деятельности предложенную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действия контроля и оценки по предложенным критериям.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Поиск информации. Интернет как источник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образцом, устной или письменной инструкцией;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порядок действий при решении учебной (практической)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решение простых задач в умственной и материализованной формах.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предлагаемый план действий,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доработки конструкций с учетом предложенных условий;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воспроизводить простой чертеж (эскиз) развертки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нарушенную последовательность выполнения изделия.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для создания моделей и макетов изучаемых объектов;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предметы рукотворного мира, оценивать их достоинства;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сохранять учебную задачу, осуществлять поиск средств для ее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роли лидера, подчиненного, соблюдать равноправие и дружелюбие;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Комбинированное использование разных материалов.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конструкции предложенных образцов изделий;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простые задачи на преобразование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 (устной или письменной);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рисунки из ресурса компьютера в оформлении изделий и другие;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bookmarkStart w:name="block-89496495" w:id="5"/>
    <w:p>
      <w:pPr>
        <w:sectPr>
          <w:pgSz w:w="11906" w:h="16383" w:orient="portrait"/>
        </w:sectPr>
      </w:pPr>
    </w:p>
    <w:bookmarkEnd w:id="5"/>
    <w:bookmarkEnd w:id="4"/>
    <w:bookmarkStart w:name="block-89496494" w:id="6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spacing w:before="0" w:after="0"/>
        <w:ind w:left="120"/>
        <w:jc w:val="both"/>
      </w:pPr>
      <w:bookmarkStart w:name="_Toc143620888" w:id="7"/>
      <w:bookmarkEnd w:id="7"/>
    </w:p>
    <w:p>
      <w:pPr>
        <w:spacing w:before="0" w:after="0" w:line="16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группы объектов (изделий), выделять в них общее и различия;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последовательность совершаемых действий при создании изделия.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безопасности труда при выполнении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работу, соотносить свои действия с поставленной целью;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с использованием подготовленного плана;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материалы и инструменты по их назначению;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сушки плоских изделий пресс;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разборные и неразборные конструкции несложных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коллективные работы проектного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по самостоятельно составленному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биговку;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макет от модели, строить трехмерный макет из готовой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конструкторско-технологические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малых группах, осуществлять сотрудничество;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профессии людей, работающих в сфере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линии чертежа (осевая и центровая);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пользоваться канцелярским ножом, шилом;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рицовку;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конструкцию изделия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основные правила безопасной работы на компьютере;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>
      <w:pPr>
        <w:spacing w:before="0" w:after="0"/>
        <w:ind w:left="120"/>
        <w:jc w:val="left"/>
      </w:pPr>
    </w:p>
    <w:bookmarkStart w:name="block-89496494" w:id="8"/>
    <w:p>
      <w:pPr>
        <w:sectPr>
          <w:pgSz w:w="11906" w:h="16383" w:orient="portrait"/>
        </w:sectPr>
      </w:pPr>
    </w:p>
    <w:bookmarkEnd w:id="8"/>
    <w:bookmarkEnd w:id="6"/>
    <w:bookmarkStart w:name="block-89496490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0"/>
        <w:gridCol w:w="2480"/>
        <w:gridCol w:w="1221"/>
        <w:gridCol w:w="2224"/>
        <w:gridCol w:w="2363"/>
        <w:gridCol w:w="1681"/>
        <w:gridCol w:w="2865"/>
      </w:tblGrid>
      <w:tr>
        <w:trPr>
          <w:trHeight w:val="300" w:hRule="atLeast"/>
          <w:trHeight w:val="144" w:hRule="atLeast"/>
        </w:trPr>
        <w:tc>
          <w:tcPr>
            <w:tcW w:w="5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5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53"/>
        <w:gridCol w:w="2560"/>
        <w:gridCol w:w="1208"/>
        <w:gridCol w:w="2208"/>
        <w:gridCol w:w="2348"/>
        <w:gridCol w:w="1668"/>
        <w:gridCol w:w="2849"/>
      </w:tblGrid>
      <w:tr>
        <w:trPr>
          <w:trHeight w:val="300" w:hRule="atLeast"/>
          <w:trHeight w:val="144" w:hRule="atLeast"/>
        </w:trPr>
        <w:tc>
          <w:tcPr>
            <w:tcW w:w="52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5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7"/>
        <w:gridCol w:w="2560"/>
        <w:gridCol w:w="1231"/>
        <w:gridCol w:w="2236"/>
        <w:gridCol w:w="2374"/>
        <w:gridCol w:w="1690"/>
        <w:gridCol w:w="2876"/>
      </w:tblGrid>
      <w:tr>
        <w:trPr>
          <w:trHeight w:val="300" w:hRule="atLeast"/>
          <w:trHeight w:val="144" w:hRule="atLeast"/>
        </w:trPr>
        <w:tc>
          <w:tcPr>
            <w:tcW w:w="4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</w:t>
            </w:r>
          </w:p>
        </w:tc>
      </w:tr>
      <w:tr>
        <w:trPr>
          <w:trHeight w:val="1770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моделирование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97"/>
        <w:gridCol w:w="2880"/>
        <w:gridCol w:w="1177"/>
        <w:gridCol w:w="2172"/>
        <w:gridCol w:w="2315"/>
        <w:gridCol w:w="1640"/>
        <w:gridCol w:w="2813"/>
      </w:tblGrid>
      <w:tr>
        <w:trPr>
          <w:trHeight w:val="300" w:hRule="atLeast"/>
          <w:trHeight w:val="144" w:hRule="atLeast"/>
        </w:trPr>
        <w:tc>
          <w:tcPr>
            <w:tcW w:w="41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50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6490" w:id="10"/>
    <w:p>
      <w:pPr>
        <w:sectPr>
          <w:pgSz w:w="16383" w:h="11906" w:orient="landscape"/>
        </w:sectPr>
      </w:pPr>
    </w:p>
    <w:bookmarkEnd w:id="10"/>
    <w:bookmarkEnd w:id="9"/>
    <w:bookmarkStart w:name="block-89496492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9496492" w:id="12"/>
    <w:p>
      <w:pPr>
        <w:sectPr>
          <w:pgSz w:w="16383" w:h="11906" w:orient="landscape"/>
        </w:sectPr>
      </w:pPr>
    </w:p>
    <w:bookmarkEnd w:id="12"/>
    <w:bookmarkEnd w:id="11"/>
    <w:bookmarkStart w:name="block-89496493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0ffefc5c-f9fc-44a3-a446-5fc8622ad11a" w:id="1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4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9496493" w:id="15"/>
    <w:p>
      <w:pPr>
        <w:sectPr>
          <w:pgSz w:w="11906" w:h="16383" w:orient="portrait"/>
        </w:sectPr>
      </w:pPr>
    </w:p>
    <w:bookmarkEnd w:id="15"/>
    <w:bookmarkEnd w:id="1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