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462FB" w14:textId="77777777" w:rsidR="00A25C58" w:rsidRDefault="00A25C58">
      <w:pPr>
        <w:spacing w:after="0"/>
        <w:ind w:left="120"/>
      </w:pPr>
    </w:p>
    <w:p w14:paraId="24F5DED3" w14:textId="77777777" w:rsidR="00A25C58" w:rsidRPr="00AC57E5" w:rsidRDefault="00000000">
      <w:pPr>
        <w:spacing w:after="0"/>
        <w:ind w:left="120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‌</w:t>
      </w:r>
    </w:p>
    <w:p w14:paraId="3E22639E" w14:textId="77777777" w:rsidR="002A5821" w:rsidRPr="00D514F5" w:rsidRDefault="002A5821" w:rsidP="002A582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14:paraId="48548608" w14:textId="77777777" w:rsidR="002A5821" w:rsidRPr="00D514F5" w:rsidRDefault="002A5821" w:rsidP="002A5821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14:paraId="6DA6AE61" w14:textId="77777777" w:rsidR="002A5821" w:rsidRPr="00D514F5" w:rsidRDefault="002A5821" w:rsidP="002A5821">
      <w:pPr>
        <w:spacing w:after="0" w:line="408" w:lineRule="auto"/>
        <w:ind w:left="120"/>
        <w:jc w:val="center"/>
        <w:rPr>
          <w:lang w:val="ru-RU"/>
        </w:rPr>
      </w:pPr>
      <w:r w:rsidRPr="00D514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E7CB866" w14:textId="77777777" w:rsidR="002A5821" w:rsidRPr="00D514F5" w:rsidRDefault="002A5821" w:rsidP="002A5821">
      <w:pPr>
        <w:spacing w:after="0"/>
        <w:ind w:left="120"/>
        <w:rPr>
          <w:lang w:val="ru-RU"/>
        </w:rPr>
      </w:pPr>
    </w:p>
    <w:p w14:paraId="01BAEFF5" w14:textId="77777777" w:rsidR="002A5821" w:rsidRPr="00D514F5" w:rsidRDefault="002A5821" w:rsidP="002A5821">
      <w:pPr>
        <w:tabs>
          <w:tab w:val="left" w:pos="2760"/>
        </w:tabs>
        <w:spacing w:after="0"/>
        <w:ind w:left="120"/>
        <w:rPr>
          <w:lang w:val="ru-RU"/>
        </w:rPr>
      </w:pPr>
      <w:r w:rsidRPr="00D514F5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2A5821" w14:paraId="111B80F1" w14:textId="77777777" w:rsidTr="009868C9">
        <w:tc>
          <w:tcPr>
            <w:tcW w:w="4536" w:type="dxa"/>
          </w:tcPr>
          <w:p w14:paraId="7B9447BE" w14:textId="77777777" w:rsidR="002A5821" w:rsidRPr="00D514F5" w:rsidRDefault="002A5821" w:rsidP="009868C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29137A5" w14:textId="77777777" w:rsidR="002A5821" w:rsidRPr="00D514F5" w:rsidRDefault="002A5821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14:paraId="1810637A" w14:textId="77777777" w:rsidR="002A5821" w:rsidRDefault="002A5821" w:rsidP="00986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«29» августа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47C4EB15" w14:textId="77777777" w:rsidR="002A5821" w:rsidRDefault="002A5821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687B521A" w14:textId="77777777" w:rsidR="002A5821" w:rsidRDefault="002A5821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14:paraId="5E09A89A" w14:textId="77777777" w:rsidR="002A5821" w:rsidRPr="00D514F5" w:rsidRDefault="002A5821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3961122" w14:textId="77777777" w:rsidR="002A5821" w:rsidRPr="00D514F5" w:rsidRDefault="002A5821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14:paraId="1F1C227D" w14:textId="77777777" w:rsidR="002A5821" w:rsidRPr="00D514F5" w:rsidRDefault="002A5821" w:rsidP="009868C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563E6C9" w14:textId="77777777" w:rsidR="002A5821" w:rsidRPr="00D514F5" w:rsidRDefault="002A5821" w:rsidP="009868C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14:paraId="34996A89" w14:textId="77777777" w:rsidR="002A5821" w:rsidRDefault="002A5821" w:rsidP="00986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14:paraId="7C98E87A" w14:textId="77777777" w:rsidR="002A5821" w:rsidRDefault="002A5821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771FB81" w14:textId="77777777" w:rsidR="00A25C58" w:rsidRPr="00AC57E5" w:rsidRDefault="00A25C58">
      <w:pPr>
        <w:spacing w:after="0"/>
        <w:ind w:left="120"/>
        <w:rPr>
          <w:lang w:val="ru-RU"/>
        </w:rPr>
      </w:pPr>
    </w:p>
    <w:p w14:paraId="3ACA35D7" w14:textId="77777777" w:rsidR="00A25C58" w:rsidRDefault="00A25C58">
      <w:pPr>
        <w:spacing w:after="0"/>
        <w:ind w:left="120"/>
        <w:rPr>
          <w:lang w:val="ru-RU"/>
        </w:rPr>
      </w:pPr>
    </w:p>
    <w:p w14:paraId="66A44DCE" w14:textId="77777777" w:rsidR="002A5821" w:rsidRDefault="002A5821">
      <w:pPr>
        <w:spacing w:after="0"/>
        <w:ind w:left="120"/>
        <w:rPr>
          <w:lang w:val="ru-RU"/>
        </w:rPr>
      </w:pPr>
    </w:p>
    <w:p w14:paraId="517685E3" w14:textId="77777777" w:rsidR="002A5821" w:rsidRPr="00AC57E5" w:rsidRDefault="002A5821">
      <w:pPr>
        <w:spacing w:after="0"/>
        <w:ind w:left="120"/>
        <w:rPr>
          <w:lang w:val="ru-RU"/>
        </w:rPr>
      </w:pPr>
    </w:p>
    <w:p w14:paraId="7A8058DC" w14:textId="77777777" w:rsidR="00A25C58" w:rsidRPr="00AC57E5" w:rsidRDefault="00A25C58">
      <w:pPr>
        <w:spacing w:after="0"/>
        <w:ind w:left="120"/>
        <w:rPr>
          <w:lang w:val="ru-RU"/>
        </w:rPr>
      </w:pPr>
    </w:p>
    <w:p w14:paraId="28DDF55F" w14:textId="77777777" w:rsidR="00A25C58" w:rsidRPr="00AC57E5" w:rsidRDefault="00000000">
      <w:pPr>
        <w:spacing w:after="0" w:line="408" w:lineRule="auto"/>
        <w:ind w:left="120"/>
        <w:jc w:val="center"/>
        <w:rPr>
          <w:lang w:val="ru-RU"/>
        </w:rPr>
      </w:pPr>
      <w:r w:rsidRPr="00AC57E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61B0451" w14:textId="77777777" w:rsidR="00A25C58" w:rsidRPr="00AC57E5" w:rsidRDefault="00000000">
      <w:pPr>
        <w:spacing w:after="0" w:line="408" w:lineRule="auto"/>
        <w:ind w:left="120"/>
        <w:jc w:val="center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C57E5">
        <w:rPr>
          <w:rFonts w:ascii="Times New Roman" w:hAnsi="Times New Roman"/>
          <w:color w:val="000000"/>
          <w:sz w:val="28"/>
          <w:lang w:val="ru-RU"/>
        </w:rPr>
        <w:t xml:space="preserve"> 755520)</w:t>
      </w:r>
    </w:p>
    <w:p w14:paraId="35818A38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45A0444F" w14:textId="77777777" w:rsidR="00A25C58" w:rsidRPr="00AC57E5" w:rsidRDefault="00000000">
      <w:pPr>
        <w:spacing w:after="0" w:line="408" w:lineRule="auto"/>
        <w:ind w:left="120"/>
        <w:jc w:val="center"/>
        <w:rPr>
          <w:lang w:val="ru-RU"/>
        </w:rPr>
      </w:pPr>
      <w:r w:rsidRPr="00AC57E5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14:paraId="30696CDB" w14:textId="77777777" w:rsidR="00A25C58" w:rsidRPr="00AC57E5" w:rsidRDefault="00000000">
      <w:pPr>
        <w:spacing w:after="0" w:line="408" w:lineRule="auto"/>
        <w:ind w:left="120"/>
        <w:jc w:val="center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14:paraId="5781E573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2D4C4917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629CC8CD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33D04B52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58E66360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197F4ADF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4367FD31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076912C7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650204D4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19801D1F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62E9FB83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4562B4D8" w14:textId="77777777" w:rsidR="00A25C58" w:rsidRPr="00AC57E5" w:rsidRDefault="00A25C58">
      <w:pPr>
        <w:spacing w:after="0"/>
        <w:ind w:left="120"/>
        <w:jc w:val="center"/>
        <w:rPr>
          <w:lang w:val="ru-RU"/>
        </w:rPr>
      </w:pPr>
    </w:p>
    <w:p w14:paraId="76C09DA7" w14:textId="77777777" w:rsidR="00A25C58" w:rsidRPr="00AC57E5" w:rsidRDefault="00000000">
      <w:pPr>
        <w:spacing w:after="0"/>
        <w:ind w:left="120"/>
        <w:jc w:val="center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​</w:t>
      </w:r>
      <w:r w:rsidRPr="00AC57E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AC57E5">
        <w:rPr>
          <w:rFonts w:ascii="Times New Roman" w:hAnsi="Times New Roman"/>
          <w:color w:val="000000"/>
          <w:sz w:val="28"/>
          <w:lang w:val="ru-RU"/>
        </w:rPr>
        <w:t>​</w:t>
      </w:r>
    </w:p>
    <w:p w14:paraId="566D120B" w14:textId="77777777" w:rsidR="00A25C58" w:rsidRPr="00AC57E5" w:rsidRDefault="00A25C58">
      <w:pPr>
        <w:spacing w:after="0"/>
        <w:ind w:left="120"/>
        <w:rPr>
          <w:lang w:val="ru-RU"/>
        </w:rPr>
      </w:pPr>
    </w:p>
    <w:p w14:paraId="315A0BEF" w14:textId="77777777" w:rsidR="00A25C58" w:rsidRPr="00AC57E5" w:rsidRDefault="00A25C58">
      <w:pPr>
        <w:rPr>
          <w:lang w:val="ru-RU"/>
        </w:rPr>
        <w:sectPr w:rsidR="00A25C58" w:rsidRPr="00AC57E5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5364293"/>
    </w:p>
    <w:bookmarkEnd w:id="0"/>
    <w:p w14:paraId="6688A4CA" w14:textId="77777777" w:rsidR="00A25C58" w:rsidRPr="00AC57E5" w:rsidRDefault="00000000">
      <w:pPr>
        <w:spacing w:after="0" w:line="264" w:lineRule="auto"/>
        <w:ind w:left="120"/>
        <w:jc w:val="both"/>
        <w:rPr>
          <w:lang w:val="ru-RU"/>
        </w:rPr>
      </w:pPr>
      <w:r w:rsidRPr="00AC57E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326D8D7" w14:textId="77777777" w:rsidR="00A25C58" w:rsidRPr="00AC57E5" w:rsidRDefault="00A25C58">
      <w:pPr>
        <w:spacing w:after="0" w:line="264" w:lineRule="auto"/>
        <w:ind w:left="120"/>
        <w:jc w:val="both"/>
        <w:rPr>
          <w:lang w:val="ru-RU"/>
        </w:rPr>
      </w:pPr>
    </w:p>
    <w:p w14:paraId="24596276" w14:textId="77777777" w:rsidR="00A25C58" w:rsidRPr="00AC57E5" w:rsidRDefault="00000000">
      <w:pPr>
        <w:spacing w:after="0" w:line="264" w:lineRule="auto"/>
        <w:ind w:firstLine="600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1422FEBE" w14:textId="77777777" w:rsidR="00A25C58" w:rsidRPr="00AC57E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1D938981" w14:textId="77777777" w:rsidR="00A25C58" w:rsidRPr="00AC57E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400EE278" w14:textId="77777777" w:rsidR="00A25C58" w:rsidRPr="00AC57E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1612EFCF" w14:textId="77777777" w:rsidR="00A25C58" w:rsidRPr="00AC57E5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6F86A659" w14:textId="77777777" w:rsidR="00A25C58" w:rsidRPr="00AC57E5" w:rsidRDefault="00000000">
      <w:pPr>
        <w:spacing w:after="0" w:line="264" w:lineRule="auto"/>
        <w:ind w:firstLine="600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1BA88F7B" w14:textId="77777777" w:rsidR="00A25C58" w:rsidRPr="00AC57E5" w:rsidRDefault="00000000">
      <w:pPr>
        <w:spacing w:after="0" w:line="264" w:lineRule="auto"/>
        <w:ind w:firstLine="600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2C9531EF" w14:textId="77777777" w:rsidR="00A25C58" w:rsidRPr="00AC57E5" w:rsidRDefault="00000000">
      <w:pPr>
        <w:spacing w:after="0" w:line="264" w:lineRule="auto"/>
        <w:ind w:firstLine="600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</w:t>
      </w:r>
      <w:r w:rsidRPr="00AC57E5">
        <w:rPr>
          <w:rFonts w:ascii="Times New Roman" w:hAnsi="Times New Roman"/>
          <w:color w:val="000000"/>
          <w:sz w:val="28"/>
          <w:lang w:val="ru-RU"/>
        </w:rPr>
        <w:lastRenderedPageBreak/>
        <w:t>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72A965E7" w14:textId="77777777" w:rsidR="00A25C58" w:rsidRPr="00AC57E5" w:rsidRDefault="00000000">
      <w:pPr>
        <w:spacing w:after="0" w:line="264" w:lineRule="auto"/>
        <w:ind w:firstLine="600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67B74514" w14:textId="77777777" w:rsidR="00A25C58" w:rsidRPr="00AC57E5" w:rsidRDefault="00000000">
      <w:pPr>
        <w:spacing w:after="0" w:line="264" w:lineRule="auto"/>
        <w:ind w:firstLine="600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7CE1FB56" w14:textId="77777777" w:rsidR="00A25C58" w:rsidRPr="00AC57E5" w:rsidRDefault="00000000">
      <w:pPr>
        <w:spacing w:after="0" w:line="264" w:lineRule="auto"/>
        <w:ind w:firstLine="600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047401BD" w14:textId="77777777" w:rsidR="00A25C58" w:rsidRPr="00AC57E5" w:rsidRDefault="00000000">
      <w:pPr>
        <w:spacing w:after="0" w:line="264" w:lineRule="auto"/>
        <w:ind w:firstLine="600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AC57E5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14:paraId="71736DEC" w14:textId="77777777" w:rsidR="00A25C58" w:rsidRPr="00AC57E5" w:rsidRDefault="00000000">
      <w:pPr>
        <w:spacing w:after="0" w:line="264" w:lineRule="auto"/>
        <w:ind w:firstLine="600"/>
        <w:jc w:val="both"/>
        <w:rPr>
          <w:lang w:val="ru-RU"/>
        </w:rPr>
      </w:pPr>
      <w:r w:rsidRPr="00AC57E5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744CF4C3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‌</w:t>
      </w:r>
      <w:bookmarkStart w:id="1" w:name="b3bba1d8-96c6-4edf-a714-0cf8fa85e20b"/>
      <w:r w:rsidRPr="002A5821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1"/>
      <w:r w:rsidRPr="002A5821">
        <w:rPr>
          <w:rFonts w:ascii="Times New Roman" w:hAnsi="Times New Roman"/>
          <w:color w:val="000000"/>
          <w:sz w:val="28"/>
          <w:lang w:val="ru-RU"/>
        </w:rPr>
        <w:t>‌‌‌</w:t>
      </w:r>
    </w:p>
    <w:p w14:paraId="4756CAC2" w14:textId="77777777" w:rsidR="00A25C58" w:rsidRPr="002A5821" w:rsidRDefault="00A25C58">
      <w:pPr>
        <w:rPr>
          <w:lang w:val="ru-RU"/>
        </w:rPr>
        <w:sectPr w:rsidR="00A25C58" w:rsidRPr="002A5821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5364294"/>
    </w:p>
    <w:bookmarkEnd w:id="2"/>
    <w:p w14:paraId="67AD604C" w14:textId="77777777" w:rsidR="00A25C58" w:rsidRPr="002A5821" w:rsidRDefault="00000000">
      <w:pPr>
        <w:spacing w:after="0" w:line="264" w:lineRule="auto"/>
        <w:ind w:left="12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01542C10" w14:textId="77777777" w:rsidR="00A25C58" w:rsidRPr="002A5821" w:rsidRDefault="00A25C58">
      <w:pPr>
        <w:spacing w:after="0" w:line="264" w:lineRule="auto"/>
        <w:ind w:left="120"/>
        <w:jc w:val="both"/>
        <w:rPr>
          <w:lang w:val="ru-RU"/>
        </w:rPr>
      </w:pPr>
    </w:p>
    <w:p w14:paraId="152B1D3C" w14:textId="77777777" w:rsidR="00A25C58" w:rsidRPr="002A5821" w:rsidRDefault="00000000">
      <w:pPr>
        <w:spacing w:after="0" w:line="264" w:lineRule="auto"/>
        <w:ind w:left="12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20D3BD9" w14:textId="77777777" w:rsidR="00A25C58" w:rsidRPr="002A5821" w:rsidRDefault="00A25C58">
      <w:pPr>
        <w:spacing w:after="0" w:line="264" w:lineRule="auto"/>
        <w:ind w:left="120"/>
        <w:jc w:val="both"/>
        <w:rPr>
          <w:lang w:val="ru-RU"/>
        </w:rPr>
      </w:pPr>
    </w:p>
    <w:p w14:paraId="40BDC9E3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14:paraId="4BF6E7B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5A232167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10C55DC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7EABBB09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1D33525D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54EB8AA2" w14:textId="77777777" w:rsidR="00A25C58" w:rsidRDefault="00000000">
      <w:pPr>
        <w:spacing w:after="0" w:line="264" w:lineRule="auto"/>
        <w:ind w:firstLine="600"/>
        <w:jc w:val="both"/>
      </w:pPr>
      <w:r w:rsidRPr="002A5821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>
        <w:rPr>
          <w:rFonts w:ascii="Times New Roman" w:hAnsi="Times New Roman"/>
          <w:color w:val="000000"/>
          <w:sz w:val="28"/>
        </w:rPr>
        <w:t>Деление с остатком.</w:t>
      </w:r>
    </w:p>
    <w:p w14:paraId="6B32425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0226F2A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2B36857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3" w:name="_Toc124426196"/>
      <w:bookmarkEnd w:id="3"/>
      <w:r w:rsidRPr="002A5821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65AB1FE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4" w:name="_Toc124426197"/>
      <w:bookmarkEnd w:id="4"/>
      <w:r w:rsidRPr="002A5821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70F4443F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65EB28D5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098A6EA4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14:paraId="1EC33557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41E20114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16503821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1E8617FE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14:paraId="1953222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2550D79B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5" w:name="_Toc124426198"/>
      <w:bookmarkEnd w:id="5"/>
      <w:r w:rsidRPr="002A582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296C0EB5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6" w:name="_Toc124426200"/>
      <w:bookmarkEnd w:id="6"/>
      <w:r w:rsidRPr="002A5821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317CEE7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20D5850E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3A5E2F8C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4A52CFF2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660058B2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36578014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55D949D1" w14:textId="77777777" w:rsidR="00A25C58" w:rsidRPr="002A5821" w:rsidRDefault="00000000">
      <w:pPr>
        <w:spacing w:after="0" w:line="264" w:lineRule="auto"/>
        <w:ind w:left="12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BF1CCDE" w14:textId="77777777" w:rsidR="00A25C58" w:rsidRPr="002A5821" w:rsidRDefault="00A25C58">
      <w:pPr>
        <w:spacing w:after="0" w:line="264" w:lineRule="auto"/>
        <w:ind w:left="120"/>
        <w:jc w:val="both"/>
        <w:rPr>
          <w:lang w:val="ru-RU"/>
        </w:rPr>
      </w:pPr>
    </w:p>
    <w:p w14:paraId="564D106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14:paraId="657A27C3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1A544B7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2EDFF617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7" w:name="_Toc124426201"/>
      <w:bookmarkEnd w:id="7"/>
      <w:r w:rsidRPr="002A5821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14:paraId="60F08C5F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8" w:name="_Toc124426202"/>
      <w:bookmarkEnd w:id="8"/>
      <w:r w:rsidRPr="002A5821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0746055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244677A6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3E68EDE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5A7A8AA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2A26388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175389A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9" w:name="_Toc124426203"/>
      <w:bookmarkEnd w:id="9"/>
      <w:r w:rsidRPr="002A5821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14:paraId="7AD4BA1C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4DF4BA55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4"/>
      <w:bookmarkEnd w:id="10"/>
      <w:r w:rsidRPr="002A582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409D39F4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6AC50EC5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24D48032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0746D5E9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14:paraId="4388F3A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77F84DB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5"/>
      <w:bookmarkEnd w:id="11"/>
      <w:r w:rsidRPr="002A582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0BCA75F2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711B802E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4711588D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7F7EEC2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43370A62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319626A5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14:paraId="685567FF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2F839C98" w14:textId="77777777" w:rsidR="00A25C58" w:rsidRPr="002A5821" w:rsidRDefault="00000000">
      <w:pPr>
        <w:spacing w:after="0" w:line="264" w:lineRule="auto"/>
        <w:ind w:left="12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14:paraId="671B4FD4" w14:textId="77777777" w:rsidR="00A25C58" w:rsidRPr="002A5821" w:rsidRDefault="00A25C58">
      <w:pPr>
        <w:rPr>
          <w:lang w:val="ru-RU"/>
        </w:rPr>
        <w:sectPr w:rsidR="00A25C58" w:rsidRPr="002A5821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5364295"/>
    </w:p>
    <w:bookmarkEnd w:id="12"/>
    <w:p w14:paraId="1DD26557" w14:textId="77777777" w:rsidR="00A25C58" w:rsidRPr="002A5821" w:rsidRDefault="00000000">
      <w:pPr>
        <w:spacing w:after="0" w:line="264" w:lineRule="auto"/>
        <w:ind w:left="12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2B866E9B" w14:textId="77777777" w:rsidR="00A25C58" w:rsidRPr="002A5821" w:rsidRDefault="00A25C58">
      <w:pPr>
        <w:spacing w:after="0" w:line="264" w:lineRule="auto"/>
        <w:ind w:left="120"/>
        <w:jc w:val="both"/>
        <w:rPr>
          <w:lang w:val="ru-RU"/>
        </w:rPr>
      </w:pPr>
    </w:p>
    <w:p w14:paraId="5F4E0C65" w14:textId="77777777" w:rsidR="00A25C58" w:rsidRPr="002A5821" w:rsidRDefault="00000000">
      <w:pPr>
        <w:spacing w:after="0" w:line="264" w:lineRule="auto"/>
        <w:ind w:left="12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03E6199" w14:textId="77777777" w:rsidR="00A25C58" w:rsidRPr="002A5821" w:rsidRDefault="00A25C58">
      <w:pPr>
        <w:spacing w:after="0" w:line="264" w:lineRule="auto"/>
        <w:ind w:left="120"/>
        <w:jc w:val="both"/>
        <w:rPr>
          <w:lang w:val="ru-RU"/>
        </w:rPr>
      </w:pPr>
    </w:p>
    <w:p w14:paraId="0432FB6F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A5821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32E4846D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03B91ECC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FDF196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CDD6A97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354F004B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32CB0421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316A3962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32844CF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4AE49BBB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3F37294E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42385D0B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07564252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133AF6AB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5815BE69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5369623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2A2AAE4F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26DCE43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098EB7B6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432A6CA7" w14:textId="77777777" w:rsidR="00A25C58" w:rsidRPr="002A5821" w:rsidRDefault="00000000">
      <w:pPr>
        <w:spacing w:after="0" w:line="264" w:lineRule="auto"/>
        <w:ind w:left="12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D970A99" w14:textId="77777777" w:rsidR="00A25C58" w:rsidRPr="002A5821" w:rsidRDefault="00A25C58">
      <w:pPr>
        <w:spacing w:after="0" w:line="264" w:lineRule="auto"/>
        <w:ind w:left="120"/>
        <w:jc w:val="both"/>
        <w:rPr>
          <w:lang w:val="ru-RU"/>
        </w:rPr>
      </w:pPr>
    </w:p>
    <w:p w14:paraId="367E77CF" w14:textId="77777777" w:rsidR="00A25C58" w:rsidRPr="002A5821" w:rsidRDefault="00000000">
      <w:pPr>
        <w:spacing w:after="0" w:line="264" w:lineRule="auto"/>
        <w:ind w:left="12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CC70D14" w14:textId="77777777" w:rsidR="00A25C58" w:rsidRPr="002A5821" w:rsidRDefault="00A25C58">
      <w:pPr>
        <w:spacing w:after="0" w:line="264" w:lineRule="auto"/>
        <w:ind w:left="120"/>
        <w:jc w:val="both"/>
        <w:rPr>
          <w:lang w:val="ru-RU"/>
        </w:rPr>
      </w:pPr>
    </w:p>
    <w:p w14:paraId="6B4D79AD" w14:textId="77777777" w:rsidR="00A25C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1641D1A5" w14:textId="77777777" w:rsidR="00A25C58" w:rsidRPr="002A582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76145AB7" w14:textId="77777777" w:rsidR="00A25C58" w:rsidRPr="002A582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05E90C08" w14:textId="77777777" w:rsidR="00A25C58" w:rsidRPr="002A582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87F3199" w14:textId="77777777" w:rsidR="00A25C58" w:rsidRPr="002A582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229E983F" w14:textId="77777777" w:rsidR="00A25C58" w:rsidRPr="002A582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39435E50" w14:textId="77777777" w:rsidR="00A25C58" w:rsidRPr="002A582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6885EA18" w14:textId="77777777" w:rsidR="00A25C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74727C0C" w14:textId="77777777" w:rsidR="00A25C58" w:rsidRPr="002A582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670DD6B0" w14:textId="77777777" w:rsidR="00A25C58" w:rsidRPr="002A582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18F2015F" w14:textId="77777777" w:rsidR="00A25C58" w:rsidRPr="002A582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172B4E6A" w14:textId="77777777" w:rsidR="00A25C58" w:rsidRPr="002A582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736BF51F" w14:textId="77777777" w:rsidR="00A25C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0FA7A472" w14:textId="77777777" w:rsidR="00A25C58" w:rsidRPr="002A582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2D5C5865" w14:textId="77777777" w:rsidR="00A25C58" w:rsidRPr="002A582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AB7F042" w14:textId="77777777" w:rsidR="00A25C58" w:rsidRPr="002A582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0D88FE74" w14:textId="77777777" w:rsidR="00A25C58" w:rsidRPr="002A582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5B965FE3" w14:textId="77777777" w:rsidR="00A25C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32E966B3" w14:textId="77777777" w:rsidR="00A25C58" w:rsidRPr="002A582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A5821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3F15B5B2" w14:textId="77777777" w:rsidR="00A25C58" w:rsidRPr="002A582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EE8513F" w14:textId="77777777" w:rsidR="00A25C58" w:rsidRPr="002A582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7181A0B8" w14:textId="77777777" w:rsidR="00A25C58" w:rsidRPr="002A582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14FFB3F3" w14:textId="77777777" w:rsidR="00A25C58" w:rsidRPr="002A582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30A7238E" w14:textId="77777777" w:rsidR="00A25C58" w:rsidRPr="002A582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170BD3DB" w14:textId="77777777" w:rsidR="00A25C58" w:rsidRPr="002A5821" w:rsidRDefault="00000000">
      <w:pPr>
        <w:spacing w:after="0" w:line="264" w:lineRule="auto"/>
        <w:ind w:left="12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BCB4729" w14:textId="77777777" w:rsidR="00A25C58" w:rsidRPr="002A5821" w:rsidRDefault="00A25C58">
      <w:pPr>
        <w:spacing w:after="0" w:line="264" w:lineRule="auto"/>
        <w:ind w:left="120"/>
        <w:jc w:val="both"/>
        <w:rPr>
          <w:lang w:val="ru-RU"/>
        </w:rPr>
      </w:pPr>
    </w:p>
    <w:p w14:paraId="0075B821" w14:textId="77777777" w:rsidR="00A25C58" w:rsidRPr="002A5821" w:rsidRDefault="00000000">
      <w:pPr>
        <w:spacing w:after="0" w:line="264" w:lineRule="auto"/>
        <w:ind w:left="12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F25815C" w14:textId="77777777" w:rsidR="00A25C58" w:rsidRPr="002A5821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CE0892E" w14:textId="77777777" w:rsidR="00A25C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6CFB7815" w14:textId="77777777" w:rsidR="00A25C58" w:rsidRPr="002A5821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063ABDAF" w14:textId="77777777" w:rsidR="00A25C58" w:rsidRPr="002A5821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168BA663" w14:textId="77777777" w:rsidR="00A25C58" w:rsidRPr="002A5821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067AE635" w14:textId="77777777" w:rsidR="00A25C58" w:rsidRPr="002A5821" w:rsidRDefault="00A25C58">
      <w:pPr>
        <w:spacing w:after="0" w:line="264" w:lineRule="auto"/>
        <w:ind w:left="120"/>
        <w:jc w:val="both"/>
        <w:rPr>
          <w:lang w:val="ru-RU"/>
        </w:rPr>
      </w:pPr>
    </w:p>
    <w:p w14:paraId="33DE223F" w14:textId="77777777" w:rsidR="00A25C58" w:rsidRPr="002A5821" w:rsidRDefault="00000000">
      <w:pPr>
        <w:spacing w:after="0" w:line="264" w:lineRule="auto"/>
        <w:ind w:left="120"/>
        <w:jc w:val="both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6BD49E0E" w14:textId="77777777" w:rsidR="00A25C58" w:rsidRPr="002A5821" w:rsidRDefault="00A25C58">
      <w:pPr>
        <w:spacing w:after="0" w:line="264" w:lineRule="auto"/>
        <w:ind w:left="120"/>
        <w:jc w:val="both"/>
        <w:rPr>
          <w:lang w:val="ru-RU"/>
        </w:rPr>
      </w:pPr>
    </w:p>
    <w:p w14:paraId="56C070C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2A5821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2A582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FB264B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8"/>
      <w:bookmarkEnd w:id="13"/>
      <w:r w:rsidRPr="002A582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9CEC10E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3BD12A9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625C1AB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027A4809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282A3B6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7736298C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14:paraId="73E4E11C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9"/>
      <w:bookmarkEnd w:id="14"/>
      <w:r w:rsidRPr="002A582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2E9CD5C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51C0F3D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7257C883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2CB42D05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172FF42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25B6661E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5" w:name="_Toc124426210"/>
      <w:bookmarkEnd w:id="15"/>
      <w:r w:rsidRPr="002A582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61786097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621E7CEF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46ABD53C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492034A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73913DBD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25FA6FA7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139A140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18FF8A3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1E663DDE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536037F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2D5052DB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7D8757A6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A5821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2A582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C3A6F12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1"/>
      <w:bookmarkEnd w:id="16"/>
      <w:r w:rsidRPr="002A5821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8C3D17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0B46B5F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32BF9D5F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7C051AC7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6AE13941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5D5E614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08C6EBF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5256156D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2"/>
      <w:bookmarkEnd w:id="17"/>
      <w:r w:rsidRPr="002A5821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14:paraId="4B80DC2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2989963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1E536BC2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0159AD6C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685EC7B2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171FF21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3"/>
      <w:bookmarkEnd w:id="18"/>
      <w:r w:rsidRPr="002A5821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14:paraId="3F9786BE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331902D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618DAC9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1323248E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463E0D30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558CCDB7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15BCD92C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4"/>
      <w:bookmarkEnd w:id="19"/>
      <w:r w:rsidRPr="002A5821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14:paraId="08E431D9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35590289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32C31E2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0268BCF3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14:paraId="072576A5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lastRenderedPageBreak/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43454C8B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54964E99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25521388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58C41AF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764BC91A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546ED3F2" w14:textId="77777777" w:rsidR="00A25C58" w:rsidRPr="002A5821" w:rsidRDefault="00000000">
      <w:pPr>
        <w:spacing w:after="0" w:line="264" w:lineRule="auto"/>
        <w:ind w:firstLine="600"/>
        <w:jc w:val="both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3AC5BB2A" w14:textId="77777777" w:rsidR="00A25C58" w:rsidRPr="002A5821" w:rsidRDefault="00A25C58">
      <w:pPr>
        <w:rPr>
          <w:lang w:val="ru-RU"/>
        </w:rPr>
        <w:sectPr w:rsidR="00A25C58" w:rsidRPr="002A5821">
          <w:pgSz w:w="11906" w:h="16383"/>
          <w:pgMar w:top="1134" w:right="850" w:bottom="1134" w:left="1701" w:header="720" w:footer="720" w:gutter="0"/>
          <w:cols w:space="720"/>
        </w:sectPr>
      </w:pPr>
      <w:bookmarkStart w:id="20" w:name="block-5364296"/>
    </w:p>
    <w:bookmarkEnd w:id="20"/>
    <w:p w14:paraId="4EAA0257" w14:textId="77777777" w:rsidR="00A25C58" w:rsidRDefault="00000000">
      <w:pPr>
        <w:spacing w:after="0"/>
        <w:ind w:left="120"/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B289367" w14:textId="77777777" w:rsidR="00A25C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6"/>
        <w:gridCol w:w="4457"/>
        <w:gridCol w:w="1600"/>
        <w:gridCol w:w="1843"/>
        <w:gridCol w:w="1912"/>
        <w:gridCol w:w="2814"/>
      </w:tblGrid>
      <w:tr w:rsidR="00A25C58" w14:paraId="6EB43ED1" w14:textId="77777777">
        <w:trPr>
          <w:trHeight w:val="144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ABC16B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27E808" w14:textId="77777777" w:rsidR="00A25C58" w:rsidRDefault="00A25C58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FD63A9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2E4FB7A" w14:textId="77777777" w:rsidR="00A25C58" w:rsidRDefault="00A2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9029D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A14777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43F628A" w14:textId="77777777" w:rsidR="00A25C58" w:rsidRDefault="00A25C58">
            <w:pPr>
              <w:spacing w:after="0"/>
              <w:ind w:left="135"/>
            </w:pPr>
          </w:p>
        </w:tc>
      </w:tr>
      <w:tr w:rsidR="00A25C58" w14:paraId="78325620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DACD57" w14:textId="77777777" w:rsidR="00A25C58" w:rsidRDefault="00A2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044E5C" w14:textId="77777777" w:rsidR="00A25C58" w:rsidRDefault="00A25C58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C3EEB66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4D988EF" w14:textId="77777777" w:rsidR="00A25C58" w:rsidRDefault="00A25C58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86733B5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377C67" w14:textId="77777777" w:rsidR="00A25C58" w:rsidRDefault="00A25C58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DAC2023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599258" w14:textId="77777777" w:rsidR="00A25C58" w:rsidRDefault="00A2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4FF337" w14:textId="77777777" w:rsidR="00A25C58" w:rsidRDefault="00A25C58"/>
        </w:tc>
      </w:tr>
      <w:tr w:rsidR="00A25C58" w:rsidRPr="002A5821" w14:paraId="5A06ED5D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E1EFEF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6280E9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9C48DE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485731F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E9E44A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8BD879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25C58" w:rsidRPr="002A5821" w14:paraId="5253D256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6CCF64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01003E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172FBD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334BDD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9641E0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0DFBC9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25C58" w:rsidRPr="002A5821" w14:paraId="63670F6E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4B91E7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CD259F3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CD1AB66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2A94618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2F2B89F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4A1848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25C58" w:rsidRPr="002A5821" w14:paraId="079B8881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3C7D29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3E7C134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CEBBE8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AF85A2B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4A7EE6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971A38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25C58" w:rsidRPr="002A5821" w14:paraId="4E2F9AAD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4D0662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9EB9CDD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EEDBB3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133898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130503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581589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25C58" w:rsidRPr="002A5821" w14:paraId="40C61AB3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34DBD2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85F81D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305508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DEE233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3C9608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F88DE5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25C58" w:rsidRPr="002A5821" w14:paraId="08380592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AFB2B4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0B926DA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A14590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9A84799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7CF7B3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DB5F2F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25C58" w14:paraId="762EB50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3A58D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6F807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DA0CDF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D0B64E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92B1E1B" w14:textId="77777777" w:rsidR="00A25C58" w:rsidRDefault="00A25C58"/>
        </w:tc>
      </w:tr>
    </w:tbl>
    <w:p w14:paraId="78E35808" w14:textId="77777777" w:rsidR="00A25C58" w:rsidRDefault="00A25C58">
      <w:pPr>
        <w:sectPr w:rsidR="00A2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B5153B" w14:textId="77777777" w:rsidR="00A25C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4440"/>
        <w:gridCol w:w="1595"/>
        <w:gridCol w:w="1843"/>
        <w:gridCol w:w="1912"/>
        <w:gridCol w:w="2839"/>
      </w:tblGrid>
      <w:tr w:rsidR="00A25C58" w14:paraId="799D6E2B" w14:textId="77777777">
        <w:trPr>
          <w:trHeight w:val="144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C48AE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67D29A7" w14:textId="77777777" w:rsidR="00A25C58" w:rsidRDefault="00A25C58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B3E1FB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1F12CD5" w14:textId="77777777" w:rsidR="00A25C58" w:rsidRDefault="00A2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51A84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B11E15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CDBDC40" w14:textId="77777777" w:rsidR="00A25C58" w:rsidRDefault="00A25C58">
            <w:pPr>
              <w:spacing w:after="0"/>
              <w:ind w:left="135"/>
            </w:pPr>
          </w:p>
        </w:tc>
      </w:tr>
      <w:tr w:rsidR="00A25C58" w14:paraId="6EA85F43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986F8B" w14:textId="77777777" w:rsidR="00A25C58" w:rsidRDefault="00A2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FBEE28" w14:textId="77777777" w:rsidR="00A25C58" w:rsidRDefault="00A25C58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4EC3305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46E3363" w14:textId="77777777" w:rsidR="00A25C58" w:rsidRDefault="00A25C58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2B63E60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83A172" w14:textId="77777777" w:rsidR="00A25C58" w:rsidRDefault="00A25C58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8D57194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F72E219" w14:textId="77777777" w:rsidR="00A25C58" w:rsidRDefault="00A2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58E725" w14:textId="77777777" w:rsidR="00A25C58" w:rsidRDefault="00A25C58"/>
        </w:tc>
      </w:tr>
      <w:tr w:rsidR="00A25C58" w:rsidRPr="002A5821" w14:paraId="78D7B765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C5B920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FFE577B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B6EFF5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C45CD86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CEA544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4AF6C3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25C58" w:rsidRPr="002A5821" w14:paraId="24853F3C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6A3A51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F011F8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9232C0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55DB66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72C6D5C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E6C1C4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25C58" w:rsidRPr="002A5821" w14:paraId="004CE6E4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6D7B52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C4DFA54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6893BD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9C959FC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C8DD8D6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8C45DB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25C58" w:rsidRPr="002A5821" w14:paraId="2BB39FC0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1427A6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E5E25B3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CD8FDF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B93166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4CFB0C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EBCCA8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25C58" w:rsidRPr="002A5821" w14:paraId="50F2AD6F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5044D7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11C7100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B27CB4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0ADC75F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5C64EEC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3CE6B2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25C58" w:rsidRPr="002A5821" w14:paraId="5C0590D3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8F4608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228EA4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6B04C3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469543F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7D19C1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F5D5EA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25C58" w:rsidRPr="002A5821" w14:paraId="4964C41E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C91CC2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052351B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CCC427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31DEFFF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E8CE8A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EC5E81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25C58" w:rsidRPr="002A5821" w14:paraId="15F5F40D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9C49AF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67A27C3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7542D7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36229D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7EB181B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108B43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25C58" w:rsidRPr="002A5821" w14:paraId="776A2AF7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7A0634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F0E4CD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2A8074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32C7A8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C653BF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2B9A7E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25C58" w:rsidRPr="002A5821" w14:paraId="4F16039B" w14:textId="77777777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EFF49D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2C02CD8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1854AB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19005B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D379F36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9E3B15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A25C58" w14:paraId="653BB73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953E5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85015E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B925FB9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96EF74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1103130" w14:textId="77777777" w:rsidR="00A25C58" w:rsidRDefault="00A25C58"/>
        </w:tc>
      </w:tr>
    </w:tbl>
    <w:p w14:paraId="3EF14680" w14:textId="77777777" w:rsidR="00A25C58" w:rsidRDefault="00A25C58">
      <w:pPr>
        <w:sectPr w:rsidR="00A2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2A694D" w14:textId="77777777" w:rsidR="00A25C58" w:rsidRDefault="00A25C58">
      <w:pPr>
        <w:sectPr w:rsidR="00A25C5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1" w:name="block-5364292"/>
    </w:p>
    <w:bookmarkEnd w:id="21"/>
    <w:p w14:paraId="7B168FC7" w14:textId="77777777" w:rsidR="00A25C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2B96B935" w14:textId="77777777" w:rsidR="00A25C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978"/>
        <w:gridCol w:w="1101"/>
        <w:gridCol w:w="1843"/>
        <w:gridCol w:w="1912"/>
        <w:gridCol w:w="1349"/>
        <w:gridCol w:w="2826"/>
      </w:tblGrid>
      <w:tr w:rsidR="00A25C58" w14:paraId="74F457A2" w14:textId="77777777">
        <w:trPr>
          <w:trHeight w:val="144"/>
          <w:tblCellSpacing w:w="0" w:type="dxa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4C0018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AC6A65" w14:textId="77777777" w:rsidR="00A25C58" w:rsidRDefault="00A25C5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7A57B9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B83FC11" w14:textId="77777777" w:rsidR="00A25C58" w:rsidRDefault="00A2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6A0A4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19AB4D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FCD6A7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7A0144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18F63CD" w14:textId="77777777" w:rsidR="00A25C58" w:rsidRDefault="00A25C58">
            <w:pPr>
              <w:spacing w:after="0"/>
              <w:ind w:left="135"/>
            </w:pPr>
          </w:p>
        </w:tc>
      </w:tr>
      <w:tr w:rsidR="00A25C58" w14:paraId="631C9610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D2C97A" w14:textId="77777777" w:rsidR="00A25C58" w:rsidRDefault="00A2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883ACB" w14:textId="77777777" w:rsidR="00A25C58" w:rsidRDefault="00A25C58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443FB0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4BF06B" w14:textId="77777777" w:rsidR="00A25C58" w:rsidRDefault="00A25C58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B531C86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7A3100" w14:textId="77777777" w:rsidR="00A25C58" w:rsidRDefault="00A25C58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B68B31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606A781" w14:textId="77777777" w:rsidR="00A25C58" w:rsidRDefault="00A2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54A507" w14:textId="77777777" w:rsidR="00A25C58" w:rsidRDefault="00A2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4BDAFA" w14:textId="77777777" w:rsidR="00A25C58" w:rsidRDefault="00A25C58"/>
        </w:tc>
      </w:tr>
      <w:tr w:rsidR="00A25C58" w:rsidRPr="002A5821" w14:paraId="7114603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B5DDB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07C9F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BDCC93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1F7EA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34A66F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5D089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1E7FA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14:paraId="18C2AD20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5BB23E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5DF2C4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"Десятичная система счисления. </w:t>
            </w:r>
            <w:r>
              <w:rPr>
                <w:rFonts w:ascii="Times New Roman" w:hAnsi="Times New Roman"/>
                <w:color w:val="000000"/>
                <w:sz w:val="24"/>
              </w:rPr>
              <w:t>Ряд натуральных чисел"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3747D6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CB8F2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4047D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10566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BCE69EE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4896FD8A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F785A0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236BC1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4E9AC7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89696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99C918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8768A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C646C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A25C58" w14:paraId="43A8403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389738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218DB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Натуральный ряд. Число 0. Чтение и запись натуральных чисел.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4725A9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7C9F5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FA538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634A5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27E5D1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49AD1B1F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B46E2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F27E6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DE8CE2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3A5F2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60334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9B1C4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798BD9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25C58" w:rsidRPr="002A5821" w14:paraId="2039CF3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F65DF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8071B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"Натуральные числа на координатной прямой"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96C21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A17D1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48E22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18C33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06E98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5C58" w:rsidRPr="002A5821" w14:paraId="042D2FF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D01FE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653C2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C1B6CE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8EC25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C37F9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01BB5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7CAE0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A25C58" w:rsidRPr="002A5821" w14:paraId="007E159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494EB8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1C3C46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6413AB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76974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95A6D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2DE36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7A2F8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25C58" w:rsidRPr="002A5821" w14:paraId="6C072C20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0F7A5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D4C9F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"Сравнение, округление натуральных чисел"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562D0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0AAD8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AFE62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1DB61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DF929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25C58" w:rsidRPr="002A5821" w14:paraId="69B06ECC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34CB3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643BD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E59936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78DBD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979A6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0A670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12092E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A25C58" w:rsidRPr="002A5821" w14:paraId="5A2AF495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9781D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5E01DB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7A1118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EE73B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DA6E4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5C56D1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1F7CAC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A25C58" w14:paraId="0B1F3ED3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F5CC2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A4B2D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"Сравнение, округление натуральных чисел 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56E3D2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2BA5A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27DE36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8914E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F37D6C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52768CA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8B9ED0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C7379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ошибок , допущенных в контрольной работе. 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8AC034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06A4D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EDC09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02327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E565E8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A25C58" w:rsidRPr="002A5821" w14:paraId="58F3C21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FEFAD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EA2D4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"Арифметические действия с натуральными числами"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D8ADF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9722D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2075D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255638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D7917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A25C58" w:rsidRPr="002A5821" w14:paraId="2BF13135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69D9F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DC1BB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числами. Сложение и вычитание многозначных чисел.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1F474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FDE01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8B54E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046289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902BE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A25C58" w:rsidRPr="002A5821" w14:paraId="7B68A323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F9947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C2A89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1CAD4F7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58EA5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22C09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B42D7B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5A5B2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6C6A336F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847751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63EB77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натуральными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многозначных чисел.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4D14A9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1E8ED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5A496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BE23C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7011D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0E360B30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44159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FD543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числами. Умножение и деление многозначных чисел.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93ABD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C33973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23C0F0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519BD3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7BAA0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3B3C163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57D89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1D4D3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числами. Умножение и деление многозначных чисел.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27CC1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CE308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297E0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AD455C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EB12C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61D119E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2CFF1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43F22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AD63E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DDCB4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ECBB45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D22FC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57F5AF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25C58" w14:paraId="7204D086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DDCB0C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75A82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"Свойства нуля при сложении и умножении, свойства единицы при умножении"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AC13B1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05719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E2C40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7883B0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4C812F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70D7F35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C0867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F3385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умножения.Самостоятельная работа.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C5CC9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463B9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68999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D94D9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82468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14:paraId="069B8E7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79E619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11A3F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"Переместительное и сочетательное свойства сложения и умножения, распределительное свойство умножения"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9CBD54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C103F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C30EE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1F6F6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01F187" w14:textId="77777777" w:rsidR="00A25C58" w:rsidRDefault="00A25C58">
            <w:pPr>
              <w:spacing w:after="0"/>
              <w:ind w:left="135"/>
            </w:pPr>
          </w:p>
        </w:tc>
      </w:tr>
      <w:tr w:rsidR="00A25C58" w14:paraId="661D85BC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B5AE4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EB5FA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 по теме "Переместительное и сочетательное свойства сложения и умножения, распределительное свойство умножения"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C0D08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0B81A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791A7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F90F4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CD4003" w14:textId="77777777" w:rsidR="00A25C58" w:rsidRDefault="00A25C58">
            <w:pPr>
              <w:spacing w:after="0"/>
              <w:ind w:left="135"/>
            </w:pPr>
          </w:p>
        </w:tc>
      </w:tr>
      <w:tr w:rsidR="00A25C58" w14:paraId="46BD59B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5A0648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3E343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ошибок, допущенных в контрольной работе. Делители и </w:t>
            </w: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66D8C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975B9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A11E6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F17FC8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3FC034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64CFF1BF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9279E9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FCE4C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"Делители и кратные числа, разложение числа на множители"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E13D7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FF1D2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0D1EE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26677C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0EDA0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14:paraId="7DA5DD8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7A221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7B00A3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числа на множители.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D421B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1F362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6DAF5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EB89E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315FD5F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5D67E49F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318BB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C906DB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18B53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EC8E3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917C2C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F97D8A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5F7DC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536DF756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5BA989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7D3AE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задача по теме "Деление с остатком"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49FD4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8721B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925C39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CD950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DC171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25C58" w:rsidRPr="002A5821" w14:paraId="166D131C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B68A5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E6EFBF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38843AF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996D7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0A10E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36519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E5F82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25C58" w:rsidRPr="002A5821" w14:paraId="566F572F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82DC1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41F35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"Простые и составные числа"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20FEB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D7749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9A17A3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DB296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CD0844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5D076C1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708A2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71D3F6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DD68A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0376F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5F7244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3806D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6A7B4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A25C58" w:rsidRPr="002A5821" w14:paraId="59AF496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0C9A0E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2E271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"Признаки делимости на 2, 5, 10, 3, 9"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F9D81A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83DE1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EC5DA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7D1406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9FC75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5AAC5156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A06E8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BD1706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28FCD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77F49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DEFC2D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21368F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AF571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25C58" w:rsidRPr="002A5821" w14:paraId="70791D99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FB93D7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78B7C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"Числовые выражения; порядок действий"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303A0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2F9A8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48016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6B073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009C4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A25C58" w:rsidRPr="002A5821" w14:paraId="402A244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71587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5AA33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выражения; порядок действий. Самостоятельная работа.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346FC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B1670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CB79A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06AEE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71508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25C58" w:rsidRPr="002A5821" w14:paraId="71CB9462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BDB5B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F1211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8F79F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4720A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BC35F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6EAD9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05DBB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A25C58" w:rsidRPr="002A5821" w14:paraId="30E3DAB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0872C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27396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D1A50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B475A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1344F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14A814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4DE1F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25C58" w:rsidRPr="002A5821" w14:paraId="7052D05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4B5C1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192A4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7902E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700D9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CC7096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C0148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DF3DC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78890E05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10796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0DEA0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D84D0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0F3BB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739EC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9FC97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01579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A25C58" w:rsidRPr="002A5821" w14:paraId="7178D72A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EBC66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286A7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891E69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60916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B75F4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D01E5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288B6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A25C58" w:rsidRPr="002A5821" w14:paraId="3C35C7D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E363E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7CD30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B7ED1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B102EE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E424B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9606CC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33AA76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A25C58" w:rsidRPr="002A5821" w14:paraId="6B8F49E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40EC6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BB29E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E444D9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60F08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F707C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1F2871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34FB0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A25C58" w:rsidRPr="002A5821" w14:paraId="1A98CAC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13279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E3A64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ошибок,допущенных в контрольной работе. 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6DB499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B6392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BAA86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3DAD26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C69D9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0F222B53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A8FA9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A2E7D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A62EA7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55891F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1E372C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B7779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749FC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A25C58" w:rsidRPr="002A5821" w14:paraId="20E0F9C6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E4D21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5B918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"Измерение длины отрезка, метрические единицы измерения длины"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0EA6FC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CE5A8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373492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8CA36C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A479C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62046CE0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DAEE0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EA7F38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D1F912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F0FC70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5427A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82C52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1D34B8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A25C58" w14:paraId="32F9C2E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D1C57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92066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"Окружность и круг"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D0C8DE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AC099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3F8D4A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03BD1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7B4B05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5D28549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B7DC3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87BC7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56DC1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45CED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1D1DA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0803D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88E79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790FFC4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F41A6B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A61C2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9354F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30770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5330D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E84A3A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86524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14:paraId="1F1328FA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54E4BB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BBAB8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"Угол. Прямой, острый, тупой и развёрнутый углы"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B06A9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F5985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E3178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E09831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DF79B71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7D4581A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17BA1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4AD1D5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B60AB2D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93AC2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40F11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86F03A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EB41B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2C8D803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E8B613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1C954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"Измерение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989899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22CF2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672773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53731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C72D62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A25C58" w:rsidRPr="002A5821" w14:paraId="479A6CA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7D6C3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AE5653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3272C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6A718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C92CA3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665AA2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3E71A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A25C58" w:rsidRPr="002A5821" w14:paraId="523BEEDC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46445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B88E0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72C926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F88129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F7FC75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0FB02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8E55D6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A25C58" w:rsidRPr="002A5821" w14:paraId="698DFC2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047569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D1FBE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ошибок, допущенных в котрольной работе. 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1B9C25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61028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ABECF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AE580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B7318D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A25C58" w:rsidRPr="002A5821" w14:paraId="1034A559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102A0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294D0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7CAA0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93E05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12C8A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A9182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7101CF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63082EE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B80AD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84CD33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"Дробь.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C0D10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1EE50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4563A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70D189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C76578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A25C58" w:rsidRPr="002A5821" w14:paraId="5C14915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FD417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C6613B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"Дробь.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E8CE1D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C09A9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0F6A5F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4A915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B5589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780BA0D2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189EF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966E19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10A9A29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C8F21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FBEBA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8BCE8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7E72E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A25C58" w:rsidRPr="002A5821" w14:paraId="51B41FF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25977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2FAD55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196348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028CF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E7727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20288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BFE4A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5C58" w:rsidRPr="002A5821" w14:paraId="32FDE13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63AB78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9F480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"Основное свойство дроби 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9AFEC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2DB22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19289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35E95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457DF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7F47D1C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B4EFB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5C197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"Основное свойство дроби 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048CA1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7E67A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35AE5C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12CFB8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BA186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31EF37BF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47CAE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3F293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 . Самостоятельная работа.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1D69D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72454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D7BAE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0295C0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BB350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4AD2038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3A762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D4636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 . Приведение дроби к новому знаменателю.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0F5619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ACF61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69478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E95C2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681562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25C58" w:rsidRPr="002A5821" w14:paraId="1BAD8603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5DE668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11098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свойство дроби . Приведение дроби к новому знаменателю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A6BBC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7ED5B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FDA13E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39EB1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FBD1D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5C58" w14:paraId="394DAA00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FAEC5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48C75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"Основное свойство дроби 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E149F2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29DA9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B34A1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12E249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3F1677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577AAA2F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7F828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BEC47C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84D4A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DE5A5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3C8F6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5532B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874BF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A25C58" w:rsidRPr="002A5821" w14:paraId="463CFE6F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DFAA5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976AB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"Сравнение дробей"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DE6639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A86B79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3D4C9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AFC33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8E14C6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5C58" w14:paraId="27A63F0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F9BB3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8F42F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"Сравнение дробей"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088A0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A3B39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2C7BA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0913F9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414FFC" w14:textId="77777777" w:rsidR="00A25C58" w:rsidRDefault="00A25C58">
            <w:pPr>
              <w:spacing w:after="0"/>
              <w:ind w:left="135"/>
            </w:pPr>
          </w:p>
        </w:tc>
      </w:tr>
      <w:tr w:rsidR="00A25C58" w14:paraId="7E4453A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CBD5A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CFCAF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дробей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3AA767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D9096E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EFA727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050E0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F7E620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1BC48755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4B364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6EAD4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FAEC1E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40F48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F15FF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7FA814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3E941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5C58" w:rsidRPr="002A5821" w14:paraId="52634649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88923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5DDC4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"Сложение и вычитание обыкновенных дробей"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D8BEF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234A3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E3388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FCB2B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60F35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A25C58" w:rsidRPr="002A5821" w14:paraId="1FA1A99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8C530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5A450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"Сложение и вычитание обыкновенных дробей"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17FA3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E5BD9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3A6D52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4CBCD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F6803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756804F2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7F3665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A8D2D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дробей. Решение текстовых задач, содержащих дроби.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AD82C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7E21A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DE8B1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8BCA4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BDAD69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25C58" w:rsidRPr="002A5821" w14:paraId="1030E98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292B5C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550C9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дробей. Решение текстовых задач, содержащих дроби.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6D06FD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5E8DE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769CD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6B368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18884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14:paraId="44BC8CC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7BC2C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ECF563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"Сложение и вычитание обыкновенных дробей".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8E924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8FB52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E251B1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8E1D1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6FF21B2" w14:textId="77777777" w:rsidR="00A25C58" w:rsidRDefault="00A25C58">
            <w:pPr>
              <w:spacing w:after="0"/>
              <w:ind w:left="135"/>
            </w:pPr>
          </w:p>
        </w:tc>
      </w:tr>
      <w:tr w:rsidR="00A25C58" w14:paraId="5EB2EFAF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722D8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48549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E26E4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ACE3C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4AAD7E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29A2D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D59F258" w14:textId="77777777" w:rsidR="00A25C58" w:rsidRDefault="00A25C58">
            <w:pPr>
              <w:spacing w:after="0"/>
              <w:ind w:left="135"/>
            </w:pPr>
          </w:p>
        </w:tc>
      </w:tr>
      <w:tr w:rsidR="00A25C58" w14:paraId="124E62C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A204F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A60D6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№5 по теме "Сложение и вычитание обыкновенных дробей"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5D7B7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575E66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CD4FC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7ABEF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5FCE79E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21382A70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313A7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9D124B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D3950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08CF7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0CACC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D4C206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C83394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31713730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2C0CA8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266D9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"Смешанная дробь"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471DD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4F8AE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8FBD2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58F5E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7DDC23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29C2C54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5EF98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97F973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Перевод смешанных дробей в неправильные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49943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C7908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5FFFAE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4A7AA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C4FBAE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A25C58" w:rsidRPr="002A5821" w14:paraId="000B677A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18057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95C487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Перевод неправильных дробей в смешанные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A127E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8510A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DDA06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9605EC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2192D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3F7E33F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8D623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FE252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E4CAF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4C737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5F5E24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F7E15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48BBA7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5C58" w:rsidRPr="002A5821" w14:paraId="60700D7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9D3DE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5DEF8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"Умножение и деление обыкновенных дробей; взаимнообратные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BB425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EC1EA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B61B95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1077C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5CEFA9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A25C58" w:rsidRPr="002A5821" w14:paraId="3AFD930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C1077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4912E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умножение обыкновенных дробей.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675FF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D87E9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F7D18C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D2BA34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E234AE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A25C58" w:rsidRPr="002A5821" w14:paraId="32CBB4F9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FD565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E644A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умножение обыкновенных дробей.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5E4E74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8A61F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CDE322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35E23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33799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A25C58" w:rsidRPr="002A5821" w14:paraId="120C324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EA939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2DE21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47C0C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BBA17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02ED56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BDDBE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AB41E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A25C58" w:rsidRPr="002A5821" w14:paraId="7C9A490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8F1B53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C10C1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деление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7FAA35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59A66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51E78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02B262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630A9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A25C58" w:rsidRPr="002A5821" w14:paraId="24BA1EE2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5F16C2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CE8D3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0BBB7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247BB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FAAABA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887B9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BFA19B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5C58" w:rsidRPr="002A5821" w14:paraId="7C4B566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3F98E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DA60E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"Умножение и деление обыкновенных дробей; взаимнообратные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9C3C56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799BB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257D9B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48A66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123FA7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A25C58" w:rsidRPr="002A5821" w14:paraId="26455D95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3EA4B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416DD4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1F08CC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A16F7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3D537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B8AB8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F99B1C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25C58" w:rsidRPr="002A5821" w14:paraId="3707EEB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E23EB8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0E8D8D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нахождение части от целого.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059445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9EDF6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8EDFFC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7A9BC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3B738B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0D4BB31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5DD6B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0239F1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нахождение части от целого.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5758CC6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A6409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082D8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C783F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1F42A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1A187359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215CD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F32010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нахождение целого по значению дроби (части). 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821C0A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E7D0E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45334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CC5DE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D3BCC4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A25C58" w:rsidRPr="002A5821" w14:paraId="7F0760B0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0DCF9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E268F1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на нахождение целого по значению дроби (части).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E0B42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6C046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0F19AC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FCC1A2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1399F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377A87F5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1541B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86D409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812CD9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0A2309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92DD2D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DFE435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E6B5A7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53CA2B9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BE9E1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C3BB44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Самостоятельная работа по теме "Решение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0F3CA3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A06CE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C7EAF1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10B33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B924E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4035C7F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DF6AF4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AFCAFA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0AC6E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7CEC2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D7C470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BE57A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8354F7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5C58" w:rsidRPr="002A5821" w14:paraId="36CD2BB0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44483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93FDE9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080C4DD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0D175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465D1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6F3E4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0B5500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A25C58" w:rsidRPr="002A5821" w14:paraId="12EB924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811C96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68D67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9F8E09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CD95C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F84D6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BE85B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01BBB4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25C58" w14:paraId="11C1939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2580D6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061CA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086FBF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7D8B9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60538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705DA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C55E5B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0C360831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48BD9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9EDFC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№6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0FB30B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89373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175B0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10BB13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899B80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40021EA9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FE4E7E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A0D01F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ошибок, допущенных в контрольный работе.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5D1B3D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EAD52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009C9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8397F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6962D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5C58" w:rsidRPr="002A5821" w14:paraId="60E0641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5F0E9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BF7E7C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E644DC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080F3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3BFDC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849F5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E21F8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14010A9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6CD5B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4ED37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014941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0811D5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44FE2FC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C3967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713B6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57D633AA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009FA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FA4846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B3878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3627D8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75EB0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C6164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50839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A25C58" w14:paraId="76A77343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F88F6D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72A07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"Треугольник"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8414C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1E250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97F7EB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2D386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D8C26B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365F22CC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FDBCD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4336E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9F680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67DD6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A52C4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A08FA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CB4279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5C58" w:rsidRPr="002A5821" w14:paraId="4BBA7E60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AC6B14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8B70A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"Площадь и периметр прямоугольника и многоугольников, составленных из прямоугольников, единицы измерения площади"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6D35F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BD392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45510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742293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033511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A25C58" w:rsidRPr="002A5821" w14:paraId="25D0E33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8F0A5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8D395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и периметра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2DDE19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23A0D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DF1DA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4820BB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08B9E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A25C58" w:rsidRPr="002A5821" w14:paraId="2210C28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9AA224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F1E172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062C29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CFA4D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F2EC3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5C272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F581B0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14:paraId="701D1FF3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804059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5678E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№7 по теме "Периметр многоугольника"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969C94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5B96F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6BA4F7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87D07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9543FB7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6C797C6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85FB0A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07D3FF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ошибок, допущенных в контрольной работе.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95CD0BB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C0496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CD12D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D57B55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D3B2A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7A763B6A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A7074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CF637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"Десятичная запись дробей"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26E3C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FD418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C8AC8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8F2C2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9EAD9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60872DF3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4D24F5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39890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десятичных дробей на координатной прямой.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49B62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DD678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FDAA2A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9FBCD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81D20F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A25C58" w:rsidRPr="002A5821" w14:paraId="091BFC4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CFAAB4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89A120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F73CC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E2F3A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AA66C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5348AC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BBBA7A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230D23D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A9E94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66956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десятичных дробей с помощью координатной прямой.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07E064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C4A42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BDAEA8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64FC0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24E25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7175EC0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24B3F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18E1C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"Сравнение десятичных дробей"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9B2B7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E07FA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C8D0AD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E4F12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F036CE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A25C58" w:rsidRPr="002A5821" w14:paraId="1EE8BD9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3ECAA2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494DE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3E4A5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B5F67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BE1D4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76476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F9CD6C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14:paraId="03207ECC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BE9BF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71C5C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BCE02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EFD38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A92545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ABA118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F3E466D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1C8B60D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ACF84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BCAC88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33C2DD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C7498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5C0D6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7A974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B09A85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09FF612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0E755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B859A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"Действия с десятичными дробями"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544DB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36042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24924A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B0F08A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ACB080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A25C58" w:rsidRPr="002A5821" w14:paraId="361B27BF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3E53E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25BD1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"Действия с десятичными дробями"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9D475C6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B6F2E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91C78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9FB18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6A3FB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A25C58" w:rsidRPr="002A5821" w14:paraId="420530D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AD0A35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16984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десятичные дроби.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ADD59B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C7FE4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739F9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BF73D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4CB303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A25C58" w:rsidRPr="002A5821" w14:paraId="46D2343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2F0B1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C9FFB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десятичные дроби.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63374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4CF3B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72F7C0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B6786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36E3E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515BBB1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92A024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A5ADD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практических и прикладных задач, содержащих 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0AE15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74282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D34BCE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B3EC85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99CD0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A25C58" w:rsidRPr="002A5821" w14:paraId="2CD518B3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2565F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C614F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№8 по теме "Действия с десятичными дробями"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A2020B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93575B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88B2BA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E17821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6E6519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1BA3BB2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62154C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BD662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ошибок, допущенных в контрольной работе. Умножение десятичной дроби на 10,100, 1000 и т.д.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03B6B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84485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D8199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F5B2DA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7F2E0B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A25C58" w:rsidRPr="002A5821" w14:paraId="62155CB2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34F858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C1AAD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десятичной дроби на 0,1 ; 0,01; 0,001 и т.д.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C4A3A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C6D61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1038C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25FE16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56C01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4E254FD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92072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2A6CD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умножение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9E5AF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15381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61562D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7E549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80B17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A25C58" w:rsidRPr="002A5821" w14:paraId="3D88C8D6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874BFB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EB12A5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236E489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EA362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A2BA97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8102DE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FBD559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6E711B92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8D8AD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133BE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десятичных дробей. Решение задач, содержащих умножение десятичных дробей.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4EF08A9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12BDDC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E8502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586DE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7CAFC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A25C58" w:rsidRPr="002A5821" w14:paraId="6A76771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3B90A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2802D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умножение десятичных дробей.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02059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9C512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E16DC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3E334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41200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A25C58" w:rsidRPr="002A5821" w14:paraId="5B12864C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C3C9B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1EE7F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десятичных дробей на натуральное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B6EC0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8A23A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85DC3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B5CEB3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B8654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A25C58" w:rsidRPr="002A5821" w14:paraId="75FC54F7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B6F73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36B82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деление десятичных дробей на натуральное число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C43421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B4ABC8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D304B8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0CF7AC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A6D9C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097621D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548D1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B6049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десятичных дробей на 10,100,1000 и т.д.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BDA450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98192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908FF2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932224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35B1D0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0964607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FDE04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928241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9BA56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24ECD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9F6D3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C2EBBA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E14D6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5C58" w:rsidRPr="002A5821" w14:paraId="6EEC7D8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D6419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A0630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, содержащих деление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C03DD87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568A0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F98C9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D93BEE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810287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A25C58" w14:paraId="57ECE63C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993F6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22EADF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задача, содержащих деление десятичных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Самостоятельная работа.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99968A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505C1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EE958D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00EC9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3824710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6B4039F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49793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BB2E2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№9 по теме "Умножение и деление десятичных дробей"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6E5A65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2A54B6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A00711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FEF77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69647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A25C58" w:rsidRPr="002A5821" w14:paraId="60389CB5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FD9C6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6671F0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ошибок, допущенных в контрольной работе.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22DDF7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E221C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235E74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F6FD9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6B5F6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A25C58" w:rsidRPr="002A5821" w14:paraId="13CDE6B3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E0A9D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E1628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"Округление десятичных дробей"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8D5D1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37F30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7205B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52189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866B4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A25C58" w14:paraId="15627F4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D18101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2DD22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задача по теме "Округление десятичных дробей"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BE47B9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66EE4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2D10FF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95F14B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FAB3022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3E755989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EB9115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DC2FCC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22674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E0AAD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605EB3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C1D8E4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4E7DF7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7B9B0742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F8AD2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1820A3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A8FB2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B7332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33077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B10F1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C9D5A3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A25C58" w:rsidRPr="002A5821" w14:paraId="5FB4C44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57264E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963B4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6BE2B6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E53F8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4C1F42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C16B0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335E4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A25C58" w:rsidRPr="002A5821" w14:paraId="083FBD2A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DB972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41F965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09962B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D2E0D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085D3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3EBE66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BF31A2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A25C58" w14:paraId="2FDB34A6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48AA0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B0C4F6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80DE1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D5188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A1BF7B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DFA480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A9D849" w14:textId="77777777" w:rsidR="00A25C58" w:rsidRDefault="00A25C58">
            <w:pPr>
              <w:spacing w:after="0"/>
              <w:ind w:left="135"/>
            </w:pPr>
          </w:p>
        </w:tc>
      </w:tr>
      <w:tr w:rsidR="00A25C58" w14:paraId="5280DB4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7F8CC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47E11E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794124B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8E8B4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582204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1DE6F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2326607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11D86FDD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469309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7A367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№10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5879D96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EB56C18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009E1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BD121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36B2E3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3A01BF2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48252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C57DD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ошибок, допущенных в контрольной работе. 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7A726E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84DC6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C08FBB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FAE801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473D01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214975BB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00FA7C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A4E20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780D55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84D1B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6EC11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F22DD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D5DB4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21D252C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364FF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A77A9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160ED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43A20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AC87B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DE695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67C18D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A25C58" w:rsidRPr="002A5821" w14:paraId="7F20107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BDEE7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71123C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"Прямоугольный параллелепипед, куб.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Развёртки куба и параллелепипеда"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D54F9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5ABB0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AC6DD3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20FAE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E46D9D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A25C58" w:rsidRPr="002A5821" w14:paraId="027F69F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C241C0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53924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11EA86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3004C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346CC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3E313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F343D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5C58" w:rsidRPr="002A5821" w14:paraId="318A1F73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1061F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8C61DC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C9306D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796E3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86429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B4A7E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9AA3C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24F8BF6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E558E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90F68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"Объём куба, прямоугольного параллелепипеда"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4F6E7E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4EA79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97F770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A067CC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5EE608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A25C58" w14:paraId="5AC247CC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5D4A9E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865BE1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7FAEAB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5C873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BB886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6C4E8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0C6D1A" w14:textId="77777777" w:rsidR="00A25C58" w:rsidRDefault="00A25C58">
            <w:pPr>
              <w:spacing w:after="0"/>
              <w:ind w:left="135"/>
            </w:pPr>
          </w:p>
        </w:tc>
      </w:tr>
      <w:tr w:rsidR="00A25C58" w14:paraId="155046B0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A4956A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8DC33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№11 по теме "Объём куба, прямоугольного параллелепипеда"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88106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DEAAC1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D9CD2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A0D56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275764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52F1189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3B4799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AA9EA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ошибок, допущенных в контрольной работе. Повторение и обобщение. Действия с натуральными числами.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5946679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2BFDA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AEFDB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48D7C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88A0BB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3BC53B13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64A3FC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7CF7ED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класса, обобщение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A40220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65513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EE95E2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CE00B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EFD702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A25C58" w:rsidRPr="002A5821" w14:paraId="3B3493F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87821B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B347B2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класса, обобщение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D2510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7C544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6BB4CD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A7EB9E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AAEB3C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A25C58" w:rsidRPr="002A5821" w14:paraId="575379FA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1E4CE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799E74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класса, обобщение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C07BE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5EAD8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34E97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EE567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792A2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A25C58" w:rsidRPr="002A5821" w14:paraId="129EE834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87B5B2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6530F3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класса, обобщение </w:t>
            </w: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десятичных дробей.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813BA3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DA8A1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F09F9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B26909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86921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A25C58" w:rsidRPr="002A5821" w14:paraId="1C531775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53ECBA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18ECA4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класса, обобщение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3B10F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07A9B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06388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B380A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5BC9A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5C58" w14:paraId="5ABC2306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B7A18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BD3A9F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№12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37EB988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A0731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96C2DA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1FE92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1418C9C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46785D0C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E987BA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CD047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ошибок, допущенных в контрольной работе. 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631560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BDE34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8C4A5A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B1404D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A0A415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5C58" w:rsidRPr="002A5821" w14:paraId="1F37C85E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967E0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6DEF9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дроби. 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8D694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0C47B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292F6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30C1AB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68F2C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A25C58" w:rsidRPr="002A5821" w14:paraId="60F68F88" w14:textId="77777777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0E777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0A0EB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знаний. Решение текстовых задач с практическим содержанием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E326F9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5AE38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ED8111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21508D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00ACE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14:paraId="4333F74F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ED3E4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17B1CE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0FE3F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BA8663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667219" w14:textId="77777777" w:rsidR="00A25C58" w:rsidRDefault="00A25C58"/>
        </w:tc>
      </w:tr>
    </w:tbl>
    <w:p w14:paraId="3BA35D74" w14:textId="77777777" w:rsidR="00A25C58" w:rsidRDefault="00A25C58">
      <w:pPr>
        <w:sectPr w:rsidR="00A2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44F71F" w14:textId="77777777" w:rsidR="00A25C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893"/>
        <w:gridCol w:w="1139"/>
        <w:gridCol w:w="1843"/>
        <w:gridCol w:w="1912"/>
        <w:gridCol w:w="1349"/>
        <w:gridCol w:w="2826"/>
      </w:tblGrid>
      <w:tr w:rsidR="00A25C58" w14:paraId="05DFAEB2" w14:textId="77777777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C91AC8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153F2D" w14:textId="77777777" w:rsidR="00A25C58" w:rsidRDefault="00A25C5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2576FD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D52B95B" w14:textId="77777777" w:rsidR="00A25C58" w:rsidRDefault="00A25C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9D8BA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04982E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74F143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C79DC1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7FBE728" w14:textId="77777777" w:rsidR="00A25C58" w:rsidRDefault="00A25C58">
            <w:pPr>
              <w:spacing w:after="0"/>
              <w:ind w:left="135"/>
            </w:pPr>
          </w:p>
        </w:tc>
      </w:tr>
      <w:tr w:rsidR="00A25C58" w14:paraId="23A66751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3D88E0" w14:textId="77777777" w:rsidR="00A25C58" w:rsidRDefault="00A2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B8EBA4" w14:textId="77777777" w:rsidR="00A25C58" w:rsidRDefault="00A25C5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34CC91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98B649" w14:textId="77777777" w:rsidR="00A25C58" w:rsidRDefault="00A25C5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95DFAA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2B27219" w14:textId="77777777" w:rsidR="00A25C58" w:rsidRDefault="00A25C5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CFEDCA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E24DE0" w14:textId="77777777" w:rsidR="00A25C58" w:rsidRDefault="00A25C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D26F01" w14:textId="77777777" w:rsidR="00A25C58" w:rsidRDefault="00A25C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F95108" w14:textId="77777777" w:rsidR="00A25C58" w:rsidRDefault="00A25C58"/>
        </w:tc>
      </w:tr>
      <w:tr w:rsidR="00A25C58" w:rsidRPr="002A5821" w14:paraId="5B98AB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D645D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365B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A2C27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0A97D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70A3D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4A75E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99EFF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A25C58" w:rsidRPr="002A5821" w14:paraId="4F7134C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EFB21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8EDF8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226EC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0174C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E8F87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91AE3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D5A03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A25C58" w:rsidRPr="002A5821" w14:paraId="31CF84F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02905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68D9A4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720F3D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BF8CE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8C2E9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E3253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16FC0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44789D7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2CCB3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7C4AB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делителей и кратных натуральных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4AB9C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C6CDB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CEDEC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45C82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1C085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A25C58" w:rsidRPr="002A5821" w14:paraId="4E8D6C2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3CB59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0E5A6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делителей и кратных натуральных чисел.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AE5239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95086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70645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6EA7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1D0D2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25C58" w:rsidRPr="002A5821" w14:paraId="476EDA4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7BD53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B0454E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10,5,2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5F6108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1A436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97A10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0A4E2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4431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6799F2C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B847C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A69EC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признаки делимости на 10,5,2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25C09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5B17B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AA52E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3B25F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2C112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A25C58" w:rsidRPr="002A5821" w14:paraId="6668D60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02D92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1EE2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 на 9 и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2B575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C19AE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5FD5D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9BC88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682BE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14:paraId="00F0B76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E751F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40238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признаков делимости на 9 и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9FF81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FD628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BA66A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02088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0E5C1E" w14:textId="77777777" w:rsidR="00A25C58" w:rsidRDefault="00A25C58">
            <w:pPr>
              <w:spacing w:after="0"/>
              <w:ind w:left="135"/>
            </w:pPr>
          </w:p>
        </w:tc>
      </w:tr>
      <w:tr w:rsidR="00A25C58" w14:paraId="35C118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B8AF5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2BEDBC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4C02B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10747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50DCD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354A4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701ACE" w14:textId="77777777" w:rsidR="00A25C58" w:rsidRDefault="00A25C58">
            <w:pPr>
              <w:spacing w:after="0"/>
              <w:ind w:left="135"/>
            </w:pPr>
          </w:p>
        </w:tc>
      </w:tr>
      <w:tr w:rsidR="00A25C58" w14:paraId="617F725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D47FF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3D4447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простых и составных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 простых чисел.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7117B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A7524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0C00E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8B5D9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92EC49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61195E7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52CB9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A864E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на простые множители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DF1568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45240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83F41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37DE2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51BF0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A25C58" w14:paraId="34ED7AF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4A7BB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78C59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 Разложение на простые множители""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10ED7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E337E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E4850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D0AE9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C6CE85" w14:textId="77777777" w:rsidR="00A25C58" w:rsidRDefault="00A25C58">
            <w:pPr>
              <w:spacing w:after="0"/>
              <w:ind w:left="135"/>
            </w:pPr>
          </w:p>
        </w:tc>
      </w:tr>
      <w:tr w:rsidR="00A25C58" w14:paraId="4E4716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232F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BAD9AC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Наибольший общий делитель.НОД.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3D531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A91DE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EDEA0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37318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7504D4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1B2C43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40A68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408C2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 НОД"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4CFC6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7C8FA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A0EBE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64FF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B66AC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6E1233E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35609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C83841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 простые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2311EB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734B6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20589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F3EFE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47303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2C4B056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5F0BE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859B0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Наименьшее общее кратное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75745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FC879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EB8EB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CEE5E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56F6E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14:paraId="42B3CAD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1B72E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13AEA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наименьшего общего кратного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20395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44EEC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888A1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26EA6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FC2F6B" w14:textId="77777777" w:rsidR="00A25C58" w:rsidRDefault="00A25C58">
            <w:pPr>
              <w:spacing w:after="0"/>
              <w:ind w:left="135"/>
            </w:pPr>
          </w:p>
        </w:tc>
      </w:tr>
      <w:tr w:rsidR="00A25C58" w14:paraId="5FB9775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79E2C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FD545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НОД и НОК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987C7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EBE7A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22C66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294B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AF2F61" w14:textId="77777777" w:rsidR="00A25C58" w:rsidRDefault="00A25C58">
            <w:pPr>
              <w:spacing w:after="0"/>
              <w:ind w:left="135"/>
            </w:pPr>
          </w:p>
        </w:tc>
      </w:tr>
      <w:tr w:rsidR="00A25C58" w14:paraId="37E0A1D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248CB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380EB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"Делители и кратные числа; наибольший общий делитель и наименьшее общее кратное"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997D7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6E0E4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2766E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A492D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A19BBE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272A80B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AE6CF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6CC6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работы. Делимость суммы и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2C0CE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F85F2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661A9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1766D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D0BE8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21EE43C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98920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26A3BC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64159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9C7DA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8DFE1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595A3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E71A7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A25C58" w14:paraId="23852E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C1F1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256E2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3BCA2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C83BC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A91AF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7BD33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61BC64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38E25D8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42C8D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207A5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основное свойство дроби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02FE7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E96D1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0B760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BBE6D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93F9C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A25C58" w:rsidRPr="002A5821" w14:paraId="5783CBD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2ABEC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E60E73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C4F4B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EC1CD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1C401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D2E10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10D33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25C58" w:rsidRPr="002A5821" w14:paraId="3D736A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30797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062B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"Сокращение дробей"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8890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3ED83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F9B90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3C35D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EA029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7246473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BEEC1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7410F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наименьшему общему знаменателю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BB88B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784B5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EF1C4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1D8BB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84D75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A25C58" w:rsidRPr="002A5821" w14:paraId="01D257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264F8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C5224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Приведение дробей к наименьшему общему знаменателю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C1589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7034F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AC52E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F52EB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0E61F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5F8656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8580E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AE5C5D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дробей с разными знаменателями.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1A026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D9E54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3CDA4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8EFD0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8E05E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5C58" w:rsidRPr="002A5821" w14:paraId="7A56F3A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A5BB1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07560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 по теме "Натуральные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7BD08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FC05F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7E9C2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39EE9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84164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5C58" w:rsidRPr="002A5821" w14:paraId="518BFD6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CD923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70799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работы. Перпендикулярные прямые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F575B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B0C6F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EC0E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CA8A4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286A8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A25C58" w:rsidRPr="002A5821" w14:paraId="74039A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847CD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B6B8B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"Перпендикулярные прямые"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DA5367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BE62F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E89C8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CA340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3B890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A25C58" w:rsidRPr="002A5821" w14:paraId="01BB64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44F78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D92D64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AF416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6BD70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2497D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E0B47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792CE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5C58" w:rsidRPr="002A5821" w14:paraId="2A987FA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177EC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7F58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"Параллельные прямые"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4482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91E41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E7A52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B8043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858DA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25C58" w:rsidRPr="002A5821" w14:paraId="7625577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6551C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FF16A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15234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F7BC2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FAF29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38BE4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E8919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A25C58" w14:paraId="4B0C1B5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9970B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86A38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3D4E76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F7D07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05700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A672C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8D769D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55A9D3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82665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D3A9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"Расстояние между двумя точками, от точки до прямой, длина маршрута на квадратной сетке"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DCF5DE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D0FEAB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C6C8B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0F62E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52483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5C58" w:rsidRPr="002A5821" w14:paraId="599B1D5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156EB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44E7C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работы. Сложение и вычитание дробей с разными знаменателями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7D796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A7BE7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427E6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F6FA9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F9861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25C58" w:rsidRPr="002A5821" w14:paraId="03DC883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C26B4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A4B3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сложение дробей с разными знаменателями.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45A28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78EB9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F2AB7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A8CE9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0A794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A25C58" w:rsidRPr="002A5821" w14:paraId="149815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63835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B3ACF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вычитание дробей с разными знаменателями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FFC80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A9091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CE5D5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DFD65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2E3AF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A25C58" w:rsidRPr="002A5821" w14:paraId="6658603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6A9F1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669D2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сложение, вычитание дробей с разными знаменателями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A8EDC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B63C0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2927B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E47AA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42523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0848A53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6F26B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2C4DE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и упорядочивание дробей. Сложение и вычитание дробей с разными знаменателями.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B5B5E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10BCC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27185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DE0A7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45367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5FE2522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F70B3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62DD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по теме "Сравнение, сложение и вычитание дробей с разными знаменателями"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C8C04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847E3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E9EBF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DB46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CF89B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0235FC9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773A0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9E26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"Сравнение, сложение и вычитание дробей с разными знаменателями"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705F2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FFB9DC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89DA1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81059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C04C2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A25C58" w:rsidRPr="002A5821" w14:paraId="294A44B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26E0F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91A74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работы. Сложение и вычитание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CBDC5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CFAA6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C8F3E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40DCF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6B0FC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14:paraId="692F54E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3A725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40B830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E6E1B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6D8F2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1ABAF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846F9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BA2BCF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6F82A9B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D8FE4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A0CEC1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28827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225D4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6180A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90626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1CC37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5C58" w:rsidRPr="002A5821" w14:paraId="7C3A053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B54E9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939AA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"Сложение и вычитание смешанных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A0657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624A1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C036D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0550B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F7530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A25C58" w:rsidRPr="002A5821" w14:paraId="7CDBCA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E80E7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7FB74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применением правил сложения и вычитания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A72D0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76762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9E7FA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93A48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1A87E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5C58" w:rsidRPr="002A5821" w14:paraId="0A88455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F79C0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29B9F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 с применением правил сложения и вычитания смешанных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CF46F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E33C1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85129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26718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DE705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5C58" w:rsidRPr="002A5821" w14:paraId="30DA55C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DA14D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5E794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 с применением правил сложения и вычитания смешанных чисел.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60B98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BAEE4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53D90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B9ED7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D699E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A25C58" w:rsidRPr="002A5821" w14:paraId="01DB6C2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19BBF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4CB23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№5 по теме "Сложение и вычитание смешанных чисел"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5CFC3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455BFF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E7031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DEE0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50911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14:paraId="5AB0E70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D03E7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F8A36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работы. Умножение дробей.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A1D79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D9DED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47473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83995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9D82D4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13F495F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9B62C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29AD29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дроби на число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E4C63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4773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AEF11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6302D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7036D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A25C58" w14:paraId="629DDF8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29357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4D3D3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дроби на дробь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6F04F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1E643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F7DF8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46614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0EE616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64B0436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9498C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B6E61D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дроби от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A6A0C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71EB2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55EA6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0DC7E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AF75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60E318C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17F04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6AF1A0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процентов от числа.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C4425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310A4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64DC8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6CF57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12C38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A25C58" w:rsidRPr="002A5821" w14:paraId="7EBFC1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3B9B3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BF251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дроби от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FDAF9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46A12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A138D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0DC07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9D1F1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A25C58" w:rsidRPr="002A5821" w14:paraId="634281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63B2A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CA2EC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процента от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70536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3CF74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E73C9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0CC9A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A18A4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A25C58" w:rsidRPr="002A5821" w14:paraId="6D12FE9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6F4F8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4A350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E0F84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A09DA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CBA59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9C80F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0CB89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A25C58" w:rsidRPr="002A5821" w14:paraId="60D0A32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BD5FB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0EA5C2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распределительного свойства умножения.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F9E3FC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C129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51EEB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40B83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E874A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5C58" w14:paraId="1C159C3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0F0F1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C3BB7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Правило умножения смешанного числа на натуральное число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FC1F6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4D4AF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42E24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F01FE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05A848" w14:textId="77777777" w:rsidR="00A25C58" w:rsidRDefault="00A25C58">
            <w:pPr>
              <w:spacing w:after="0"/>
              <w:ind w:left="135"/>
            </w:pPr>
          </w:p>
        </w:tc>
      </w:tr>
      <w:tr w:rsidR="00A25C58" w14:paraId="78E0B07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15A29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0B942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применение распределительного свойства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3FB4C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07D00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C44ED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10A38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5F738C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1FCC6E5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DE2FE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DF873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обратные числа. Произведение взаимно обратных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52C62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87E3E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40431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5A4EC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8BF89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A25C58" w:rsidRPr="002A5821" w14:paraId="657C91E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B2671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2887A9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E936BC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E5B58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71866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3D39F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E6775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64F5CA5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F53FB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99A38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примеров на деление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22278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52A76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ECF9F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3DCFE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5D5E4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A25C58" w:rsidRPr="002A5821" w14:paraId="0C2F2F9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0469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80162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правил деления дробей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DE71B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BE59D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8A7D4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F5E32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17B2B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A25C58" w:rsidRPr="002A5821" w14:paraId="402357F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42181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A2E879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№6 по теме "Дроби.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дробей"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BD33B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74B69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D758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E392F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8ADBE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A25C58" w:rsidRPr="002A5821" w14:paraId="5294C14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305F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3876A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контрольной работы. Практическая работа по теме "Отношение длины окружности к её диаметру"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2D893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F4D51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9EFD3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63F8A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45D1F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A25C58" w:rsidRPr="002A5821" w14:paraId="12D8DF1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C7A4C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081911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B6674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A61C2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924DC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BE5D8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15D6A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7006C9C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F3836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0588B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числа по его дроби .Решение задач на проценты 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59F2E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C934E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FF74B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2D281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678FD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A25C58" w:rsidRPr="002A5821" w14:paraId="7BCD3F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77D5D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53B7BB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выражения 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BC48DC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42E8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B9248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BBB0E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7D6D0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25C58" w:rsidRPr="002A5821" w14:paraId="10D1655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1B17E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70F5D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"Дробные выражения"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9371A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7AD60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71884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8625C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63DAE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A25C58" w:rsidRPr="002A5821" w14:paraId="0EE5816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29DF3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656A04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Отношения. "Практическая работа по теме "Осевая симметрия".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A1134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6CDC4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4AD7E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49590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EA91B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6EDCEBA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A16D4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E962F4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Пропорции . Основное свойство пропорции.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860CA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0064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1CF68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2A901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E7275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5C58" w:rsidRPr="002A5821" w14:paraId="1CA6F50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4A392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80010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Прямая пропорциональная зависимость. Применение букв для записи математических выражений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B57F8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E956A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ADEF8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CAE3F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99217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A25C58" w:rsidRPr="002A5821" w14:paraId="11FB86F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12087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DBCD0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Обратная пропорциональная зависимость. Буквенные выражения и числовые подстановки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55021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3E457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FA90B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8D6FD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08D5B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A25C58" w:rsidRPr="002A5821" w14:paraId="6B16991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74FE6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0A55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прямую и обратную пропорциональную зависимость.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E4A2A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40872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8ED77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ED9FD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19D53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A25C58" w:rsidRPr="002A5821" w14:paraId="4721C4A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FB107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B2B53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№7 по теме " Отношения и пропорции"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DEC39E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03468F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B6C4B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A4DE7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F77A7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5C58" w:rsidRPr="002A5821" w14:paraId="7C81629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83097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E4A22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контрольной работы. Буквенные равенства, нахождение неизвестного компонента.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3ECD99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6238D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2BEDF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516B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55393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A25C58" w:rsidRPr="002A5821" w14:paraId="1FE6BE4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B0837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AF434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Масштаб. Решение задач на нахождение масштаба.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B470E7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5C28A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908D9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94F50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89149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A25C58" w:rsidRPr="002A5821" w14:paraId="06C9058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1EFEE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253AC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Четырёхугольник, примеры четырёхугольников. Решение задач на нахождение масштаба.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4CEF4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849B3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4247F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D0C70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FEC4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3D50333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E54DA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DFE79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C3637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CCACF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156C6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ECAD5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C2E17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14:paraId="7CDB196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C9025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6CBDF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19E0E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D93E5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38DBA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508C4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222466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3757160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6AA3C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18F3D0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4E3E2B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B3B5A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4CFD8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A6AB2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01278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11DF32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F4E12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6EBAD6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26E85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56C8C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6203D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3A1EC2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BAAF2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25C58" w:rsidRPr="002A5821" w14:paraId="6601E1B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AA991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BF3B44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517B4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F2B83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911D9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2847D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59398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5C58" w14:paraId="466FF9D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3DF1B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6FD6F2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окружности. Площадь круга.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95E25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19417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F1DAA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5E4A1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4DB6F0" w14:textId="77777777" w:rsidR="00A25C58" w:rsidRDefault="00A25C58">
            <w:pPr>
              <w:spacing w:after="0"/>
              <w:ind w:left="135"/>
            </w:pPr>
          </w:p>
        </w:tc>
      </w:tr>
      <w:tr w:rsidR="00A25C58" w14:paraId="2F5B16A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CF9E9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03F4A0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по теме "Длина окружности . </w:t>
            </w:r>
            <w:r>
              <w:rPr>
                <w:rFonts w:ascii="Times New Roman" w:hAnsi="Times New Roman"/>
                <w:color w:val="000000"/>
                <w:sz w:val="24"/>
              </w:rPr>
              <w:t>Площадь круга"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CC7BEF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BB698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CD050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46265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38F6A7" w14:textId="77777777" w:rsidR="00A25C58" w:rsidRDefault="00A25C58">
            <w:pPr>
              <w:spacing w:after="0"/>
              <w:ind w:left="135"/>
            </w:pPr>
          </w:p>
        </w:tc>
      </w:tr>
      <w:tr w:rsidR="00A25C58" w14:paraId="67DC0B8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8097B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88D1C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фигуры. Шар.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5A584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F9148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95412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F070E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28D0B8" w14:textId="77777777" w:rsidR="00A25C58" w:rsidRDefault="00A25C58">
            <w:pPr>
              <w:spacing w:after="0"/>
              <w:ind w:left="135"/>
            </w:pPr>
          </w:p>
        </w:tc>
      </w:tr>
      <w:tr w:rsidR="00A25C58" w14:paraId="0958BF6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B2BDB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24EB8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6B550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AAE5D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3FFDD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FAC6D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AA67B1" w14:textId="77777777" w:rsidR="00A25C58" w:rsidRDefault="00A25C58">
            <w:pPr>
              <w:spacing w:after="0"/>
              <w:ind w:left="135"/>
            </w:pPr>
          </w:p>
        </w:tc>
      </w:tr>
      <w:tr w:rsidR="00A25C58" w14:paraId="4B6C984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B2AA0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32AF4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7C2377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698E2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7F6D2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8C064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D8BA37" w14:textId="77777777" w:rsidR="00A25C58" w:rsidRDefault="00A25C58">
            <w:pPr>
              <w:spacing w:after="0"/>
              <w:ind w:left="135"/>
            </w:pPr>
          </w:p>
        </w:tc>
      </w:tr>
      <w:tr w:rsidR="00A25C58" w14:paraId="74921FC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1B0D3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D72257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4D4D4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9994C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EE3C5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8CA7F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15C0CD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71B6349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DB2FE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C98A7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D186A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2811A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39409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6F479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1AD6F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14:paraId="0DAE0D5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0BB9A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DD213E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№8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51139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68D64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F04C0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A0E51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822ABB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201B4CE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41BDE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1F5330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контрольной работы. Целые числа.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C70D1D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4EDF9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E547D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024A7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F0849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62EABB8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620EA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D953F2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Противоположные числа.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629A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27E09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E048F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5CF1F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BB8BB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11CDEF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29D72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30DA1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целого числа. Модуль числа.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2AE6F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EC5AE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67B4A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89F34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470D1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3823E78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68865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F696D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058AC7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A9B18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0BB16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A27D5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AF24C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A25C58" w:rsidRPr="002A5821" w14:paraId="695E7DC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74EC4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99EE7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5CF576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41813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07E50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EA8F5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89ED3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6547E4B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0BD54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02793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0D3B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F7488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A5771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D5D13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C734F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5C58" w14:paraId="35B81A5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1DF30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02513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F3028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B5A4F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85F44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F9980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49C92F" w14:textId="77777777" w:rsidR="00A25C58" w:rsidRDefault="00A25C58">
            <w:pPr>
              <w:spacing w:after="0"/>
              <w:ind w:left="135"/>
            </w:pPr>
          </w:p>
        </w:tc>
      </w:tr>
      <w:tr w:rsidR="00A25C58" w14:paraId="51E7DEE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D6743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350CD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3A6A0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03354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21079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C26C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D8B014" w14:textId="77777777" w:rsidR="00A25C58" w:rsidRDefault="00A25C58">
            <w:pPr>
              <w:spacing w:after="0"/>
              <w:ind w:left="135"/>
            </w:pPr>
          </w:p>
        </w:tc>
      </w:tr>
      <w:tr w:rsidR="00A25C58" w14:paraId="66EDB5D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5F5CD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79C042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D16C2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2E2B1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3904C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7908D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54A93F" w14:textId="77777777" w:rsidR="00A25C58" w:rsidRDefault="00A25C58">
            <w:pPr>
              <w:spacing w:after="0"/>
              <w:ind w:left="135"/>
            </w:pPr>
          </w:p>
        </w:tc>
      </w:tr>
      <w:tr w:rsidR="00A25C58" w14:paraId="2136D3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66F9A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3C2F3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DAAADD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D997C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A1AA8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17DE1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AF615B" w14:textId="77777777" w:rsidR="00A25C58" w:rsidRDefault="00A25C58">
            <w:pPr>
              <w:spacing w:after="0"/>
              <w:ind w:left="135"/>
            </w:pPr>
          </w:p>
        </w:tc>
      </w:tr>
      <w:tr w:rsidR="00A25C58" w14:paraId="66D4541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69117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D06EA2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30F34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F0B32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15649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BFC52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FB1EAB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1E7266C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AC067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81284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F3CB7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D0941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CE926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D3FF2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EFF40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A25C58" w:rsidRPr="002A5821" w14:paraId="2BC9E15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DC86E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310E4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FCE3D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BDEEE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83AD9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A6B22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0D3C2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A25C58" w14:paraId="005B3E8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D778E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46717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7BAE96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5677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C00CA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B3937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2CA8F9" w14:textId="77777777" w:rsidR="00A25C58" w:rsidRDefault="00A25C58">
            <w:pPr>
              <w:spacing w:after="0"/>
              <w:ind w:left="135"/>
            </w:pPr>
          </w:p>
        </w:tc>
      </w:tr>
      <w:tr w:rsidR="00A25C58" w14:paraId="1A1A054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79EA3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1A92B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7BB686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15FB0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4D5A1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8731C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8D62F5" w14:textId="77777777" w:rsidR="00A25C58" w:rsidRDefault="00A25C58">
            <w:pPr>
              <w:spacing w:after="0"/>
              <w:ind w:left="135"/>
            </w:pPr>
          </w:p>
        </w:tc>
      </w:tr>
      <w:tr w:rsidR="00A25C58" w14:paraId="4BF03DA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4A52E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5C6D4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D7DC3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28B52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BB4ED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CCA9F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A0EEA7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0E73AB1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7935D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131F3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A278D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01EE5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20BE6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35E7D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0AE15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A25C58" w:rsidRPr="002A5821" w14:paraId="785C005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7734C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314CB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59548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0BF05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112AA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9D2C3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B62FF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A25C58" w:rsidRPr="002A5821" w14:paraId="1AA0081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85ADA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637B0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732DD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B2150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DC8BE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F0BE4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109C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5C58" w:rsidRPr="002A5821" w14:paraId="5CC7EE1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63C93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2B929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A42AA9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05740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411A3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96A82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BD147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A25C58" w:rsidRPr="002A5821" w14:paraId="722E948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0559F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595DB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6D924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922C6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E274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F5FA6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93339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A25C58" w:rsidRPr="002A5821" w14:paraId="2883896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04B7C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0AA10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CFBC8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80062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788C6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AE8EB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A64A7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A25C58" w:rsidRPr="002A5821" w14:paraId="60B050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3BFE6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9B8D2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832C46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462CE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3591F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2D170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D95C2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25C58" w:rsidRPr="002A5821" w14:paraId="563F974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FDE7C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B1EAE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D747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B8C25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0401F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CBEDF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7608E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A25C58" w:rsidRPr="002A5821" w14:paraId="36F5342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9A583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72F1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156709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1E7F2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013F4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E4880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42CE6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25C58" w:rsidRPr="002A5821" w14:paraId="60AF6E2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DEF4B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EF8E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0A46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2F79A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5BCA8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75470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31C06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5C58" w:rsidRPr="002A5821" w14:paraId="52AE689B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22EC7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D5B66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C3FB05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81A19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220A1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E99FB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A22D3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A25C58" w:rsidRPr="002A5821" w14:paraId="397DC7C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EFEE6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9ACFE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27620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E8A9D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C799C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62715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A38DA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A25C58" w14:paraId="442EE97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654EF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4473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7D7DE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54984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61E76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F83D6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59701E" w14:textId="77777777" w:rsidR="00A25C58" w:rsidRDefault="00A25C58">
            <w:pPr>
              <w:spacing w:after="0"/>
              <w:ind w:left="135"/>
            </w:pPr>
          </w:p>
        </w:tc>
      </w:tr>
      <w:tr w:rsidR="00A25C58" w14:paraId="3C61699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C0624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8675D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646ABE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5FAB2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34DBF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E8724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758AFA" w14:textId="77777777" w:rsidR="00A25C58" w:rsidRDefault="00A25C58">
            <w:pPr>
              <w:spacing w:after="0"/>
              <w:ind w:left="135"/>
            </w:pPr>
          </w:p>
        </w:tc>
      </w:tr>
      <w:tr w:rsidR="00A25C58" w14:paraId="6A470E1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1CBEB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CD4BC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№9 по теме "Арифметические действия с положительными и отрицательными числами 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E1985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F2C6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777EF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4E231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A4330B" w14:textId="77777777" w:rsidR="00A25C58" w:rsidRDefault="00A25C58">
            <w:pPr>
              <w:spacing w:after="0"/>
              <w:ind w:left="135"/>
            </w:pPr>
          </w:p>
        </w:tc>
      </w:tr>
      <w:tr w:rsidR="00A25C58" w14:paraId="3813B37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F4E4D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FD084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33F17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C2983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5CB0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5B622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04C81" w14:textId="77777777" w:rsidR="00A25C58" w:rsidRDefault="00A25C58">
            <w:pPr>
              <w:spacing w:after="0"/>
              <w:ind w:left="135"/>
            </w:pPr>
          </w:p>
        </w:tc>
      </w:tr>
      <w:tr w:rsidR="00A25C58" w14:paraId="299ADA7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D9152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0D5E1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DFB24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C66B4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0DC8A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D763F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21F402" w14:textId="77777777" w:rsidR="00A25C58" w:rsidRDefault="00A25C58">
            <w:pPr>
              <w:spacing w:after="0"/>
              <w:ind w:left="135"/>
            </w:pPr>
          </w:p>
        </w:tc>
      </w:tr>
      <w:tr w:rsidR="00A25C58" w14:paraId="5BA5E5C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BB52E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69568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29E36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06604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A9616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0AC12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A0BE00" w14:textId="77777777" w:rsidR="00A25C58" w:rsidRDefault="00A25C58">
            <w:pPr>
              <w:spacing w:after="0"/>
              <w:ind w:left="135"/>
            </w:pPr>
          </w:p>
        </w:tc>
      </w:tr>
      <w:tr w:rsidR="00A25C58" w14:paraId="6C44B40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6C229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76B50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0C52D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D2047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01988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454A5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41902C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6EDE57D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BBA51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BA66D0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06F72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4478D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DCE30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FED80B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B2D69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:rsidRPr="002A5821" w14:paraId="263B651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DC7A7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228D4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F51672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6AED8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2827C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8A797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62E6C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7D646A7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A2CBB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6D546A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C3DCE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EBAC6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41B779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285E8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BEEBA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25C58" w:rsidRPr="002A5821" w14:paraId="574A4F7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556BF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1BABA3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945BF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97EA3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012CA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19DE8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79AF6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A25C58" w14:paraId="4FC173A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D774A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A3099A" w14:textId="77777777" w:rsidR="00A25C58" w:rsidRDefault="00000000">
            <w:pPr>
              <w:spacing w:after="0"/>
              <w:ind w:left="135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№10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B4381A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D93183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4D300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375FC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62C8E3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50D487D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7E703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A3975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F1C8A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AADB7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B37F8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2F9F6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0311F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5C58" w:rsidRPr="002A5821" w14:paraId="43583F5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6B566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DDD84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FCE9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66A2F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87E69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A5A2C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63163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5C58" w:rsidRPr="002A5821" w14:paraId="5B3149B1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82635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28E02F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2D4908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57AF9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F72AA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2C7F3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1866E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29EB469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E5031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B53405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997E67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93266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3560B0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CB11E8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7AE68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A25C58" w14:paraId="338140D0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004F3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EB156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A1850E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A6C7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9FC6C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9AA1C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3E34EC" w14:textId="77777777" w:rsidR="00A25C58" w:rsidRDefault="00A25C58">
            <w:pPr>
              <w:spacing w:after="0"/>
              <w:ind w:left="135"/>
            </w:pPr>
          </w:p>
        </w:tc>
      </w:tr>
      <w:tr w:rsidR="00A25C58" w14:paraId="2A7ECC6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A047C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EF4DF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8E523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F6209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4D90B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B544A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177209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1057613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73DB6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B4549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1EB0D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7450C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4C90A2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554755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9E4F5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5C58" w:rsidRPr="002A5821" w14:paraId="2644DE7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38C73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3F026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4B6A67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3DEB7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7F7D1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EF9A8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08E4F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A25C58" w:rsidRPr="002A5821" w14:paraId="66D2298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16D23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8C8703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246CE9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72F2F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E0FDF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7D05E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58B98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25C58" w14:paraId="470040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8F6CA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47C6F0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A7CC97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6089C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93929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6B237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3B5A33" w14:textId="77777777" w:rsidR="00A25C58" w:rsidRDefault="00A25C58">
            <w:pPr>
              <w:spacing w:after="0"/>
              <w:ind w:left="135"/>
            </w:pPr>
          </w:p>
        </w:tc>
      </w:tr>
      <w:tr w:rsidR="00A25C58" w14:paraId="5AE496A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B93BF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3E24E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1BB346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B9651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67E2F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7B261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717D66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5C3B0E1C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758F3E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0504E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9AFC46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CCCCC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94689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3D80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3256D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518D253F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99405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46CA6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CEFDF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F11FE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62C05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7952A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65698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5C58" w:rsidRPr="002A5821" w14:paraId="5B23BD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DAC23F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5AB4F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DE4067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5977E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5898A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E5150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65CAD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14:paraId="5025CFE5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3BDCD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92EBD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6F17A8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EB85D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7A3BA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50735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662854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582702D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A55291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5D5E5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F9FFE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DA62B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0A93C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D3E5B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20DF6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5C58" w:rsidRPr="002A5821" w14:paraId="0CD1FAF8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A4506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ACC9D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C8424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A288D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684FB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C5D38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50AB8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4A72D69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95BF27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32AD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1E39EB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A0A35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A84A6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3C2C69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8098C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0752648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9F9B9A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212BA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937A5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C7F2B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B7B51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AB264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E8FD8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79A3E07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E68180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03072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35721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6725B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1DAD6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920171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4E085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A25C58" w:rsidRPr="002A5821" w14:paraId="225E41D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E6A7F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C6A93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57625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63E9D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0E8EDB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8B58C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D98F6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A25C58" w:rsidRPr="002A5821" w14:paraId="4AF96997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10F1DC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1B381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43F33F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D77B65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A5C4C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7B0680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B507C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A25C58" w:rsidRPr="002A5821" w14:paraId="0AF7D22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54941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C1B56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583C9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18DAA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88E6E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0EE22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075294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5C58" w:rsidRPr="002A5821" w14:paraId="3CE573B4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451813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B973CF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9C9D0C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41AED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DCA9D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6CB177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E0FA0B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25C58" w:rsidRPr="002A5821" w14:paraId="1C0D9893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9495F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9C27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B6A06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357B33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C401E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8A0BD4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F4A93E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25C58" w:rsidRPr="002A5821" w14:paraId="5473D8F2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A30C34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1807B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EC2B94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50A68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117A1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8661A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5E446C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25C58" w:rsidRPr="002A5821" w14:paraId="7DD1D4F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56A389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CCC6F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FABA7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CF556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0CD7F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C50BD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65434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A25C58" w:rsidRPr="002A5821" w14:paraId="05C62B6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E455C8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BBC747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D8BEB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1A5198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B9148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545BFF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5A3C40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25C58" w:rsidRPr="002A5821" w14:paraId="639DBF9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7C0B8D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D3E0BD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617533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D9E46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1BB960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A38B0A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19DF72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25C58" w:rsidRPr="002A5821" w14:paraId="1CCA6416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CC50B6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120D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94F5CD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A68754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A24A6E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E182E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C2873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66CD5F8D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6E535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7F3486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0EDA50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D9FC9C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BCECC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D53F5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EB3E9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A25C58" w14:paraId="0B857D3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D79A9B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532C36" w14:textId="77777777" w:rsidR="00A25C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D3EFDB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A56F09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A19B3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CD4D73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2109E6" w14:textId="77777777" w:rsidR="00A25C58" w:rsidRDefault="00A25C58">
            <w:pPr>
              <w:spacing w:after="0"/>
              <w:ind w:left="135"/>
            </w:pPr>
          </w:p>
        </w:tc>
      </w:tr>
      <w:tr w:rsidR="00A25C58" w:rsidRPr="002A5821" w14:paraId="6E25D5BE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219DD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B037E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5DCF71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EC0E2D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E88BF1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4D9436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3BB89A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:rsidRPr="002A5821" w14:paraId="7A3061A9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85C625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F5779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9BBB96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78426F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99671A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1534EC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9C31D3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A25C58" w:rsidRPr="002A5821" w14:paraId="2DBE1D2A" w14:textId="77777777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1F93D2" w14:textId="77777777" w:rsidR="00A25C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76A9D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5E930A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3BE317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83B7F6" w14:textId="77777777" w:rsidR="00A25C58" w:rsidRDefault="00A25C5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34FA3D" w14:textId="77777777" w:rsidR="00A25C58" w:rsidRDefault="00A25C5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70AD88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 w:rsidR="00A25C5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25C58" w:rsidRPr="002A582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25C5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25C58" w14:paraId="1A9BAB0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719751" w14:textId="77777777" w:rsidR="00A25C58" w:rsidRPr="002A5821" w:rsidRDefault="00000000">
            <w:pPr>
              <w:spacing w:after="0"/>
              <w:ind w:left="135"/>
              <w:rPr>
                <w:lang w:val="ru-RU"/>
              </w:rPr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DC6EE12" w14:textId="77777777" w:rsidR="00A25C58" w:rsidRDefault="00000000">
            <w:pPr>
              <w:spacing w:after="0"/>
              <w:ind w:left="135"/>
              <w:jc w:val="center"/>
            </w:pPr>
            <w:r w:rsidRPr="002A58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A7F4E4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6AAC31" w14:textId="77777777" w:rsidR="00A25C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5C93B8" w14:textId="77777777" w:rsidR="00A25C58" w:rsidRDefault="00A25C58"/>
        </w:tc>
      </w:tr>
    </w:tbl>
    <w:p w14:paraId="60FBD878" w14:textId="77777777" w:rsidR="00A25C58" w:rsidRDefault="00A25C58">
      <w:pPr>
        <w:sectPr w:rsidR="00A25C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AC59A6" w14:textId="77777777" w:rsidR="00A25C58" w:rsidRDefault="00A25C58">
      <w:pPr>
        <w:sectPr w:rsidR="00A25C5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2" w:name="block-5364291"/>
    </w:p>
    <w:bookmarkEnd w:id="22"/>
    <w:p w14:paraId="46F7F7EA" w14:textId="77777777" w:rsidR="00A25C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1EEB835" w14:textId="77777777" w:rsidR="00A25C58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E1D87D2" w14:textId="77777777" w:rsidR="00A25C58" w:rsidRPr="002A5821" w:rsidRDefault="00000000">
      <w:pPr>
        <w:spacing w:after="0" w:line="480" w:lineRule="auto"/>
        <w:ind w:left="120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​‌• Математика (в 2 частях), 6 класс/ Виленкин Н.Я., Жохов В.И., Чесноков А.С., Александрова Л.А., Шварцбурд С.И., Акционерное общество «Издательство «Просвещение»</w:t>
      </w:r>
      <w:r w:rsidRPr="002A5821">
        <w:rPr>
          <w:sz w:val="28"/>
          <w:lang w:val="ru-RU"/>
        </w:rPr>
        <w:br/>
      </w:r>
      <w:bookmarkStart w:id="23" w:name="d7c2c798-9b73-44dc-9a35-b94ca1af2727"/>
      <w:r w:rsidRPr="002A5821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частях, 6 класс/ Виленкин Н.Я., Жохов В.И., Чесноков А.С. и другие, Акционерное общество «Издательство «Просвещение»</w:t>
      </w:r>
      <w:bookmarkEnd w:id="23"/>
      <w:r w:rsidRPr="002A5821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3DF05077" w14:textId="77777777" w:rsidR="00A25C58" w:rsidRPr="002A5821" w:rsidRDefault="00000000">
      <w:pPr>
        <w:spacing w:after="0" w:line="480" w:lineRule="auto"/>
        <w:ind w:left="120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​‌Виленкин Н.Я., Жохов В.И., Чесноков А.С., Шварцбурд С.И., Математика,5 класс, Общество с ограниченной ответственностью "ИОЦ Мнемозина" ;</w:t>
      </w:r>
      <w:r w:rsidRPr="002A5821">
        <w:rPr>
          <w:sz w:val="28"/>
          <w:lang w:val="ru-RU"/>
        </w:rPr>
        <w:br/>
      </w:r>
      <w:r w:rsidRPr="002A5821">
        <w:rPr>
          <w:rFonts w:ascii="Times New Roman" w:hAnsi="Times New Roman"/>
          <w:color w:val="000000"/>
          <w:sz w:val="28"/>
          <w:lang w:val="ru-RU"/>
        </w:rPr>
        <w:t xml:space="preserve"> Дидактические материалы по математике для 5 класса.- А.С. Чесноков, М.: Классикс Стиль, 2007г. – 144с.:ил.</w:t>
      </w:r>
      <w:r w:rsidRPr="002A5821">
        <w:rPr>
          <w:sz w:val="28"/>
          <w:lang w:val="ru-RU"/>
        </w:rPr>
        <w:br/>
      </w:r>
      <w:r w:rsidRPr="002A5821">
        <w:rPr>
          <w:rFonts w:ascii="Times New Roman" w:hAnsi="Times New Roman"/>
          <w:color w:val="000000"/>
          <w:sz w:val="28"/>
          <w:lang w:val="ru-RU"/>
        </w:rPr>
        <w:t xml:space="preserve"> Ершова А.П., Голобородько В.В. Самостоятельные и контрольные работы для 5 класса.</w:t>
      </w:r>
      <w:r w:rsidRPr="002A5821">
        <w:rPr>
          <w:sz w:val="28"/>
          <w:lang w:val="ru-RU"/>
        </w:rPr>
        <w:br/>
      </w:r>
      <w:bookmarkStart w:id="24" w:name="613cf59e-6892-4f30-9a4f-78313815aa63"/>
      <w:bookmarkEnd w:id="24"/>
      <w:r w:rsidRPr="002A5821">
        <w:rPr>
          <w:rFonts w:ascii="Times New Roman" w:hAnsi="Times New Roman"/>
          <w:color w:val="000000"/>
          <w:sz w:val="28"/>
          <w:lang w:val="ru-RU"/>
        </w:rPr>
        <w:t>‌</w:t>
      </w:r>
    </w:p>
    <w:p w14:paraId="474BC284" w14:textId="77777777" w:rsidR="00A25C58" w:rsidRPr="002A5821" w:rsidRDefault="00000000">
      <w:pPr>
        <w:spacing w:after="0"/>
        <w:ind w:left="120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​</w:t>
      </w:r>
    </w:p>
    <w:p w14:paraId="40722143" w14:textId="77777777" w:rsidR="00A25C58" w:rsidRPr="002A5821" w:rsidRDefault="00000000">
      <w:pPr>
        <w:spacing w:after="0" w:line="480" w:lineRule="auto"/>
        <w:ind w:left="120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572E2F9" w14:textId="77777777" w:rsidR="00A25C58" w:rsidRPr="002A5821" w:rsidRDefault="00000000">
      <w:pPr>
        <w:spacing w:after="0" w:line="480" w:lineRule="auto"/>
        <w:ind w:left="120"/>
        <w:rPr>
          <w:lang w:val="ru-RU"/>
        </w:rPr>
      </w:pPr>
      <w:r w:rsidRPr="002A5821">
        <w:rPr>
          <w:rFonts w:ascii="Times New Roman" w:hAnsi="Times New Roman"/>
          <w:color w:val="000000"/>
          <w:sz w:val="28"/>
          <w:lang w:val="ru-RU"/>
        </w:rPr>
        <w:t>​‌Примерная программа основного общего образования по учебным предметам «Стандарты второго поколения. Математика 5 – 9 класс» – М.: Просвещение, 2011 г. и «Математика. Сборник рабочих программ 5 – 6 классы», - М.Просвещение, 2011г. Составитель Т. А. Бурмистрова</w:t>
      </w:r>
      <w:r w:rsidRPr="002A5821">
        <w:rPr>
          <w:sz w:val="28"/>
          <w:lang w:val="ru-RU"/>
        </w:rPr>
        <w:br/>
      </w:r>
      <w:r w:rsidRPr="002A5821">
        <w:rPr>
          <w:rFonts w:ascii="Times New Roman" w:hAnsi="Times New Roman"/>
          <w:color w:val="000000"/>
          <w:sz w:val="28"/>
          <w:lang w:val="ru-RU"/>
        </w:rPr>
        <w:t xml:space="preserve"> Учебник для учащихся 5 класса общеобразовательных учреждений под </w:t>
      </w:r>
      <w:r w:rsidRPr="002A5821">
        <w:rPr>
          <w:rFonts w:ascii="Times New Roman" w:hAnsi="Times New Roman"/>
          <w:color w:val="000000"/>
          <w:sz w:val="28"/>
          <w:lang w:val="ru-RU"/>
        </w:rPr>
        <w:lastRenderedPageBreak/>
        <w:t>редакцией коллектива авторов: Н.Я. Виленкин, В.И. Жохов, А.С.Чесноков, С.И. Шварцбурд "Математика 5", издательство "Мнемозина", г. Москва, 2012г</w:t>
      </w:r>
      <w:r w:rsidRPr="002A5821">
        <w:rPr>
          <w:sz w:val="28"/>
          <w:lang w:val="ru-RU"/>
        </w:rPr>
        <w:br/>
      </w:r>
      <w:r w:rsidRPr="002A5821">
        <w:rPr>
          <w:rFonts w:ascii="Times New Roman" w:hAnsi="Times New Roman"/>
          <w:color w:val="000000"/>
          <w:sz w:val="28"/>
          <w:lang w:val="ru-RU"/>
        </w:rPr>
        <w:t xml:space="preserve"> Дидактические материалы по математике для 5 класса.- А.С. Чесноков, М.: Классикс Стиль, 2007г. – 144с.:ил.</w:t>
      </w:r>
      <w:r w:rsidRPr="002A5821">
        <w:rPr>
          <w:sz w:val="28"/>
          <w:lang w:val="ru-RU"/>
        </w:rPr>
        <w:br/>
      </w:r>
      <w:bookmarkStart w:id="25" w:name="7fc9b897-0499-435d-84f2-5e61bb8bfe4f"/>
      <w:bookmarkEnd w:id="25"/>
      <w:r w:rsidRPr="002A5821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537A7047" w14:textId="77777777" w:rsidR="00A25C58" w:rsidRPr="002A5821" w:rsidRDefault="00A25C58">
      <w:pPr>
        <w:spacing w:after="0"/>
        <w:ind w:left="120"/>
        <w:rPr>
          <w:lang w:val="ru-RU"/>
        </w:rPr>
      </w:pPr>
    </w:p>
    <w:p w14:paraId="1B323D85" w14:textId="77777777" w:rsidR="00A25C58" w:rsidRPr="002A5821" w:rsidRDefault="00000000">
      <w:pPr>
        <w:spacing w:after="0" w:line="480" w:lineRule="auto"/>
        <w:ind w:left="120"/>
        <w:rPr>
          <w:lang w:val="ru-RU"/>
        </w:rPr>
      </w:pPr>
      <w:r w:rsidRPr="002A582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16ED61B" w14:textId="77777777" w:rsidR="00A25C58" w:rsidRDefault="0000000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bookmarkStart w:id="26" w:name="f8298865-b615-4fbc-b3b5-26c7aa18d60c"/>
      <w:r>
        <w:rPr>
          <w:rFonts w:ascii="Times New Roman" w:hAnsi="Times New Roman"/>
          <w:color w:val="000000"/>
          <w:sz w:val="28"/>
        </w:rPr>
        <w:t>Учи.ру</w:t>
      </w:r>
      <w:bookmarkEnd w:id="26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14:paraId="4418ABE4" w14:textId="77777777" w:rsidR="00A25C58" w:rsidRDefault="00A25C58">
      <w:pPr>
        <w:sectPr w:rsidR="00A25C58">
          <w:pgSz w:w="11906" w:h="16383"/>
          <w:pgMar w:top="1134" w:right="850" w:bottom="1134" w:left="1701" w:header="720" w:footer="720" w:gutter="0"/>
          <w:cols w:space="720"/>
        </w:sectPr>
      </w:pPr>
      <w:bookmarkStart w:id="27" w:name="block-5364297"/>
    </w:p>
    <w:bookmarkEnd w:id="27"/>
    <w:p w14:paraId="01871AD4" w14:textId="77777777" w:rsidR="00A25C58" w:rsidRDefault="00A25C58"/>
    <w:sectPr w:rsidR="00A25C58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09B4E" w14:textId="77777777" w:rsidR="0009155D" w:rsidRDefault="0009155D">
      <w:pPr>
        <w:spacing w:line="240" w:lineRule="auto"/>
      </w:pPr>
      <w:r>
        <w:separator/>
      </w:r>
    </w:p>
  </w:endnote>
  <w:endnote w:type="continuationSeparator" w:id="0">
    <w:p w14:paraId="3BD98B3E" w14:textId="77777777" w:rsidR="0009155D" w:rsidRDefault="000915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362E5" w14:textId="77777777" w:rsidR="0009155D" w:rsidRDefault="0009155D">
      <w:pPr>
        <w:spacing w:after="0"/>
      </w:pPr>
      <w:r>
        <w:separator/>
      </w:r>
    </w:p>
  </w:footnote>
  <w:footnote w:type="continuationSeparator" w:id="0">
    <w:p w14:paraId="2BF9D2CA" w14:textId="77777777" w:rsidR="0009155D" w:rsidRDefault="0009155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1" w15:restartNumberingAfterBreak="0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2" w15:restartNumberingAfterBreak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3" w15:restartNumberingAfterBreak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4" w15:restartNumberingAfterBreak="0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5" w15:restartNumberingAfterBreak="0">
    <w:nsid w:val="25B654F3"/>
    <w:multiLevelType w:val="singleLevel"/>
    <w:tmpl w:val="25B654F3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6" w15:restartNumberingAfterBreak="0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num w:numId="1" w16cid:durableId="822698845">
    <w:abstractNumId w:val="3"/>
  </w:num>
  <w:num w:numId="2" w16cid:durableId="1175342134">
    <w:abstractNumId w:val="2"/>
  </w:num>
  <w:num w:numId="3" w16cid:durableId="470559359">
    <w:abstractNumId w:val="6"/>
  </w:num>
  <w:num w:numId="4" w16cid:durableId="55662934">
    <w:abstractNumId w:val="1"/>
  </w:num>
  <w:num w:numId="5" w16cid:durableId="97678802">
    <w:abstractNumId w:val="0"/>
  </w:num>
  <w:num w:numId="6" w16cid:durableId="1090153934">
    <w:abstractNumId w:val="4"/>
  </w:num>
  <w:num w:numId="7" w16cid:durableId="9128526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C58"/>
    <w:rsid w:val="0009155D"/>
    <w:rsid w:val="00167789"/>
    <w:rsid w:val="001E1BE1"/>
    <w:rsid w:val="002A5821"/>
    <w:rsid w:val="00A25C58"/>
    <w:rsid w:val="00AC07E0"/>
    <w:rsid w:val="00AC57E5"/>
    <w:rsid w:val="2FE0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60A86"/>
  <w15:docId w15:val="{7DBF6611-466A-47CB-89C3-D9212E7EB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691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6b2" TargetMode="External"/><Relationship Id="rId63" Type="http://schemas.openxmlformats.org/officeDocument/2006/relationships/hyperlink" Target="https://m.edsoo.ru/f2a0d7e2" TargetMode="External"/><Relationship Id="rId84" Type="http://schemas.openxmlformats.org/officeDocument/2006/relationships/hyperlink" Target="https://m.edsoo.ru/f2a1802a" TargetMode="External"/><Relationship Id="rId138" Type="http://schemas.openxmlformats.org/officeDocument/2006/relationships/hyperlink" Target="https://m.edsoo.ru/f2a1e3da" TargetMode="External"/><Relationship Id="rId159" Type="http://schemas.openxmlformats.org/officeDocument/2006/relationships/hyperlink" Target="https://m.edsoo.ru/f2a1f924" TargetMode="External"/><Relationship Id="rId170" Type="http://schemas.openxmlformats.org/officeDocument/2006/relationships/hyperlink" Target="https://m.edsoo.ru/f2a21580" TargetMode="External"/><Relationship Id="rId191" Type="http://schemas.openxmlformats.org/officeDocument/2006/relationships/hyperlink" Target="https://m.edsoo.ru/f2a24a32" TargetMode="External"/><Relationship Id="rId205" Type="http://schemas.openxmlformats.org/officeDocument/2006/relationships/hyperlink" Target="https://m.edsoo.ru/f2a27ec6" TargetMode="External"/><Relationship Id="rId226" Type="http://schemas.openxmlformats.org/officeDocument/2006/relationships/hyperlink" Target="https://m.edsoo.ru/f2a25ae0" TargetMode="External"/><Relationship Id="rId247" Type="http://schemas.openxmlformats.org/officeDocument/2006/relationships/hyperlink" Target="https://m.edsoo.ru/f2a2d830" TargetMode="External"/><Relationship Id="rId107" Type="http://schemas.openxmlformats.org/officeDocument/2006/relationships/hyperlink" Target="https://m.edsoo.ru/f2a1a2ee" TargetMode="External"/><Relationship Id="rId268" Type="http://schemas.openxmlformats.org/officeDocument/2006/relationships/hyperlink" Target="https://m.edsoo.ru/f2a31afc" TargetMode="External"/><Relationship Id="rId289" Type="http://schemas.openxmlformats.org/officeDocument/2006/relationships/hyperlink" Target="https://m.edsoo.ru/f2a3482e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d440" TargetMode="External"/><Relationship Id="rId53" Type="http://schemas.openxmlformats.org/officeDocument/2006/relationships/hyperlink" Target="https://m.edsoo.ru/f2a0f9fc" TargetMode="External"/><Relationship Id="rId74" Type="http://schemas.openxmlformats.org/officeDocument/2006/relationships/hyperlink" Target="https://m.edsoo.ru/f2a143e4" TargetMode="External"/><Relationship Id="rId128" Type="http://schemas.openxmlformats.org/officeDocument/2006/relationships/hyperlink" Target="https://m.edsoo.ru/f2a1d516" TargetMode="External"/><Relationship Id="rId149" Type="http://schemas.openxmlformats.org/officeDocument/2006/relationships/hyperlink" Target="https://m.edsoo.ru/f2a1f136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f2a19088" TargetMode="External"/><Relationship Id="rId160" Type="http://schemas.openxmlformats.org/officeDocument/2006/relationships/hyperlink" Target="https://m.edsoo.ru/f2a1faaa" TargetMode="External"/><Relationship Id="rId181" Type="http://schemas.openxmlformats.org/officeDocument/2006/relationships/hyperlink" Target="https://m.edsoo.ru/f2a24104" TargetMode="External"/><Relationship Id="rId216" Type="http://schemas.openxmlformats.org/officeDocument/2006/relationships/hyperlink" Target="https://m.edsoo.ru/f2a2818c" TargetMode="External"/><Relationship Id="rId237" Type="http://schemas.openxmlformats.org/officeDocument/2006/relationships/hyperlink" Target="https://m.edsoo.ru/f2a29eb0" TargetMode="External"/><Relationship Id="rId258" Type="http://schemas.openxmlformats.org/officeDocument/2006/relationships/hyperlink" Target="https://m.edsoo.ru/f2a2f248" TargetMode="External"/><Relationship Id="rId279" Type="http://schemas.openxmlformats.org/officeDocument/2006/relationships/hyperlink" Target="https://m.edsoo.ru/f2a33780" TargetMode="External"/><Relationship Id="rId22" Type="http://schemas.openxmlformats.org/officeDocument/2006/relationships/hyperlink" Target="https://m.edsoo.ru/7f414736" TargetMode="External"/><Relationship Id="rId43" Type="http://schemas.openxmlformats.org/officeDocument/2006/relationships/hyperlink" Target="https://m.edsoo.ru/f2a1116c" TargetMode="External"/><Relationship Id="rId64" Type="http://schemas.openxmlformats.org/officeDocument/2006/relationships/hyperlink" Target="https://m.edsoo.ru/f2a1302a" TargetMode="External"/><Relationship Id="rId118" Type="http://schemas.openxmlformats.org/officeDocument/2006/relationships/hyperlink" Target="https://m.edsoo.ru/f2a1b55e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950" TargetMode="External"/><Relationship Id="rId85" Type="http://schemas.openxmlformats.org/officeDocument/2006/relationships/hyperlink" Target="https://m.edsoo.ru/f2a181ce" TargetMode="External"/><Relationship Id="rId150" Type="http://schemas.openxmlformats.org/officeDocument/2006/relationships/hyperlink" Target="https://m.edsoo.ru/f2a1f23a" TargetMode="External"/><Relationship Id="rId171" Type="http://schemas.openxmlformats.org/officeDocument/2006/relationships/hyperlink" Target="https://m.edsoo.ru/f2a216de" TargetMode="External"/><Relationship Id="rId192" Type="http://schemas.openxmlformats.org/officeDocument/2006/relationships/hyperlink" Target="https://m.edsoo.ru/f2a24776" TargetMode="External"/><Relationship Id="rId206" Type="http://schemas.openxmlformats.org/officeDocument/2006/relationships/hyperlink" Target="https://m.edsoo.ru/f2a27c00" TargetMode="External"/><Relationship Id="rId227" Type="http://schemas.openxmlformats.org/officeDocument/2006/relationships/hyperlink" Target="https://m.edsoo.ru/f2a2b274" TargetMode="External"/><Relationship Id="rId248" Type="http://schemas.openxmlformats.org/officeDocument/2006/relationships/hyperlink" Target="https://m.edsoo.ru/f2a2d984" TargetMode="External"/><Relationship Id="rId269" Type="http://schemas.openxmlformats.org/officeDocument/2006/relationships/hyperlink" Target="https://m.edsoo.ru/f2a3206a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eaca" TargetMode="External"/><Relationship Id="rId108" Type="http://schemas.openxmlformats.org/officeDocument/2006/relationships/hyperlink" Target="https://m.edsoo.ru/f2a1a3fc" TargetMode="External"/><Relationship Id="rId129" Type="http://schemas.openxmlformats.org/officeDocument/2006/relationships/hyperlink" Target="https://m.edsoo.ru/f2a1d64c" TargetMode="External"/><Relationship Id="rId280" Type="http://schemas.openxmlformats.org/officeDocument/2006/relationships/hyperlink" Target="https://m.edsoo.ru/f2a338b6" TargetMode="External"/><Relationship Id="rId54" Type="http://schemas.openxmlformats.org/officeDocument/2006/relationships/hyperlink" Target="https://m.edsoo.ru/f2a121a2" TargetMode="External"/><Relationship Id="rId75" Type="http://schemas.openxmlformats.org/officeDocument/2006/relationships/hyperlink" Target="https://m.edsoo.ru/f2a1451a" TargetMode="External"/><Relationship Id="rId96" Type="http://schemas.openxmlformats.org/officeDocument/2006/relationships/hyperlink" Target="https://m.edsoo.ru/f2a19560" TargetMode="External"/><Relationship Id="rId140" Type="http://schemas.openxmlformats.org/officeDocument/2006/relationships/hyperlink" Target="https://m.edsoo.ru/f2a1e4f2" TargetMode="External"/><Relationship Id="rId161" Type="http://schemas.openxmlformats.org/officeDocument/2006/relationships/hyperlink" Target="https://m.edsoo.ru/f2a1fc08" TargetMode="External"/><Relationship Id="rId182" Type="http://schemas.openxmlformats.org/officeDocument/2006/relationships/hyperlink" Target="https://m.edsoo.ru/f2a21e90" TargetMode="External"/><Relationship Id="rId217" Type="http://schemas.openxmlformats.org/officeDocument/2006/relationships/hyperlink" Target="https://m.edsoo.ru/f2a29546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f2a2ae8c" TargetMode="External"/><Relationship Id="rId259" Type="http://schemas.openxmlformats.org/officeDocument/2006/relationships/hyperlink" Target="https://m.edsoo.ru/f2a3035a" TargetMode="External"/><Relationship Id="rId23" Type="http://schemas.openxmlformats.org/officeDocument/2006/relationships/hyperlink" Target="https://m.edsoo.ru/7f414736" TargetMode="External"/><Relationship Id="rId119" Type="http://schemas.openxmlformats.org/officeDocument/2006/relationships/hyperlink" Target="https://m.edsoo.ru/f2a1b87e" TargetMode="External"/><Relationship Id="rId270" Type="http://schemas.openxmlformats.org/officeDocument/2006/relationships/hyperlink" Target="https://m.edsoo.ru/f2a3252e" TargetMode="External"/><Relationship Id="rId291" Type="http://schemas.openxmlformats.org/officeDocument/2006/relationships/hyperlink" Target="https://m.edsoo.ru/f2a34d2e" TargetMode="External"/><Relationship Id="rId44" Type="http://schemas.openxmlformats.org/officeDocument/2006/relationships/hyperlink" Target="https://m.edsoo.ru/f2a114fa" TargetMode="External"/><Relationship Id="rId65" Type="http://schemas.openxmlformats.org/officeDocument/2006/relationships/hyperlink" Target="https://m.edsoo.ru/f2a1319c" TargetMode="External"/><Relationship Id="rId86" Type="http://schemas.openxmlformats.org/officeDocument/2006/relationships/hyperlink" Target="https://m.edsoo.ru/f2a1835e" TargetMode="External"/><Relationship Id="rId130" Type="http://schemas.openxmlformats.org/officeDocument/2006/relationships/hyperlink" Target="https://m.edsoo.ru/f2a1d750" TargetMode="External"/><Relationship Id="rId151" Type="http://schemas.openxmlformats.org/officeDocument/2006/relationships/hyperlink" Target="https://m.edsoo.ru/f2a1a69a" TargetMode="External"/><Relationship Id="rId172" Type="http://schemas.openxmlformats.org/officeDocument/2006/relationships/hyperlink" Target="https://m.edsoo.ru/f2a2180a" TargetMode="External"/><Relationship Id="rId193" Type="http://schemas.openxmlformats.org/officeDocument/2006/relationships/hyperlink" Target="https://m.edsoo.ru/f2a24eb0" TargetMode="External"/><Relationship Id="rId207" Type="http://schemas.openxmlformats.org/officeDocument/2006/relationships/hyperlink" Target="https://m.edsoo.ru/f2a282c2" TargetMode="External"/><Relationship Id="rId228" Type="http://schemas.openxmlformats.org/officeDocument/2006/relationships/hyperlink" Target="https://m.edsoo.ru/f2a2b972" TargetMode="External"/><Relationship Id="rId249" Type="http://schemas.openxmlformats.org/officeDocument/2006/relationships/hyperlink" Target="https://m.edsoo.ru/f2a2dab0" TargetMode="External"/><Relationship Id="rId13" Type="http://schemas.openxmlformats.org/officeDocument/2006/relationships/hyperlink" Target="https://m.edsoo.ru/7f4131ce" TargetMode="External"/><Relationship Id="rId109" Type="http://schemas.openxmlformats.org/officeDocument/2006/relationships/hyperlink" Target="https://m.edsoo.ru/f2a1a51e" TargetMode="External"/><Relationship Id="rId260" Type="http://schemas.openxmlformats.org/officeDocument/2006/relationships/hyperlink" Target="https://m.edsoo.ru/f2a304c2" TargetMode="External"/><Relationship Id="rId281" Type="http://schemas.openxmlformats.org/officeDocument/2006/relationships/hyperlink" Target="https://m.edsoo.ru/f2a339ce" TargetMode="External"/><Relationship Id="rId34" Type="http://schemas.openxmlformats.org/officeDocument/2006/relationships/hyperlink" Target="https://m.edsoo.ru/f2a0f5ba" TargetMode="External"/><Relationship Id="rId50" Type="http://schemas.openxmlformats.org/officeDocument/2006/relationships/hyperlink" Target="https://m.edsoo.ru/f2a12080" TargetMode="External"/><Relationship Id="rId55" Type="http://schemas.openxmlformats.org/officeDocument/2006/relationships/hyperlink" Target="https://m.edsoo.ru/f2a12558" TargetMode="External"/><Relationship Id="rId76" Type="http://schemas.openxmlformats.org/officeDocument/2006/relationships/hyperlink" Target="https://m.edsoo.ru/f2a1463c" TargetMode="External"/><Relationship Id="rId97" Type="http://schemas.openxmlformats.org/officeDocument/2006/relationships/hyperlink" Target="https://m.edsoo.ru/f2a196a0" TargetMode="External"/><Relationship Id="rId104" Type="http://schemas.openxmlformats.org/officeDocument/2006/relationships/hyperlink" Target="https://m.edsoo.ru/f2a199f2" TargetMode="External"/><Relationship Id="rId120" Type="http://schemas.openxmlformats.org/officeDocument/2006/relationships/hyperlink" Target="https://m.edsoo.ru/f2a1bcfc" TargetMode="External"/><Relationship Id="rId125" Type="http://schemas.openxmlformats.org/officeDocument/2006/relationships/hyperlink" Target="https://m.edsoo.ru/f2a1ce4a" TargetMode="External"/><Relationship Id="rId141" Type="http://schemas.openxmlformats.org/officeDocument/2006/relationships/hyperlink" Target="https://m.edsoo.ru/f2a1e5f6" TargetMode="External"/><Relationship Id="rId146" Type="http://schemas.openxmlformats.org/officeDocument/2006/relationships/hyperlink" Target="https://m.edsoo.ru/f2a1ed8a" TargetMode="External"/><Relationship Id="rId167" Type="http://schemas.openxmlformats.org/officeDocument/2006/relationships/hyperlink" Target="https://m.edsoo.ru/f2a208ec" TargetMode="External"/><Relationship Id="rId188" Type="http://schemas.openxmlformats.org/officeDocument/2006/relationships/hyperlink" Target="https://m.edsoo.ru/f2a24442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4146" TargetMode="External"/><Relationship Id="rId92" Type="http://schemas.openxmlformats.org/officeDocument/2006/relationships/hyperlink" Target="https://m.edsoo.ru/f2a18692" TargetMode="External"/><Relationship Id="rId162" Type="http://schemas.openxmlformats.org/officeDocument/2006/relationships/hyperlink" Target="https://m.edsoo.ru/f2a1feec" TargetMode="External"/><Relationship Id="rId183" Type="http://schemas.openxmlformats.org/officeDocument/2006/relationships/hyperlink" Target="https://m.edsoo.ru/f2a2226e" TargetMode="External"/><Relationship Id="rId213" Type="http://schemas.openxmlformats.org/officeDocument/2006/relationships/hyperlink" Target="https://m.edsoo.ru/f2a29064" TargetMode="External"/><Relationship Id="rId218" Type="http://schemas.openxmlformats.org/officeDocument/2006/relationships/hyperlink" Target="https://m.edsoo.ru/f2a29a46" TargetMode="External"/><Relationship Id="rId234" Type="http://schemas.openxmlformats.org/officeDocument/2006/relationships/hyperlink" Target="https://m.edsoo.ru/f2a2a2f2" TargetMode="External"/><Relationship Id="rId239" Type="http://schemas.openxmlformats.org/officeDocument/2006/relationships/hyperlink" Target="https://m.edsoo.ru/f2a2bf6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e32" TargetMode="External"/><Relationship Id="rId250" Type="http://schemas.openxmlformats.org/officeDocument/2006/relationships/hyperlink" Target="https://m.edsoo.ru/f2a2ddee" TargetMode="External"/><Relationship Id="rId255" Type="http://schemas.openxmlformats.org/officeDocument/2006/relationships/hyperlink" Target="https://m.edsoo.ru/f2a2eb90" TargetMode="External"/><Relationship Id="rId271" Type="http://schemas.openxmlformats.org/officeDocument/2006/relationships/hyperlink" Target="https://m.edsoo.ru/f2a321c8" TargetMode="External"/><Relationship Id="rId276" Type="http://schemas.openxmlformats.org/officeDocument/2006/relationships/hyperlink" Target="https://m.edsoo.ru/f2a3312c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f2a0cc0c" TargetMode="External"/><Relationship Id="rId40" Type="http://schemas.openxmlformats.org/officeDocument/2006/relationships/hyperlink" Target="https://m.edsoo.ru/f2a104ec" TargetMode="External"/><Relationship Id="rId45" Type="http://schemas.openxmlformats.org/officeDocument/2006/relationships/hyperlink" Target="https://m.edsoo.ru/f2a11a90" TargetMode="External"/><Relationship Id="rId66" Type="http://schemas.openxmlformats.org/officeDocument/2006/relationships/hyperlink" Target="https://m.edsoo.ru/f2a132fa" TargetMode="External"/><Relationship Id="rId87" Type="http://schemas.openxmlformats.org/officeDocument/2006/relationships/hyperlink" Target="https://m.edsoo.ru/f2a1592e" TargetMode="External"/><Relationship Id="rId110" Type="http://schemas.openxmlformats.org/officeDocument/2006/relationships/hyperlink" Target="https://m.edsoo.ru/f2a16ae0" TargetMode="External"/><Relationship Id="rId115" Type="http://schemas.openxmlformats.org/officeDocument/2006/relationships/hyperlink" Target="https://m.edsoo.ru/f2a17184" TargetMode="External"/><Relationship Id="rId131" Type="http://schemas.openxmlformats.org/officeDocument/2006/relationships/hyperlink" Target="https://m.edsoo.ru/f2a1d85e" TargetMode="External"/><Relationship Id="rId136" Type="http://schemas.openxmlformats.org/officeDocument/2006/relationships/hyperlink" Target="https://m.edsoo.ru/f2a1e150" TargetMode="External"/><Relationship Id="rId157" Type="http://schemas.openxmlformats.org/officeDocument/2006/relationships/hyperlink" Target="https://m.edsoo.ru/f2a1b248" TargetMode="External"/><Relationship Id="rId178" Type="http://schemas.openxmlformats.org/officeDocument/2006/relationships/hyperlink" Target="https://m.edsoo.ru/f2a2340c" TargetMode="External"/><Relationship Id="rId61" Type="http://schemas.openxmlformats.org/officeDocument/2006/relationships/hyperlink" Target="https://m.edsoo.ru/f2a0df3a" TargetMode="External"/><Relationship Id="rId82" Type="http://schemas.openxmlformats.org/officeDocument/2006/relationships/hyperlink" Target="https://m.edsoo.ru/f2a17cc4" TargetMode="External"/><Relationship Id="rId152" Type="http://schemas.openxmlformats.org/officeDocument/2006/relationships/hyperlink" Target="https://m.edsoo.ru/f2a1ad2a" TargetMode="External"/><Relationship Id="rId173" Type="http://schemas.openxmlformats.org/officeDocument/2006/relationships/hyperlink" Target="https://m.edsoo.ru/f2a20c48" TargetMode="External"/><Relationship Id="rId194" Type="http://schemas.openxmlformats.org/officeDocument/2006/relationships/hyperlink" Target="https://m.edsoo.ru/f2a261fc" TargetMode="External"/><Relationship Id="rId199" Type="http://schemas.openxmlformats.org/officeDocument/2006/relationships/hyperlink" Target="https://m.edsoo.ru/f2a2749e" TargetMode="External"/><Relationship Id="rId203" Type="http://schemas.openxmlformats.org/officeDocument/2006/relationships/hyperlink" Target="https://m.edsoo.ru/f2a277dc" TargetMode="External"/><Relationship Id="rId208" Type="http://schemas.openxmlformats.org/officeDocument/2006/relationships/hyperlink" Target="https://m.edsoo.ru/f2a28448" TargetMode="External"/><Relationship Id="rId229" Type="http://schemas.openxmlformats.org/officeDocument/2006/relationships/hyperlink" Target="https://m.edsoo.ru/f2a2bada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7fc" TargetMode="External"/><Relationship Id="rId240" Type="http://schemas.openxmlformats.org/officeDocument/2006/relationships/hyperlink" Target="https://m.edsoo.ru/f2a2c07a" TargetMode="External"/><Relationship Id="rId245" Type="http://schemas.openxmlformats.org/officeDocument/2006/relationships/hyperlink" Target="https://m.edsoo.ru/f2a2ce30" TargetMode="External"/><Relationship Id="rId261" Type="http://schemas.openxmlformats.org/officeDocument/2006/relationships/hyperlink" Target="https://m.edsoo.ru/f2a305e4" TargetMode="External"/><Relationship Id="rId266" Type="http://schemas.openxmlformats.org/officeDocument/2006/relationships/hyperlink" Target="https://m.edsoo.ru/f2a318ae" TargetMode="External"/><Relationship Id="rId287" Type="http://schemas.openxmlformats.org/officeDocument/2006/relationships/hyperlink" Target="https://m.edsoo.ru/f2a3432e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cf54" TargetMode="External"/><Relationship Id="rId35" Type="http://schemas.openxmlformats.org/officeDocument/2006/relationships/hyperlink" Target="https://m.edsoo.ru/f2a0f704" TargetMode="External"/><Relationship Id="rId56" Type="http://schemas.openxmlformats.org/officeDocument/2006/relationships/hyperlink" Target="https://m.edsoo.ru/f2a12832" TargetMode="External"/><Relationship Id="rId77" Type="http://schemas.openxmlformats.org/officeDocument/2006/relationships/hyperlink" Target="https://m.edsoo.ru/f2a1475e" TargetMode="External"/><Relationship Id="rId100" Type="http://schemas.openxmlformats.org/officeDocument/2006/relationships/hyperlink" Target="https://m.edsoo.ru/f2a1835e" TargetMode="External"/><Relationship Id="rId105" Type="http://schemas.openxmlformats.org/officeDocument/2006/relationships/hyperlink" Target="https://m.edsoo.ru/f2a19c2c" TargetMode="External"/><Relationship Id="rId126" Type="http://schemas.openxmlformats.org/officeDocument/2006/relationships/hyperlink" Target="https://m.edsoo.ru/f2a1cf62" TargetMode="External"/><Relationship Id="rId147" Type="http://schemas.openxmlformats.org/officeDocument/2006/relationships/hyperlink" Target="https://m.edsoo.ru/f2a1ef10" TargetMode="External"/><Relationship Id="rId168" Type="http://schemas.openxmlformats.org/officeDocument/2006/relationships/hyperlink" Target="https://m.edsoo.ru/f2a20aea" TargetMode="External"/><Relationship Id="rId282" Type="http://schemas.openxmlformats.org/officeDocument/2006/relationships/hyperlink" Target="https://m.edsoo.ru/f2a33ad2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123fa" TargetMode="External"/><Relationship Id="rId72" Type="http://schemas.openxmlformats.org/officeDocument/2006/relationships/hyperlink" Target="https://m.edsoo.ru/f2a153f2" TargetMode="External"/><Relationship Id="rId93" Type="http://schemas.openxmlformats.org/officeDocument/2006/relationships/hyperlink" Target="https://m.edsoo.ru/f2a18a20" TargetMode="External"/><Relationship Id="rId98" Type="http://schemas.openxmlformats.org/officeDocument/2006/relationships/hyperlink" Target="https://m.edsoo.ru/f2a198da" TargetMode="External"/><Relationship Id="rId121" Type="http://schemas.openxmlformats.org/officeDocument/2006/relationships/hyperlink" Target="https://m.edsoo.ru/f2a1c49a" TargetMode="External"/><Relationship Id="rId142" Type="http://schemas.openxmlformats.org/officeDocument/2006/relationships/hyperlink" Target="https://m.edsoo.ru/f2a1e704" TargetMode="External"/><Relationship Id="rId163" Type="http://schemas.openxmlformats.org/officeDocument/2006/relationships/hyperlink" Target="https://m.edsoo.ru/f2a200a4" TargetMode="External"/><Relationship Id="rId184" Type="http://schemas.openxmlformats.org/officeDocument/2006/relationships/hyperlink" Target="https://m.edsoo.ru/f2a22412" TargetMode="External"/><Relationship Id="rId189" Type="http://schemas.openxmlformats.org/officeDocument/2006/relationships/hyperlink" Target="https://m.edsoo.ru/f2a24596" TargetMode="External"/><Relationship Id="rId219" Type="http://schemas.openxmlformats.org/officeDocument/2006/relationships/hyperlink" Target="https://m.edsoo.ru/f2a29d3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91e0" TargetMode="External"/><Relationship Id="rId230" Type="http://schemas.openxmlformats.org/officeDocument/2006/relationships/hyperlink" Target="https://m.edsoo.ru/f2a2bbe8" TargetMode="External"/><Relationship Id="rId235" Type="http://schemas.openxmlformats.org/officeDocument/2006/relationships/hyperlink" Target="https://m.edsoo.ru/f2a2a75c" TargetMode="External"/><Relationship Id="rId251" Type="http://schemas.openxmlformats.org/officeDocument/2006/relationships/hyperlink" Target="https://m.edsoo.ru/f2a2defc" TargetMode="External"/><Relationship Id="rId256" Type="http://schemas.openxmlformats.org/officeDocument/2006/relationships/hyperlink" Target="https://m.edsoo.ru/f2a2ecf8" TargetMode="External"/><Relationship Id="rId277" Type="http://schemas.openxmlformats.org/officeDocument/2006/relationships/hyperlink" Target="https://m.edsoo.ru/f2a33352" TargetMode="External"/><Relationship Id="rId25" Type="http://schemas.openxmlformats.org/officeDocument/2006/relationships/hyperlink" Target="https://m.edsoo.ru/f2a0cafe" TargetMode="External"/><Relationship Id="rId46" Type="http://schemas.openxmlformats.org/officeDocument/2006/relationships/hyperlink" Target="https://m.edsoo.ru/f2a11bb2" TargetMode="External"/><Relationship Id="rId67" Type="http://schemas.openxmlformats.org/officeDocument/2006/relationships/hyperlink" Target="https://m.edsoo.ru/f2a13476" TargetMode="External"/><Relationship Id="rId116" Type="http://schemas.openxmlformats.org/officeDocument/2006/relationships/hyperlink" Target="https://m.edsoo.ru/f2a17328" TargetMode="External"/><Relationship Id="rId137" Type="http://schemas.openxmlformats.org/officeDocument/2006/relationships/hyperlink" Target="https://m.edsoo.ru/f2a1e268" TargetMode="External"/><Relationship Id="rId158" Type="http://schemas.openxmlformats.org/officeDocument/2006/relationships/hyperlink" Target="https://m.edsoo.ru/f2a1f76c" TargetMode="External"/><Relationship Id="rId272" Type="http://schemas.openxmlformats.org/officeDocument/2006/relationships/hyperlink" Target="https://m.edsoo.ru/f2a3234e" TargetMode="External"/><Relationship Id="rId293" Type="http://schemas.openxmlformats.org/officeDocument/2006/relationships/theme" Target="theme/theme1.xm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0ef3e" TargetMode="External"/><Relationship Id="rId62" Type="http://schemas.openxmlformats.org/officeDocument/2006/relationships/hyperlink" Target="https://m.edsoo.ru/f2a0d684" TargetMode="External"/><Relationship Id="rId83" Type="http://schemas.openxmlformats.org/officeDocument/2006/relationships/hyperlink" Target="https://m.edsoo.ru/f2a17e54" TargetMode="External"/><Relationship Id="rId88" Type="http://schemas.openxmlformats.org/officeDocument/2006/relationships/hyperlink" Target="https://m.edsoo.ru/f2a15a5a" TargetMode="External"/><Relationship Id="rId111" Type="http://schemas.openxmlformats.org/officeDocument/2006/relationships/hyperlink" Target="https://m.edsoo.ru/f2a16c7a" TargetMode="External"/><Relationship Id="rId132" Type="http://schemas.openxmlformats.org/officeDocument/2006/relationships/hyperlink" Target="https://m.edsoo.ru/f2a1d962" TargetMode="External"/><Relationship Id="rId153" Type="http://schemas.openxmlformats.org/officeDocument/2006/relationships/hyperlink" Target="https://m.edsoo.ru/f2a1a802" TargetMode="External"/><Relationship Id="rId174" Type="http://schemas.openxmlformats.org/officeDocument/2006/relationships/hyperlink" Target="https://m.edsoo.ru/f2a20d6a" TargetMode="External"/><Relationship Id="rId179" Type="http://schemas.openxmlformats.org/officeDocument/2006/relationships/hyperlink" Target="https://m.edsoo.ru/f2a22d2c" TargetMode="External"/><Relationship Id="rId195" Type="http://schemas.openxmlformats.org/officeDocument/2006/relationships/hyperlink" Target="https://m.edsoo.ru/f2a26670" TargetMode="External"/><Relationship Id="rId209" Type="http://schemas.openxmlformats.org/officeDocument/2006/relationships/hyperlink" Target="https://m.edsoo.ru/f2a28a7e" TargetMode="External"/><Relationship Id="rId190" Type="http://schemas.openxmlformats.org/officeDocument/2006/relationships/hyperlink" Target="https://m.edsoo.ru/f2a248d4" TargetMode="External"/><Relationship Id="rId204" Type="http://schemas.openxmlformats.org/officeDocument/2006/relationships/hyperlink" Target="https://m.edsoo.ru/f2a27d40" TargetMode="External"/><Relationship Id="rId220" Type="http://schemas.openxmlformats.org/officeDocument/2006/relationships/hyperlink" Target="https://m.edsoo.ru/f2a29bea" TargetMode="External"/><Relationship Id="rId225" Type="http://schemas.openxmlformats.org/officeDocument/2006/relationships/hyperlink" Target="https://m.edsoo.ru/f2a2598c" TargetMode="External"/><Relationship Id="rId241" Type="http://schemas.openxmlformats.org/officeDocument/2006/relationships/hyperlink" Target="https://m.edsoo.ru/f2a2c17e" TargetMode="External"/><Relationship Id="rId246" Type="http://schemas.openxmlformats.org/officeDocument/2006/relationships/hyperlink" Target="https://m.edsoo.ru/f2a2cf48" TargetMode="External"/><Relationship Id="rId267" Type="http://schemas.openxmlformats.org/officeDocument/2006/relationships/hyperlink" Target="https://m.edsoo.ru/f2a319c6" TargetMode="External"/><Relationship Id="rId288" Type="http://schemas.openxmlformats.org/officeDocument/2006/relationships/hyperlink" Target="https://m.edsoo.ru/f2a34478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0fd8a" TargetMode="External"/><Relationship Id="rId57" Type="http://schemas.openxmlformats.org/officeDocument/2006/relationships/hyperlink" Target="https://m.edsoo.ru/f2a12990" TargetMode="External"/><Relationship Id="rId106" Type="http://schemas.openxmlformats.org/officeDocument/2006/relationships/hyperlink" Target="https://m.edsoo.ru/f2a1a1d6" TargetMode="External"/><Relationship Id="rId127" Type="http://schemas.openxmlformats.org/officeDocument/2006/relationships/hyperlink" Target="https://m.edsoo.ru/f2a1d174" TargetMode="External"/><Relationship Id="rId262" Type="http://schemas.openxmlformats.org/officeDocument/2006/relationships/hyperlink" Target="https://m.edsoo.ru/f2a30706" TargetMode="External"/><Relationship Id="rId283" Type="http://schemas.openxmlformats.org/officeDocument/2006/relationships/hyperlink" Target="https://m.edsoo.ru/f2a33bd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300" TargetMode="External"/><Relationship Id="rId52" Type="http://schemas.openxmlformats.org/officeDocument/2006/relationships/hyperlink" Target="https://m.edsoo.ru/f2a0f894" TargetMode="External"/><Relationship Id="rId73" Type="http://schemas.openxmlformats.org/officeDocument/2006/relationships/hyperlink" Target="https://m.edsoo.ru/f2a15582" TargetMode="External"/><Relationship Id="rId78" Type="http://schemas.openxmlformats.org/officeDocument/2006/relationships/hyperlink" Target="https://m.edsoo.ru/f2a14c90" TargetMode="External"/><Relationship Id="rId94" Type="http://schemas.openxmlformats.org/officeDocument/2006/relationships/hyperlink" Target="https://m.edsoo.ru/f2a18b56" TargetMode="External"/><Relationship Id="rId99" Type="http://schemas.openxmlformats.org/officeDocument/2006/relationships/hyperlink" Target="https://m.edsoo.ru/f2a181ce" TargetMode="External"/><Relationship Id="rId101" Type="http://schemas.openxmlformats.org/officeDocument/2006/relationships/hyperlink" Target="https://m.edsoo.ru/f2a18c5a" TargetMode="External"/><Relationship Id="rId122" Type="http://schemas.openxmlformats.org/officeDocument/2006/relationships/hyperlink" Target="https://m.edsoo.ru/f2a1c63e" TargetMode="External"/><Relationship Id="rId143" Type="http://schemas.openxmlformats.org/officeDocument/2006/relationships/hyperlink" Target="https://m.edsoo.ru/f2a1e826" TargetMode="External"/><Relationship Id="rId148" Type="http://schemas.openxmlformats.org/officeDocument/2006/relationships/hyperlink" Target="https://m.edsoo.ru/f2a1f028" TargetMode="External"/><Relationship Id="rId164" Type="http://schemas.openxmlformats.org/officeDocument/2006/relationships/hyperlink" Target="https://m.edsoo.ru/f2a201f8" TargetMode="External"/><Relationship Id="rId169" Type="http://schemas.openxmlformats.org/officeDocument/2006/relationships/hyperlink" Target="https://m.edsoo.ru/f2a2140e" TargetMode="External"/><Relationship Id="rId185" Type="http://schemas.openxmlformats.org/officeDocument/2006/relationships/hyperlink" Target="https://m.edsoo.ru/f2a226e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3254" TargetMode="External"/><Relationship Id="rId210" Type="http://schemas.openxmlformats.org/officeDocument/2006/relationships/hyperlink" Target="https://m.edsoo.ru/f2a28c22" TargetMode="External"/><Relationship Id="rId215" Type="http://schemas.openxmlformats.org/officeDocument/2006/relationships/hyperlink" Target="https://m.edsoo.ru/f2a26512" TargetMode="External"/><Relationship Id="rId236" Type="http://schemas.openxmlformats.org/officeDocument/2006/relationships/hyperlink" Target="https://m.edsoo.ru/f2a2ab94" TargetMode="External"/><Relationship Id="rId257" Type="http://schemas.openxmlformats.org/officeDocument/2006/relationships/hyperlink" Target="https://m.edsoo.ru/f2a2ee10" TargetMode="External"/><Relationship Id="rId278" Type="http://schemas.openxmlformats.org/officeDocument/2006/relationships/hyperlink" Target="https://m.edsoo.ru/f2a33596" TargetMode="External"/><Relationship Id="rId26" Type="http://schemas.openxmlformats.org/officeDocument/2006/relationships/hyperlink" Target="https://m.edsoo.ru/f2a0e0fc" TargetMode="External"/><Relationship Id="rId231" Type="http://schemas.openxmlformats.org/officeDocument/2006/relationships/hyperlink" Target="https://m.edsoo.ru/f2a2bd14" TargetMode="External"/><Relationship Id="rId252" Type="http://schemas.openxmlformats.org/officeDocument/2006/relationships/hyperlink" Target="https://m.edsoo.ru/f2a2e384" TargetMode="External"/><Relationship Id="rId273" Type="http://schemas.openxmlformats.org/officeDocument/2006/relationships/hyperlink" Target="https://m.edsoo.ru/f2a328f8" TargetMode="External"/><Relationship Id="rId47" Type="http://schemas.openxmlformats.org/officeDocument/2006/relationships/hyperlink" Target="https://m.edsoo.ru/f2a11806" TargetMode="External"/><Relationship Id="rId68" Type="http://schemas.openxmlformats.org/officeDocument/2006/relationships/hyperlink" Target="https://m.edsoo.ru/f2a13606" TargetMode="External"/><Relationship Id="rId89" Type="http://schemas.openxmlformats.org/officeDocument/2006/relationships/hyperlink" Target="https://m.edsoo.ru/f2a15b68" TargetMode="External"/><Relationship Id="rId112" Type="http://schemas.openxmlformats.org/officeDocument/2006/relationships/hyperlink" Target="https://m.edsoo.ru/f2a16e1e" TargetMode="External"/><Relationship Id="rId133" Type="http://schemas.openxmlformats.org/officeDocument/2006/relationships/hyperlink" Target="https://m.edsoo.ru/f2a1da7a" TargetMode="External"/><Relationship Id="rId154" Type="http://schemas.openxmlformats.org/officeDocument/2006/relationships/hyperlink" Target="https://m.edsoo.ru/f2a1a924" TargetMode="External"/><Relationship Id="rId175" Type="http://schemas.openxmlformats.org/officeDocument/2006/relationships/hyperlink" Target="https://m.edsoo.ru/f2a21274" TargetMode="External"/><Relationship Id="rId196" Type="http://schemas.openxmlformats.org/officeDocument/2006/relationships/hyperlink" Target="https://m.edsoo.ru/f2a26936" TargetMode="External"/><Relationship Id="rId200" Type="http://schemas.openxmlformats.org/officeDocument/2006/relationships/hyperlink" Target="https://m.edsoo.ru/f2a275a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09a" TargetMode="External"/><Relationship Id="rId242" Type="http://schemas.openxmlformats.org/officeDocument/2006/relationships/hyperlink" Target="https://m.edsoo.ru/f2a2c886" TargetMode="External"/><Relationship Id="rId263" Type="http://schemas.openxmlformats.org/officeDocument/2006/relationships/hyperlink" Target="https://m.edsoo.ru/f2a30ca6" TargetMode="External"/><Relationship Id="rId284" Type="http://schemas.openxmlformats.org/officeDocument/2006/relationships/hyperlink" Target="https://m.edsoo.ru/f2a33f46" TargetMode="External"/><Relationship Id="rId37" Type="http://schemas.openxmlformats.org/officeDocument/2006/relationships/hyperlink" Target="https://m.edsoo.ru/f2a1015e" TargetMode="External"/><Relationship Id="rId58" Type="http://schemas.openxmlformats.org/officeDocument/2006/relationships/hyperlink" Target="https://m.edsoo.ru/f2a12cba" TargetMode="External"/><Relationship Id="rId79" Type="http://schemas.openxmlformats.org/officeDocument/2006/relationships/hyperlink" Target="https://m.edsoo.ru/f2a14de4" TargetMode="External"/><Relationship Id="rId102" Type="http://schemas.openxmlformats.org/officeDocument/2006/relationships/hyperlink" Target="https://m.edsoo.ru/f2a18e76" TargetMode="External"/><Relationship Id="rId123" Type="http://schemas.openxmlformats.org/officeDocument/2006/relationships/hyperlink" Target="https://m.edsoo.ru/f2a1cb02" TargetMode="External"/><Relationship Id="rId144" Type="http://schemas.openxmlformats.org/officeDocument/2006/relationships/hyperlink" Target="https://m.edsoo.ru/f2a1eb50" TargetMode="External"/><Relationship Id="rId90" Type="http://schemas.openxmlformats.org/officeDocument/2006/relationships/hyperlink" Target="https://m.edsoo.ru/f2a15e2e" TargetMode="External"/><Relationship Id="rId165" Type="http://schemas.openxmlformats.org/officeDocument/2006/relationships/hyperlink" Target="https://m.edsoo.ru/f2a20388" TargetMode="External"/><Relationship Id="rId186" Type="http://schemas.openxmlformats.org/officeDocument/2006/relationships/hyperlink" Target="https://m.edsoo.ru/f2a228a4" TargetMode="External"/><Relationship Id="rId211" Type="http://schemas.openxmlformats.org/officeDocument/2006/relationships/hyperlink" Target="https://m.edsoo.ru/f2a28d76" TargetMode="External"/><Relationship Id="rId232" Type="http://schemas.openxmlformats.org/officeDocument/2006/relationships/hyperlink" Target="https://m.edsoo.ru/f2a2be40" TargetMode="External"/><Relationship Id="rId253" Type="http://schemas.openxmlformats.org/officeDocument/2006/relationships/hyperlink" Target="https://m.edsoo.ru/f2a2e5f0" TargetMode="External"/><Relationship Id="rId274" Type="http://schemas.openxmlformats.org/officeDocument/2006/relationships/hyperlink" Target="https://m.edsoo.ru/f2a32a9c" TargetMode="External"/><Relationship Id="rId27" Type="http://schemas.openxmlformats.org/officeDocument/2006/relationships/hyperlink" Target="https://m.edsoo.ru/f2a0e2a0" TargetMode="External"/><Relationship Id="rId48" Type="http://schemas.openxmlformats.org/officeDocument/2006/relationships/hyperlink" Target="https://m.edsoo.ru/f2a1196e" TargetMode="External"/><Relationship Id="rId69" Type="http://schemas.openxmlformats.org/officeDocument/2006/relationships/hyperlink" Target="https://m.edsoo.ru/f2a13764" TargetMode="External"/><Relationship Id="rId113" Type="http://schemas.openxmlformats.org/officeDocument/2006/relationships/hyperlink" Target="https://m.edsoo.ru/f2a16194" TargetMode="External"/><Relationship Id="rId134" Type="http://schemas.openxmlformats.org/officeDocument/2006/relationships/hyperlink" Target="https://m.edsoo.ru/f2a1db88" TargetMode="External"/><Relationship Id="rId80" Type="http://schemas.openxmlformats.org/officeDocument/2006/relationships/hyperlink" Target="https://m.edsoo.ru/f2a14f74" TargetMode="External"/><Relationship Id="rId155" Type="http://schemas.openxmlformats.org/officeDocument/2006/relationships/hyperlink" Target="https://m.edsoo.ru/f2a1aef6" TargetMode="External"/><Relationship Id="rId176" Type="http://schemas.openxmlformats.org/officeDocument/2006/relationships/hyperlink" Target="https://m.edsoo.ru/f2a22a3e" TargetMode="External"/><Relationship Id="rId197" Type="http://schemas.openxmlformats.org/officeDocument/2006/relationships/hyperlink" Target="https://m.edsoo.ru/f2a26ab2" TargetMode="External"/><Relationship Id="rId201" Type="http://schemas.openxmlformats.org/officeDocument/2006/relationships/hyperlink" Target="https://m.edsoo.ru/f2a2638c" TargetMode="External"/><Relationship Id="rId222" Type="http://schemas.openxmlformats.org/officeDocument/2006/relationships/hyperlink" Target="https://m.edsoo.ru/f2a25428" TargetMode="External"/><Relationship Id="rId243" Type="http://schemas.openxmlformats.org/officeDocument/2006/relationships/hyperlink" Target="https://m.edsoo.ru/f2a2ca3e" TargetMode="External"/><Relationship Id="rId264" Type="http://schemas.openxmlformats.org/officeDocument/2006/relationships/hyperlink" Target="https://m.edsoo.ru/f2a311d8" TargetMode="External"/><Relationship Id="rId285" Type="http://schemas.openxmlformats.org/officeDocument/2006/relationships/hyperlink" Target="https://m.edsoo.ru/f2a340b8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c3a" TargetMode="External"/><Relationship Id="rId59" Type="http://schemas.openxmlformats.org/officeDocument/2006/relationships/hyperlink" Target="https://m.edsoo.ru/f2a0d54e" TargetMode="External"/><Relationship Id="rId103" Type="http://schemas.openxmlformats.org/officeDocument/2006/relationships/hyperlink" Target="https://m.edsoo.ru/f2a18f7a" TargetMode="External"/><Relationship Id="rId124" Type="http://schemas.openxmlformats.org/officeDocument/2006/relationships/hyperlink" Target="https://m.edsoo.ru/f2a1cc2e" TargetMode="External"/><Relationship Id="rId70" Type="http://schemas.openxmlformats.org/officeDocument/2006/relationships/hyperlink" Target="https://m.edsoo.ru/f2a13c8c" TargetMode="External"/><Relationship Id="rId91" Type="http://schemas.openxmlformats.org/officeDocument/2006/relationships/hyperlink" Target="https://m.edsoo.ru/f2a184e4" TargetMode="External"/><Relationship Id="rId145" Type="http://schemas.openxmlformats.org/officeDocument/2006/relationships/hyperlink" Target="https://m.edsoo.ru/f2a1ec68" TargetMode="External"/><Relationship Id="rId166" Type="http://schemas.openxmlformats.org/officeDocument/2006/relationships/hyperlink" Target="https://m.edsoo.ru/f2a2069e" TargetMode="External"/><Relationship Id="rId187" Type="http://schemas.openxmlformats.org/officeDocument/2006/relationships/hyperlink" Target="https://m.edsoo.ru/f2a242a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8efc" TargetMode="External"/><Relationship Id="rId233" Type="http://schemas.openxmlformats.org/officeDocument/2006/relationships/hyperlink" Target="https://m.edsoo.ru/f2a2a19e" TargetMode="External"/><Relationship Id="rId254" Type="http://schemas.openxmlformats.org/officeDocument/2006/relationships/hyperlink" Target="https://m.edsoo.ru/f2a2e762" TargetMode="External"/><Relationship Id="rId28" Type="http://schemas.openxmlformats.org/officeDocument/2006/relationships/hyperlink" Target="https://m.edsoo.ru/f2a0e426" TargetMode="External"/><Relationship Id="rId49" Type="http://schemas.openxmlformats.org/officeDocument/2006/relationships/hyperlink" Target="https://m.edsoo.ru/f2a11f18" TargetMode="External"/><Relationship Id="rId114" Type="http://schemas.openxmlformats.org/officeDocument/2006/relationships/hyperlink" Target="https://m.edsoo.ru/f2a16fe0" TargetMode="External"/><Relationship Id="rId275" Type="http://schemas.openxmlformats.org/officeDocument/2006/relationships/hyperlink" Target="https://m.edsoo.ru/f2a32bd2" TargetMode="External"/><Relationship Id="rId60" Type="http://schemas.openxmlformats.org/officeDocument/2006/relationships/hyperlink" Target="https://m.edsoo.ru/f2a0daee" TargetMode="External"/><Relationship Id="rId81" Type="http://schemas.openxmlformats.org/officeDocument/2006/relationships/hyperlink" Target="https://m.edsoo.ru/f2a151f4" TargetMode="External"/><Relationship Id="rId135" Type="http://schemas.openxmlformats.org/officeDocument/2006/relationships/hyperlink" Target="https://m.edsoo.ru/f2a1e01a" TargetMode="External"/><Relationship Id="rId156" Type="http://schemas.openxmlformats.org/officeDocument/2006/relationships/hyperlink" Target="https://m.edsoo.ru/f2a1b09a" TargetMode="External"/><Relationship Id="rId177" Type="http://schemas.openxmlformats.org/officeDocument/2006/relationships/hyperlink" Target="https://m.edsoo.ru/f2a22b9c" TargetMode="External"/><Relationship Id="rId198" Type="http://schemas.openxmlformats.org/officeDocument/2006/relationships/hyperlink" Target="https://m.edsoo.ru/f2a2721e" TargetMode="External"/><Relationship Id="rId202" Type="http://schemas.openxmlformats.org/officeDocument/2006/relationships/hyperlink" Target="https://m.edsoo.ru/f2a276c4" TargetMode="External"/><Relationship Id="rId223" Type="http://schemas.openxmlformats.org/officeDocument/2006/relationships/hyperlink" Target="https://m.edsoo.ru/f2a252ca" TargetMode="External"/><Relationship Id="rId244" Type="http://schemas.openxmlformats.org/officeDocument/2006/relationships/hyperlink" Target="https://m.edsoo.ru/f2a2cba6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da2" TargetMode="External"/><Relationship Id="rId265" Type="http://schemas.openxmlformats.org/officeDocument/2006/relationships/hyperlink" Target="https://m.edsoo.ru/f2a3178c" TargetMode="External"/><Relationship Id="rId286" Type="http://schemas.openxmlformats.org/officeDocument/2006/relationships/hyperlink" Target="https://m.edsoo.ru/f2a3420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58</Pages>
  <Words>12234</Words>
  <Characters>69737</Characters>
  <Application>Microsoft Office Word</Application>
  <DocSecurity>0</DocSecurity>
  <Lines>581</Lines>
  <Paragraphs>163</Paragraphs>
  <ScaleCrop>false</ScaleCrop>
  <Company/>
  <LinksUpToDate>false</LinksUpToDate>
  <CharactersWithSpaces>81808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Воронина</cp:lastModifiedBy>
  <cp:revision>4</cp:revision>
  <dcterms:created xsi:type="dcterms:W3CDTF">2025-10-31T12:09:00Z</dcterms:created>
  <dcterms:modified xsi:type="dcterms:W3CDTF">2026-10-16T05:12:00Z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33DB6152516A4CF1B9F5A8E8B1B77E5B_12</vt:lpwstr>
  </property>
</Properties>
</file>