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3D6" w:rsidRDefault="00F11442">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7043D6" w:rsidRDefault="00F11442">
      <w:pPr>
        <w:spacing w:after="0" w:line="408" w:lineRule="auto"/>
        <w:ind w:left="120"/>
        <w:jc w:val="center"/>
        <w:rPr>
          <w:lang w:val="ru-RU"/>
        </w:rPr>
      </w:pPr>
      <w:bookmarkStart w:id="0" w:name="c3983b34-b45f-4a25-94f4-a03dbdec5cc0"/>
      <w:r>
        <w:rPr>
          <w:rFonts w:ascii="Times New Roman" w:hAnsi="Times New Roman"/>
          <w:b/>
          <w:color w:val="000000"/>
          <w:sz w:val="28"/>
          <w:lang w:val="ru-RU"/>
        </w:rPr>
        <w:t xml:space="preserve">Министерство образования Тверской области </w:t>
      </w:r>
      <w:bookmarkEnd w:id="0"/>
    </w:p>
    <w:p w:rsidR="007043D6" w:rsidRDefault="00F11442">
      <w:pPr>
        <w:spacing w:after="0" w:line="408" w:lineRule="auto"/>
        <w:ind w:left="120"/>
        <w:jc w:val="center"/>
        <w:rPr>
          <w:lang w:val="ru-RU"/>
        </w:rPr>
      </w:pPr>
      <w:r>
        <w:rPr>
          <w:rFonts w:ascii="Times New Roman" w:hAnsi="Times New Roman"/>
          <w:b/>
          <w:color w:val="000000"/>
          <w:sz w:val="28"/>
          <w:lang w:val="ru-RU"/>
        </w:rPr>
        <w:t>Управление образования Администрации</w:t>
      </w:r>
      <w:r>
        <w:rPr>
          <w:sz w:val="28"/>
          <w:lang w:val="ru-RU"/>
        </w:rPr>
        <w:br/>
      </w:r>
      <w:bookmarkStart w:id="1" w:name="0b39eddd-ebf7-404c-8ed4-76991eb8dd98"/>
      <w:r>
        <w:rPr>
          <w:rFonts w:ascii="Times New Roman" w:hAnsi="Times New Roman"/>
          <w:b/>
          <w:color w:val="000000"/>
          <w:sz w:val="28"/>
          <w:lang w:val="ru-RU"/>
        </w:rPr>
        <w:t xml:space="preserve"> Удомельского муниципального округа</w:t>
      </w:r>
      <w:bookmarkEnd w:id="1"/>
    </w:p>
    <w:p w:rsidR="007043D6" w:rsidRDefault="00F11442">
      <w:pPr>
        <w:spacing w:after="0" w:line="408" w:lineRule="auto"/>
        <w:ind w:left="120"/>
        <w:jc w:val="center"/>
        <w:rPr>
          <w:lang w:val="ru-RU"/>
        </w:rPr>
      </w:pPr>
      <w:r>
        <w:rPr>
          <w:rFonts w:ascii="Times New Roman" w:hAnsi="Times New Roman"/>
          <w:b/>
          <w:color w:val="000000"/>
          <w:sz w:val="28"/>
          <w:lang w:val="ru-RU"/>
        </w:rPr>
        <w:t>МБОУ УГ № 3 им. О.Г.</w:t>
      </w:r>
      <w:r w:rsidR="001655A6" w:rsidRPr="0051342E">
        <w:rPr>
          <w:rFonts w:ascii="Times New Roman" w:hAnsi="Times New Roman"/>
          <w:b/>
          <w:color w:val="000000"/>
          <w:sz w:val="28"/>
          <w:lang w:val="ru-RU"/>
        </w:rPr>
        <w:t xml:space="preserve"> </w:t>
      </w:r>
      <w:r>
        <w:rPr>
          <w:rFonts w:ascii="Times New Roman" w:hAnsi="Times New Roman"/>
          <w:b/>
          <w:color w:val="000000"/>
          <w:sz w:val="28"/>
          <w:lang w:val="ru-RU"/>
        </w:rPr>
        <w:t>Макарова</w:t>
      </w:r>
    </w:p>
    <w:p w:rsidR="007043D6" w:rsidRDefault="007043D6">
      <w:pPr>
        <w:spacing w:after="0"/>
        <w:ind w:left="120"/>
        <w:rPr>
          <w:lang w:val="ru-RU"/>
        </w:rPr>
      </w:pPr>
    </w:p>
    <w:p w:rsidR="007043D6" w:rsidRDefault="007043D6">
      <w:pPr>
        <w:spacing w:after="0"/>
        <w:ind w:left="120"/>
        <w:rPr>
          <w:lang w:val="ru-RU"/>
        </w:rPr>
      </w:pPr>
    </w:p>
    <w:p w:rsidR="007043D6" w:rsidRDefault="007043D6">
      <w:pPr>
        <w:spacing w:after="0"/>
        <w:ind w:left="120"/>
        <w:rPr>
          <w:lang w:val="ru-RU"/>
        </w:rPr>
      </w:pPr>
    </w:p>
    <w:tbl>
      <w:tblPr>
        <w:tblW w:w="0" w:type="auto"/>
        <w:tblLook w:val="04A0" w:firstRow="1" w:lastRow="0" w:firstColumn="1" w:lastColumn="0" w:noHBand="0" w:noVBand="1"/>
      </w:tblPr>
      <w:tblGrid>
        <w:gridCol w:w="3114"/>
        <w:gridCol w:w="3115"/>
        <w:gridCol w:w="3115"/>
      </w:tblGrid>
      <w:tr w:rsidR="007043D6" w:rsidRPr="003000F7">
        <w:tc>
          <w:tcPr>
            <w:tcW w:w="3114" w:type="dxa"/>
          </w:tcPr>
          <w:p w:rsidR="007043D6" w:rsidRDefault="00F11442">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7043D6" w:rsidRDefault="00F1144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Школьным методическим объединением учителей</w:t>
            </w:r>
          </w:p>
          <w:p w:rsidR="007043D6" w:rsidRDefault="00F1144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043D6" w:rsidRDefault="00F1144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Шевякова А.Б.</w:t>
            </w:r>
          </w:p>
          <w:p w:rsidR="001655A6" w:rsidRDefault="00F11442" w:rsidP="0051342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w:t>
            </w:r>
          </w:p>
          <w:p w:rsidR="007043D6" w:rsidRDefault="00F11442" w:rsidP="0051342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«23» июня   2026 г.</w:t>
            </w:r>
          </w:p>
          <w:p w:rsidR="007043D6" w:rsidRDefault="007043D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043D6" w:rsidRDefault="00F1144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7043D6" w:rsidRDefault="00F1144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Заместителем директора по УВР</w:t>
            </w:r>
          </w:p>
          <w:p w:rsidR="007043D6" w:rsidRDefault="00F1144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043D6" w:rsidRDefault="00F1144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Павлова Е.Н.</w:t>
            </w:r>
          </w:p>
          <w:p w:rsidR="007043D6" w:rsidRDefault="00F11442" w:rsidP="001655A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 июня   2026 г.</w:t>
            </w:r>
          </w:p>
          <w:p w:rsidR="007043D6" w:rsidRDefault="007043D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043D6" w:rsidRDefault="00F1144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7043D6" w:rsidRDefault="00F1144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Директором МБОУ УГ №3 ↵им. О.Г. Макарова</w:t>
            </w:r>
          </w:p>
          <w:p w:rsidR="007043D6" w:rsidRDefault="00F1144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043D6" w:rsidRDefault="00F1144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Собина Т.А.</w:t>
            </w:r>
          </w:p>
          <w:p w:rsidR="001655A6" w:rsidRDefault="00F11442" w:rsidP="0051342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№85/1-О </w:t>
            </w:r>
          </w:p>
          <w:p w:rsidR="007043D6" w:rsidRDefault="00F11442" w:rsidP="0051342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«29» июня   2026 г.</w:t>
            </w:r>
          </w:p>
          <w:p w:rsidR="007043D6" w:rsidRDefault="007043D6">
            <w:pPr>
              <w:autoSpaceDE w:val="0"/>
              <w:autoSpaceDN w:val="0"/>
              <w:spacing w:after="120" w:line="240" w:lineRule="auto"/>
              <w:jc w:val="both"/>
              <w:rPr>
                <w:rFonts w:ascii="Times New Roman" w:eastAsia="Times New Roman" w:hAnsi="Times New Roman"/>
                <w:color w:val="000000"/>
                <w:sz w:val="24"/>
                <w:szCs w:val="24"/>
                <w:lang w:val="ru-RU"/>
              </w:rPr>
            </w:pPr>
          </w:p>
        </w:tc>
      </w:tr>
    </w:tbl>
    <w:p w:rsidR="007043D6" w:rsidRPr="001655A6" w:rsidRDefault="007043D6">
      <w:pPr>
        <w:spacing w:after="0"/>
        <w:ind w:left="120"/>
        <w:jc w:val="center"/>
        <w:rPr>
          <w:lang w:val="ru-RU"/>
        </w:rPr>
      </w:pPr>
    </w:p>
    <w:p w:rsidR="007043D6" w:rsidRPr="001655A6" w:rsidRDefault="007043D6">
      <w:pPr>
        <w:spacing w:after="0"/>
        <w:ind w:left="120"/>
        <w:jc w:val="center"/>
        <w:rPr>
          <w:lang w:val="ru-RU"/>
        </w:rPr>
      </w:pPr>
    </w:p>
    <w:p w:rsidR="007043D6" w:rsidRPr="001655A6" w:rsidRDefault="007043D6">
      <w:pPr>
        <w:spacing w:after="0"/>
        <w:ind w:left="120"/>
        <w:jc w:val="center"/>
        <w:rPr>
          <w:lang w:val="ru-RU"/>
        </w:rPr>
      </w:pPr>
    </w:p>
    <w:p w:rsidR="007043D6" w:rsidRPr="001655A6" w:rsidRDefault="007043D6">
      <w:pPr>
        <w:spacing w:after="0"/>
        <w:ind w:left="120"/>
        <w:jc w:val="center"/>
        <w:rPr>
          <w:lang w:val="ru-RU"/>
        </w:rPr>
      </w:pPr>
    </w:p>
    <w:p w:rsidR="007043D6" w:rsidRPr="001655A6" w:rsidRDefault="007043D6">
      <w:pPr>
        <w:spacing w:after="0"/>
        <w:ind w:left="120"/>
        <w:jc w:val="center"/>
        <w:rPr>
          <w:lang w:val="ru-RU"/>
        </w:rPr>
      </w:pPr>
    </w:p>
    <w:p w:rsidR="003000F7" w:rsidRDefault="003000F7" w:rsidP="003000F7">
      <w:pPr>
        <w:pStyle w:val="ae"/>
        <w:spacing w:line="15" w:lineRule="atLeast"/>
        <w:jc w:val="center"/>
        <w:rPr>
          <w:color w:val="333333"/>
          <w:sz w:val="21"/>
          <w:szCs w:val="21"/>
          <w:lang w:val="ru-RU"/>
        </w:rPr>
      </w:pPr>
      <w:r>
        <w:rPr>
          <w:rStyle w:val="af"/>
          <w:color w:val="000000"/>
          <w:sz w:val="32"/>
          <w:szCs w:val="32"/>
          <w:lang w:val="ru-RU"/>
        </w:rPr>
        <w:t>РАБОЧАЯ ПРОГРАММА</w:t>
      </w:r>
    </w:p>
    <w:p w:rsidR="003000F7" w:rsidRDefault="003000F7" w:rsidP="003000F7">
      <w:pPr>
        <w:pStyle w:val="ae"/>
        <w:spacing w:line="15" w:lineRule="atLeast"/>
        <w:jc w:val="center"/>
        <w:rPr>
          <w:color w:val="333333"/>
          <w:sz w:val="21"/>
          <w:szCs w:val="21"/>
          <w:lang w:val="ru-RU"/>
        </w:rPr>
      </w:pPr>
      <w:r>
        <w:rPr>
          <w:color w:val="000000"/>
          <w:sz w:val="32"/>
          <w:szCs w:val="32"/>
          <w:lang w:val="ru-RU"/>
        </w:rPr>
        <w:t>(</w:t>
      </w:r>
      <w:r>
        <w:rPr>
          <w:color w:val="000000"/>
          <w:sz w:val="32"/>
          <w:szCs w:val="32"/>
        </w:rPr>
        <w:t>ID </w:t>
      </w:r>
      <w:r>
        <w:rPr>
          <w:color w:val="000000"/>
          <w:sz w:val="32"/>
          <w:szCs w:val="32"/>
          <w:lang w:val="ru-RU"/>
        </w:rPr>
        <w:t>10171757)</w:t>
      </w:r>
    </w:p>
    <w:p w:rsidR="003000F7" w:rsidRDefault="003000F7" w:rsidP="003000F7">
      <w:pPr>
        <w:pStyle w:val="ae"/>
        <w:jc w:val="center"/>
        <w:rPr>
          <w:color w:val="333333"/>
          <w:sz w:val="21"/>
          <w:szCs w:val="21"/>
          <w:lang w:val="ru-RU"/>
        </w:rPr>
      </w:pPr>
    </w:p>
    <w:p w:rsidR="003000F7" w:rsidRDefault="003000F7" w:rsidP="003000F7">
      <w:pPr>
        <w:pStyle w:val="ae"/>
        <w:spacing w:line="15" w:lineRule="atLeast"/>
        <w:jc w:val="center"/>
        <w:rPr>
          <w:color w:val="333333"/>
          <w:sz w:val="21"/>
          <w:szCs w:val="21"/>
          <w:lang w:val="ru-RU"/>
        </w:rPr>
      </w:pPr>
      <w:r>
        <w:rPr>
          <w:rStyle w:val="af"/>
          <w:color w:val="000000"/>
          <w:sz w:val="36"/>
          <w:szCs w:val="36"/>
          <w:lang w:val="ru-RU"/>
        </w:rPr>
        <w:t>учебного предмета «Иностранный (английский) язык»</w:t>
      </w:r>
    </w:p>
    <w:p w:rsidR="007043D6" w:rsidRPr="001655A6" w:rsidRDefault="003000F7" w:rsidP="003000F7">
      <w:pPr>
        <w:spacing w:after="0"/>
        <w:ind w:left="120"/>
        <w:jc w:val="center"/>
        <w:rPr>
          <w:lang w:val="ru-RU"/>
        </w:rPr>
      </w:pPr>
      <w:r>
        <w:rPr>
          <w:rFonts w:ascii="Times New Roman" w:hAnsi="Times New Roman" w:cs="Times New Roman"/>
          <w:color w:val="000000"/>
          <w:sz w:val="32"/>
          <w:szCs w:val="32"/>
          <w:lang w:val="ru-RU"/>
        </w:rPr>
        <w:t xml:space="preserve">для обучающихся 10 </w:t>
      </w:r>
      <w:r>
        <w:rPr>
          <w:rFonts w:ascii="Calibri" w:hAnsi="Calibri" w:cs="Calibri"/>
          <w:color w:val="000000"/>
          <w:lang w:val="ru-RU"/>
        </w:rPr>
        <w:t>–</w:t>
      </w:r>
      <w:r>
        <w:rPr>
          <w:rFonts w:ascii="Calibri" w:hAnsi="Calibri" w:cs="Calibri"/>
          <w:color w:val="000000"/>
        </w:rPr>
        <w:t> </w:t>
      </w:r>
      <w:r>
        <w:rPr>
          <w:rFonts w:ascii="Times New Roman" w:hAnsi="Times New Roman" w:cs="Times New Roman"/>
          <w:color w:val="000000"/>
          <w:sz w:val="32"/>
          <w:szCs w:val="32"/>
          <w:lang w:val="ru-RU"/>
        </w:rPr>
        <w:t>11 классов</w:t>
      </w:r>
    </w:p>
    <w:p w:rsidR="007043D6" w:rsidRPr="001655A6" w:rsidRDefault="007043D6">
      <w:pPr>
        <w:spacing w:after="0"/>
        <w:ind w:left="120"/>
        <w:jc w:val="center"/>
        <w:rPr>
          <w:lang w:val="ru-RU"/>
        </w:rPr>
      </w:pPr>
    </w:p>
    <w:p w:rsidR="007043D6" w:rsidRPr="001655A6" w:rsidRDefault="007043D6">
      <w:pPr>
        <w:spacing w:after="0"/>
        <w:ind w:left="120"/>
        <w:jc w:val="center"/>
        <w:rPr>
          <w:lang w:val="ru-RU"/>
        </w:rPr>
      </w:pPr>
    </w:p>
    <w:p w:rsidR="001655A6" w:rsidRDefault="001655A6">
      <w:pPr>
        <w:rPr>
          <w:lang w:val="ru-RU"/>
        </w:rPr>
      </w:pPr>
      <w:bookmarkStart w:id="2" w:name="block-83343606"/>
      <w:bookmarkStart w:id="3" w:name="_GoBack"/>
      <w:bookmarkEnd w:id="3"/>
    </w:p>
    <w:p w:rsidR="001655A6" w:rsidRDefault="001655A6">
      <w:pPr>
        <w:rPr>
          <w:lang w:val="ru-RU"/>
        </w:rPr>
      </w:pPr>
    </w:p>
    <w:p w:rsidR="001655A6" w:rsidRPr="0051342E" w:rsidRDefault="001655A6" w:rsidP="001655A6">
      <w:pPr>
        <w:jc w:val="center"/>
        <w:rPr>
          <w:rFonts w:ascii="Times New Roman" w:hAnsi="Times New Roman" w:cs="Times New Roman"/>
          <w:b/>
          <w:sz w:val="24"/>
          <w:lang w:val="ru-RU"/>
        </w:rPr>
        <w:sectPr w:rsidR="001655A6" w:rsidRPr="0051342E">
          <w:pgSz w:w="11906" w:h="16383"/>
          <w:pgMar w:top="1134" w:right="850" w:bottom="1134" w:left="1701" w:header="720" w:footer="720" w:gutter="0"/>
          <w:cols w:space="720"/>
        </w:sectPr>
      </w:pPr>
      <w:r w:rsidRPr="001655A6">
        <w:rPr>
          <w:rFonts w:ascii="Times New Roman" w:hAnsi="Times New Roman" w:cs="Times New Roman"/>
          <w:b/>
          <w:sz w:val="24"/>
          <w:lang w:val="ru-RU"/>
        </w:rPr>
        <w:t>Удомля, 2026</w:t>
      </w:r>
    </w:p>
    <w:bookmarkEnd w:id="2"/>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lastRenderedPageBreak/>
        <w:t>ПОЯСНИТЕЛЬНАЯ ЗАПИСКА</w:t>
      </w:r>
    </w:p>
    <w:p w:rsidR="007043D6" w:rsidRPr="001655A6" w:rsidRDefault="007043D6">
      <w:pPr>
        <w:spacing w:after="0" w:line="264" w:lineRule="auto"/>
        <w:ind w:left="120"/>
        <w:jc w:val="both"/>
        <w:rPr>
          <w:lang w:val="ru-RU"/>
        </w:rPr>
      </w:pP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1655A6">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7043D6" w:rsidRPr="001655A6" w:rsidRDefault="00F11442">
      <w:pPr>
        <w:spacing w:after="0" w:line="264" w:lineRule="auto"/>
        <w:ind w:firstLine="600"/>
        <w:jc w:val="both"/>
        <w:rPr>
          <w:lang w:val="ru-RU"/>
        </w:rPr>
      </w:pPr>
      <w:r w:rsidRPr="001655A6">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1655A6">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1655A6">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rsidR="007043D6" w:rsidRPr="001655A6" w:rsidRDefault="00F11442">
      <w:pPr>
        <w:spacing w:after="0" w:line="264" w:lineRule="auto"/>
        <w:ind w:firstLine="600"/>
        <w:jc w:val="both"/>
        <w:rPr>
          <w:lang w:val="ru-RU"/>
        </w:rPr>
      </w:pPr>
      <w:bookmarkStart w:id="4" w:name="b1cb9ba3-8936-440c-ac0f-95944fbe2f65"/>
      <w:r w:rsidRPr="001655A6">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4"/>
    </w:p>
    <w:p w:rsidR="007043D6" w:rsidRPr="001655A6" w:rsidRDefault="007043D6">
      <w:pPr>
        <w:rPr>
          <w:lang w:val="ru-RU"/>
        </w:rPr>
        <w:sectPr w:rsidR="007043D6" w:rsidRPr="001655A6">
          <w:pgSz w:w="11906" w:h="16383"/>
          <w:pgMar w:top="1134" w:right="850" w:bottom="1134" w:left="1701" w:header="720" w:footer="720" w:gutter="0"/>
          <w:cols w:space="720"/>
        </w:sectPr>
      </w:pPr>
      <w:bookmarkStart w:id="5" w:name="block-83343613"/>
    </w:p>
    <w:bookmarkEnd w:id="5"/>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lastRenderedPageBreak/>
        <w:t>СОДЕРЖАНИЕ ОБУЧЕНИЯ</w:t>
      </w:r>
    </w:p>
    <w:p w:rsidR="007043D6" w:rsidRPr="001655A6" w:rsidRDefault="007043D6">
      <w:pPr>
        <w:spacing w:after="0" w:line="264" w:lineRule="auto"/>
        <w:ind w:left="120"/>
        <w:jc w:val="both"/>
        <w:rPr>
          <w:lang w:val="ru-RU"/>
        </w:rPr>
      </w:pPr>
    </w:p>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t>10 КЛАСС</w:t>
      </w:r>
    </w:p>
    <w:p w:rsidR="007043D6" w:rsidRPr="001655A6" w:rsidRDefault="007043D6">
      <w:pPr>
        <w:spacing w:after="0" w:line="264" w:lineRule="auto"/>
        <w:ind w:left="120"/>
        <w:jc w:val="both"/>
        <w:rPr>
          <w:lang w:val="ru-RU"/>
        </w:rPr>
      </w:pP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Коммуникативные умения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Внешность и характеристика человека, литературного персонажа.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Туризм. Виды отдыха. Путешествия по России и зарубежным странам.</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Проблемы экологии. Защита окружающей среды. Стихийные бедствия.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Условия проживания в городской/сельской местности.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lastRenderedPageBreak/>
        <w:t>Говорение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Развитие коммуникативных умений </w:t>
      </w:r>
      <w:r w:rsidRPr="001655A6">
        <w:rPr>
          <w:rFonts w:ascii="Times New Roman" w:hAnsi="Times New Roman"/>
          <w:color w:val="000000"/>
          <w:sz w:val="28"/>
          <w:u w:val="single"/>
          <w:lang w:val="ru-RU"/>
        </w:rPr>
        <w:t>диалогической речи</w:t>
      </w:r>
      <w:r w:rsidRPr="001655A6">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Объём диалога – 8 реплик со стороны каждого собеседника.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Развитие коммуникативных умений </w:t>
      </w:r>
      <w:r w:rsidRPr="001655A6">
        <w:rPr>
          <w:rFonts w:ascii="Times New Roman" w:hAnsi="Times New Roman"/>
          <w:color w:val="000000"/>
          <w:sz w:val="28"/>
          <w:u w:val="single"/>
          <w:lang w:val="ru-RU"/>
        </w:rPr>
        <w:t>монологической речи</w:t>
      </w:r>
      <w:r w:rsidRPr="001655A6">
        <w:rPr>
          <w:rFonts w:ascii="Times New Roman" w:hAnsi="Times New Roman"/>
          <w:color w:val="000000"/>
          <w:sz w:val="28"/>
          <w:lang w:val="ru-RU"/>
        </w:rPr>
        <w:t xml:space="preserve"> на базе умений, сформированных на уровне основного общего образования: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повествование/сообщение;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рассуждение;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устное представление (презентация) результатов выполненной проектной работы.</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Объём монологического высказывания – до 14 фраз.</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Аудирование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Время звучания текста/текстов для аудирования – до 2,5 минуты.</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Смысловое чтение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1655A6">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Объём текста/текстов для чтения – 500–700 слов.</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Письменная речь</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написание резюме (</w:t>
      </w:r>
      <w:r>
        <w:rPr>
          <w:rFonts w:ascii="Times New Roman" w:hAnsi="Times New Roman"/>
          <w:color w:val="000000"/>
          <w:sz w:val="28"/>
        </w:rPr>
        <w:t>CV</w:t>
      </w:r>
      <w:r w:rsidRPr="001655A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1655A6">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Языковые знания и навыки</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Фонетическая сторона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Орфография и пунктуация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Правильное написание изученных слов.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Лексическая сторона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1655A6">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Основные способы словообразования: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аффиксация: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1655A6">
        <w:rPr>
          <w:rFonts w:ascii="Times New Roman" w:hAnsi="Times New Roman"/>
          <w:color w:val="000000"/>
          <w:sz w:val="28"/>
          <w:lang w:val="ru-RU"/>
        </w:rPr>
        <w:t xml:space="preserve">-, </w:t>
      </w:r>
      <w:r>
        <w:rPr>
          <w:rFonts w:ascii="Times New Roman" w:hAnsi="Times New Roman"/>
          <w:color w:val="000000"/>
          <w:sz w:val="28"/>
        </w:rPr>
        <w:t>mis</w:t>
      </w:r>
      <w:r w:rsidRPr="001655A6">
        <w:rPr>
          <w:rFonts w:ascii="Times New Roman" w:hAnsi="Times New Roman"/>
          <w:color w:val="000000"/>
          <w:sz w:val="28"/>
          <w:lang w:val="ru-RU"/>
        </w:rPr>
        <w:t xml:space="preserve">-, </w:t>
      </w:r>
      <w:r>
        <w:rPr>
          <w:rFonts w:ascii="Times New Roman" w:hAnsi="Times New Roman"/>
          <w:color w:val="000000"/>
          <w:sz w:val="28"/>
        </w:rPr>
        <w:t>re</w:t>
      </w:r>
      <w:r w:rsidRPr="001655A6">
        <w:rPr>
          <w:rFonts w:ascii="Times New Roman" w:hAnsi="Times New Roman"/>
          <w:color w:val="000000"/>
          <w:sz w:val="28"/>
          <w:lang w:val="ru-RU"/>
        </w:rPr>
        <w:t xml:space="preserve">-, </w:t>
      </w:r>
      <w:r>
        <w:rPr>
          <w:rFonts w:ascii="Times New Roman" w:hAnsi="Times New Roman"/>
          <w:color w:val="000000"/>
          <w:sz w:val="28"/>
        </w:rPr>
        <w:t>over</w:t>
      </w:r>
      <w:r w:rsidRPr="001655A6">
        <w:rPr>
          <w:rFonts w:ascii="Times New Roman" w:hAnsi="Times New Roman"/>
          <w:color w:val="000000"/>
          <w:sz w:val="28"/>
          <w:lang w:val="ru-RU"/>
        </w:rPr>
        <w:t xml:space="preserve">-, </w:t>
      </w:r>
      <w:r>
        <w:rPr>
          <w:rFonts w:ascii="Times New Roman" w:hAnsi="Times New Roman"/>
          <w:color w:val="000000"/>
          <w:sz w:val="28"/>
        </w:rPr>
        <w:t>under</w:t>
      </w:r>
      <w:r w:rsidRPr="001655A6">
        <w:rPr>
          <w:rFonts w:ascii="Times New Roman" w:hAnsi="Times New Roman"/>
          <w:color w:val="000000"/>
          <w:sz w:val="28"/>
          <w:lang w:val="ru-RU"/>
        </w:rPr>
        <w:t>- и суффикса -</w:t>
      </w:r>
      <w:r>
        <w:rPr>
          <w:rFonts w:ascii="Times New Roman" w:hAnsi="Times New Roman"/>
          <w:color w:val="000000"/>
          <w:sz w:val="28"/>
        </w:rPr>
        <w:t>ise</w:t>
      </w:r>
      <w:r w:rsidRPr="001655A6">
        <w:rPr>
          <w:rFonts w:ascii="Times New Roman" w:hAnsi="Times New Roman"/>
          <w:color w:val="000000"/>
          <w:sz w:val="28"/>
          <w:lang w:val="ru-RU"/>
        </w:rPr>
        <w:t>/-</w:t>
      </w:r>
      <w:r>
        <w:rPr>
          <w:rFonts w:ascii="Times New Roman" w:hAnsi="Times New Roman"/>
          <w:color w:val="000000"/>
          <w:sz w:val="28"/>
        </w:rPr>
        <w:t>ize</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1655A6">
        <w:rPr>
          <w:rFonts w:ascii="Times New Roman" w:hAnsi="Times New Roman"/>
          <w:color w:val="000000"/>
          <w:sz w:val="28"/>
          <w:lang w:val="ru-RU"/>
        </w:rPr>
        <w:t xml:space="preserve">-, </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im</w:t>
      </w:r>
      <w:r w:rsidRPr="001655A6">
        <w:rPr>
          <w:rFonts w:ascii="Times New Roman" w:hAnsi="Times New Roman"/>
          <w:color w:val="000000"/>
          <w:sz w:val="28"/>
          <w:lang w:val="ru-RU"/>
        </w:rPr>
        <w:t>- и суффиксов -</w:t>
      </w:r>
      <w:r>
        <w:rPr>
          <w:rFonts w:ascii="Times New Roman" w:hAnsi="Times New Roman"/>
          <w:color w:val="000000"/>
          <w:sz w:val="28"/>
        </w:rPr>
        <w:t>ance</w:t>
      </w:r>
      <w:r w:rsidRPr="001655A6">
        <w:rPr>
          <w:rFonts w:ascii="Times New Roman" w:hAnsi="Times New Roman"/>
          <w:color w:val="000000"/>
          <w:sz w:val="28"/>
          <w:lang w:val="ru-RU"/>
        </w:rPr>
        <w:t>/-</w:t>
      </w:r>
      <w:r>
        <w:rPr>
          <w:rFonts w:ascii="Times New Roman" w:hAnsi="Times New Roman"/>
          <w:color w:val="000000"/>
          <w:sz w:val="28"/>
        </w:rPr>
        <w:t>ence</w:t>
      </w:r>
      <w:r w:rsidRPr="001655A6">
        <w:rPr>
          <w:rFonts w:ascii="Times New Roman" w:hAnsi="Times New Roman"/>
          <w:color w:val="000000"/>
          <w:sz w:val="28"/>
          <w:lang w:val="ru-RU"/>
        </w:rPr>
        <w:t>, -</w:t>
      </w:r>
      <w:r>
        <w:rPr>
          <w:rFonts w:ascii="Times New Roman" w:hAnsi="Times New Roman"/>
          <w:color w:val="000000"/>
          <w:sz w:val="28"/>
        </w:rPr>
        <w:t>er</w:t>
      </w:r>
      <w:r w:rsidRPr="001655A6">
        <w:rPr>
          <w:rFonts w:ascii="Times New Roman" w:hAnsi="Times New Roman"/>
          <w:color w:val="000000"/>
          <w:sz w:val="28"/>
          <w:lang w:val="ru-RU"/>
        </w:rPr>
        <w:t>/-</w:t>
      </w:r>
      <w:r>
        <w:rPr>
          <w:rFonts w:ascii="Times New Roman" w:hAnsi="Times New Roman"/>
          <w:color w:val="000000"/>
          <w:sz w:val="28"/>
        </w:rPr>
        <w:t>or</w:t>
      </w:r>
      <w:r w:rsidRPr="001655A6">
        <w:rPr>
          <w:rFonts w:ascii="Times New Roman" w:hAnsi="Times New Roman"/>
          <w:color w:val="000000"/>
          <w:sz w:val="28"/>
          <w:lang w:val="ru-RU"/>
        </w:rPr>
        <w:t>, -</w:t>
      </w:r>
      <w:r>
        <w:rPr>
          <w:rFonts w:ascii="Times New Roman" w:hAnsi="Times New Roman"/>
          <w:color w:val="000000"/>
          <w:sz w:val="28"/>
        </w:rPr>
        <w:t>ing</w:t>
      </w:r>
      <w:r w:rsidRPr="001655A6">
        <w:rPr>
          <w:rFonts w:ascii="Times New Roman" w:hAnsi="Times New Roman"/>
          <w:color w:val="000000"/>
          <w:sz w:val="28"/>
          <w:lang w:val="ru-RU"/>
        </w:rPr>
        <w:t>, -</w:t>
      </w:r>
      <w:r>
        <w:rPr>
          <w:rFonts w:ascii="Times New Roman" w:hAnsi="Times New Roman"/>
          <w:color w:val="000000"/>
          <w:sz w:val="28"/>
        </w:rPr>
        <w:t>ist</w:t>
      </w:r>
      <w:r w:rsidRPr="001655A6">
        <w:rPr>
          <w:rFonts w:ascii="Times New Roman" w:hAnsi="Times New Roman"/>
          <w:color w:val="000000"/>
          <w:sz w:val="28"/>
          <w:lang w:val="ru-RU"/>
        </w:rPr>
        <w:t>, -</w:t>
      </w:r>
      <w:r>
        <w:rPr>
          <w:rFonts w:ascii="Times New Roman" w:hAnsi="Times New Roman"/>
          <w:color w:val="000000"/>
          <w:sz w:val="28"/>
        </w:rPr>
        <w:t>ity</w:t>
      </w:r>
      <w:r w:rsidRPr="001655A6">
        <w:rPr>
          <w:rFonts w:ascii="Times New Roman" w:hAnsi="Times New Roman"/>
          <w:color w:val="000000"/>
          <w:sz w:val="28"/>
          <w:lang w:val="ru-RU"/>
        </w:rPr>
        <w:t>, -</w:t>
      </w:r>
      <w:r>
        <w:rPr>
          <w:rFonts w:ascii="Times New Roman" w:hAnsi="Times New Roman"/>
          <w:color w:val="000000"/>
          <w:sz w:val="28"/>
        </w:rPr>
        <w:t>ment</w:t>
      </w:r>
      <w:r w:rsidRPr="001655A6">
        <w:rPr>
          <w:rFonts w:ascii="Times New Roman" w:hAnsi="Times New Roman"/>
          <w:color w:val="000000"/>
          <w:sz w:val="28"/>
          <w:lang w:val="ru-RU"/>
        </w:rPr>
        <w:t>, -</w:t>
      </w:r>
      <w:r>
        <w:rPr>
          <w:rFonts w:ascii="Times New Roman" w:hAnsi="Times New Roman"/>
          <w:color w:val="000000"/>
          <w:sz w:val="28"/>
        </w:rPr>
        <w:t>ness</w:t>
      </w:r>
      <w:r w:rsidRPr="001655A6">
        <w:rPr>
          <w:rFonts w:ascii="Times New Roman" w:hAnsi="Times New Roman"/>
          <w:color w:val="000000"/>
          <w:sz w:val="28"/>
          <w:lang w:val="ru-RU"/>
        </w:rPr>
        <w:t>, -</w:t>
      </w:r>
      <w:r>
        <w:rPr>
          <w:rFonts w:ascii="Times New Roman" w:hAnsi="Times New Roman"/>
          <w:color w:val="000000"/>
          <w:sz w:val="28"/>
        </w:rPr>
        <w:t>sion</w:t>
      </w:r>
      <w:r w:rsidRPr="001655A6">
        <w:rPr>
          <w:rFonts w:ascii="Times New Roman" w:hAnsi="Times New Roman"/>
          <w:color w:val="000000"/>
          <w:sz w:val="28"/>
          <w:lang w:val="ru-RU"/>
        </w:rPr>
        <w:t>/-</w:t>
      </w:r>
      <w:r>
        <w:rPr>
          <w:rFonts w:ascii="Times New Roman" w:hAnsi="Times New Roman"/>
          <w:color w:val="000000"/>
          <w:sz w:val="28"/>
        </w:rPr>
        <w:t>tion</w:t>
      </w:r>
      <w:r w:rsidRPr="001655A6">
        <w:rPr>
          <w:rFonts w:ascii="Times New Roman" w:hAnsi="Times New Roman"/>
          <w:color w:val="000000"/>
          <w:sz w:val="28"/>
          <w:lang w:val="ru-RU"/>
        </w:rPr>
        <w:t>, -</w:t>
      </w:r>
      <w:r>
        <w:rPr>
          <w:rFonts w:ascii="Times New Roman" w:hAnsi="Times New Roman"/>
          <w:color w:val="000000"/>
          <w:sz w:val="28"/>
        </w:rPr>
        <w:t>ship</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1655A6">
        <w:rPr>
          <w:rFonts w:ascii="Times New Roman" w:hAnsi="Times New Roman"/>
          <w:color w:val="000000"/>
          <w:sz w:val="28"/>
          <w:lang w:val="ru-RU"/>
        </w:rPr>
        <w:t xml:space="preserve">-, </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im</w:t>
      </w:r>
      <w:r w:rsidRPr="001655A6">
        <w:rPr>
          <w:rFonts w:ascii="Times New Roman" w:hAnsi="Times New Roman"/>
          <w:color w:val="000000"/>
          <w:sz w:val="28"/>
          <w:lang w:val="ru-RU"/>
        </w:rPr>
        <w:t xml:space="preserve">-, </w:t>
      </w:r>
      <w:r>
        <w:rPr>
          <w:rFonts w:ascii="Times New Roman" w:hAnsi="Times New Roman"/>
          <w:color w:val="000000"/>
          <w:sz w:val="28"/>
        </w:rPr>
        <w:t>inter</w:t>
      </w:r>
      <w:r w:rsidRPr="001655A6">
        <w:rPr>
          <w:rFonts w:ascii="Times New Roman" w:hAnsi="Times New Roman"/>
          <w:color w:val="000000"/>
          <w:sz w:val="28"/>
          <w:lang w:val="ru-RU"/>
        </w:rPr>
        <w:t xml:space="preserve">-, </w:t>
      </w:r>
      <w:r>
        <w:rPr>
          <w:rFonts w:ascii="Times New Roman" w:hAnsi="Times New Roman"/>
          <w:color w:val="000000"/>
          <w:sz w:val="28"/>
        </w:rPr>
        <w:t>non</w:t>
      </w:r>
      <w:r w:rsidRPr="001655A6">
        <w:rPr>
          <w:rFonts w:ascii="Times New Roman" w:hAnsi="Times New Roman"/>
          <w:color w:val="000000"/>
          <w:sz w:val="28"/>
          <w:lang w:val="ru-RU"/>
        </w:rPr>
        <w:t>- и суффиксов -</w:t>
      </w:r>
      <w:r>
        <w:rPr>
          <w:rFonts w:ascii="Times New Roman" w:hAnsi="Times New Roman"/>
          <w:color w:val="000000"/>
          <w:sz w:val="28"/>
        </w:rPr>
        <w:t>able</w:t>
      </w:r>
      <w:r w:rsidRPr="001655A6">
        <w:rPr>
          <w:rFonts w:ascii="Times New Roman" w:hAnsi="Times New Roman"/>
          <w:color w:val="000000"/>
          <w:sz w:val="28"/>
          <w:lang w:val="ru-RU"/>
        </w:rPr>
        <w:t>/-</w:t>
      </w:r>
      <w:r>
        <w:rPr>
          <w:rFonts w:ascii="Times New Roman" w:hAnsi="Times New Roman"/>
          <w:color w:val="000000"/>
          <w:sz w:val="28"/>
        </w:rPr>
        <w:t>ible</w:t>
      </w:r>
      <w:r w:rsidRPr="001655A6">
        <w:rPr>
          <w:rFonts w:ascii="Times New Roman" w:hAnsi="Times New Roman"/>
          <w:color w:val="000000"/>
          <w:sz w:val="28"/>
          <w:lang w:val="ru-RU"/>
        </w:rPr>
        <w:t>, -</w:t>
      </w:r>
      <w:r>
        <w:rPr>
          <w:rFonts w:ascii="Times New Roman" w:hAnsi="Times New Roman"/>
          <w:color w:val="000000"/>
          <w:sz w:val="28"/>
        </w:rPr>
        <w:t>al</w:t>
      </w:r>
      <w:r w:rsidRPr="001655A6">
        <w:rPr>
          <w:rFonts w:ascii="Times New Roman" w:hAnsi="Times New Roman"/>
          <w:color w:val="000000"/>
          <w:sz w:val="28"/>
          <w:lang w:val="ru-RU"/>
        </w:rPr>
        <w:t>, -</w:t>
      </w:r>
      <w:r>
        <w:rPr>
          <w:rFonts w:ascii="Times New Roman" w:hAnsi="Times New Roman"/>
          <w:color w:val="000000"/>
          <w:sz w:val="28"/>
        </w:rPr>
        <w:t>ed</w:t>
      </w:r>
      <w:r w:rsidRPr="001655A6">
        <w:rPr>
          <w:rFonts w:ascii="Times New Roman" w:hAnsi="Times New Roman"/>
          <w:color w:val="000000"/>
          <w:sz w:val="28"/>
          <w:lang w:val="ru-RU"/>
        </w:rPr>
        <w:t>, -</w:t>
      </w:r>
      <w:r>
        <w:rPr>
          <w:rFonts w:ascii="Times New Roman" w:hAnsi="Times New Roman"/>
          <w:color w:val="000000"/>
          <w:sz w:val="28"/>
        </w:rPr>
        <w:t>ese</w:t>
      </w:r>
      <w:r w:rsidRPr="001655A6">
        <w:rPr>
          <w:rFonts w:ascii="Times New Roman" w:hAnsi="Times New Roman"/>
          <w:color w:val="000000"/>
          <w:sz w:val="28"/>
          <w:lang w:val="ru-RU"/>
        </w:rPr>
        <w:t>, -</w:t>
      </w:r>
      <w:r>
        <w:rPr>
          <w:rFonts w:ascii="Times New Roman" w:hAnsi="Times New Roman"/>
          <w:color w:val="000000"/>
          <w:sz w:val="28"/>
        </w:rPr>
        <w:t>ful</w:t>
      </w:r>
      <w:r w:rsidRPr="001655A6">
        <w:rPr>
          <w:rFonts w:ascii="Times New Roman" w:hAnsi="Times New Roman"/>
          <w:color w:val="000000"/>
          <w:sz w:val="28"/>
          <w:lang w:val="ru-RU"/>
        </w:rPr>
        <w:t>, -</w:t>
      </w:r>
      <w:r>
        <w:rPr>
          <w:rFonts w:ascii="Times New Roman" w:hAnsi="Times New Roman"/>
          <w:color w:val="000000"/>
          <w:sz w:val="28"/>
        </w:rPr>
        <w:t>ian</w:t>
      </w:r>
      <w:r w:rsidRPr="001655A6">
        <w:rPr>
          <w:rFonts w:ascii="Times New Roman" w:hAnsi="Times New Roman"/>
          <w:color w:val="000000"/>
          <w:sz w:val="28"/>
          <w:lang w:val="ru-RU"/>
        </w:rPr>
        <w:t>/-</w:t>
      </w:r>
      <w:r>
        <w:rPr>
          <w:rFonts w:ascii="Times New Roman" w:hAnsi="Times New Roman"/>
          <w:color w:val="000000"/>
          <w:sz w:val="28"/>
        </w:rPr>
        <w:t>an</w:t>
      </w:r>
      <w:r w:rsidRPr="001655A6">
        <w:rPr>
          <w:rFonts w:ascii="Times New Roman" w:hAnsi="Times New Roman"/>
          <w:color w:val="000000"/>
          <w:sz w:val="28"/>
          <w:lang w:val="ru-RU"/>
        </w:rPr>
        <w:t>, -</w:t>
      </w:r>
      <w:r>
        <w:rPr>
          <w:rFonts w:ascii="Times New Roman" w:hAnsi="Times New Roman"/>
          <w:color w:val="000000"/>
          <w:sz w:val="28"/>
        </w:rPr>
        <w:t>ing</w:t>
      </w:r>
      <w:r w:rsidRPr="001655A6">
        <w:rPr>
          <w:rFonts w:ascii="Times New Roman" w:hAnsi="Times New Roman"/>
          <w:color w:val="000000"/>
          <w:sz w:val="28"/>
          <w:lang w:val="ru-RU"/>
        </w:rPr>
        <w:t>, -</w:t>
      </w:r>
      <w:r>
        <w:rPr>
          <w:rFonts w:ascii="Times New Roman" w:hAnsi="Times New Roman"/>
          <w:color w:val="000000"/>
          <w:sz w:val="28"/>
        </w:rPr>
        <w:t>ish</w:t>
      </w:r>
      <w:r w:rsidRPr="001655A6">
        <w:rPr>
          <w:rFonts w:ascii="Times New Roman" w:hAnsi="Times New Roman"/>
          <w:color w:val="000000"/>
          <w:sz w:val="28"/>
          <w:lang w:val="ru-RU"/>
        </w:rPr>
        <w:t>, -</w:t>
      </w:r>
      <w:r>
        <w:rPr>
          <w:rFonts w:ascii="Times New Roman" w:hAnsi="Times New Roman"/>
          <w:color w:val="000000"/>
          <w:sz w:val="28"/>
        </w:rPr>
        <w:t>ive</w:t>
      </w:r>
      <w:r w:rsidRPr="001655A6">
        <w:rPr>
          <w:rFonts w:ascii="Times New Roman" w:hAnsi="Times New Roman"/>
          <w:color w:val="000000"/>
          <w:sz w:val="28"/>
          <w:lang w:val="ru-RU"/>
        </w:rPr>
        <w:t>, -</w:t>
      </w:r>
      <w:r>
        <w:rPr>
          <w:rFonts w:ascii="Times New Roman" w:hAnsi="Times New Roman"/>
          <w:color w:val="000000"/>
          <w:sz w:val="28"/>
        </w:rPr>
        <w:t>less</w:t>
      </w:r>
      <w:r w:rsidRPr="001655A6">
        <w:rPr>
          <w:rFonts w:ascii="Times New Roman" w:hAnsi="Times New Roman"/>
          <w:color w:val="000000"/>
          <w:sz w:val="28"/>
          <w:lang w:val="ru-RU"/>
        </w:rPr>
        <w:t>, -</w:t>
      </w:r>
      <w:r>
        <w:rPr>
          <w:rFonts w:ascii="Times New Roman" w:hAnsi="Times New Roman"/>
          <w:color w:val="000000"/>
          <w:sz w:val="28"/>
        </w:rPr>
        <w:t>ly</w:t>
      </w:r>
      <w:r w:rsidRPr="001655A6">
        <w:rPr>
          <w:rFonts w:ascii="Times New Roman" w:hAnsi="Times New Roman"/>
          <w:color w:val="000000"/>
          <w:sz w:val="28"/>
          <w:lang w:val="ru-RU"/>
        </w:rPr>
        <w:t>, -</w:t>
      </w:r>
      <w:r>
        <w:rPr>
          <w:rFonts w:ascii="Times New Roman" w:hAnsi="Times New Roman"/>
          <w:color w:val="000000"/>
          <w:sz w:val="28"/>
        </w:rPr>
        <w:t>ous</w:t>
      </w:r>
      <w:r w:rsidRPr="001655A6">
        <w:rPr>
          <w:rFonts w:ascii="Times New Roman" w:hAnsi="Times New Roman"/>
          <w:color w:val="000000"/>
          <w:sz w:val="28"/>
          <w:lang w:val="ru-RU"/>
        </w:rPr>
        <w:t>, -</w:t>
      </w:r>
      <w:r>
        <w:rPr>
          <w:rFonts w:ascii="Times New Roman" w:hAnsi="Times New Roman"/>
          <w:color w:val="000000"/>
          <w:sz w:val="28"/>
        </w:rPr>
        <w:t>y</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1655A6">
        <w:rPr>
          <w:rFonts w:ascii="Times New Roman" w:hAnsi="Times New Roman"/>
          <w:color w:val="000000"/>
          <w:sz w:val="28"/>
          <w:lang w:val="ru-RU"/>
        </w:rPr>
        <w:t xml:space="preserve">-, </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im</w:t>
      </w:r>
      <w:r w:rsidRPr="001655A6">
        <w:rPr>
          <w:rFonts w:ascii="Times New Roman" w:hAnsi="Times New Roman"/>
          <w:color w:val="000000"/>
          <w:sz w:val="28"/>
          <w:lang w:val="ru-RU"/>
        </w:rPr>
        <w:t>- и суффикса -</w:t>
      </w:r>
      <w:r>
        <w:rPr>
          <w:rFonts w:ascii="Times New Roman" w:hAnsi="Times New Roman"/>
          <w:color w:val="000000"/>
          <w:sz w:val="28"/>
        </w:rPr>
        <w:t>ly</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1655A6">
        <w:rPr>
          <w:rFonts w:ascii="Times New Roman" w:hAnsi="Times New Roman"/>
          <w:color w:val="000000"/>
          <w:sz w:val="28"/>
          <w:lang w:val="ru-RU"/>
        </w:rPr>
        <w:t>, -</w:t>
      </w:r>
      <w:r>
        <w:rPr>
          <w:rFonts w:ascii="Times New Roman" w:hAnsi="Times New Roman"/>
          <w:color w:val="000000"/>
          <w:sz w:val="28"/>
        </w:rPr>
        <w:t>ty</w:t>
      </w:r>
      <w:r w:rsidRPr="001655A6">
        <w:rPr>
          <w:rFonts w:ascii="Times New Roman" w:hAnsi="Times New Roman"/>
          <w:color w:val="000000"/>
          <w:sz w:val="28"/>
          <w:lang w:val="ru-RU"/>
        </w:rPr>
        <w:t>, -</w:t>
      </w:r>
      <w:r>
        <w:rPr>
          <w:rFonts w:ascii="Times New Roman" w:hAnsi="Times New Roman"/>
          <w:color w:val="000000"/>
          <w:sz w:val="28"/>
        </w:rPr>
        <w:t>th</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словосложение: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1655A6">
        <w:rPr>
          <w:rFonts w:ascii="Times New Roman" w:hAnsi="Times New Roman"/>
          <w:color w:val="000000"/>
          <w:sz w:val="28"/>
          <w:lang w:val="ru-RU"/>
        </w:rPr>
        <w:t>-</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law</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655A6">
        <w:rPr>
          <w:rFonts w:ascii="Times New Roman" w:hAnsi="Times New Roman"/>
          <w:color w:val="000000"/>
          <w:sz w:val="28"/>
          <w:lang w:val="ru-RU"/>
        </w:rPr>
        <w:t xml:space="preserve"> (</w:t>
      </w:r>
      <w:r>
        <w:rPr>
          <w:rFonts w:ascii="Times New Roman" w:hAnsi="Times New Roman"/>
          <w:color w:val="000000"/>
          <w:sz w:val="28"/>
        </w:rPr>
        <w:t>blue</w:t>
      </w:r>
      <w:r w:rsidRPr="001655A6">
        <w:rPr>
          <w:rFonts w:ascii="Times New Roman" w:hAnsi="Times New Roman"/>
          <w:color w:val="000000"/>
          <w:sz w:val="28"/>
          <w:lang w:val="ru-RU"/>
        </w:rPr>
        <w:t>-</w:t>
      </w:r>
      <w:r>
        <w:rPr>
          <w:rFonts w:ascii="Times New Roman" w:hAnsi="Times New Roman"/>
          <w:color w:val="000000"/>
          <w:sz w:val="28"/>
        </w:rPr>
        <w:t>eyed</w:t>
      </w:r>
      <w:r w:rsidRPr="001655A6">
        <w:rPr>
          <w:rFonts w:ascii="Times New Roman" w:hAnsi="Times New Roman"/>
          <w:color w:val="000000"/>
          <w:sz w:val="28"/>
          <w:lang w:val="ru-RU"/>
        </w:rPr>
        <w:t xml:space="preserve">, </w:t>
      </w:r>
      <w:r>
        <w:rPr>
          <w:rFonts w:ascii="Times New Roman" w:hAnsi="Times New Roman"/>
          <w:color w:val="000000"/>
          <w:sz w:val="28"/>
        </w:rPr>
        <w:t>eight</w:t>
      </w:r>
      <w:r w:rsidRPr="001655A6">
        <w:rPr>
          <w:rFonts w:ascii="Times New Roman" w:hAnsi="Times New Roman"/>
          <w:color w:val="000000"/>
          <w:sz w:val="28"/>
          <w:lang w:val="ru-RU"/>
        </w:rPr>
        <w:t>-</w:t>
      </w:r>
      <w:r>
        <w:rPr>
          <w:rFonts w:ascii="Times New Roman" w:hAnsi="Times New Roman"/>
          <w:color w:val="000000"/>
          <w:sz w:val="28"/>
        </w:rPr>
        <w:t>legged</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сложных прилагательных путём соединения наречия с основой причасти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я </w:t>
      </w:r>
      <w:r>
        <w:rPr>
          <w:rFonts w:ascii="Times New Roman" w:hAnsi="Times New Roman"/>
          <w:color w:val="000000"/>
          <w:sz w:val="28"/>
        </w:rPr>
        <w:t>II</w:t>
      </w:r>
      <w:r w:rsidRPr="001655A6">
        <w:rPr>
          <w:rFonts w:ascii="Times New Roman" w:hAnsi="Times New Roman"/>
          <w:color w:val="000000"/>
          <w:sz w:val="28"/>
          <w:lang w:val="ru-RU"/>
        </w:rPr>
        <w:t xml:space="preserve"> (</w:t>
      </w:r>
      <w:r>
        <w:rPr>
          <w:rFonts w:ascii="Times New Roman" w:hAnsi="Times New Roman"/>
          <w:color w:val="000000"/>
          <w:sz w:val="28"/>
        </w:rPr>
        <w:t>well</w:t>
      </w:r>
      <w:r w:rsidRPr="001655A6">
        <w:rPr>
          <w:rFonts w:ascii="Times New Roman" w:hAnsi="Times New Roman"/>
          <w:color w:val="000000"/>
          <w:sz w:val="28"/>
          <w:lang w:val="ru-RU"/>
        </w:rPr>
        <w:t>-</w:t>
      </w:r>
      <w:r>
        <w:rPr>
          <w:rFonts w:ascii="Times New Roman" w:hAnsi="Times New Roman"/>
          <w:color w:val="000000"/>
          <w:sz w:val="28"/>
        </w:rPr>
        <w:t>behaved</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1655A6">
        <w:rPr>
          <w:rFonts w:ascii="Times New Roman" w:hAnsi="Times New Roman"/>
          <w:color w:val="000000"/>
          <w:sz w:val="28"/>
          <w:lang w:val="ru-RU"/>
        </w:rPr>
        <w:t xml:space="preserve"> (</w:t>
      </w:r>
      <w:r>
        <w:rPr>
          <w:rFonts w:ascii="Times New Roman" w:hAnsi="Times New Roman"/>
          <w:color w:val="000000"/>
          <w:sz w:val="28"/>
        </w:rPr>
        <w:t>nice</w:t>
      </w:r>
      <w:r w:rsidRPr="001655A6">
        <w:rPr>
          <w:rFonts w:ascii="Times New Roman" w:hAnsi="Times New Roman"/>
          <w:color w:val="000000"/>
          <w:sz w:val="28"/>
          <w:lang w:val="ru-RU"/>
        </w:rPr>
        <w:t>-</w:t>
      </w:r>
      <w:r>
        <w:rPr>
          <w:rFonts w:ascii="Times New Roman" w:hAnsi="Times New Roman"/>
          <w:color w:val="000000"/>
          <w:sz w:val="28"/>
        </w:rPr>
        <w:t>looking</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конверсия: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run</w:t>
      </w:r>
      <w:r w:rsidRPr="001655A6">
        <w:rPr>
          <w:rFonts w:ascii="Times New Roman" w:hAnsi="Times New Roman"/>
          <w:color w:val="000000"/>
          <w:sz w:val="28"/>
          <w:lang w:val="ru-RU"/>
        </w:rPr>
        <w:t xml:space="preserve"> – </w:t>
      </w:r>
      <w:r>
        <w:rPr>
          <w:rFonts w:ascii="Times New Roman" w:hAnsi="Times New Roman"/>
          <w:color w:val="000000"/>
          <w:sz w:val="28"/>
        </w:rPr>
        <w:t>a</w:t>
      </w:r>
      <w:r w:rsidRPr="001655A6">
        <w:rPr>
          <w:rFonts w:ascii="Times New Roman" w:hAnsi="Times New Roman"/>
          <w:color w:val="000000"/>
          <w:sz w:val="28"/>
          <w:lang w:val="ru-RU"/>
        </w:rPr>
        <w:t xml:space="preserve"> </w:t>
      </w:r>
      <w:r>
        <w:rPr>
          <w:rFonts w:ascii="Times New Roman" w:hAnsi="Times New Roman"/>
          <w:color w:val="000000"/>
          <w:sz w:val="28"/>
        </w:rPr>
        <w:t>run</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1655A6">
        <w:rPr>
          <w:rFonts w:ascii="Times New Roman" w:hAnsi="Times New Roman"/>
          <w:color w:val="000000"/>
          <w:sz w:val="28"/>
          <w:lang w:val="ru-RU"/>
        </w:rPr>
        <w:t xml:space="preserve"> </w:t>
      </w:r>
      <w:r>
        <w:rPr>
          <w:rFonts w:ascii="Times New Roman" w:hAnsi="Times New Roman"/>
          <w:color w:val="000000"/>
          <w:sz w:val="28"/>
        </w:rPr>
        <w:t>people</w:t>
      </w:r>
      <w:r w:rsidRPr="001655A6">
        <w:rPr>
          <w:rFonts w:ascii="Times New Roman" w:hAnsi="Times New Roman"/>
          <w:color w:val="000000"/>
          <w:sz w:val="28"/>
          <w:lang w:val="ru-RU"/>
        </w:rPr>
        <w:t xml:space="preserve"> – </w:t>
      </w:r>
      <w:r>
        <w:rPr>
          <w:rFonts w:ascii="Times New Roman" w:hAnsi="Times New Roman"/>
          <w:color w:val="000000"/>
          <w:sz w:val="28"/>
        </w:rPr>
        <w:t>the</w:t>
      </w:r>
      <w:r w:rsidRPr="001655A6">
        <w:rPr>
          <w:rFonts w:ascii="Times New Roman" w:hAnsi="Times New Roman"/>
          <w:color w:val="000000"/>
          <w:sz w:val="28"/>
          <w:lang w:val="ru-RU"/>
        </w:rPr>
        <w:t xml:space="preserve"> </w:t>
      </w:r>
      <w:r>
        <w:rPr>
          <w:rFonts w:ascii="Times New Roman" w:hAnsi="Times New Roman"/>
          <w:color w:val="000000"/>
          <w:sz w:val="28"/>
        </w:rPr>
        <w:t>rich</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1655A6">
        <w:rPr>
          <w:rFonts w:ascii="Times New Roman" w:hAnsi="Times New Roman"/>
          <w:color w:val="000000"/>
          <w:sz w:val="28"/>
          <w:lang w:val="ru-RU"/>
        </w:rPr>
        <w:t xml:space="preserve"> </w:t>
      </w:r>
      <w:r>
        <w:rPr>
          <w:rFonts w:ascii="Times New Roman" w:hAnsi="Times New Roman"/>
          <w:color w:val="000000"/>
          <w:sz w:val="28"/>
        </w:rPr>
        <w:t>hand</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hand</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cool</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1655A6">
        <w:rPr>
          <w:rFonts w:ascii="Times New Roman" w:hAnsi="Times New Roman"/>
          <w:color w:val="000000"/>
          <w:sz w:val="28"/>
          <w:lang w:val="ru-RU"/>
        </w:rPr>
        <w:t xml:space="preserve"> и -</w:t>
      </w:r>
      <w:r>
        <w:rPr>
          <w:rFonts w:ascii="Times New Roman" w:hAnsi="Times New Roman"/>
          <w:color w:val="000000"/>
          <w:sz w:val="28"/>
        </w:rPr>
        <w:t>ing</w:t>
      </w:r>
      <w:r w:rsidRPr="001655A6">
        <w:rPr>
          <w:rFonts w:ascii="Times New Roman" w:hAnsi="Times New Roman"/>
          <w:color w:val="000000"/>
          <w:sz w:val="28"/>
          <w:lang w:val="ru-RU"/>
        </w:rPr>
        <w:t xml:space="preserve"> (</w:t>
      </w:r>
      <w:r>
        <w:rPr>
          <w:rFonts w:ascii="Times New Roman" w:hAnsi="Times New Roman"/>
          <w:color w:val="000000"/>
          <w:sz w:val="28"/>
        </w:rPr>
        <w:t>excited</w:t>
      </w:r>
      <w:r w:rsidRPr="001655A6">
        <w:rPr>
          <w:rFonts w:ascii="Times New Roman" w:hAnsi="Times New Roman"/>
          <w:color w:val="000000"/>
          <w:sz w:val="28"/>
          <w:lang w:val="ru-RU"/>
        </w:rPr>
        <w:t xml:space="preserve"> – </w:t>
      </w:r>
      <w:r>
        <w:rPr>
          <w:rFonts w:ascii="Times New Roman" w:hAnsi="Times New Roman"/>
          <w:color w:val="000000"/>
          <w:sz w:val="28"/>
        </w:rPr>
        <w:t>exciting</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Грамматическая сторона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1655A6">
        <w:rPr>
          <w:rFonts w:ascii="Times New Roman" w:hAnsi="Times New Roman"/>
          <w:color w:val="000000"/>
          <w:sz w:val="28"/>
          <w:lang w:val="ru-RU"/>
        </w:rPr>
        <w:t xml:space="preserve"> </w:t>
      </w:r>
      <w:r>
        <w:rPr>
          <w:rFonts w:ascii="Times New Roman" w:hAnsi="Times New Roman"/>
          <w:color w:val="000000"/>
          <w:sz w:val="28"/>
        </w:rPr>
        <w:t>moved</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a</w:t>
      </w:r>
      <w:r w:rsidRPr="001655A6">
        <w:rPr>
          <w:rFonts w:ascii="Times New Roman" w:hAnsi="Times New Roman"/>
          <w:color w:val="000000"/>
          <w:sz w:val="28"/>
          <w:lang w:val="ru-RU"/>
        </w:rPr>
        <w:t xml:space="preserve"> </w:t>
      </w:r>
      <w:r>
        <w:rPr>
          <w:rFonts w:ascii="Times New Roman" w:hAnsi="Times New Roman"/>
          <w:color w:val="000000"/>
          <w:sz w:val="28"/>
        </w:rPr>
        <w:t>new</w:t>
      </w:r>
      <w:r w:rsidRPr="001655A6">
        <w:rPr>
          <w:rFonts w:ascii="Times New Roman" w:hAnsi="Times New Roman"/>
          <w:color w:val="000000"/>
          <w:sz w:val="28"/>
          <w:lang w:val="ru-RU"/>
        </w:rPr>
        <w:t xml:space="preserve"> </w:t>
      </w:r>
      <w:r>
        <w:rPr>
          <w:rFonts w:ascii="Times New Roman" w:hAnsi="Times New Roman"/>
          <w:color w:val="000000"/>
          <w:sz w:val="28"/>
        </w:rPr>
        <w:t>house</w:t>
      </w:r>
      <w:r w:rsidRPr="001655A6">
        <w:rPr>
          <w:rFonts w:ascii="Times New Roman" w:hAnsi="Times New Roman"/>
          <w:color w:val="000000"/>
          <w:sz w:val="28"/>
          <w:lang w:val="ru-RU"/>
        </w:rPr>
        <w:t xml:space="preserve"> </w:t>
      </w:r>
      <w:r>
        <w:rPr>
          <w:rFonts w:ascii="Times New Roman" w:hAnsi="Times New Roman"/>
          <w:color w:val="000000"/>
          <w:sz w:val="28"/>
        </w:rPr>
        <w:t>last</w:t>
      </w:r>
      <w:r w:rsidRPr="001655A6">
        <w:rPr>
          <w:rFonts w:ascii="Times New Roman" w:hAnsi="Times New Roman"/>
          <w:color w:val="000000"/>
          <w:sz w:val="28"/>
          <w:lang w:val="ru-RU"/>
        </w:rPr>
        <w:t xml:space="preserve"> </w:t>
      </w:r>
      <w:r>
        <w:rPr>
          <w:rFonts w:ascii="Times New Roman" w:hAnsi="Times New Roman"/>
          <w:color w:val="000000"/>
          <w:sz w:val="28"/>
        </w:rPr>
        <w:t>year</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be</w:t>
      </w:r>
      <w:r w:rsidRPr="001655A6">
        <w:rPr>
          <w:rFonts w:ascii="Times New Roman" w:hAnsi="Times New Roman"/>
          <w:color w:val="000000"/>
          <w:sz w:val="28"/>
          <w:lang w:val="ru-RU"/>
        </w:rPr>
        <w:t xml:space="preserve">. </w:t>
      </w:r>
    </w:p>
    <w:p w:rsidR="007043D6" w:rsidRDefault="00F11442">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7043D6" w:rsidRDefault="00F11442">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655A6">
        <w:rPr>
          <w:rFonts w:ascii="Times New Roman" w:hAnsi="Times New Roman"/>
          <w:color w:val="000000"/>
          <w:sz w:val="28"/>
          <w:lang w:val="ru-RU"/>
        </w:rPr>
        <w:t xml:space="preserve">, </w:t>
      </w:r>
      <w:r>
        <w:rPr>
          <w:rFonts w:ascii="Times New Roman" w:hAnsi="Times New Roman"/>
          <w:color w:val="000000"/>
          <w:sz w:val="28"/>
        </w:rPr>
        <w:t>but</w:t>
      </w:r>
      <w:r w:rsidRPr="001655A6">
        <w:rPr>
          <w:rFonts w:ascii="Times New Roman" w:hAnsi="Times New Roman"/>
          <w:color w:val="000000"/>
          <w:sz w:val="28"/>
          <w:lang w:val="ru-RU"/>
        </w:rPr>
        <w:t xml:space="preserve">, </w:t>
      </w:r>
      <w:r>
        <w:rPr>
          <w:rFonts w:ascii="Times New Roman" w:hAnsi="Times New Roman"/>
          <w:color w:val="000000"/>
          <w:sz w:val="28"/>
        </w:rPr>
        <w:t>or</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655A6">
        <w:rPr>
          <w:rFonts w:ascii="Times New Roman" w:hAnsi="Times New Roman"/>
          <w:color w:val="000000"/>
          <w:sz w:val="28"/>
          <w:lang w:val="ru-RU"/>
        </w:rPr>
        <w:t xml:space="preserve">, </w:t>
      </w:r>
      <w:r>
        <w:rPr>
          <w:rFonts w:ascii="Times New Roman" w:hAnsi="Times New Roman"/>
          <w:color w:val="000000"/>
          <w:sz w:val="28"/>
        </w:rPr>
        <w:t>if</w:t>
      </w:r>
      <w:r w:rsidRPr="001655A6">
        <w:rPr>
          <w:rFonts w:ascii="Times New Roman" w:hAnsi="Times New Roman"/>
          <w:color w:val="000000"/>
          <w:sz w:val="28"/>
          <w:lang w:val="ru-RU"/>
        </w:rPr>
        <w:t xml:space="preserve">, </w:t>
      </w:r>
      <w:r>
        <w:rPr>
          <w:rFonts w:ascii="Times New Roman" w:hAnsi="Times New Roman"/>
          <w:color w:val="000000"/>
          <w:sz w:val="28"/>
        </w:rPr>
        <w:t>when</w:t>
      </w:r>
      <w:r w:rsidRPr="001655A6">
        <w:rPr>
          <w:rFonts w:ascii="Times New Roman" w:hAnsi="Times New Roman"/>
          <w:color w:val="000000"/>
          <w:sz w:val="28"/>
          <w:lang w:val="ru-RU"/>
        </w:rPr>
        <w:t xml:space="preserve">, </w:t>
      </w:r>
      <w:r>
        <w:rPr>
          <w:rFonts w:ascii="Times New Roman" w:hAnsi="Times New Roman"/>
          <w:color w:val="000000"/>
          <w:sz w:val="28"/>
        </w:rPr>
        <w:t>where</w:t>
      </w:r>
      <w:r w:rsidRPr="001655A6">
        <w:rPr>
          <w:rFonts w:ascii="Times New Roman" w:hAnsi="Times New Roman"/>
          <w:color w:val="000000"/>
          <w:sz w:val="28"/>
          <w:lang w:val="ru-RU"/>
        </w:rPr>
        <w:t xml:space="preserve">, </w:t>
      </w:r>
      <w:r>
        <w:rPr>
          <w:rFonts w:ascii="Times New Roman" w:hAnsi="Times New Roman"/>
          <w:color w:val="000000"/>
          <w:sz w:val="28"/>
        </w:rPr>
        <w:t>what</w:t>
      </w:r>
      <w:r w:rsidRPr="001655A6">
        <w:rPr>
          <w:rFonts w:ascii="Times New Roman" w:hAnsi="Times New Roman"/>
          <w:color w:val="000000"/>
          <w:sz w:val="28"/>
          <w:lang w:val="ru-RU"/>
        </w:rPr>
        <w:t xml:space="preserve">, </w:t>
      </w:r>
      <w:r>
        <w:rPr>
          <w:rFonts w:ascii="Times New Roman" w:hAnsi="Times New Roman"/>
          <w:color w:val="000000"/>
          <w:sz w:val="28"/>
        </w:rPr>
        <w:t>why</w:t>
      </w:r>
      <w:r w:rsidRPr="001655A6">
        <w:rPr>
          <w:rFonts w:ascii="Times New Roman" w:hAnsi="Times New Roman"/>
          <w:color w:val="000000"/>
          <w:sz w:val="28"/>
          <w:lang w:val="ru-RU"/>
        </w:rPr>
        <w:t xml:space="preserve">, </w:t>
      </w:r>
      <w:r>
        <w:rPr>
          <w:rFonts w:ascii="Times New Roman" w:hAnsi="Times New Roman"/>
          <w:color w:val="000000"/>
          <w:sz w:val="28"/>
        </w:rPr>
        <w:t>how</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655A6">
        <w:rPr>
          <w:rFonts w:ascii="Times New Roman" w:hAnsi="Times New Roman"/>
          <w:color w:val="000000"/>
          <w:sz w:val="28"/>
          <w:lang w:val="ru-RU"/>
        </w:rPr>
        <w:t xml:space="preserve">, </w:t>
      </w:r>
      <w:r>
        <w:rPr>
          <w:rFonts w:ascii="Times New Roman" w:hAnsi="Times New Roman"/>
          <w:color w:val="000000"/>
          <w:sz w:val="28"/>
        </w:rPr>
        <w:t>which</w:t>
      </w:r>
      <w:r w:rsidRPr="001655A6">
        <w:rPr>
          <w:rFonts w:ascii="Times New Roman" w:hAnsi="Times New Roman"/>
          <w:color w:val="000000"/>
          <w:sz w:val="28"/>
          <w:lang w:val="ru-RU"/>
        </w:rPr>
        <w:t xml:space="preserve">, </w:t>
      </w:r>
      <w:r>
        <w:rPr>
          <w:rFonts w:ascii="Times New Roman" w:hAnsi="Times New Roman"/>
          <w:color w:val="000000"/>
          <w:sz w:val="28"/>
        </w:rPr>
        <w:t>that</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655A6">
        <w:rPr>
          <w:rFonts w:ascii="Times New Roman" w:hAnsi="Times New Roman"/>
          <w:color w:val="000000"/>
          <w:sz w:val="28"/>
          <w:lang w:val="ru-RU"/>
        </w:rPr>
        <w:t xml:space="preserve">, </w:t>
      </w:r>
      <w:r>
        <w:rPr>
          <w:rFonts w:ascii="Times New Roman" w:hAnsi="Times New Roman"/>
          <w:color w:val="000000"/>
          <w:sz w:val="28"/>
        </w:rPr>
        <w:t>whatever</w:t>
      </w:r>
      <w:r w:rsidRPr="001655A6">
        <w:rPr>
          <w:rFonts w:ascii="Times New Roman" w:hAnsi="Times New Roman"/>
          <w:color w:val="000000"/>
          <w:sz w:val="28"/>
          <w:lang w:val="ru-RU"/>
        </w:rPr>
        <w:t xml:space="preserve">, </w:t>
      </w:r>
      <w:r>
        <w:rPr>
          <w:rFonts w:ascii="Times New Roman" w:hAnsi="Times New Roman"/>
          <w:color w:val="000000"/>
          <w:sz w:val="28"/>
        </w:rPr>
        <w:t>however</w:t>
      </w:r>
      <w:r w:rsidRPr="001655A6">
        <w:rPr>
          <w:rFonts w:ascii="Times New Roman" w:hAnsi="Times New Roman"/>
          <w:color w:val="000000"/>
          <w:sz w:val="28"/>
          <w:lang w:val="ru-RU"/>
        </w:rPr>
        <w:t xml:space="preserve">, </w:t>
      </w:r>
      <w:r>
        <w:rPr>
          <w:rFonts w:ascii="Times New Roman" w:hAnsi="Times New Roman"/>
          <w:color w:val="000000"/>
          <w:sz w:val="28"/>
        </w:rPr>
        <w:t>whenever</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655A6">
        <w:rPr>
          <w:rFonts w:ascii="Times New Roman" w:hAnsi="Times New Roman"/>
          <w:color w:val="000000"/>
          <w:sz w:val="28"/>
          <w:lang w:val="ru-RU"/>
        </w:rPr>
        <w:t xml:space="preserve"> 0, </w:t>
      </w:r>
      <w:r>
        <w:rPr>
          <w:rFonts w:ascii="Times New Roman" w:hAnsi="Times New Roman"/>
          <w:color w:val="000000"/>
          <w:sz w:val="28"/>
        </w:rPr>
        <w:t>Conditional</w:t>
      </w:r>
      <w:r w:rsidRPr="001655A6">
        <w:rPr>
          <w:rFonts w:ascii="Times New Roman" w:hAnsi="Times New Roman"/>
          <w:color w:val="000000"/>
          <w:sz w:val="28"/>
          <w:lang w:val="ru-RU"/>
        </w:rPr>
        <w:t xml:space="preserve"> </w:t>
      </w:r>
      <w:r>
        <w:rPr>
          <w:rFonts w:ascii="Times New Roman" w:hAnsi="Times New Roman"/>
          <w:color w:val="000000"/>
          <w:sz w:val="28"/>
        </w:rPr>
        <w:t>I</w:t>
      </w:r>
      <w:r w:rsidRPr="001655A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655A6">
        <w:rPr>
          <w:rFonts w:ascii="Times New Roman" w:hAnsi="Times New Roman"/>
          <w:color w:val="000000"/>
          <w:sz w:val="28"/>
          <w:lang w:val="ru-RU"/>
        </w:rPr>
        <w:t xml:space="preserve"> </w:t>
      </w:r>
      <w:r>
        <w:rPr>
          <w:rFonts w:ascii="Times New Roman" w:hAnsi="Times New Roman"/>
          <w:color w:val="000000"/>
          <w:sz w:val="28"/>
        </w:rPr>
        <w:t>II</w:t>
      </w:r>
      <w:r w:rsidRPr="001655A6">
        <w:rPr>
          <w:rFonts w:ascii="Times New Roman" w:hAnsi="Times New Roman"/>
          <w:color w:val="000000"/>
          <w:sz w:val="28"/>
          <w:lang w:val="ru-RU"/>
        </w:rPr>
        <w:t>).</w:t>
      </w:r>
    </w:p>
    <w:p w:rsidR="007043D6" w:rsidRDefault="00F11442">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Модальные глаголы в косвенной речи в настоящем и прошедшем времени. </w:t>
      </w:r>
    </w:p>
    <w:p w:rsidR="007043D6" w:rsidRDefault="00F11442">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w:t>
      </w:r>
      <w:r>
        <w:rPr>
          <w:rFonts w:ascii="Times New Roman" w:hAnsi="Times New Roman"/>
          <w:color w:val="000000"/>
          <w:sz w:val="28"/>
        </w:rPr>
        <w:t>I</w:t>
      </w:r>
      <w:r w:rsidRPr="001655A6">
        <w:rPr>
          <w:rFonts w:ascii="Times New Roman" w:hAnsi="Times New Roman"/>
          <w:color w:val="000000"/>
          <w:sz w:val="28"/>
          <w:lang w:val="ru-RU"/>
        </w:rPr>
        <w:t xml:space="preserve"> </w:t>
      </w:r>
      <w:r>
        <w:rPr>
          <w:rFonts w:ascii="Times New Roman" w:hAnsi="Times New Roman"/>
          <w:color w:val="000000"/>
          <w:sz w:val="28"/>
        </w:rPr>
        <w:t>wish</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love</w:t>
      </w:r>
      <w:r w:rsidRPr="001655A6">
        <w:rPr>
          <w:rFonts w:ascii="Times New Roman" w:hAnsi="Times New Roman"/>
          <w:color w:val="000000"/>
          <w:sz w:val="28"/>
          <w:lang w:val="ru-RU"/>
        </w:rPr>
        <w:t>/</w:t>
      </w:r>
      <w:r>
        <w:rPr>
          <w:rFonts w:ascii="Times New Roman" w:hAnsi="Times New Roman"/>
          <w:color w:val="000000"/>
          <w:sz w:val="28"/>
        </w:rPr>
        <w:t>hate</w:t>
      </w:r>
      <w:r w:rsidRPr="001655A6">
        <w:rPr>
          <w:rFonts w:ascii="Times New Roman" w:hAnsi="Times New Roman"/>
          <w:color w:val="000000"/>
          <w:sz w:val="28"/>
          <w:lang w:val="ru-RU"/>
        </w:rPr>
        <w:t xml:space="preserve"> </w:t>
      </w:r>
      <w:r>
        <w:rPr>
          <w:rFonts w:ascii="Times New Roman" w:hAnsi="Times New Roman"/>
          <w:color w:val="000000"/>
          <w:sz w:val="28"/>
        </w:rPr>
        <w:t>doing</w:t>
      </w:r>
      <w:r w:rsidRPr="001655A6">
        <w:rPr>
          <w:rFonts w:ascii="Times New Roman" w:hAnsi="Times New Roman"/>
          <w:color w:val="000000"/>
          <w:sz w:val="28"/>
          <w:lang w:val="ru-RU"/>
        </w:rPr>
        <w:t xml:space="preserve"> </w:t>
      </w:r>
      <w:r>
        <w:rPr>
          <w:rFonts w:ascii="Times New Roman" w:hAnsi="Times New Roman"/>
          <w:color w:val="000000"/>
          <w:sz w:val="28"/>
        </w:rPr>
        <w:t>smth</w:t>
      </w:r>
      <w:r w:rsidRPr="001655A6">
        <w:rPr>
          <w:rFonts w:ascii="Times New Roman" w:hAnsi="Times New Roman"/>
          <w:color w:val="000000"/>
          <w:sz w:val="28"/>
          <w:lang w:val="ru-RU"/>
        </w:rPr>
        <w:t>.</w:t>
      </w:r>
    </w:p>
    <w:p w:rsidR="007043D6" w:rsidRDefault="00F11442">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7043D6" w:rsidRDefault="00F11442">
      <w:pPr>
        <w:spacing w:after="0" w:line="264" w:lineRule="auto"/>
        <w:ind w:firstLine="600"/>
        <w:jc w:val="both"/>
      </w:pPr>
      <w:r>
        <w:rPr>
          <w:rFonts w:ascii="Times New Roman" w:hAnsi="Times New Roman"/>
          <w:color w:val="000000"/>
          <w:sz w:val="28"/>
        </w:rPr>
        <w:t xml:space="preserve">Конструкция It takes me … to do smth.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Конструкция </w:t>
      </w:r>
      <w:r>
        <w:rPr>
          <w:rFonts w:ascii="Times New Roman" w:hAnsi="Times New Roman"/>
          <w:color w:val="000000"/>
          <w:sz w:val="28"/>
        </w:rPr>
        <w:t>used</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 инфинитив глагола. </w:t>
      </w:r>
    </w:p>
    <w:p w:rsidR="007043D6" w:rsidRDefault="00F11442">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7043D6" w:rsidRDefault="00F11442">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655A6">
        <w:rPr>
          <w:rFonts w:ascii="Times New Roman" w:hAnsi="Times New Roman"/>
          <w:color w:val="000000"/>
          <w:sz w:val="28"/>
          <w:lang w:val="ru-RU"/>
        </w:rPr>
        <w:t xml:space="preserve">, </w:t>
      </w:r>
      <w:r>
        <w:rPr>
          <w:rFonts w:ascii="Times New Roman" w:hAnsi="Times New Roman"/>
          <w:color w:val="000000"/>
          <w:sz w:val="28"/>
        </w:rPr>
        <w:t>police</w:t>
      </w:r>
      <w:r w:rsidRPr="001655A6">
        <w:rPr>
          <w:rFonts w:ascii="Times New Roman" w:hAnsi="Times New Roman"/>
          <w:color w:val="000000"/>
          <w:sz w:val="28"/>
          <w:lang w:val="ru-RU"/>
        </w:rPr>
        <w:t xml:space="preserve">), и его согласование со сказуемым.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w:t>
      </w:r>
      <w:r>
        <w:rPr>
          <w:rFonts w:ascii="Times New Roman" w:hAnsi="Times New Roman"/>
          <w:color w:val="000000"/>
          <w:sz w:val="28"/>
        </w:rPr>
        <w:t>Future</w:t>
      </w:r>
      <w:r w:rsidRPr="001655A6">
        <w:rPr>
          <w:rFonts w:ascii="Times New Roman" w:hAnsi="Times New Roman"/>
          <w:color w:val="000000"/>
          <w:sz w:val="28"/>
          <w:lang w:val="ru-RU"/>
        </w:rPr>
        <w:t xml:space="preserve"> </w:t>
      </w:r>
      <w:r>
        <w:rPr>
          <w:rFonts w:ascii="Times New Roman" w:hAnsi="Times New Roman"/>
          <w:color w:val="000000"/>
          <w:sz w:val="28"/>
        </w:rPr>
        <w:t>Simple</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Continuous</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Continuous</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Future</w:t>
      </w:r>
      <w:r w:rsidRPr="001655A6">
        <w:rPr>
          <w:rFonts w:ascii="Times New Roman" w:hAnsi="Times New Roman"/>
          <w:color w:val="000000"/>
          <w:sz w:val="28"/>
          <w:lang w:val="ru-RU"/>
        </w:rPr>
        <w:t>-</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the</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Simple</w:t>
      </w:r>
      <w:r w:rsidRPr="001655A6">
        <w:rPr>
          <w:rFonts w:ascii="Times New Roman" w:hAnsi="Times New Roman"/>
          <w:color w:val="000000"/>
          <w:sz w:val="28"/>
          <w:lang w:val="ru-RU"/>
        </w:rPr>
        <w:t xml:space="preserve"> </w:t>
      </w:r>
      <w:r>
        <w:rPr>
          <w:rFonts w:ascii="Times New Roman" w:hAnsi="Times New Roman"/>
          <w:color w:val="000000"/>
          <w:sz w:val="28"/>
        </w:rPr>
        <w:t>Passive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Passive</w:t>
      </w:r>
      <w:r w:rsidRPr="001655A6">
        <w:rPr>
          <w:rFonts w:ascii="Times New Roman" w:hAnsi="Times New Roman"/>
          <w:color w:val="000000"/>
          <w:sz w:val="28"/>
          <w:lang w:val="ru-RU"/>
        </w:rPr>
        <w:t xml:space="preserve">). </w:t>
      </w:r>
    </w:p>
    <w:p w:rsidR="007043D6" w:rsidRDefault="00F11442">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7043D6" w:rsidRDefault="00F11442">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7043D6" w:rsidRDefault="00F11442">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Определённый, неопределённый и нулевой артикли.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Притяжательный падеж имён существительных.</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7043D6" w:rsidRDefault="00F11442">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1655A6">
        <w:rPr>
          <w:rFonts w:ascii="Times New Roman" w:hAnsi="Times New Roman"/>
          <w:color w:val="000000"/>
          <w:sz w:val="28"/>
          <w:lang w:val="ru-RU"/>
        </w:rPr>
        <w:t xml:space="preserve">, </w:t>
      </w:r>
      <w:r>
        <w:rPr>
          <w:rFonts w:ascii="Times New Roman" w:hAnsi="Times New Roman"/>
          <w:color w:val="000000"/>
          <w:sz w:val="28"/>
        </w:rPr>
        <w:t>no</w:t>
      </w:r>
      <w:r w:rsidRPr="001655A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655A6">
        <w:rPr>
          <w:rFonts w:ascii="Times New Roman" w:hAnsi="Times New Roman"/>
          <w:color w:val="000000"/>
          <w:sz w:val="28"/>
          <w:lang w:val="ru-RU"/>
        </w:rPr>
        <w:t xml:space="preserve">, </w:t>
      </w:r>
      <w:r>
        <w:rPr>
          <w:rFonts w:ascii="Times New Roman" w:hAnsi="Times New Roman"/>
          <w:color w:val="000000"/>
          <w:sz w:val="28"/>
        </w:rPr>
        <w:t>nothing</w:t>
      </w:r>
      <w:r w:rsidRPr="001655A6">
        <w:rPr>
          <w:rFonts w:ascii="Times New Roman" w:hAnsi="Times New Roman"/>
          <w:color w:val="000000"/>
          <w:sz w:val="28"/>
          <w:lang w:val="ru-RU"/>
        </w:rPr>
        <w:t xml:space="preserve"> и другие).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Количественные и порядковые числительные.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Социокультурные знания и умения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Компенсаторные умения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1655A6">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7043D6" w:rsidRPr="001655A6" w:rsidRDefault="007043D6">
      <w:pPr>
        <w:spacing w:after="0" w:line="264" w:lineRule="auto"/>
        <w:ind w:left="120"/>
        <w:jc w:val="both"/>
        <w:rPr>
          <w:lang w:val="ru-RU"/>
        </w:rPr>
      </w:pPr>
    </w:p>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t>11 КЛАСС</w:t>
      </w:r>
    </w:p>
    <w:p w:rsidR="007043D6" w:rsidRPr="001655A6" w:rsidRDefault="007043D6">
      <w:pPr>
        <w:spacing w:after="0" w:line="264" w:lineRule="auto"/>
        <w:ind w:left="120"/>
        <w:jc w:val="both"/>
        <w:rPr>
          <w:lang w:val="ru-RU"/>
        </w:rPr>
      </w:pP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Коммуникативные умения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Внешность и характеристика человека, литературного персонажа.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Туризм. Виды отдыха. Экотуризм. Путешествия по России и зарубежным странам.</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1655A6">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Говорение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Развитие коммуникативных умений </w:t>
      </w:r>
      <w:r w:rsidRPr="001655A6">
        <w:rPr>
          <w:rFonts w:ascii="Times New Roman" w:hAnsi="Times New Roman"/>
          <w:color w:val="000000"/>
          <w:sz w:val="28"/>
          <w:u w:val="single"/>
          <w:lang w:val="ru-RU"/>
        </w:rPr>
        <w:t>диалогической речи</w:t>
      </w:r>
      <w:r w:rsidRPr="001655A6">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Объём диалога – до 9 реплик со стороны каждого собеседника.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Развитие коммуникативных умений </w:t>
      </w:r>
      <w:r w:rsidRPr="001655A6">
        <w:rPr>
          <w:rFonts w:ascii="Times New Roman" w:hAnsi="Times New Roman"/>
          <w:color w:val="000000"/>
          <w:sz w:val="28"/>
          <w:u w:val="single"/>
          <w:lang w:val="ru-RU"/>
        </w:rPr>
        <w:t>монологической речи</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повествование/сообщение;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рассуждение;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устное представление (презентация) результатов выполненной проектной работы.</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Объём монологического высказывания – 14–15 фраз.</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Аудирование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Время звучания текста/текстов для аудирования – до 2,5 минуты.</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Смысловое чтение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Объём текста/текстов для чтения – до 600–800 слов.</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Письменная речь</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Развитие умений письменной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написание резюме (</w:t>
      </w:r>
      <w:r>
        <w:rPr>
          <w:rFonts w:ascii="Times New Roman" w:hAnsi="Times New Roman"/>
          <w:color w:val="000000"/>
          <w:sz w:val="28"/>
        </w:rPr>
        <w:t>CV</w:t>
      </w:r>
      <w:r w:rsidRPr="001655A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Языковые знания и навыки</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Фонетическая сторона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Орфография и пунктуация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Правильное написание изученных слов.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Лексическая сторона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Основные способы словообразования: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аффиксация: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1655A6">
        <w:rPr>
          <w:rFonts w:ascii="Times New Roman" w:hAnsi="Times New Roman"/>
          <w:color w:val="000000"/>
          <w:sz w:val="28"/>
          <w:lang w:val="ru-RU"/>
        </w:rPr>
        <w:t xml:space="preserve">-, </w:t>
      </w:r>
      <w:r>
        <w:rPr>
          <w:rFonts w:ascii="Times New Roman" w:hAnsi="Times New Roman"/>
          <w:color w:val="000000"/>
          <w:sz w:val="28"/>
        </w:rPr>
        <w:t>mis</w:t>
      </w:r>
      <w:r w:rsidRPr="001655A6">
        <w:rPr>
          <w:rFonts w:ascii="Times New Roman" w:hAnsi="Times New Roman"/>
          <w:color w:val="000000"/>
          <w:sz w:val="28"/>
          <w:lang w:val="ru-RU"/>
        </w:rPr>
        <w:t xml:space="preserve">-, </w:t>
      </w:r>
      <w:r>
        <w:rPr>
          <w:rFonts w:ascii="Times New Roman" w:hAnsi="Times New Roman"/>
          <w:color w:val="000000"/>
          <w:sz w:val="28"/>
        </w:rPr>
        <w:t>re</w:t>
      </w:r>
      <w:r w:rsidRPr="001655A6">
        <w:rPr>
          <w:rFonts w:ascii="Times New Roman" w:hAnsi="Times New Roman"/>
          <w:color w:val="000000"/>
          <w:sz w:val="28"/>
          <w:lang w:val="ru-RU"/>
        </w:rPr>
        <w:t xml:space="preserve">-, </w:t>
      </w:r>
      <w:r>
        <w:rPr>
          <w:rFonts w:ascii="Times New Roman" w:hAnsi="Times New Roman"/>
          <w:color w:val="000000"/>
          <w:sz w:val="28"/>
        </w:rPr>
        <w:t>over</w:t>
      </w:r>
      <w:r w:rsidRPr="001655A6">
        <w:rPr>
          <w:rFonts w:ascii="Times New Roman" w:hAnsi="Times New Roman"/>
          <w:color w:val="000000"/>
          <w:sz w:val="28"/>
          <w:lang w:val="ru-RU"/>
        </w:rPr>
        <w:t xml:space="preserve">-, </w:t>
      </w:r>
      <w:r>
        <w:rPr>
          <w:rFonts w:ascii="Times New Roman" w:hAnsi="Times New Roman"/>
          <w:color w:val="000000"/>
          <w:sz w:val="28"/>
        </w:rPr>
        <w:t>under</w:t>
      </w:r>
      <w:r w:rsidRPr="001655A6">
        <w:rPr>
          <w:rFonts w:ascii="Times New Roman" w:hAnsi="Times New Roman"/>
          <w:color w:val="000000"/>
          <w:sz w:val="28"/>
          <w:lang w:val="ru-RU"/>
        </w:rPr>
        <w:t>- и суффиксов -</w:t>
      </w:r>
      <w:r>
        <w:rPr>
          <w:rFonts w:ascii="Times New Roman" w:hAnsi="Times New Roman"/>
          <w:color w:val="000000"/>
          <w:sz w:val="28"/>
        </w:rPr>
        <w:t>ise</w:t>
      </w:r>
      <w:r w:rsidRPr="001655A6">
        <w:rPr>
          <w:rFonts w:ascii="Times New Roman" w:hAnsi="Times New Roman"/>
          <w:color w:val="000000"/>
          <w:sz w:val="28"/>
          <w:lang w:val="ru-RU"/>
        </w:rPr>
        <w:t>/-</w:t>
      </w:r>
      <w:r>
        <w:rPr>
          <w:rFonts w:ascii="Times New Roman" w:hAnsi="Times New Roman"/>
          <w:color w:val="000000"/>
          <w:sz w:val="28"/>
        </w:rPr>
        <w:t>ize</w:t>
      </w:r>
      <w:r w:rsidRPr="001655A6">
        <w:rPr>
          <w:rFonts w:ascii="Times New Roman" w:hAnsi="Times New Roman"/>
          <w:color w:val="000000"/>
          <w:sz w:val="28"/>
          <w:lang w:val="ru-RU"/>
        </w:rPr>
        <w:t>, -</w:t>
      </w:r>
      <w:r>
        <w:rPr>
          <w:rFonts w:ascii="Times New Roman" w:hAnsi="Times New Roman"/>
          <w:color w:val="000000"/>
          <w:sz w:val="28"/>
        </w:rPr>
        <w:t>en</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1655A6">
        <w:rPr>
          <w:rFonts w:ascii="Times New Roman" w:hAnsi="Times New Roman"/>
          <w:color w:val="000000"/>
          <w:sz w:val="28"/>
          <w:lang w:val="ru-RU"/>
        </w:rPr>
        <w:t xml:space="preserve">-, </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im</w:t>
      </w:r>
      <w:r w:rsidRPr="001655A6">
        <w:rPr>
          <w:rFonts w:ascii="Times New Roman" w:hAnsi="Times New Roman"/>
          <w:color w:val="000000"/>
          <w:sz w:val="28"/>
          <w:lang w:val="ru-RU"/>
        </w:rPr>
        <w:t xml:space="preserve">-, </w:t>
      </w:r>
      <w:r>
        <w:rPr>
          <w:rFonts w:ascii="Times New Roman" w:hAnsi="Times New Roman"/>
          <w:color w:val="000000"/>
          <w:sz w:val="28"/>
        </w:rPr>
        <w:t>il</w:t>
      </w:r>
      <w:r w:rsidRPr="001655A6">
        <w:rPr>
          <w:rFonts w:ascii="Times New Roman" w:hAnsi="Times New Roman"/>
          <w:color w:val="000000"/>
          <w:sz w:val="28"/>
          <w:lang w:val="ru-RU"/>
        </w:rPr>
        <w:t>-/</w:t>
      </w:r>
      <w:r>
        <w:rPr>
          <w:rFonts w:ascii="Times New Roman" w:hAnsi="Times New Roman"/>
          <w:color w:val="000000"/>
          <w:sz w:val="28"/>
        </w:rPr>
        <w:t>ir</w:t>
      </w:r>
      <w:r w:rsidRPr="001655A6">
        <w:rPr>
          <w:rFonts w:ascii="Times New Roman" w:hAnsi="Times New Roman"/>
          <w:color w:val="000000"/>
          <w:sz w:val="28"/>
          <w:lang w:val="ru-RU"/>
        </w:rPr>
        <w:t>- и суффиксов -</w:t>
      </w:r>
      <w:r>
        <w:rPr>
          <w:rFonts w:ascii="Times New Roman" w:hAnsi="Times New Roman"/>
          <w:color w:val="000000"/>
          <w:sz w:val="28"/>
        </w:rPr>
        <w:t>ance</w:t>
      </w:r>
      <w:r w:rsidRPr="001655A6">
        <w:rPr>
          <w:rFonts w:ascii="Times New Roman" w:hAnsi="Times New Roman"/>
          <w:color w:val="000000"/>
          <w:sz w:val="28"/>
          <w:lang w:val="ru-RU"/>
        </w:rPr>
        <w:t>/-</w:t>
      </w:r>
      <w:r>
        <w:rPr>
          <w:rFonts w:ascii="Times New Roman" w:hAnsi="Times New Roman"/>
          <w:color w:val="000000"/>
          <w:sz w:val="28"/>
        </w:rPr>
        <w:t>ence</w:t>
      </w:r>
      <w:r w:rsidRPr="001655A6">
        <w:rPr>
          <w:rFonts w:ascii="Times New Roman" w:hAnsi="Times New Roman"/>
          <w:color w:val="000000"/>
          <w:sz w:val="28"/>
          <w:lang w:val="ru-RU"/>
        </w:rPr>
        <w:t>, -</w:t>
      </w:r>
      <w:r>
        <w:rPr>
          <w:rFonts w:ascii="Times New Roman" w:hAnsi="Times New Roman"/>
          <w:color w:val="000000"/>
          <w:sz w:val="28"/>
        </w:rPr>
        <w:t>er</w:t>
      </w:r>
      <w:r w:rsidRPr="001655A6">
        <w:rPr>
          <w:rFonts w:ascii="Times New Roman" w:hAnsi="Times New Roman"/>
          <w:color w:val="000000"/>
          <w:sz w:val="28"/>
          <w:lang w:val="ru-RU"/>
        </w:rPr>
        <w:t>/-</w:t>
      </w:r>
      <w:r>
        <w:rPr>
          <w:rFonts w:ascii="Times New Roman" w:hAnsi="Times New Roman"/>
          <w:color w:val="000000"/>
          <w:sz w:val="28"/>
        </w:rPr>
        <w:t>or</w:t>
      </w:r>
      <w:r w:rsidRPr="001655A6">
        <w:rPr>
          <w:rFonts w:ascii="Times New Roman" w:hAnsi="Times New Roman"/>
          <w:color w:val="000000"/>
          <w:sz w:val="28"/>
          <w:lang w:val="ru-RU"/>
        </w:rPr>
        <w:t>, -</w:t>
      </w:r>
      <w:r>
        <w:rPr>
          <w:rFonts w:ascii="Times New Roman" w:hAnsi="Times New Roman"/>
          <w:color w:val="000000"/>
          <w:sz w:val="28"/>
        </w:rPr>
        <w:t>ing</w:t>
      </w:r>
      <w:r w:rsidRPr="001655A6">
        <w:rPr>
          <w:rFonts w:ascii="Times New Roman" w:hAnsi="Times New Roman"/>
          <w:color w:val="000000"/>
          <w:sz w:val="28"/>
          <w:lang w:val="ru-RU"/>
        </w:rPr>
        <w:t>, -</w:t>
      </w:r>
      <w:r>
        <w:rPr>
          <w:rFonts w:ascii="Times New Roman" w:hAnsi="Times New Roman"/>
          <w:color w:val="000000"/>
          <w:sz w:val="28"/>
        </w:rPr>
        <w:t>ist</w:t>
      </w:r>
      <w:r w:rsidRPr="001655A6">
        <w:rPr>
          <w:rFonts w:ascii="Times New Roman" w:hAnsi="Times New Roman"/>
          <w:color w:val="000000"/>
          <w:sz w:val="28"/>
          <w:lang w:val="ru-RU"/>
        </w:rPr>
        <w:t>, -</w:t>
      </w:r>
      <w:r>
        <w:rPr>
          <w:rFonts w:ascii="Times New Roman" w:hAnsi="Times New Roman"/>
          <w:color w:val="000000"/>
          <w:sz w:val="28"/>
        </w:rPr>
        <w:t>ity</w:t>
      </w:r>
      <w:r w:rsidRPr="001655A6">
        <w:rPr>
          <w:rFonts w:ascii="Times New Roman" w:hAnsi="Times New Roman"/>
          <w:color w:val="000000"/>
          <w:sz w:val="28"/>
          <w:lang w:val="ru-RU"/>
        </w:rPr>
        <w:t>, -</w:t>
      </w:r>
      <w:r>
        <w:rPr>
          <w:rFonts w:ascii="Times New Roman" w:hAnsi="Times New Roman"/>
          <w:color w:val="000000"/>
          <w:sz w:val="28"/>
        </w:rPr>
        <w:t>ment</w:t>
      </w:r>
      <w:r w:rsidRPr="001655A6">
        <w:rPr>
          <w:rFonts w:ascii="Times New Roman" w:hAnsi="Times New Roman"/>
          <w:color w:val="000000"/>
          <w:sz w:val="28"/>
          <w:lang w:val="ru-RU"/>
        </w:rPr>
        <w:t>, -</w:t>
      </w:r>
      <w:r>
        <w:rPr>
          <w:rFonts w:ascii="Times New Roman" w:hAnsi="Times New Roman"/>
          <w:color w:val="000000"/>
          <w:sz w:val="28"/>
        </w:rPr>
        <w:t>ness</w:t>
      </w:r>
      <w:r w:rsidRPr="001655A6">
        <w:rPr>
          <w:rFonts w:ascii="Times New Roman" w:hAnsi="Times New Roman"/>
          <w:color w:val="000000"/>
          <w:sz w:val="28"/>
          <w:lang w:val="ru-RU"/>
        </w:rPr>
        <w:t>, -</w:t>
      </w:r>
      <w:r>
        <w:rPr>
          <w:rFonts w:ascii="Times New Roman" w:hAnsi="Times New Roman"/>
          <w:color w:val="000000"/>
          <w:sz w:val="28"/>
        </w:rPr>
        <w:t>sion</w:t>
      </w:r>
      <w:r w:rsidRPr="001655A6">
        <w:rPr>
          <w:rFonts w:ascii="Times New Roman" w:hAnsi="Times New Roman"/>
          <w:color w:val="000000"/>
          <w:sz w:val="28"/>
          <w:lang w:val="ru-RU"/>
        </w:rPr>
        <w:t>/-</w:t>
      </w:r>
      <w:r>
        <w:rPr>
          <w:rFonts w:ascii="Times New Roman" w:hAnsi="Times New Roman"/>
          <w:color w:val="000000"/>
          <w:sz w:val="28"/>
        </w:rPr>
        <w:t>tion</w:t>
      </w:r>
      <w:r w:rsidRPr="001655A6">
        <w:rPr>
          <w:rFonts w:ascii="Times New Roman" w:hAnsi="Times New Roman"/>
          <w:color w:val="000000"/>
          <w:sz w:val="28"/>
          <w:lang w:val="ru-RU"/>
        </w:rPr>
        <w:t>, -</w:t>
      </w:r>
      <w:r>
        <w:rPr>
          <w:rFonts w:ascii="Times New Roman" w:hAnsi="Times New Roman"/>
          <w:color w:val="000000"/>
          <w:sz w:val="28"/>
        </w:rPr>
        <w:t>ship</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1655A6">
        <w:rPr>
          <w:rFonts w:ascii="Times New Roman" w:hAnsi="Times New Roman"/>
          <w:color w:val="000000"/>
          <w:sz w:val="28"/>
          <w:lang w:val="ru-RU"/>
        </w:rPr>
        <w:t xml:space="preserve">-, </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im</w:t>
      </w:r>
      <w:r w:rsidRPr="001655A6">
        <w:rPr>
          <w:rFonts w:ascii="Times New Roman" w:hAnsi="Times New Roman"/>
          <w:color w:val="000000"/>
          <w:sz w:val="28"/>
          <w:lang w:val="ru-RU"/>
        </w:rPr>
        <w:t xml:space="preserve">-, </w:t>
      </w:r>
      <w:r>
        <w:rPr>
          <w:rFonts w:ascii="Times New Roman" w:hAnsi="Times New Roman"/>
          <w:color w:val="000000"/>
          <w:sz w:val="28"/>
        </w:rPr>
        <w:t>il</w:t>
      </w:r>
      <w:r w:rsidRPr="001655A6">
        <w:rPr>
          <w:rFonts w:ascii="Times New Roman" w:hAnsi="Times New Roman"/>
          <w:color w:val="000000"/>
          <w:sz w:val="28"/>
          <w:lang w:val="ru-RU"/>
        </w:rPr>
        <w:t>-/</w:t>
      </w:r>
      <w:r>
        <w:rPr>
          <w:rFonts w:ascii="Times New Roman" w:hAnsi="Times New Roman"/>
          <w:color w:val="000000"/>
          <w:sz w:val="28"/>
        </w:rPr>
        <w:t>ir</w:t>
      </w:r>
      <w:r w:rsidRPr="001655A6">
        <w:rPr>
          <w:rFonts w:ascii="Times New Roman" w:hAnsi="Times New Roman"/>
          <w:color w:val="000000"/>
          <w:sz w:val="28"/>
          <w:lang w:val="ru-RU"/>
        </w:rPr>
        <w:t xml:space="preserve">-, </w:t>
      </w:r>
      <w:r>
        <w:rPr>
          <w:rFonts w:ascii="Times New Roman" w:hAnsi="Times New Roman"/>
          <w:color w:val="000000"/>
          <w:sz w:val="28"/>
        </w:rPr>
        <w:t>inter</w:t>
      </w:r>
      <w:r w:rsidRPr="001655A6">
        <w:rPr>
          <w:rFonts w:ascii="Times New Roman" w:hAnsi="Times New Roman"/>
          <w:color w:val="000000"/>
          <w:sz w:val="28"/>
          <w:lang w:val="ru-RU"/>
        </w:rPr>
        <w:t xml:space="preserve">-, </w:t>
      </w:r>
      <w:r>
        <w:rPr>
          <w:rFonts w:ascii="Times New Roman" w:hAnsi="Times New Roman"/>
          <w:color w:val="000000"/>
          <w:sz w:val="28"/>
        </w:rPr>
        <w:t>non</w:t>
      </w:r>
      <w:r w:rsidRPr="001655A6">
        <w:rPr>
          <w:rFonts w:ascii="Times New Roman" w:hAnsi="Times New Roman"/>
          <w:color w:val="000000"/>
          <w:sz w:val="28"/>
          <w:lang w:val="ru-RU"/>
        </w:rPr>
        <w:t xml:space="preserve">-, </w:t>
      </w:r>
      <w:r>
        <w:rPr>
          <w:rFonts w:ascii="Times New Roman" w:hAnsi="Times New Roman"/>
          <w:color w:val="000000"/>
          <w:sz w:val="28"/>
        </w:rPr>
        <w:t>post</w:t>
      </w:r>
      <w:r w:rsidRPr="001655A6">
        <w:rPr>
          <w:rFonts w:ascii="Times New Roman" w:hAnsi="Times New Roman"/>
          <w:color w:val="000000"/>
          <w:sz w:val="28"/>
          <w:lang w:val="ru-RU"/>
        </w:rPr>
        <w:t xml:space="preserve">-, </w:t>
      </w:r>
      <w:r>
        <w:rPr>
          <w:rFonts w:ascii="Times New Roman" w:hAnsi="Times New Roman"/>
          <w:color w:val="000000"/>
          <w:sz w:val="28"/>
        </w:rPr>
        <w:t>pre</w:t>
      </w:r>
      <w:r w:rsidRPr="001655A6">
        <w:rPr>
          <w:rFonts w:ascii="Times New Roman" w:hAnsi="Times New Roman"/>
          <w:color w:val="000000"/>
          <w:sz w:val="28"/>
          <w:lang w:val="ru-RU"/>
        </w:rPr>
        <w:t>- и суффиксов -</w:t>
      </w:r>
      <w:r>
        <w:rPr>
          <w:rFonts w:ascii="Times New Roman" w:hAnsi="Times New Roman"/>
          <w:color w:val="000000"/>
          <w:sz w:val="28"/>
        </w:rPr>
        <w:t>able</w:t>
      </w:r>
      <w:r w:rsidRPr="001655A6">
        <w:rPr>
          <w:rFonts w:ascii="Times New Roman" w:hAnsi="Times New Roman"/>
          <w:color w:val="000000"/>
          <w:sz w:val="28"/>
          <w:lang w:val="ru-RU"/>
        </w:rPr>
        <w:t>/-</w:t>
      </w:r>
      <w:r>
        <w:rPr>
          <w:rFonts w:ascii="Times New Roman" w:hAnsi="Times New Roman"/>
          <w:color w:val="000000"/>
          <w:sz w:val="28"/>
        </w:rPr>
        <w:t>ible</w:t>
      </w:r>
      <w:r w:rsidRPr="001655A6">
        <w:rPr>
          <w:rFonts w:ascii="Times New Roman" w:hAnsi="Times New Roman"/>
          <w:color w:val="000000"/>
          <w:sz w:val="28"/>
          <w:lang w:val="ru-RU"/>
        </w:rPr>
        <w:t>, -</w:t>
      </w:r>
      <w:r>
        <w:rPr>
          <w:rFonts w:ascii="Times New Roman" w:hAnsi="Times New Roman"/>
          <w:color w:val="000000"/>
          <w:sz w:val="28"/>
        </w:rPr>
        <w:t>al</w:t>
      </w:r>
      <w:r w:rsidRPr="001655A6">
        <w:rPr>
          <w:rFonts w:ascii="Times New Roman" w:hAnsi="Times New Roman"/>
          <w:color w:val="000000"/>
          <w:sz w:val="28"/>
          <w:lang w:val="ru-RU"/>
        </w:rPr>
        <w:t>, -</w:t>
      </w:r>
      <w:r>
        <w:rPr>
          <w:rFonts w:ascii="Times New Roman" w:hAnsi="Times New Roman"/>
          <w:color w:val="000000"/>
          <w:sz w:val="28"/>
        </w:rPr>
        <w:t>ed</w:t>
      </w:r>
      <w:r w:rsidRPr="001655A6">
        <w:rPr>
          <w:rFonts w:ascii="Times New Roman" w:hAnsi="Times New Roman"/>
          <w:color w:val="000000"/>
          <w:sz w:val="28"/>
          <w:lang w:val="ru-RU"/>
        </w:rPr>
        <w:t>, -</w:t>
      </w:r>
      <w:r>
        <w:rPr>
          <w:rFonts w:ascii="Times New Roman" w:hAnsi="Times New Roman"/>
          <w:color w:val="000000"/>
          <w:sz w:val="28"/>
        </w:rPr>
        <w:t>ese</w:t>
      </w:r>
      <w:r w:rsidRPr="001655A6">
        <w:rPr>
          <w:rFonts w:ascii="Times New Roman" w:hAnsi="Times New Roman"/>
          <w:color w:val="000000"/>
          <w:sz w:val="28"/>
          <w:lang w:val="ru-RU"/>
        </w:rPr>
        <w:t>, -</w:t>
      </w:r>
      <w:r>
        <w:rPr>
          <w:rFonts w:ascii="Times New Roman" w:hAnsi="Times New Roman"/>
          <w:color w:val="000000"/>
          <w:sz w:val="28"/>
        </w:rPr>
        <w:t>ful</w:t>
      </w:r>
      <w:r w:rsidRPr="001655A6">
        <w:rPr>
          <w:rFonts w:ascii="Times New Roman" w:hAnsi="Times New Roman"/>
          <w:color w:val="000000"/>
          <w:sz w:val="28"/>
          <w:lang w:val="ru-RU"/>
        </w:rPr>
        <w:t>, -</w:t>
      </w:r>
      <w:r>
        <w:rPr>
          <w:rFonts w:ascii="Times New Roman" w:hAnsi="Times New Roman"/>
          <w:color w:val="000000"/>
          <w:sz w:val="28"/>
        </w:rPr>
        <w:t>ian</w:t>
      </w:r>
      <w:r w:rsidRPr="001655A6">
        <w:rPr>
          <w:rFonts w:ascii="Times New Roman" w:hAnsi="Times New Roman"/>
          <w:color w:val="000000"/>
          <w:sz w:val="28"/>
          <w:lang w:val="ru-RU"/>
        </w:rPr>
        <w:t>/-</w:t>
      </w:r>
      <w:r>
        <w:rPr>
          <w:rFonts w:ascii="Times New Roman" w:hAnsi="Times New Roman"/>
          <w:color w:val="000000"/>
          <w:sz w:val="28"/>
        </w:rPr>
        <w:t>an</w:t>
      </w:r>
      <w:r w:rsidRPr="001655A6">
        <w:rPr>
          <w:rFonts w:ascii="Times New Roman" w:hAnsi="Times New Roman"/>
          <w:color w:val="000000"/>
          <w:sz w:val="28"/>
          <w:lang w:val="ru-RU"/>
        </w:rPr>
        <w:t>, -</w:t>
      </w:r>
      <w:r>
        <w:rPr>
          <w:rFonts w:ascii="Times New Roman" w:hAnsi="Times New Roman"/>
          <w:color w:val="000000"/>
          <w:sz w:val="28"/>
        </w:rPr>
        <w:t>ical</w:t>
      </w:r>
      <w:r w:rsidRPr="001655A6">
        <w:rPr>
          <w:rFonts w:ascii="Times New Roman" w:hAnsi="Times New Roman"/>
          <w:color w:val="000000"/>
          <w:sz w:val="28"/>
          <w:lang w:val="ru-RU"/>
        </w:rPr>
        <w:t>, -</w:t>
      </w:r>
      <w:r>
        <w:rPr>
          <w:rFonts w:ascii="Times New Roman" w:hAnsi="Times New Roman"/>
          <w:color w:val="000000"/>
          <w:sz w:val="28"/>
        </w:rPr>
        <w:t>ing</w:t>
      </w:r>
      <w:r w:rsidRPr="001655A6">
        <w:rPr>
          <w:rFonts w:ascii="Times New Roman" w:hAnsi="Times New Roman"/>
          <w:color w:val="000000"/>
          <w:sz w:val="28"/>
          <w:lang w:val="ru-RU"/>
        </w:rPr>
        <w:t>, -</w:t>
      </w:r>
      <w:r>
        <w:rPr>
          <w:rFonts w:ascii="Times New Roman" w:hAnsi="Times New Roman"/>
          <w:color w:val="000000"/>
          <w:sz w:val="28"/>
        </w:rPr>
        <w:t>ish</w:t>
      </w:r>
      <w:r w:rsidRPr="001655A6">
        <w:rPr>
          <w:rFonts w:ascii="Times New Roman" w:hAnsi="Times New Roman"/>
          <w:color w:val="000000"/>
          <w:sz w:val="28"/>
          <w:lang w:val="ru-RU"/>
        </w:rPr>
        <w:t>, -</w:t>
      </w:r>
      <w:r>
        <w:rPr>
          <w:rFonts w:ascii="Times New Roman" w:hAnsi="Times New Roman"/>
          <w:color w:val="000000"/>
          <w:sz w:val="28"/>
        </w:rPr>
        <w:t>ive</w:t>
      </w:r>
      <w:r w:rsidRPr="001655A6">
        <w:rPr>
          <w:rFonts w:ascii="Times New Roman" w:hAnsi="Times New Roman"/>
          <w:color w:val="000000"/>
          <w:sz w:val="28"/>
          <w:lang w:val="ru-RU"/>
        </w:rPr>
        <w:t>, -</w:t>
      </w:r>
      <w:r>
        <w:rPr>
          <w:rFonts w:ascii="Times New Roman" w:hAnsi="Times New Roman"/>
          <w:color w:val="000000"/>
          <w:sz w:val="28"/>
        </w:rPr>
        <w:t>less</w:t>
      </w:r>
      <w:r w:rsidRPr="001655A6">
        <w:rPr>
          <w:rFonts w:ascii="Times New Roman" w:hAnsi="Times New Roman"/>
          <w:color w:val="000000"/>
          <w:sz w:val="28"/>
          <w:lang w:val="ru-RU"/>
        </w:rPr>
        <w:t>, -</w:t>
      </w:r>
      <w:r>
        <w:rPr>
          <w:rFonts w:ascii="Times New Roman" w:hAnsi="Times New Roman"/>
          <w:color w:val="000000"/>
          <w:sz w:val="28"/>
        </w:rPr>
        <w:t>ly</w:t>
      </w:r>
      <w:r w:rsidRPr="001655A6">
        <w:rPr>
          <w:rFonts w:ascii="Times New Roman" w:hAnsi="Times New Roman"/>
          <w:color w:val="000000"/>
          <w:sz w:val="28"/>
          <w:lang w:val="ru-RU"/>
        </w:rPr>
        <w:t>, -</w:t>
      </w:r>
      <w:r>
        <w:rPr>
          <w:rFonts w:ascii="Times New Roman" w:hAnsi="Times New Roman"/>
          <w:color w:val="000000"/>
          <w:sz w:val="28"/>
        </w:rPr>
        <w:t>ous</w:t>
      </w:r>
      <w:r w:rsidRPr="001655A6">
        <w:rPr>
          <w:rFonts w:ascii="Times New Roman" w:hAnsi="Times New Roman"/>
          <w:color w:val="000000"/>
          <w:sz w:val="28"/>
          <w:lang w:val="ru-RU"/>
        </w:rPr>
        <w:t>, -</w:t>
      </w:r>
      <w:r>
        <w:rPr>
          <w:rFonts w:ascii="Times New Roman" w:hAnsi="Times New Roman"/>
          <w:color w:val="000000"/>
          <w:sz w:val="28"/>
        </w:rPr>
        <w:t>y</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1655A6">
        <w:rPr>
          <w:rFonts w:ascii="Times New Roman" w:hAnsi="Times New Roman"/>
          <w:color w:val="000000"/>
          <w:sz w:val="28"/>
          <w:lang w:val="ru-RU"/>
        </w:rPr>
        <w:t xml:space="preserve">-, </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im</w:t>
      </w:r>
      <w:r w:rsidRPr="001655A6">
        <w:rPr>
          <w:rFonts w:ascii="Times New Roman" w:hAnsi="Times New Roman"/>
          <w:color w:val="000000"/>
          <w:sz w:val="28"/>
          <w:lang w:val="ru-RU"/>
        </w:rPr>
        <w:t xml:space="preserve">-, </w:t>
      </w:r>
      <w:r>
        <w:rPr>
          <w:rFonts w:ascii="Times New Roman" w:hAnsi="Times New Roman"/>
          <w:color w:val="000000"/>
          <w:sz w:val="28"/>
        </w:rPr>
        <w:t>il</w:t>
      </w:r>
      <w:r w:rsidRPr="001655A6">
        <w:rPr>
          <w:rFonts w:ascii="Times New Roman" w:hAnsi="Times New Roman"/>
          <w:color w:val="000000"/>
          <w:sz w:val="28"/>
          <w:lang w:val="ru-RU"/>
        </w:rPr>
        <w:t>-/</w:t>
      </w:r>
      <w:r>
        <w:rPr>
          <w:rFonts w:ascii="Times New Roman" w:hAnsi="Times New Roman"/>
          <w:color w:val="000000"/>
          <w:sz w:val="28"/>
        </w:rPr>
        <w:t>ir</w:t>
      </w:r>
      <w:r w:rsidRPr="001655A6">
        <w:rPr>
          <w:rFonts w:ascii="Times New Roman" w:hAnsi="Times New Roman"/>
          <w:color w:val="000000"/>
          <w:sz w:val="28"/>
          <w:lang w:val="ru-RU"/>
        </w:rPr>
        <w:t>- и суффикса -</w:t>
      </w:r>
      <w:r>
        <w:rPr>
          <w:rFonts w:ascii="Times New Roman" w:hAnsi="Times New Roman"/>
          <w:color w:val="000000"/>
          <w:sz w:val="28"/>
        </w:rPr>
        <w:t>ly</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1655A6">
        <w:rPr>
          <w:rFonts w:ascii="Times New Roman" w:hAnsi="Times New Roman"/>
          <w:color w:val="000000"/>
          <w:sz w:val="28"/>
          <w:lang w:val="ru-RU"/>
        </w:rPr>
        <w:t>, -</w:t>
      </w:r>
      <w:r>
        <w:rPr>
          <w:rFonts w:ascii="Times New Roman" w:hAnsi="Times New Roman"/>
          <w:color w:val="000000"/>
          <w:sz w:val="28"/>
        </w:rPr>
        <w:t>ty</w:t>
      </w:r>
      <w:r w:rsidRPr="001655A6">
        <w:rPr>
          <w:rFonts w:ascii="Times New Roman" w:hAnsi="Times New Roman"/>
          <w:color w:val="000000"/>
          <w:sz w:val="28"/>
          <w:lang w:val="ru-RU"/>
        </w:rPr>
        <w:t>, -</w:t>
      </w:r>
      <w:r>
        <w:rPr>
          <w:rFonts w:ascii="Times New Roman" w:hAnsi="Times New Roman"/>
          <w:color w:val="000000"/>
          <w:sz w:val="28"/>
        </w:rPr>
        <w:t>th</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словосложение: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1655A6">
        <w:rPr>
          <w:rFonts w:ascii="Times New Roman" w:hAnsi="Times New Roman"/>
          <w:color w:val="000000"/>
          <w:sz w:val="28"/>
          <w:lang w:val="ru-RU"/>
        </w:rPr>
        <w:t>-</w:t>
      </w:r>
      <w:r>
        <w:rPr>
          <w:rFonts w:ascii="Times New Roman" w:hAnsi="Times New Roman"/>
          <w:color w:val="000000"/>
          <w:sz w:val="28"/>
        </w:rPr>
        <w:t>bell</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1655A6">
        <w:rPr>
          <w:rFonts w:ascii="Times New Roman" w:hAnsi="Times New Roman"/>
          <w:color w:val="000000"/>
          <w:sz w:val="28"/>
          <w:lang w:val="ru-RU"/>
        </w:rPr>
        <w:t>-</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law</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655A6">
        <w:rPr>
          <w:rFonts w:ascii="Times New Roman" w:hAnsi="Times New Roman"/>
          <w:color w:val="000000"/>
          <w:sz w:val="28"/>
          <w:lang w:val="ru-RU"/>
        </w:rPr>
        <w:t xml:space="preserve"> (</w:t>
      </w:r>
      <w:r>
        <w:rPr>
          <w:rFonts w:ascii="Times New Roman" w:hAnsi="Times New Roman"/>
          <w:color w:val="000000"/>
          <w:sz w:val="28"/>
        </w:rPr>
        <w:t>blue</w:t>
      </w:r>
      <w:r w:rsidRPr="001655A6">
        <w:rPr>
          <w:rFonts w:ascii="Times New Roman" w:hAnsi="Times New Roman"/>
          <w:color w:val="000000"/>
          <w:sz w:val="28"/>
          <w:lang w:val="ru-RU"/>
        </w:rPr>
        <w:t>-</w:t>
      </w:r>
      <w:r>
        <w:rPr>
          <w:rFonts w:ascii="Times New Roman" w:hAnsi="Times New Roman"/>
          <w:color w:val="000000"/>
          <w:sz w:val="28"/>
        </w:rPr>
        <w:t>eyed</w:t>
      </w:r>
      <w:r w:rsidRPr="001655A6">
        <w:rPr>
          <w:rFonts w:ascii="Times New Roman" w:hAnsi="Times New Roman"/>
          <w:color w:val="000000"/>
          <w:sz w:val="28"/>
          <w:lang w:val="ru-RU"/>
        </w:rPr>
        <w:t xml:space="preserve">, </w:t>
      </w:r>
      <w:r>
        <w:rPr>
          <w:rFonts w:ascii="Times New Roman" w:hAnsi="Times New Roman"/>
          <w:color w:val="000000"/>
          <w:sz w:val="28"/>
        </w:rPr>
        <w:t>eight</w:t>
      </w:r>
      <w:r w:rsidRPr="001655A6">
        <w:rPr>
          <w:rFonts w:ascii="Times New Roman" w:hAnsi="Times New Roman"/>
          <w:color w:val="000000"/>
          <w:sz w:val="28"/>
          <w:lang w:val="ru-RU"/>
        </w:rPr>
        <w:t>-</w:t>
      </w:r>
      <w:r>
        <w:rPr>
          <w:rFonts w:ascii="Times New Roman" w:hAnsi="Times New Roman"/>
          <w:color w:val="000000"/>
          <w:sz w:val="28"/>
        </w:rPr>
        <w:t>legged</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1655A6">
        <w:rPr>
          <w:rFonts w:ascii="Times New Roman" w:hAnsi="Times New Roman"/>
          <w:color w:val="000000"/>
          <w:sz w:val="28"/>
          <w:lang w:val="ru-RU"/>
        </w:rPr>
        <w:t xml:space="preserve"> (</w:t>
      </w:r>
      <w:r>
        <w:rPr>
          <w:rFonts w:ascii="Times New Roman" w:hAnsi="Times New Roman"/>
          <w:color w:val="000000"/>
          <w:sz w:val="28"/>
        </w:rPr>
        <w:t>well</w:t>
      </w:r>
      <w:r w:rsidRPr="001655A6">
        <w:rPr>
          <w:rFonts w:ascii="Times New Roman" w:hAnsi="Times New Roman"/>
          <w:color w:val="000000"/>
          <w:sz w:val="28"/>
          <w:lang w:val="ru-RU"/>
        </w:rPr>
        <w:t>-</w:t>
      </w:r>
      <w:r>
        <w:rPr>
          <w:rFonts w:ascii="Times New Roman" w:hAnsi="Times New Roman"/>
          <w:color w:val="000000"/>
          <w:sz w:val="28"/>
        </w:rPr>
        <w:t>behaved</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1655A6">
        <w:rPr>
          <w:rFonts w:ascii="Times New Roman" w:hAnsi="Times New Roman"/>
          <w:color w:val="000000"/>
          <w:sz w:val="28"/>
          <w:lang w:val="ru-RU"/>
        </w:rPr>
        <w:t xml:space="preserve"> (</w:t>
      </w:r>
      <w:r>
        <w:rPr>
          <w:rFonts w:ascii="Times New Roman" w:hAnsi="Times New Roman"/>
          <w:color w:val="000000"/>
          <w:sz w:val="28"/>
        </w:rPr>
        <w:t>nice</w:t>
      </w:r>
      <w:r w:rsidRPr="001655A6">
        <w:rPr>
          <w:rFonts w:ascii="Times New Roman" w:hAnsi="Times New Roman"/>
          <w:color w:val="000000"/>
          <w:sz w:val="28"/>
          <w:lang w:val="ru-RU"/>
        </w:rPr>
        <w:t>-</w:t>
      </w:r>
      <w:r>
        <w:rPr>
          <w:rFonts w:ascii="Times New Roman" w:hAnsi="Times New Roman"/>
          <w:color w:val="000000"/>
          <w:sz w:val="28"/>
        </w:rPr>
        <w:t>looking</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конверсия: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run</w:t>
      </w:r>
      <w:r w:rsidRPr="001655A6">
        <w:rPr>
          <w:rFonts w:ascii="Times New Roman" w:hAnsi="Times New Roman"/>
          <w:color w:val="000000"/>
          <w:sz w:val="28"/>
          <w:lang w:val="ru-RU"/>
        </w:rPr>
        <w:t xml:space="preserve"> – </w:t>
      </w:r>
      <w:r>
        <w:rPr>
          <w:rFonts w:ascii="Times New Roman" w:hAnsi="Times New Roman"/>
          <w:color w:val="000000"/>
          <w:sz w:val="28"/>
        </w:rPr>
        <w:t>a</w:t>
      </w:r>
      <w:r w:rsidRPr="001655A6">
        <w:rPr>
          <w:rFonts w:ascii="Times New Roman" w:hAnsi="Times New Roman"/>
          <w:color w:val="000000"/>
          <w:sz w:val="28"/>
          <w:lang w:val="ru-RU"/>
        </w:rPr>
        <w:t xml:space="preserve"> </w:t>
      </w:r>
      <w:r>
        <w:rPr>
          <w:rFonts w:ascii="Times New Roman" w:hAnsi="Times New Roman"/>
          <w:color w:val="000000"/>
          <w:sz w:val="28"/>
        </w:rPr>
        <w:t>run</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1655A6">
        <w:rPr>
          <w:rFonts w:ascii="Times New Roman" w:hAnsi="Times New Roman"/>
          <w:color w:val="000000"/>
          <w:sz w:val="28"/>
          <w:lang w:val="ru-RU"/>
        </w:rPr>
        <w:t xml:space="preserve"> </w:t>
      </w:r>
      <w:r>
        <w:rPr>
          <w:rFonts w:ascii="Times New Roman" w:hAnsi="Times New Roman"/>
          <w:color w:val="000000"/>
          <w:sz w:val="28"/>
        </w:rPr>
        <w:t>people</w:t>
      </w:r>
      <w:r w:rsidRPr="001655A6">
        <w:rPr>
          <w:rFonts w:ascii="Times New Roman" w:hAnsi="Times New Roman"/>
          <w:color w:val="000000"/>
          <w:sz w:val="28"/>
          <w:lang w:val="ru-RU"/>
        </w:rPr>
        <w:t xml:space="preserve"> – </w:t>
      </w:r>
      <w:r>
        <w:rPr>
          <w:rFonts w:ascii="Times New Roman" w:hAnsi="Times New Roman"/>
          <w:color w:val="000000"/>
          <w:sz w:val="28"/>
        </w:rPr>
        <w:t>the</w:t>
      </w:r>
      <w:r w:rsidRPr="001655A6">
        <w:rPr>
          <w:rFonts w:ascii="Times New Roman" w:hAnsi="Times New Roman"/>
          <w:color w:val="000000"/>
          <w:sz w:val="28"/>
          <w:lang w:val="ru-RU"/>
        </w:rPr>
        <w:t xml:space="preserve"> </w:t>
      </w:r>
      <w:r>
        <w:rPr>
          <w:rFonts w:ascii="Times New Roman" w:hAnsi="Times New Roman"/>
          <w:color w:val="000000"/>
          <w:sz w:val="28"/>
        </w:rPr>
        <w:t>rich</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1655A6">
        <w:rPr>
          <w:rFonts w:ascii="Times New Roman" w:hAnsi="Times New Roman"/>
          <w:color w:val="000000"/>
          <w:sz w:val="28"/>
          <w:lang w:val="ru-RU"/>
        </w:rPr>
        <w:t xml:space="preserve"> </w:t>
      </w:r>
      <w:r>
        <w:rPr>
          <w:rFonts w:ascii="Times New Roman" w:hAnsi="Times New Roman"/>
          <w:color w:val="000000"/>
          <w:sz w:val="28"/>
        </w:rPr>
        <w:t>hand</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hand</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cool</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Имена прилагательные на -</w:t>
      </w:r>
      <w:r>
        <w:rPr>
          <w:rFonts w:ascii="Times New Roman" w:hAnsi="Times New Roman"/>
          <w:color w:val="000000"/>
          <w:sz w:val="28"/>
        </w:rPr>
        <w:t>ed</w:t>
      </w:r>
      <w:r w:rsidRPr="001655A6">
        <w:rPr>
          <w:rFonts w:ascii="Times New Roman" w:hAnsi="Times New Roman"/>
          <w:color w:val="000000"/>
          <w:sz w:val="28"/>
          <w:lang w:val="ru-RU"/>
        </w:rPr>
        <w:t xml:space="preserve"> и -</w:t>
      </w:r>
      <w:r>
        <w:rPr>
          <w:rFonts w:ascii="Times New Roman" w:hAnsi="Times New Roman"/>
          <w:color w:val="000000"/>
          <w:sz w:val="28"/>
        </w:rPr>
        <w:t>ing</w:t>
      </w:r>
      <w:r w:rsidRPr="001655A6">
        <w:rPr>
          <w:rFonts w:ascii="Times New Roman" w:hAnsi="Times New Roman"/>
          <w:color w:val="000000"/>
          <w:sz w:val="28"/>
          <w:lang w:val="ru-RU"/>
        </w:rPr>
        <w:t xml:space="preserve"> (</w:t>
      </w:r>
      <w:r>
        <w:rPr>
          <w:rFonts w:ascii="Times New Roman" w:hAnsi="Times New Roman"/>
          <w:color w:val="000000"/>
          <w:sz w:val="28"/>
        </w:rPr>
        <w:t>excited</w:t>
      </w:r>
      <w:r w:rsidRPr="001655A6">
        <w:rPr>
          <w:rFonts w:ascii="Times New Roman" w:hAnsi="Times New Roman"/>
          <w:color w:val="000000"/>
          <w:sz w:val="28"/>
          <w:lang w:val="ru-RU"/>
        </w:rPr>
        <w:t xml:space="preserve"> – </w:t>
      </w:r>
      <w:r>
        <w:rPr>
          <w:rFonts w:ascii="Times New Roman" w:hAnsi="Times New Roman"/>
          <w:color w:val="000000"/>
          <w:sz w:val="28"/>
        </w:rPr>
        <w:t>exciting</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Грамматическая сторона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1655A6">
        <w:rPr>
          <w:rFonts w:ascii="Times New Roman" w:hAnsi="Times New Roman"/>
          <w:color w:val="000000"/>
          <w:sz w:val="28"/>
          <w:lang w:val="ru-RU"/>
        </w:rPr>
        <w:t xml:space="preserve"> </w:t>
      </w:r>
      <w:r>
        <w:rPr>
          <w:rFonts w:ascii="Times New Roman" w:hAnsi="Times New Roman"/>
          <w:color w:val="000000"/>
          <w:sz w:val="28"/>
        </w:rPr>
        <w:t>moved</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a</w:t>
      </w:r>
      <w:r w:rsidRPr="001655A6">
        <w:rPr>
          <w:rFonts w:ascii="Times New Roman" w:hAnsi="Times New Roman"/>
          <w:color w:val="000000"/>
          <w:sz w:val="28"/>
          <w:lang w:val="ru-RU"/>
        </w:rPr>
        <w:t xml:space="preserve"> </w:t>
      </w:r>
      <w:r>
        <w:rPr>
          <w:rFonts w:ascii="Times New Roman" w:hAnsi="Times New Roman"/>
          <w:color w:val="000000"/>
          <w:sz w:val="28"/>
        </w:rPr>
        <w:t>new</w:t>
      </w:r>
      <w:r w:rsidRPr="001655A6">
        <w:rPr>
          <w:rFonts w:ascii="Times New Roman" w:hAnsi="Times New Roman"/>
          <w:color w:val="000000"/>
          <w:sz w:val="28"/>
          <w:lang w:val="ru-RU"/>
        </w:rPr>
        <w:t xml:space="preserve"> </w:t>
      </w:r>
      <w:r>
        <w:rPr>
          <w:rFonts w:ascii="Times New Roman" w:hAnsi="Times New Roman"/>
          <w:color w:val="000000"/>
          <w:sz w:val="28"/>
        </w:rPr>
        <w:t>house</w:t>
      </w:r>
      <w:r w:rsidRPr="001655A6">
        <w:rPr>
          <w:rFonts w:ascii="Times New Roman" w:hAnsi="Times New Roman"/>
          <w:color w:val="000000"/>
          <w:sz w:val="28"/>
          <w:lang w:val="ru-RU"/>
        </w:rPr>
        <w:t xml:space="preserve"> </w:t>
      </w:r>
      <w:r>
        <w:rPr>
          <w:rFonts w:ascii="Times New Roman" w:hAnsi="Times New Roman"/>
          <w:color w:val="000000"/>
          <w:sz w:val="28"/>
        </w:rPr>
        <w:t>last</w:t>
      </w:r>
      <w:r w:rsidRPr="001655A6">
        <w:rPr>
          <w:rFonts w:ascii="Times New Roman" w:hAnsi="Times New Roman"/>
          <w:color w:val="000000"/>
          <w:sz w:val="28"/>
          <w:lang w:val="ru-RU"/>
        </w:rPr>
        <w:t xml:space="preserve"> </w:t>
      </w:r>
      <w:r>
        <w:rPr>
          <w:rFonts w:ascii="Times New Roman" w:hAnsi="Times New Roman"/>
          <w:color w:val="000000"/>
          <w:sz w:val="28"/>
        </w:rPr>
        <w:t>year</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be</w:t>
      </w:r>
      <w:r w:rsidRPr="001655A6">
        <w:rPr>
          <w:rFonts w:ascii="Times New Roman" w:hAnsi="Times New Roman"/>
          <w:color w:val="000000"/>
          <w:sz w:val="28"/>
          <w:lang w:val="ru-RU"/>
        </w:rPr>
        <w:t xml:space="preserve">. </w:t>
      </w:r>
    </w:p>
    <w:p w:rsidR="007043D6" w:rsidRDefault="00F11442">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w:t>
      </w:r>
      <w:r>
        <w:rPr>
          <w:rFonts w:ascii="Times New Roman" w:hAnsi="Times New Roman"/>
          <w:color w:val="000000"/>
          <w:sz w:val="28"/>
        </w:rPr>
        <w:t>c</w:t>
      </w:r>
      <w:r w:rsidRPr="001655A6">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1655A6">
        <w:rPr>
          <w:rFonts w:ascii="Times New Roman" w:hAnsi="Times New Roman"/>
          <w:color w:val="000000"/>
          <w:sz w:val="28"/>
          <w:lang w:val="ru-RU"/>
        </w:rPr>
        <w:t xml:space="preserve"> </w:t>
      </w:r>
      <w:r>
        <w:rPr>
          <w:rFonts w:ascii="Times New Roman" w:hAnsi="Times New Roman"/>
          <w:color w:val="000000"/>
          <w:sz w:val="28"/>
        </w:rPr>
        <w:t>Subject</w:t>
      </w:r>
      <w:r w:rsidRPr="001655A6">
        <w:rPr>
          <w:rFonts w:ascii="Times New Roman" w:hAnsi="Times New Roman"/>
          <w:color w:val="000000"/>
          <w:sz w:val="28"/>
          <w:lang w:val="ru-RU"/>
        </w:rPr>
        <w:t>.</w:t>
      </w:r>
    </w:p>
    <w:p w:rsidR="007043D6" w:rsidRDefault="00F11442">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655A6">
        <w:rPr>
          <w:rFonts w:ascii="Times New Roman" w:hAnsi="Times New Roman"/>
          <w:color w:val="000000"/>
          <w:sz w:val="28"/>
          <w:lang w:val="ru-RU"/>
        </w:rPr>
        <w:t xml:space="preserve">, </w:t>
      </w:r>
      <w:r>
        <w:rPr>
          <w:rFonts w:ascii="Times New Roman" w:hAnsi="Times New Roman"/>
          <w:color w:val="000000"/>
          <w:sz w:val="28"/>
        </w:rPr>
        <w:t>but</w:t>
      </w:r>
      <w:r w:rsidRPr="001655A6">
        <w:rPr>
          <w:rFonts w:ascii="Times New Roman" w:hAnsi="Times New Roman"/>
          <w:color w:val="000000"/>
          <w:sz w:val="28"/>
          <w:lang w:val="ru-RU"/>
        </w:rPr>
        <w:t xml:space="preserve">, </w:t>
      </w:r>
      <w:r>
        <w:rPr>
          <w:rFonts w:ascii="Times New Roman" w:hAnsi="Times New Roman"/>
          <w:color w:val="000000"/>
          <w:sz w:val="28"/>
        </w:rPr>
        <w:t>or</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655A6">
        <w:rPr>
          <w:rFonts w:ascii="Times New Roman" w:hAnsi="Times New Roman"/>
          <w:color w:val="000000"/>
          <w:sz w:val="28"/>
          <w:lang w:val="ru-RU"/>
        </w:rPr>
        <w:t xml:space="preserve">, </w:t>
      </w:r>
      <w:r>
        <w:rPr>
          <w:rFonts w:ascii="Times New Roman" w:hAnsi="Times New Roman"/>
          <w:color w:val="000000"/>
          <w:sz w:val="28"/>
        </w:rPr>
        <w:t>if</w:t>
      </w:r>
      <w:r w:rsidRPr="001655A6">
        <w:rPr>
          <w:rFonts w:ascii="Times New Roman" w:hAnsi="Times New Roman"/>
          <w:color w:val="000000"/>
          <w:sz w:val="28"/>
          <w:lang w:val="ru-RU"/>
        </w:rPr>
        <w:t xml:space="preserve">, </w:t>
      </w:r>
      <w:r>
        <w:rPr>
          <w:rFonts w:ascii="Times New Roman" w:hAnsi="Times New Roman"/>
          <w:color w:val="000000"/>
          <w:sz w:val="28"/>
        </w:rPr>
        <w:t>when</w:t>
      </w:r>
      <w:r w:rsidRPr="001655A6">
        <w:rPr>
          <w:rFonts w:ascii="Times New Roman" w:hAnsi="Times New Roman"/>
          <w:color w:val="000000"/>
          <w:sz w:val="28"/>
          <w:lang w:val="ru-RU"/>
        </w:rPr>
        <w:t xml:space="preserve">, </w:t>
      </w:r>
      <w:r>
        <w:rPr>
          <w:rFonts w:ascii="Times New Roman" w:hAnsi="Times New Roman"/>
          <w:color w:val="000000"/>
          <w:sz w:val="28"/>
        </w:rPr>
        <w:t>where</w:t>
      </w:r>
      <w:r w:rsidRPr="001655A6">
        <w:rPr>
          <w:rFonts w:ascii="Times New Roman" w:hAnsi="Times New Roman"/>
          <w:color w:val="000000"/>
          <w:sz w:val="28"/>
          <w:lang w:val="ru-RU"/>
        </w:rPr>
        <w:t xml:space="preserve">, </w:t>
      </w:r>
      <w:r>
        <w:rPr>
          <w:rFonts w:ascii="Times New Roman" w:hAnsi="Times New Roman"/>
          <w:color w:val="000000"/>
          <w:sz w:val="28"/>
        </w:rPr>
        <w:t>what</w:t>
      </w:r>
      <w:r w:rsidRPr="001655A6">
        <w:rPr>
          <w:rFonts w:ascii="Times New Roman" w:hAnsi="Times New Roman"/>
          <w:color w:val="000000"/>
          <w:sz w:val="28"/>
          <w:lang w:val="ru-RU"/>
        </w:rPr>
        <w:t xml:space="preserve">, </w:t>
      </w:r>
      <w:r>
        <w:rPr>
          <w:rFonts w:ascii="Times New Roman" w:hAnsi="Times New Roman"/>
          <w:color w:val="000000"/>
          <w:sz w:val="28"/>
        </w:rPr>
        <w:t>why</w:t>
      </w:r>
      <w:r w:rsidRPr="001655A6">
        <w:rPr>
          <w:rFonts w:ascii="Times New Roman" w:hAnsi="Times New Roman"/>
          <w:color w:val="000000"/>
          <w:sz w:val="28"/>
          <w:lang w:val="ru-RU"/>
        </w:rPr>
        <w:t xml:space="preserve">, </w:t>
      </w:r>
      <w:r>
        <w:rPr>
          <w:rFonts w:ascii="Times New Roman" w:hAnsi="Times New Roman"/>
          <w:color w:val="000000"/>
          <w:sz w:val="28"/>
        </w:rPr>
        <w:t>how</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655A6">
        <w:rPr>
          <w:rFonts w:ascii="Times New Roman" w:hAnsi="Times New Roman"/>
          <w:color w:val="000000"/>
          <w:sz w:val="28"/>
          <w:lang w:val="ru-RU"/>
        </w:rPr>
        <w:t xml:space="preserve">, </w:t>
      </w:r>
      <w:r>
        <w:rPr>
          <w:rFonts w:ascii="Times New Roman" w:hAnsi="Times New Roman"/>
          <w:color w:val="000000"/>
          <w:sz w:val="28"/>
        </w:rPr>
        <w:t>which</w:t>
      </w:r>
      <w:r w:rsidRPr="001655A6">
        <w:rPr>
          <w:rFonts w:ascii="Times New Roman" w:hAnsi="Times New Roman"/>
          <w:color w:val="000000"/>
          <w:sz w:val="28"/>
          <w:lang w:val="ru-RU"/>
        </w:rPr>
        <w:t xml:space="preserve">, </w:t>
      </w:r>
      <w:r>
        <w:rPr>
          <w:rFonts w:ascii="Times New Roman" w:hAnsi="Times New Roman"/>
          <w:color w:val="000000"/>
          <w:sz w:val="28"/>
        </w:rPr>
        <w:t>that</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655A6">
        <w:rPr>
          <w:rFonts w:ascii="Times New Roman" w:hAnsi="Times New Roman"/>
          <w:color w:val="000000"/>
          <w:sz w:val="28"/>
          <w:lang w:val="ru-RU"/>
        </w:rPr>
        <w:t xml:space="preserve">, </w:t>
      </w:r>
      <w:r>
        <w:rPr>
          <w:rFonts w:ascii="Times New Roman" w:hAnsi="Times New Roman"/>
          <w:color w:val="000000"/>
          <w:sz w:val="28"/>
        </w:rPr>
        <w:t>whatever</w:t>
      </w:r>
      <w:r w:rsidRPr="001655A6">
        <w:rPr>
          <w:rFonts w:ascii="Times New Roman" w:hAnsi="Times New Roman"/>
          <w:color w:val="000000"/>
          <w:sz w:val="28"/>
          <w:lang w:val="ru-RU"/>
        </w:rPr>
        <w:t xml:space="preserve">, </w:t>
      </w:r>
      <w:r>
        <w:rPr>
          <w:rFonts w:ascii="Times New Roman" w:hAnsi="Times New Roman"/>
          <w:color w:val="000000"/>
          <w:sz w:val="28"/>
        </w:rPr>
        <w:t>however</w:t>
      </w:r>
      <w:r w:rsidRPr="001655A6">
        <w:rPr>
          <w:rFonts w:ascii="Times New Roman" w:hAnsi="Times New Roman"/>
          <w:color w:val="000000"/>
          <w:sz w:val="28"/>
          <w:lang w:val="ru-RU"/>
        </w:rPr>
        <w:t xml:space="preserve">, </w:t>
      </w:r>
      <w:r>
        <w:rPr>
          <w:rFonts w:ascii="Times New Roman" w:hAnsi="Times New Roman"/>
          <w:color w:val="000000"/>
          <w:sz w:val="28"/>
        </w:rPr>
        <w:t>whenever</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655A6">
        <w:rPr>
          <w:rFonts w:ascii="Times New Roman" w:hAnsi="Times New Roman"/>
          <w:color w:val="000000"/>
          <w:sz w:val="28"/>
          <w:lang w:val="ru-RU"/>
        </w:rPr>
        <w:t xml:space="preserve"> 0, </w:t>
      </w:r>
      <w:r>
        <w:rPr>
          <w:rFonts w:ascii="Times New Roman" w:hAnsi="Times New Roman"/>
          <w:color w:val="000000"/>
          <w:sz w:val="28"/>
        </w:rPr>
        <w:t>Conditional</w:t>
      </w:r>
      <w:r w:rsidRPr="001655A6">
        <w:rPr>
          <w:rFonts w:ascii="Times New Roman" w:hAnsi="Times New Roman"/>
          <w:color w:val="000000"/>
          <w:sz w:val="28"/>
          <w:lang w:val="ru-RU"/>
        </w:rPr>
        <w:t xml:space="preserve"> </w:t>
      </w:r>
      <w:r>
        <w:rPr>
          <w:rFonts w:ascii="Times New Roman" w:hAnsi="Times New Roman"/>
          <w:color w:val="000000"/>
          <w:sz w:val="28"/>
        </w:rPr>
        <w:t>I</w:t>
      </w:r>
      <w:r w:rsidRPr="001655A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655A6">
        <w:rPr>
          <w:rFonts w:ascii="Times New Roman" w:hAnsi="Times New Roman"/>
          <w:color w:val="000000"/>
          <w:sz w:val="28"/>
          <w:lang w:val="ru-RU"/>
        </w:rPr>
        <w:t xml:space="preserve"> </w:t>
      </w:r>
      <w:r>
        <w:rPr>
          <w:rFonts w:ascii="Times New Roman" w:hAnsi="Times New Roman"/>
          <w:color w:val="000000"/>
          <w:sz w:val="28"/>
        </w:rPr>
        <w:t>II</w:t>
      </w:r>
      <w:r w:rsidRPr="001655A6">
        <w:rPr>
          <w:rFonts w:ascii="Times New Roman" w:hAnsi="Times New Roman"/>
          <w:color w:val="000000"/>
          <w:sz w:val="28"/>
          <w:lang w:val="ru-RU"/>
        </w:rPr>
        <w:t>).</w:t>
      </w:r>
    </w:p>
    <w:p w:rsidR="007043D6" w:rsidRDefault="00F11442">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Модальные глаголы в косвенной речи в настоящем и прошедшем времени. </w:t>
      </w:r>
    </w:p>
    <w:p w:rsidR="007043D6" w:rsidRDefault="00F11442">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w:t>
      </w:r>
      <w:r>
        <w:rPr>
          <w:rFonts w:ascii="Times New Roman" w:hAnsi="Times New Roman"/>
          <w:color w:val="000000"/>
          <w:sz w:val="28"/>
        </w:rPr>
        <w:t>I</w:t>
      </w:r>
      <w:r w:rsidRPr="001655A6">
        <w:rPr>
          <w:rFonts w:ascii="Times New Roman" w:hAnsi="Times New Roman"/>
          <w:color w:val="000000"/>
          <w:sz w:val="28"/>
          <w:lang w:val="ru-RU"/>
        </w:rPr>
        <w:t xml:space="preserve"> </w:t>
      </w:r>
      <w:r>
        <w:rPr>
          <w:rFonts w:ascii="Times New Roman" w:hAnsi="Times New Roman"/>
          <w:color w:val="000000"/>
          <w:sz w:val="28"/>
        </w:rPr>
        <w:t>wish</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love</w:t>
      </w:r>
      <w:r w:rsidRPr="001655A6">
        <w:rPr>
          <w:rFonts w:ascii="Times New Roman" w:hAnsi="Times New Roman"/>
          <w:color w:val="000000"/>
          <w:sz w:val="28"/>
          <w:lang w:val="ru-RU"/>
        </w:rPr>
        <w:t>/</w:t>
      </w:r>
      <w:r>
        <w:rPr>
          <w:rFonts w:ascii="Times New Roman" w:hAnsi="Times New Roman"/>
          <w:color w:val="000000"/>
          <w:sz w:val="28"/>
        </w:rPr>
        <w:t>hate</w:t>
      </w:r>
      <w:r w:rsidRPr="001655A6">
        <w:rPr>
          <w:rFonts w:ascii="Times New Roman" w:hAnsi="Times New Roman"/>
          <w:color w:val="000000"/>
          <w:sz w:val="28"/>
          <w:lang w:val="ru-RU"/>
        </w:rPr>
        <w:t xml:space="preserve"> </w:t>
      </w:r>
      <w:r>
        <w:rPr>
          <w:rFonts w:ascii="Times New Roman" w:hAnsi="Times New Roman"/>
          <w:color w:val="000000"/>
          <w:sz w:val="28"/>
        </w:rPr>
        <w:t>doing</w:t>
      </w:r>
      <w:r w:rsidRPr="001655A6">
        <w:rPr>
          <w:rFonts w:ascii="Times New Roman" w:hAnsi="Times New Roman"/>
          <w:color w:val="000000"/>
          <w:sz w:val="28"/>
          <w:lang w:val="ru-RU"/>
        </w:rPr>
        <w:t xml:space="preserve"> </w:t>
      </w:r>
      <w:r>
        <w:rPr>
          <w:rFonts w:ascii="Times New Roman" w:hAnsi="Times New Roman"/>
          <w:color w:val="000000"/>
          <w:sz w:val="28"/>
        </w:rPr>
        <w:t>smth</w:t>
      </w:r>
      <w:r w:rsidRPr="001655A6">
        <w:rPr>
          <w:rFonts w:ascii="Times New Roman" w:hAnsi="Times New Roman"/>
          <w:color w:val="000000"/>
          <w:sz w:val="28"/>
          <w:lang w:val="ru-RU"/>
        </w:rPr>
        <w:t>.</w:t>
      </w:r>
    </w:p>
    <w:p w:rsidR="007043D6" w:rsidRDefault="00F11442">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7043D6" w:rsidRDefault="00F11442">
      <w:pPr>
        <w:spacing w:after="0" w:line="264" w:lineRule="auto"/>
        <w:ind w:firstLine="600"/>
        <w:jc w:val="both"/>
      </w:pPr>
      <w:r>
        <w:rPr>
          <w:rFonts w:ascii="Times New Roman" w:hAnsi="Times New Roman"/>
          <w:color w:val="000000"/>
          <w:sz w:val="28"/>
        </w:rPr>
        <w:t xml:space="preserve">Конструкция It takes me … to do smth.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Конструкция </w:t>
      </w:r>
      <w:r>
        <w:rPr>
          <w:rFonts w:ascii="Times New Roman" w:hAnsi="Times New Roman"/>
          <w:color w:val="000000"/>
          <w:sz w:val="28"/>
        </w:rPr>
        <w:t>used</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 инфинитив глагола. </w:t>
      </w:r>
    </w:p>
    <w:p w:rsidR="007043D6" w:rsidRDefault="00F11442">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7043D6" w:rsidRDefault="00F11442">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655A6">
        <w:rPr>
          <w:rFonts w:ascii="Times New Roman" w:hAnsi="Times New Roman"/>
          <w:color w:val="000000"/>
          <w:sz w:val="28"/>
          <w:lang w:val="ru-RU"/>
        </w:rPr>
        <w:t xml:space="preserve">, </w:t>
      </w:r>
      <w:r>
        <w:rPr>
          <w:rFonts w:ascii="Times New Roman" w:hAnsi="Times New Roman"/>
          <w:color w:val="000000"/>
          <w:sz w:val="28"/>
        </w:rPr>
        <w:t>police</w:t>
      </w:r>
      <w:r w:rsidRPr="001655A6">
        <w:rPr>
          <w:rFonts w:ascii="Times New Roman" w:hAnsi="Times New Roman"/>
          <w:color w:val="000000"/>
          <w:sz w:val="28"/>
          <w:lang w:val="ru-RU"/>
        </w:rPr>
        <w:t xml:space="preserve">), и его согласование со сказуемым.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w:t>
      </w:r>
      <w:r>
        <w:rPr>
          <w:rFonts w:ascii="Times New Roman" w:hAnsi="Times New Roman"/>
          <w:color w:val="000000"/>
          <w:sz w:val="28"/>
        </w:rPr>
        <w:t>Future</w:t>
      </w:r>
      <w:r w:rsidRPr="001655A6">
        <w:rPr>
          <w:rFonts w:ascii="Times New Roman" w:hAnsi="Times New Roman"/>
          <w:color w:val="000000"/>
          <w:sz w:val="28"/>
          <w:lang w:val="ru-RU"/>
        </w:rPr>
        <w:t xml:space="preserve"> </w:t>
      </w:r>
      <w:r>
        <w:rPr>
          <w:rFonts w:ascii="Times New Roman" w:hAnsi="Times New Roman"/>
          <w:color w:val="000000"/>
          <w:sz w:val="28"/>
        </w:rPr>
        <w:t>Simple</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w:t>
      </w:r>
      <w:r>
        <w:rPr>
          <w:rFonts w:ascii="Times New Roman" w:hAnsi="Times New Roman"/>
          <w:color w:val="000000"/>
          <w:sz w:val="28"/>
        </w:rPr>
        <w:t>Future</w:t>
      </w:r>
      <w:r w:rsidRPr="001655A6">
        <w:rPr>
          <w:rFonts w:ascii="Times New Roman" w:hAnsi="Times New Roman"/>
          <w:color w:val="000000"/>
          <w:sz w:val="28"/>
          <w:lang w:val="ru-RU"/>
        </w:rPr>
        <w:t xml:space="preserve"> </w:t>
      </w:r>
      <w:r>
        <w:rPr>
          <w:rFonts w:ascii="Times New Roman" w:hAnsi="Times New Roman"/>
          <w:color w:val="000000"/>
          <w:sz w:val="28"/>
        </w:rPr>
        <w:t>Continuous</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Continuous</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Future</w:t>
      </w:r>
      <w:r w:rsidRPr="001655A6">
        <w:rPr>
          <w:rFonts w:ascii="Times New Roman" w:hAnsi="Times New Roman"/>
          <w:color w:val="000000"/>
          <w:sz w:val="28"/>
          <w:lang w:val="ru-RU"/>
        </w:rPr>
        <w:t>-</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the</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Simple</w:t>
      </w:r>
      <w:r w:rsidRPr="001655A6">
        <w:rPr>
          <w:rFonts w:ascii="Times New Roman" w:hAnsi="Times New Roman"/>
          <w:color w:val="000000"/>
          <w:sz w:val="28"/>
          <w:lang w:val="ru-RU"/>
        </w:rPr>
        <w:t xml:space="preserve"> </w:t>
      </w:r>
      <w:r>
        <w:rPr>
          <w:rFonts w:ascii="Times New Roman" w:hAnsi="Times New Roman"/>
          <w:color w:val="000000"/>
          <w:sz w:val="28"/>
        </w:rPr>
        <w:t>Passive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Passive</w:t>
      </w:r>
      <w:r w:rsidRPr="001655A6">
        <w:rPr>
          <w:rFonts w:ascii="Times New Roman" w:hAnsi="Times New Roman"/>
          <w:color w:val="000000"/>
          <w:sz w:val="28"/>
          <w:lang w:val="ru-RU"/>
        </w:rPr>
        <w:t xml:space="preserve">). </w:t>
      </w:r>
    </w:p>
    <w:p w:rsidR="007043D6" w:rsidRDefault="00F11442">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7043D6" w:rsidRDefault="00F11442">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7043D6" w:rsidRDefault="00F11442">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Определённый, неопределённый и нулевой артикли.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Притяжательный падеж имён существительных.</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7043D6" w:rsidRDefault="00F11442">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1655A6">
        <w:rPr>
          <w:rFonts w:ascii="Times New Roman" w:hAnsi="Times New Roman"/>
          <w:color w:val="000000"/>
          <w:sz w:val="28"/>
          <w:lang w:val="ru-RU"/>
        </w:rPr>
        <w:t xml:space="preserve">, </w:t>
      </w:r>
      <w:r>
        <w:rPr>
          <w:rFonts w:ascii="Times New Roman" w:hAnsi="Times New Roman"/>
          <w:color w:val="000000"/>
          <w:sz w:val="28"/>
        </w:rPr>
        <w:t>no</w:t>
      </w:r>
      <w:r w:rsidRPr="001655A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655A6">
        <w:rPr>
          <w:rFonts w:ascii="Times New Roman" w:hAnsi="Times New Roman"/>
          <w:color w:val="000000"/>
          <w:sz w:val="28"/>
          <w:lang w:val="ru-RU"/>
        </w:rPr>
        <w:t xml:space="preserve">, </w:t>
      </w:r>
      <w:r>
        <w:rPr>
          <w:rFonts w:ascii="Times New Roman" w:hAnsi="Times New Roman"/>
          <w:color w:val="000000"/>
          <w:sz w:val="28"/>
        </w:rPr>
        <w:t>nothing</w:t>
      </w:r>
      <w:r w:rsidRPr="001655A6">
        <w:rPr>
          <w:rFonts w:ascii="Times New Roman" w:hAnsi="Times New Roman"/>
          <w:color w:val="000000"/>
          <w:sz w:val="28"/>
          <w:lang w:val="ru-RU"/>
        </w:rPr>
        <w:t xml:space="preserve"> и другие).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Количественные и порядковые числительные.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Социокультурные знания и умения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lastRenderedPageBreak/>
        <w:t>Компенсаторные умения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7043D6" w:rsidRPr="001655A6" w:rsidRDefault="007043D6">
      <w:pPr>
        <w:rPr>
          <w:lang w:val="ru-RU"/>
        </w:rPr>
        <w:sectPr w:rsidR="007043D6" w:rsidRPr="001655A6">
          <w:pgSz w:w="11906" w:h="16383"/>
          <w:pgMar w:top="1134" w:right="850" w:bottom="1134" w:left="1701" w:header="720" w:footer="720" w:gutter="0"/>
          <w:cols w:space="720"/>
        </w:sectPr>
      </w:pPr>
      <w:bookmarkStart w:id="6" w:name="block-83343607"/>
    </w:p>
    <w:bookmarkEnd w:id="6"/>
    <w:p w:rsidR="007043D6" w:rsidRPr="001655A6" w:rsidRDefault="007043D6">
      <w:pPr>
        <w:spacing w:after="0" w:line="264" w:lineRule="auto"/>
        <w:ind w:left="120"/>
        <w:jc w:val="both"/>
        <w:rPr>
          <w:lang w:val="ru-RU"/>
        </w:rPr>
      </w:pPr>
    </w:p>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t>ЛИЧНОСТНЫЕ РЕЗУЛЬТАТЫ</w:t>
      </w:r>
    </w:p>
    <w:p w:rsidR="007043D6" w:rsidRPr="001655A6" w:rsidRDefault="007043D6">
      <w:pPr>
        <w:spacing w:after="0" w:line="264" w:lineRule="auto"/>
        <w:ind w:left="120"/>
        <w:jc w:val="both"/>
        <w:rPr>
          <w:lang w:val="ru-RU"/>
        </w:rPr>
      </w:pP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1) гражданского воспитания: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готовность к гуманитарной и волонтёрской деятельности.</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2) патриотического воспитания: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3) духовно-нравственного воспитания: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осознание духовных ценностей российского народа;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сформированность нравственного сознания, этического поведения;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осознание личного вклада в построение устойчивого будущего;</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4) эстетического воспитания: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5) физического воспитания: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6) трудового воспитания: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готовность к труду, осознание ценности мастерства, трудолюбие;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7) экологического воспитания: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активное неприятие действий, приносящих вред окружающей среде;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расширение опыта деятельности экологической направленности.</w:t>
      </w:r>
    </w:p>
    <w:p w:rsidR="007043D6" w:rsidRPr="001655A6" w:rsidRDefault="00F11442">
      <w:pPr>
        <w:spacing w:after="0" w:line="264" w:lineRule="auto"/>
        <w:ind w:firstLine="600"/>
        <w:jc w:val="both"/>
        <w:rPr>
          <w:lang w:val="ru-RU"/>
        </w:rPr>
      </w:pPr>
      <w:r w:rsidRPr="001655A6">
        <w:rPr>
          <w:rFonts w:ascii="Times New Roman" w:hAnsi="Times New Roman"/>
          <w:b/>
          <w:color w:val="000000"/>
          <w:sz w:val="28"/>
          <w:lang w:val="ru-RU"/>
        </w:rPr>
        <w:t>8) ценности научного познания: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7043D6" w:rsidRPr="001655A6" w:rsidRDefault="007043D6">
      <w:pPr>
        <w:spacing w:after="0" w:line="264" w:lineRule="auto"/>
        <w:ind w:left="120"/>
        <w:jc w:val="both"/>
        <w:rPr>
          <w:lang w:val="ru-RU"/>
        </w:rPr>
      </w:pPr>
    </w:p>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t>МЕТАПРЕДМЕТНЫЕ РЕЗУЛЬТАТЫ</w:t>
      </w:r>
    </w:p>
    <w:p w:rsidR="007043D6" w:rsidRPr="001655A6" w:rsidRDefault="007043D6">
      <w:pPr>
        <w:spacing w:after="0" w:line="264" w:lineRule="auto"/>
        <w:ind w:left="120"/>
        <w:jc w:val="both"/>
        <w:rPr>
          <w:lang w:val="ru-RU"/>
        </w:rPr>
      </w:pP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043D6" w:rsidRPr="001655A6" w:rsidRDefault="007043D6">
      <w:pPr>
        <w:spacing w:after="0" w:line="264" w:lineRule="auto"/>
        <w:ind w:left="120"/>
        <w:jc w:val="both"/>
        <w:rPr>
          <w:lang w:val="ru-RU"/>
        </w:rPr>
      </w:pPr>
    </w:p>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t>Познавательные универсальные учебные действия</w:t>
      </w:r>
    </w:p>
    <w:p w:rsidR="007043D6" w:rsidRPr="001655A6" w:rsidRDefault="007043D6">
      <w:pPr>
        <w:spacing w:after="0" w:line="264" w:lineRule="auto"/>
        <w:ind w:left="120"/>
        <w:jc w:val="both"/>
        <w:rPr>
          <w:lang w:val="ru-RU"/>
        </w:rPr>
      </w:pPr>
    </w:p>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t>Базовые логические действия:</w:t>
      </w:r>
    </w:p>
    <w:p w:rsidR="007043D6" w:rsidRPr="001655A6" w:rsidRDefault="00F11442">
      <w:pPr>
        <w:numPr>
          <w:ilvl w:val="0"/>
          <w:numId w:val="1"/>
        </w:numPr>
        <w:spacing w:after="0" w:line="264" w:lineRule="auto"/>
        <w:jc w:val="both"/>
        <w:rPr>
          <w:lang w:val="ru-RU"/>
        </w:rPr>
      </w:pPr>
      <w:r w:rsidRPr="001655A6">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7043D6" w:rsidRPr="001655A6" w:rsidRDefault="00F11442">
      <w:pPr>
        <w:numPr>
          <w:ilvl w:val="0"/>
          <w:numId w:val="1"/>
        </w:numPr>
        <w:spacing w:after="0" w:line="264" w:lineRule="auto"/>
        <w:jc w:val="both"/>
        <w:rPr>
          <w:lang w:val="ru-RU"/>
        </w:rPr>
      </w:pPr>
      <w:r w:rsidRPr="001655A6">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7043D6" w:rsidRPr="001655A6" w:rsidRDefault="00F11442">
      <w:pPr>
        <w:numPr>
          <w:ilvl w:val="0"/>
          <w:numId w:val="1"/>
        </w:numPr>
        <w:spacing w:after="0" w:line="264" w:lineRule="auto"/>
        <w:jc w:val="both"/>
        <w:rPr>
          <w:lang w:val="ru-RU"/>
        </w:rPr>
      </w:pPr>
      <w:r w:rsidRPr="001655A6">
        <w:rPr>
          <w:rFonts w:ascii="Times New Roman" w:hAnsi="Times New Roman"/>
          <w:color w:val="000000"/>
          <w:sz w:val="28"/>
          <w:lang w:val="ru-RU"/>
        </w:rPr>
        <w:t>определять цели деятельности, задавать параметры и критерии их достижения;</w:t>
      </w:r>
    </w:p>
    <w:p w:rsidR="007043D6" w:rsidRPr="001655A6" w:rsidRDefault="00F11442">
      <w:pPr>
        <w:numPr>
          <w:ilvl w:val="0"/>
          <w:numId w:val="1"/>
        </w:numPr>
        <w:spacing w:after="0" w:line="264" w:lineRule="auto"/>
        <w:jc w:val="both"/>
        <w:rPr>
          <w:lang w:val="ru-RU"/>
        </w:rPr>
      </w:pPr>
      <w:r w:rsidRPr="001655A6">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7043D6" w:rsidRPr="001655A6" w:rsidRDefault="00F11442">
      <w:pPr>
        <w:numPr>
          <w:ilvl w:val="0"/>
          <w:numId w:val="1"/>
        </w:numPr>
        <w:spacing w:after="0" w:line="264" w:lineRule="auto"/>
        <w:jc w:val="both"/>
        <w:rPr>
          <w:lang w:val="ru-RU"/>
        </w:rPr>
      </w:pPr>
      <w:r w:rsidRPr="001655A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7043D6" w:rsidRPr="001655A6" w:rsidRDefault="00F11442">
      <w:pPr>
        <w:numPr>
          <w:ilvl w:val="0"/>
          <w:numId w:val="1"/>
        </w:numPr>
        <w:spacing w:after="0" w:line="264" w:lineRule="auto"/>
        <w:jc w:val="both"/>
        <w:rPr>
          <w:lang w:val="ru-RU"/>
        </w:rPr>
      </w:pPr>
      <w:r w:rsidRPr="001655A6">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7043D6" w:rsidRPr="001655A6" w:rsidRDefault="00F11442">
      <w:pPr>
        <w:numPr>
          <w:ilvl w:val="0"/>
          <w:numId w:val="1"/>
        </w:numPr>
        <w:spacing w:after="0" w:line="264" w:lineRule="auto"/>
        <w:jc w:val="both"/>
        <w:rPr>
          <w:lang w:val="ru-RU"/>
        </w:rPr>
      </w:pPr>
      <w:r w:rsidRPr="001655A6">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w:t>
      </w:r>
    </w:p>
    <w:p w:rsidR="007043D6" w:rsidRPr="001655A6" w:rsidRDefault="00F11442">
      <w:pPr>
        <w:numPr>
          <w:ilvl w:val="0"/>
          <w:numId w:val="1"/>
        </w:numPr>
        <w:spacing w:after="0" w:line="264" w:lineRule="auto"/>
        <w:jc w:val="both"/>
        <w:rPr>
          <w:lang w:val="ru-RU"/>
        </w:rPr>
      </w:pPr>
      <w:r w:rsidRPr="001655A6">
        <w:rPr>
          <w:rFonts w:ascii="Times New Roman" w:hAnsi="Times New Roman"/>
          <w:color w:val="000000"/>
          <w:sz w:val="28"/>
          <w:lang w:val="ru-RU"/>
        </w:rPr>
        <w:t>развивать креативное мышление при решении жизненных проблем.</w:t>
      </w:r>
    </w:p>
    <w:p w:rsidR="007043D6" w:rsidRDefault="00F11442">
      <w:pPr>
        <w:spacing w:after="0" w:line="264" w:lineRule="auto"/>
        <w:ind w:left="120"/>
        <w:jc w:val="both"/>
      </w:pPr>
      <w:r>
        <w:rPr>
          <w:rFonts w:ascii="Times New Roman" w:hAnsi="Times New Roman"/>
          <w:b/>
          <w:color w:val="000000"/>
          <w:sz w:val="28"/>
        </w:rPr>
        <w:t>Базовые исследовательские действия:</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владеть научной лингвистической терминологией и ключевыми понятиями;</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давать оценку новым ситуациям, оценивать приобретённый опыт;</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 xml:space="preserve">уметь интегрировать знания из разных учебных предметов; </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 xml:space="preserve">выдвигать новые идеи, предлагать оригинальные подходы и решения; </w:t>
      </w:r>
    </w:p>
    <w:p w:rsidR="007043D6" w:rsidRPr="001655A6" w:rsidRDefault="00F11442">
      <w:pPr>
        <w:numPr>
          <w:ilvl w:val="0"/>
          <w:numId w:val="2"/>
        </w:numPr>
        <w:spacing w:after="0" w:line="264" w:lineRule="auto"/>
        <w:jc w:val="both"/>
        <w:rPr>
          <w:lang w:val="ru-RU"/>
        </w:rPr>
      </w:pPr>
      <w:r w:rsidRPr="001655A6">
        <w:rPr>
          <w:rFonts w:ascii="Times New Roman" w:hAnsi="Times New Roman"/>
          <w:color w:val="000000"/>
          <w:sz w:val="28"/>
          <w:lang w:val="ru-RU"/>
        </w:rPr>
        <w:t>ставить проблемы и задачи, допускающие альтернативных решений.</w:t>
      </w:r>
    </w:p>
    <w:p w:rsidR="007043D6" w:rsidRDefault="00F11442">
      <w:pPr>
        <w:spacing w:after="0" w:line="264" w:lineRule="auto"/>
        <w:ind w:left="120"/>
        <w:jc w:val="both"/>
      </w:pPr>
      <w:r>
        <w:rPr>
          <w:rFonts w:ascii="Times New Roman" w:hAnsi="Times New Roman"/>
          <w:b/>
          <w:color w:val="000000"/>
          <w:sz w:val="28"/>
        </w:rPr>
        <w:t>Работа с информацией:</w:t>
      </w:r>
    </w:p>
    <w:p w:rsidR="007043D6" w:rsidRPr="001655A6" w:rsidRDefault="00F11442">
      <w:pPr>
        <w:numPr>
          <w:ilvl w:val="0"/>
          <w:numId w:val="3"/>
        </w:numPr>
        <w:spacing w:after="0" w:line="264" w:lineRule="auto"/>
        <w:jc w:val="both"/>
        <w:rPr>
          <w:lang w:val="ru-RU"/>
        </w:rPr>
      </w:pPr>
      <w:r w:rsidRPr="001655A6">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7043D6" w:rsidRPr="001655A6" w:rsidRDefault="00F11442">
      <w:pPr>
        <w:numPr>
          <w:ilvl w:val="0"/>
          <w:numId w:val="3"/>
        </w:numPr>
        <w:spacing w:after="0" w:line="264" w:lineRule="auto"/>
        <w:jc w:val="both"/>
        <w:rPr>
          <w:lang w:val="ru-RU"/>
        </w:rPr>
      </w:pPr>
      <w:r w:rsidRPr="001655A6">
        <w:rPr>
          <w:rFonts w:ascii="Times New Roman" w:hAnsi="Times New Roman"/>
          <w:color w:val="000000"/>
          <w:sz w:val="28"/>
          <w:lang w:val="ru-RU"/>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7043D6" w:rsidRPr="001655A6" w:rsidRDefault="00F11442">
      <w:pPr>
        <w:numPr>
          <w:ilvl w:val="0"/>
          <w:numId w:val="3"/>
        </w:numPr>
        <w:spacing w:after="0" w:line="264" w:lineRule="auto"/>
        <w:jc w:val="both"/>
        <w:rPr>
          <w:lang w:val="ru-RU"/>
        </w:rPr>
      </w:pPr>
      <w:r w:rsidRPr="001655A6">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7043D6" w:rsidRPr="001655A6" w:rsidRDefault="00F11442">
      <w:pPr>
        <w:numPr>
          <w:ilvl w:val="0"/>
          <w:numId w:val="3"/>
        </w:numPr>
        <w:spacing w:after="0" w:line="264" w:lineRule="auto"/>
        <w:jc w:val="both"/>
        <w:rPr>
          <w:lang w:val="ru-RU"/>
        </w:rPr>
      </w:pPr>
      <w:r w:rsidRPr="001655A6">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043D6" w:rsidRPr="001655A6" w:rsidRDefault="00F11442">
      <w:pPr>
        <w:numPr>
          <w:ilvl w:val="0"/>
          <w:numId w:val="3"/>
        </w:numPr>
        <w:spacing w:after="0" w:line="264" w:lineRule="auto"/>
        <w:jc w:val="both"/>
        <w:rPr>
          <w:lang w:val="ru-RU"/>
        </w:rPr>
      </w:pPr>
      <w:r w:rsidRPr="001655A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7043D6" w:rsidRPr="001655A6" w:rsidRDefault="007043D6">
      <w:pPr>
        <w:spacing w:after="0" w:line="264" w:lineRule="auto"/>
        <w:ind w:left="120"/>
        <w:jc w:val="both"/>
        <w:rPr>
          <w:lang w:val="ru-RU"/>
        </w:rPr>
      </w:pPr>
    </w:p>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t>Коммуникативные универсальные учебные действия</w:t>
      </w:r>
    </w:p>
    <w:p w:rsidR="007043D6" w:rsidRPr="001655A6" w:rsidRDefault="007043D6">
      <w:pPr>
        <w:spacing w:after="0" w:line="264" w:lineRule="auto"/>
        <w:ind w:left="120"/>
        <w:jc w:val="both"/>
        <w:rPr>
          <w:lang w:val="ru-RU"/>
        </w:rPr>
      </w:pPr>
    </w:p>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t>Общение:</w:t>
      </w:r>
    </w:p>
    <w:p w:rsidR="007043D6" w:rsidRPr="001655A6" w:rsidRDefault="00F11442">
      <w:pPr>
        <w:numPr>
          <w:ilvl w:val="0"/>
          <w:numId w:val="4"/>
        </w:numPr>
        <w:spacing w:after="0" w:line="264" w:lineRule="auto"/>
        <w:jc w:val="both"/>
        <w:rPr>
          <w:lang w:val="ru-RU"/>
        </w:rPr>
      </w:pPr>
      <w:r w:rsidRPr="001655A6">
        <w:rPr>
          <w:rFonts w:ascii="Times New Roman" w:hAnsi="Times New Roman"/>
          <w:color w:val="000000"/>
          <w:sz w:val="28"/>
          <w:lang w:val="ru-RU"/>
        </w:rPr>
        <w:t>осуществлять коммуникации во всех сферах жизни;</w:t>
      </w:r>
    </w:p>
    <w:p w:rsidR="007043D6" w:rsidRPr="001655A6" w:rsidRDefault="00F11442">
      <w:pPr>
        <w:numPr>
          <w:ilvl w:val="0"/>
          <w:numId w:val="4"/>
        </w:numPr>
        <w:spacing w:after="0" w:line="264" w:lineRule="auto"/>
        <w:jc w:val="both"/>
        <w:rPr>
          <w:lang w:val="ru-RU"/>
        </w:rPr>
      </w:pPr>
      <w:r w:rsidRPr="001655A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7043D6" w:rsidRPr="001655A6" w:rsidRDefault="00F11442">
      <w:pPr>
        <w:numPr>
          <w:ilvl w:val="0"/>
          <w:numId w:val="4"/>
        </w:numPr>
        <w:spacing w:after="0" w:line="264" w:lineRule="auto"/>
        <w:jc w:val="both"/>
        <w:rPr>
          <w:lang w:val="ru-RU"/>
        </w:rPr>
      </w:pPr>
      <w:r w:rsidRPr="001655A6">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7043D6" w:rsidRPr="001655A6" w:rsidRDefault="00F11442">
      <w:pPr>
        <w:numPr>
          <w:ilvl w:val="0"/>
          <w:numId w:val="4"/>
        </w:numPr>
        <w:spacing w:after="0" w:line="264" w:lineRule="auto"/>
        <w:jc w:val="both"/>
        <w:rPr>
          <w:lang w:val="ru-RU"/>
        </w:rPr>
      </w:pPr>
      <w:r w:rsidRPr="001655A6">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7043D6" w:rsidRPr="001655A6" w:rsidRDefault="007043D6">
      <w:pPr>
        <w:spacing w:after="0" w:line="264" w:lineRule="auto"/>
        <w:ind w:left="120"/>
        <w:jc w:val="both"/>
        <w:rPr>
          <w:lang w:val="ru-RU"/>
        </w:rPr>
      </w:pPr>
    </w:p>
    <w:p w:rsidR="007043D6" w:rsidRDefault="00F11442">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7043D6" w:rsidRDefault="007043D6">
      <w:pPr>
        <w:spacing w:after="0" w:line="264" w:lineRule="auto"/>
        <w:ind w:left="120"/>
        <w:jc w:val="both"/>
      </w:pPr>
    </w:p>
    <w:p w:rsidR="007043D6" w:rsidRDefault="00F11442">
      <w:pPr>
        <w:spacing w:after="0" w:line="264" w:lineRule="auto"/>
        <w:ind w:left="120"/>
        <w:jc w:val="both"/>
      </w:pPr>
      <w:r>
        <w:rPr>
          <w:rFonts w:ascii="Times New Roman" w:hAnsi="Times New Roman"/>
          <w:b/>
          <w:color w:val="000000"/>
          <w:sz w:val="28"/>
        </w:rPr>
        <w:t>Самоорганизация</w:t>
      </w:r>
    </w:p>
    <w:p w:rsidR="007043D6" w:rsidRPr="001655A6" w:rsidRDefault="00F11442">
      <w:pPr>
        <w:numPr>
          <w:ilvl w:val="0"/>
          <w:numId w:val="5"/>
        </w:numPr>
        <w:spacing w:after="0" w:line="264" w:lineRule="auto"/>
        <w:jc w:val="both"/>
        <w:rPr>
          <w:lang w:val="ru-RU"/>
        </w:rPr>
      </w:pPr>
      <w:r w:rsidRPr="001655A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043D6" w:rsidRPr="001655A6" w:rsidRDefault="00F11442">
      <w:pPr>
        <w:numPr>
          <w:ilvl w:val="0"/>
          <w:numId w:val="5"/>
        </w:numPr>
        <w:spacing w:after="0" w:line="264" w:lineRule="auto"/>
        <w:jc w:val="both"/>
        <w:rPr>
          <w:lang w:val="ru-RU"/>
        </w:rPr>
      </w:pPr>
      <w:r w:rsidRPr="001655A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7043D6" w:rsidRDefault="00F11442">
      <w:pPr>
        <w:numPr>
          <w:ilvl w:val="0"/>
          <w:numId w:val="5"/>
        </w:numPr>
        <w:spacing w:after="0" w:line="264" w:lineRule="auto"/>
        <w:jc w:val="both"/>
      </w:pPr>
      <w:r>
        <w:rPr>
          <w:rFonts w:ascii="Times New Roman" w:hAnsi="Times New Roman"/>
          <w:color w:val="000000"/>
          <w:sz w:val="28"/>
        </w:rPr>
        <w:t>давать оценку новым ситуациям;</w:t>
      </w:r>
    </w:p>
    <w:p w:rsidR="007043D6" w:rsidRPr="001655A6" w:rsidRDefault="00F11442">
      <w:pPr>
        <w:numPr>
          <w:ilvl w:val="0"/>
          <w:numId w:val="5"/>
        </w:numPr>
        <w:spacing w:after="0" w:line="264" w:lineRule="auto"/>
        <w:jc w:val="both"/>
        <w:rPr>
          <w:lang w:val="ru-RU"/>
        </w:rPr>
      </w:pPr>
      <w:r w:rsidRPr="001655A6">
        <w:rPr>
          <w:rFonts w:ascii="Times New Roman" w:hAnsi="Times New Roman"/>
          <w:color w:val="000000"/>
          <w:sz w:val="28"/>
          <w:lang w:val="ru-RU"/>
        </w:rPr>
        <w:t>делать осознанный выбор, аргументировать его, брать ответственность за решение;</w:t>
      </w:r>
    </w:p>
    <w:p w:rsidR="007043D6" w:rsidRDefault="00F11442">
      <w:pPr>
        <w:numPr>
          <w:ilvl w:val="0"/>
          <w:numId w:val="5"/>
        </w:numPr>
        <w:spacing w:after="0" w:line="264" w:lineRule="auto"/>
        <w:jc w:val="both"/>
      </w:pPr>
      <w:r>
        <w:rPr>
          <w:rFonts w:ascii="Times New Roman" w:hAnsi="Times New Roman"/>
          <w:color w:val="000000"/>
          <w:sz w:val="28"/>
        </w:rPr>
        <w:lastRenderedPageBreak/>
        <w:t>оценивать приобретённый опыт;</w:t>
      </w:r>
    </w:p>
    <w:p w:rsidR="007043D6" w:rsidRPr="001655A6" w:rsidRDefault="00F11442">
      <w:pPr>
        <w:numPr>
          <w:ilvl w:val="0"/>
          <w:numId w:val="5"/>
        </w:numPr>
        <w:spacing w:after="0" w:line="264" w:lineRule="auto"/>
        <w:jc w:val="both"/>
        <w:rPr>
          <w:lang w:val="ru-RU"/>
        </w:rPr>
      </w:pPr>
      <w:r w:rsidRPr="001655A6">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043D6" w:rsidRDefault="00F11442">
      <w:pPr>
        <w:spacing w:after="0" w:line="264" w:lineRule="auto"/>
        <w:ind w:left="120"/>
        <w:jc w:val="both"/>
      </w:pPr>
      <w:r>
        <w:rPr>
          <w:rFonts w:ascii="Times New Roman" w:hAnsi="Times New Roman"/>
          <w:b/>
          <w:color w:val="000000"/>
          <w:sz w:val="28"/>
        </w:rPr>
        <w:t>Самоконтроль</w:t>
      </w:r>
    </w:p>
    <w:p w:rsidR="007043D6" w:rsidRDefault="00F11442">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7043D6" w:rsidRPr="001655A6" w:rsidRDefault="00F11442">
      <w:pPr>
        <w:numPr>
          <w:ilvl w:val="0"/>
          <w:numId w:val="6"/>
        </w:numPr>
        <w:spacing w:after="0" w:line="264" w:lineRule="auto"/>
        <w:jc w:val="both"/>
        <w:rPr>
          <w:lang w:val="ru-RU"/>
        </w:rPr>
      </w:pPr>
      <w:r w:rsidRPr="001655A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7043D6" w:rsidRPr="001655A6" w:rsidRDefault="00F11442">
      <w:pPr>
        <w:numPr>
          <w:ilvl w:val="0"/>
          <w:numId w:val="6"/>
        </w:numPr>
        <w:spacing w:after="0" w:line="264" w:lineRule="auto"/>
        <w:jc w:val="both"/>
        <w:rPr>
          <w:lang w:val="ru-RU"/>
        </w:rPr>
      </w:pPr>
      <w:r w:rsidRPr="001655A6">
        <w:rPr>
          <w:rFonts w:ascii="Times New Roman" w:hAnsi="Times New Roman"/>
          <w:color w:val="000000"/>
          <w:sz w:val="28"/>
          <w:lang w:val="ru-RU"/>
        </w:rPr>
        <w:t>использовать приёмы рефлексии для оценки ситуации, выбора верного решения;</w:t>
      </w:r>
    </w:p>
    <w:p w:rsidR="007043D6" w:rsidRPr="001655A6" w:rsidRDefault="00F11442">
      <w:pPr>
        <w:numPr>
          <w:ilvl w:val="0"/>
          <w:numId w:val="6"/>
        </w:numPr>
        <w:spacing w:after="0" w:line="264" w:lineRule="auto"/>
        <w:jc w:val="both"/>
        <w:rPr>
          <w:lang w:val="ru-RU"/>
        </w:rPr>
      </w:pPr>
      <w:r w:rsidRPr="001655A6">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7043D6" w:rsidRPr="001655A6" w:rsidRDefault="00F11442">
      <w:pPr>
        <w:numPr>
          <w:ilvl w:val="0"/>
          <w:numId w:val="6"/>
        </w:numPr>
        <w:spacing w:after="0" w:line="264" w:lineRule="auto"/>
        <w:jc w:val="both"/>
        <w:rPr>
          <w:lang w:val="ru-RU"/>
        </w:rPr>
      </w:pPr>
      <w:r w:rsidRPr="001655A6">
        <w:rPr>
          <w:rFonts w:ascii="Times New Roman" w:hAnsi="Times New Roman"/>
          <w:color w:val="000000"/>
          <w:sz w:val="28"/>
          <w:lang w:val="ru-RU"/>
        </w:rPr>
        <w:t xml:space="preserve">вносить коррективы в созданный речевой продукт в случае необходимости; </w:t>
      </w:r>
    </w:p>
    <w:p w:rsidR="007043D6" w:rsidRPr="001655A6" w:rsidRDefault="00F11442">
      <w:pPr>
        <w:numPr>
          <w:ilvl w:val="0"/>
          <w:numId w:val="6"/>
        </w:numPr>
        <w:spacing w:after="0" w:line="264" w:lineRule="auto"/>
        <w:jc w:val="both"/>
        <w:rPr>
          <w:lang w:val="ru-RU"/>
        </w:rPr>
      </w:pPr>
      <w:r w:rsidRPr="001655A6">
        <w:rPr>
          <w:rFonts w:ascii="Times New Roman" w:hAnsi="Times New Roman"/>
          <w:color w:val="000000"/>
          <w:sz w:val="28"/>
          <w:lang w:val="ru-RU"/>
        </w:rPr>
        <w:t>оценивать риски и своевременно принимать решения по их снижению;</w:t>
      </w:r>
    </w:p>
    <w:p w:rsidR="007043D6" w:rsidRPr="001655A6" w:rsidRDefault="00F11442">
      <w:pPr>
        <w:numPr>
          <w:ilvl w:val="0"/>
          <w:numId w:val="6"/>
        </w:numPr>
        <w:spacing w:after="0" w:line="264" w:lineRule="auto"/>
        <w:jc w:val="both"/>
        <w:rPr>
          <w:lang w:val="ru-RU"/>
        </w:rPr>
      </w:pPr>
      <w:r w:rsidRPr="001655A6">
        <w:rPr>
          <w:rFonts w:ascii="Times New Roman" w:hAnsi="Times New Roman"/>
          <w:color w:val="000000"/>
          <w:sz w:val="28"/>
          <w:lang w:val="ru-RU"/>
        </w:rPr>
        <w:t>принимать мотивы и аргументы других при анализе результатов деятельности;</w:t>
      </w:r>
    </w:p>
    <w:p w:rsidR="007043D6" w:rsidRPr="001655A6" w:rsidRDefault="00F11442">
      <w:pPr>
        <w:numPr>
          <w:ilvl w:val="0"/>
          <w:numId w:val="6"/>
        </w:numPr>
        <w:spacing w:after="0" w:line="264" w:lineRule="auto"/>
        <w:jc w:val="both"/>
        <w:rPr>
          <w:lang w:val="ru-RU"/>
        </w:rPr>
      </w:pPr>
      <w:r w:rsidRPr="001655A6">
        <w:rPr>
          <w:rFonts w:ascii="Times New Roman" w:hAnsi="Times New Roman"/>
          <w:color w:val="000000"/>
          <w:sz w:val="28"/>
          <w:lang w:val="ru-RU"/>
        </w:rPr>
        <w:t>принимать себя, понимая свои недостатки и достоинства;</w:t>
      </w:r>
    </w:p>
    <w:p w:rsidR="007043D6" w:rsidRPr="001655A6" w:rsidRDefault="00F11442">
      <w:pPr>
        <w:numPr>
          <w:ilvl w:val="0"/>
          <w:numId w:val="6"/>
        </w:numPr>
        <w:spacing w:after="0" w:line="264" w:lineRule="auto"/>
        <w:jc w:val="both"/>
        <w:rPr>
          <w:lang w:val="ru-RU"/>
        </w:rPr>
      </w:pPr>
      <w:r w:rsidRPr="001655A6">
        <w:rPr>
          <w:rFonts w:ascii="Times New Roman" w:hAnsi="Times New Roman"/>
          <w:color w:val="000000"/>
          <w:sz w:val="28"/>
          <w:lang w:val="ru-RU"/>
        </w:rPr>
        <w:t>принимать мотивы и аргументы других при анализе результатов деятельности;</w:t>
      </w:r>
    </w:p>
    <w:p w:rsidR="007043D6" w:rsidRPr="001655A6" w:rsidRDefault="00F11442">
      <w:pPr>
        <w:numPr>
          <w:ilvl w:val="0"/>
          <w:numId w:val="6"/>
        </w:numPr>
        <w:spacing w:after="0" w:line="264" w:lineRule="auto"/>
        <w:jc w:val="both"/>
        <w:rPr>
          <w:lang w:val="ru-RU"/>
        </w:rPr>
      </w:pPr>
      <w:r w:rsidRPr="001655A6">
        <w:rPr>
          <w:rFonts w:ascii="Times New Roman" w:hAnsi="Times New Roman"/>
          <w:color w:val="000000"/>
          <w:sz w:val="28"/>
          <w:lang w:val="ru-RU"/>
        </w:rPr>
        <w:t>признавать своё право и право других на ошибку;</w:t>
      </w:r>
    </w:p>
    <w:p w:rsidR="007043D6" w:rsidRPr="001655A6" w:rsidRDefault="00F11442">
      <w:pPr>
        <w:numPr>
          <w:ilvl w:val="0"/>
          <w:numId w:val="6"/>
        </w:numPr>
        <w:spacing w:after="0" w:line="264" w:lineRule="auto"/>
        <w:jc w:val="both"/>
        <w:rPr>
          <w:lang w:val="ru-RU"/>
        </w:rPr>
      </w:pPr>
      <w:r w:rsidRPr="001655A6">
        <w:rPr>
          <w:rFonts w:ascii="Times New Roman" w:hAnsi="Times New Roman"/>
          <w:color w:val="000000"/>
          <w:sz w:val="28"/>
          <w:lang w:val="ru-RU"/>
        </w:rPr>
        <w:t>развивать способность понимать мир с позиции другого человека.</w:t>
      </w:r>
    </w:p>
    <w:p w:rsidR="007043D6" w:rsidRDefault="00F11442">
      <w:pPr>
        <w:spacing w:after="0" w:line="264" w:lineRule="auto"/>
        <w:ind w:left="120"/>
        <w:jc w:val="both"/>
      </w:pPr>
      <w:r>
        <w:rPr>
          <w:rFonts w:ascii="Times New Roman" w:hAnsi="Times New Roman"/>
          <w:b/>
          <w:color w:val="000000"/>
          <w:sz w:val="28"/>
        </w:rPr>
        <w:t>Совместная деятельность</w:t>
      </w:r>
    </w:p>
    <w:p w:rsidR="007043D6" w:rsidRPr="001655A6" w:rsidRDefault="00F11442">
      <w:pPr>
        <w:numPr>
          <w:ilvl w:val="0"/>
          <w:numId w:val="7"/>
        </w:numPr>
        <w:spacing w:after="0" w:line="264" w:lineRule="auto"/>
        <w:jc w:val="both"/>
        <w:rPr>
          <w:lang w:val="ru-RU"/>
        </w:rPr>
      </w:pPr>
      <w:r w:rsidRPr="001655A6">
        <w:rPr>
          <w:rFonts w:ascii="Times New Roman" w:hAnsi="Times New Roman"/>
          <w:color w:val="000000"/>
          <w:sz w:val="28"/>
          <w:lang w:val="ru-RU"/>
        </w:rPr>
        <w:t>понимать и использовать преимущества командной и индивидуальной работы;</w:t>
      </w:r>
    </w:p>
    <w:p w:rsidR="007043D6" w:rsidRPr="001655A6" w:rsidRDefault="00F11442">
      <w:pPr>
        <w:numPr>
          <w:ilvl w:val="0"/>
          <w:numId w:val="7"/>
        </w:numPr>
        <w:spacing w:after="0" w:line="264" w:lineRule="auto"/>
        <w:jc w:val="both"/>
        <w:rPr>
          <w:lang w:val="ru-RU"/>
        </w:rPr>
      </w:pPr>
      <w:r w:rsidRPr="001655A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7043D6" w:rsidRPr="001655A6" w:rsidRDefault="00F11442">
      <w:pPr>
        <w:numPr>
          <w:ilvl w:val="0"/>
          <w:numId w:val="7"/>
        </w:numPr>
        <w:spacing w:after="0" w:line="264" w:lineRule="auto"/>
        <w:jc w:val="both"/>
        <w:rPr>
          <w:lang w:val="ru-RU"/>
        </w:rPr>
      </w:pPr>
      <w:r w:rsidRPr="001655A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7043D6" w:rsidRPr="001655A6" w:rsidRDefault="00F11442">
      <w:pPr>
        <w:numPr>
          <w:ilvl w:val="0"/>
          <w:numId w:val="7"/>
        </w:numPr>
        <w:spacing w:after="0" w:line="264" w:lineRule="auto"/>
        <w:jc w:val="both"/>
        <w:rPr>
          <w:lang w:val="ru-RU"/>
        </w:rPr>
      </w:pPr>
      <w:r w:rsidRPr="001655A6">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7043D6" w:rsidRPr="001655A6" w:rsidRDefault="00F11442">
      <w:pPr>
        <w:numPr>
          <w:ilvl w:val="0"/>
          <w:numId w:val="7"/>
        </w:numPr>
        <w:spacing w:after="0" w:line="264" w:lineRule="auto"/>
        <w:jc w:val="both"/>
        <w:rPr>
          <w:lang w:val="ru-RU"/>
        </w:rPr>
      </w:pPr>
      <w:r w:rsidRPr="001655A6">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7043D6" w:rsidRPr="001655A6" w:rsidRDefault="007043D6">
      <w:pPr>
        <w:spacing w:after="0" w:line="264" w:lineRule="auto"/>
        <w:ind w:left="120"/>
        <w:jc w:val="both"/>
        <w:rPr>
          <w:lang w:val="ru-RU"/>
        </w:rPr>
      </w:pPr>
    </w:p>
    <w:p w:rsidR="007043D6" w:rsidRPr="001655A6" w:rsidRDefault="00F11442">
      <w:pPr>
        <w:spacing w:after="0" w:line="264" w:lineRule="auto"/>
        <w:ind w:left="120"/>
        <w:jc w:val="both"/>
        <w:rPr>
          <w:lang w:val="ru-RU"/>
        </w:rPr>
      </w:pPr>
      <w:r w:rsidRPr="001655A6">
        <w:rPr>
          <w:rFonts w:ascii="Times New Roman" w:hAnsi="Times New Roman"/>
          <w:b/>
          <w:color w:val="000000"/>
          <w:sz w:val="28"/>
          <w:lang w:val="ru-RU"/>
        </w:rPr>
        <w:lastRenderedPageBreak/>
        <w:t>ПРЕДМЕТНЫЕ РЕЗУЛЬТАТЫ</w:t>
      </w:r>
    </w:p>
    <w:p w:rsidR="007043D6" w:rsidRPr="001655A6" w:rsidRDefault="007043D6">
      <w:pPr>
        <w:spacing w:after="0" w:line="264" w:lineRule="auto"/>
        <w:ind w:left="120"/>
        <w:jc w:val="both"/>
        <w:rPr>
          <w:lang w:val="ru-RU"/>
        </w:rPr>
      </w:pP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 концу </w:t>
      </w:r>
      <w:r w:rsidRPr="001655A6">
        <w:rPr>
          <w:rFonts w:ascii="Times New Roman" w:hAnsi="Times New Roman"/>
          <w:b/>
          <w:i/>
          <w:color w:val="000000"/>
          <w:sz w:val="28"/>
          <w:lang w:val="ru-RU"/>
        </w:rPr>
        <w:t>10 класса</w:t>
      </w:r>
      <w:r w:rsidRPr="001655A6">
        <w:rPr>
          <w:rFonts w:ascii="Times New Roman" w:hAnsi="Times New Roman"/>
          <w:color w:val="000000"/>
          <w:sz w:val="28"/>
          <w:lang w:val="ru-RU"/>
        </w:rPr>
        <w:t xml:space="preserve"> обучающийся научится: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1) владеть основными видами речевой деятельности:</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говорение:</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устно излагать результаты выполненной проектной работы (объём – до 14 фраз). </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аудирование:</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смысловое чтение:</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w:t>
      </w:r>
      <w:r w:rsidRPr="001655A6">
        <w:rPr>
          <w:rFonts w:ascii="Times New Roman" w:hAnsi="Times New Roman"/>
          <w:color w:val="000000"/>
          <w:sz w:val="28"/>
          <w:lang w:val="ru-RU"/>
        </w:rPr>
        <w:lastRenderedPageBreak/>
        <w:t xml:space="preserve">информации, с полным пониманием прочитанного (объём текста/текстов для чтения – 500–700 слов);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письменная речь:</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писать резюме (</w:t>
      </w:r>
      <w:r>
        <w:rPr>
          <w:rFonts w:ascii="Times New Roman" w:hAnsi="Times New Roman"/>
          <w:color w:val="000000"/>
          <w:sz w:val="28"/>
        </w:rPr>
        <w:t>CV</w:t>
      </w:r>
      <w:r w:rsidRPr="001655A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2) владеть фонетическими навыками: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владеть орфографическими навыками: правильно писать изученные слова;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3)владеть пунктуационными навыками: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4) распознавать и употреблять в устной и письменной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родственные слова, образованные с использованием аффиксации: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1655A6">
        <w:rPr>
          <w:rFonts w:ascii="Times New Roman" w:hAnsi="Times New Roman"/>
          <w:color w:val="000000"/>
          <w:sz w:val="28"/>
          <w:lang w:val="ru-RU"/>
        </w:rPr>
        <w:t xml:space="preserve">-, </w:t>
      </w:r>
      <w:r>
        <w:rPr>
          <w:rFonts w:ascii="Times New Roman" w:hAnsi="Times New Roman"/>
          <w:color w:val="000000"/>
          <w:sz w:val="28"/>
        </w:rPr>
        <w:t>mis</w:t>
      </w:r>
      <w:r w:rsidRPr="001655A6">
        <w:rPr>
          <w:rFonts w:ascii="Times New Roman" w:hAnsi="Times New Roman"/>
          <w:color w:val="000000"/>
          <w:sz w:val="28"/>
          <w:lang w:val="ru-RU"/>
        </w:rPr>
        <w:t xml:space="preserve">-, </w:t>
      </w:r>
      <w:r>
        <w:rPr>
          <w:rFonts w:ascii="Times New Roman" w:hAnsi="Times New Roman"/>
          <w:color w:val="000000"/>
          <w:sz w:val="28"/>
        </w:rPr>
        <w:t>re</w:t>
      </w:r>
      <w:r w:rsidRPr="001655A6">
        <w:rPr>
          <w:rFonts w:ascii="Times New Roman" w:hAnsi="Times New Roman"/>
          <w:color w:val="000000"/>
          <w:sz w:val="28"/>
          <w:lang w:val="ru-RU"/>
        </w:rPr>
        <w:t xml:space="preserve">-, </w:t>
      </w:r>
      <w:r>
        <w:rPr>
          <w:rFonts w:ascii="Times New Roman" w:hAnsi="Times New Roman"/>
          <w:color w:val="000000"/>
          <w:sz w:val="28"/>
        </w:rPr>
        <w:t>over</w:t>
      </w:r>
      <w:r w:rsidRPr="001655A6">
        <w:rPr>
          <w:rFonts w:ascii="Times New Roman" w:hAnsi="Times New Roman"/>
          <w:color w:val="000000"/>
          <w:sz w:val="28"/>
          <w:lang w:val="ru-RU"/>
        </w:rPr>
        <w:t xml:space="preserve">-, </w:t>
      </w:r>
      <w:r>
        <w:rPr>
          <w:rFonts w:ascii="Times New Roman" w:hAnsi="Times New Roman"/>
          <w:color w:val="000000"/>
          <w:sz w:val="28"/>
        </w:rPr>
        <w:t>under</w:t>
      </w:r>
      <w:r w:rsidRPr="001655A6">
        <w:rPr>
          <w:rFonts w:ascii="Times New Roman" w:hAnsi="Times New Roman"/>
          <w:color w:val="000000"/>
          <w:sz w:val="28"/>
          <w:lang w:val="ru-RU"/>
        </w:rPr>
        <w:t>- и суффиксов -</w:t>
      </w:r>
      <w:r>
        <w:rPr>
          <w:rFonts w:ascii="Times New Roman" w:hAnsi="Times New Roman"/>
          <w:color w:val="000000"/>
          <w:sz w:val="28"/>
        </w:rPr>
        <w:t>ise</w:t>
      </w:r>
      <w:r w:rsidRPr="001655A6">
        <w:rPr>
          <w:rFonts w:ascii="Times New Roman" w:hAnsi="Times New Roman"/>
          <w:color w:val="000000"/>
          <w:sz w:val="28"/>
          <w:lang w:val="ru-RU"/>
        </w:rPr>
        <w:t>/-</w:t>
      </w:r>
      <w:r>
        <w:rPr>
          <w:rFonts w:ascii="Times New Roman" w:hAnsi="Times New Roman"/>
          <w:color w:val="000000"/>
          <w:sz w:val="28"/>
        </w:rPr>
        <w:t>ize</w:t>
      </w:r>
      <w:r w:rsidRPr="001655A6">
        <w:rPr>
          <w:rFonts w:ascii="Times New Roman" w:hAnsi="Times New Roman"/>
          <w:color w:val="000000"/>
          <w:sz w:val="28"/>
          <w:lang w:val="ru-RU"/>
        </w:rPr>
        <w:t xml:space="preserve">; </w:t>
      </w:r>
    </w:p>
    <w:p w:rsidR="007043D6" w:rsidRDefault="00F11442">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7043D6" w:rsidRDefault="00F11442">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1655A6">
        <w:rPr>
          <w:rFonts w:ascii="Times New Roman" w:hAnsi="Times New Roman"/>
          <w:color w:val="000000"/>
          <w:sz w:val="28"/>
          <w:lang w:val="ru-RU"/>
        </w:rPr>
        <w:t xml:space="preserve">-, </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im</w:t>
      </w:r>
      <w:r w:rsidRPr="001655A6">
        <w:rPr>
          <w:rFonts w:ascii="Times New Roman" w:hAnsi="Times New Roman"/>
          <w:color w:val="000000"/>
          <w:sz w:val="28"/>
          <w:lang w:val="ru-RU"/>
        </w:rPr>
        <w:t>-, и суффикса -</w:t>
      </w:r>
      <w:r>
        <w:rPr>
          <w:rFonts w:ascii="Times New Roman" w:hAnsi="Times New Roman"/>
          <w:color w:val="000000"/>
          <w:sz w:val="28"/>
        </w:rPr>
        <w:t>ly</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1655A6">
        <w:rPr>
          <w:rFonts w:ascii="Times New Roman" w:hAnsi="Times New Roman"/>
          <w:color w:val="000000"/>
          <w:sz w:val="28"/>
          <w:lang w:val="ru-RU"/>
        </w:rPr>
        <w:t>, -</w:t>
      </w:r>
      <w:r>
        <w:rPr>
          <w:rFonts w:ascii="Times New Roman" w:hAnsi="Times New Roman"/>
          <w:color w:val="000000"/>
          <w:sz w:val="28"/>
        </w:rPr>
        <w:t>ty</w:t>
      </w:r>
      <w:r w:rsidRPr="001655A6">
        <w:rPr>
          <w:rFonts w:ascii="Times New Roman" w:hAnsi="Times New Roman"/>
          <w:color w:val="000000"/>
          <w:sz w:val="28"/>
          <w:lang w:val="ru-RU"/>
        </w:rPr>
        <w:t>, -</w:t>
      </w:r>
      <w:r>
        <w:rPr>
          <w:rFonts w:ascii="Times New Roman" w:hAnsi="Times New Roman"/>
          <w:color w:val="000000"/>
          <w:sz w:val="28"/>
        </w:rPr>
        <w:t>th</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 xml:space="preserve">с использованием словосложения: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1655A6">
        <w:rPr>
          <w:rFonts w:ascii="Times New Roman" w:hAnsi="Times New Roman"/>
          <w:color w:val="000000"/>
          <w:sz w:val="28"/>
          <w:lang w:val="ru-RU"/>
        </w:rPr>
        <w:t>-</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law</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655A6">
        <w:rPr>
          <w:rFonts w:ascii="Times New Roman" w:hAnsi="Times New Roman"/>
          <w:color w:val="000000"/>
          <w:sz w:val="28"/>
          <w:lang w:val="ru-RU"/>
        </w:rPr>
        <w:t xml:space="preserve"> (</w:t>
      </w:r>
      <w:r>
        <w:rPr>
          <w:rFonts w:ascii="Times New Roman" w:hAnsi="Times New Roman"/>
          <w:color w:val="000000"/>
          <w:sz w:val="28"/>
        </w:rPr>
        <w:t>blue</w:t>
      </w:r>
      <w:r w:rsidRPr="001655A6">
        <w:rPr>
          <w:rFonts w:ascii="Times New Roman" w:hAnsi="Times New Roman"/>
          <w:color w:val="000000"/>
          <w:sz w:val="28"/>
          <w:lang w:val="ru-RU"/>
        </w:rPr>
        <w:t>-</w:t>
      </w:r>
      <w:r>
        <w:rPr>
          <w:rFonts w:ascii="Times New Roman" w:hAnsi="Times New Roman"/>
          <w:color w:val="000000"/>
          <w:sz w:val="28"/>
        </w:rPr>
        <w:t>eyed</w:t>
      </w:r>
      <w:r w:rsidRPr="001655A6">
        <w:rPr>
          <w:rFonts w:ascii="Times New Roman" w:hAnsi="Times New Roman"/>
          <w:color w:val="000000"/>
          <w:sz w:val="28"/>
          <w:lang w:val="ru-RU"/>
        </w:rPr>
        <w:t xml:space="preserve">, </w:t>
      </w:r>
      <w:r>
        <w:rPr>
          <w:rFonts w:ascii="Times New Roman" w:hAnsi="Times New Roman"/>
          <w:color w:val="000000"/>
          <w:sz w:val="28"/>
        </w:rPr>
        <w:t>eight</w:t>
      </w:r>
      <w:r w:rsidRPr="001655A6">
        <w:rPr>
          <w:rFonts w:ascii="Times New Roman" w:hAnsi="Times New Roman"/>
          <w:color w:val="000000"/>
          <w:sz w:val="28"/>
          <w:lang w:val="ru-RU"/>
        </w:rPr>
        <w:t>-</w:t>
      </w:r>
      <w:r>
        <w:rPr>
          <w:rFonts w:ascii="Times New Roman" w:hAnsi="Times New Roman"/>
          <w:color w:val="000000"/>
          <w:sz w:val="28"/>
        </w:rPr>
        <w:t>legged</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1655A6">
        <w:rPr>
          <w:rFonts w:ascii="Times New Roman" w:hAnsi="Times New Roman"/>
          <w:color w:val="000000"/>
          <w:sz w:val="28"/>
          <w:lang w:val="ru-RU"/>
        </w:rPr>
        <w:t xml:space="preserve"> (</w:t>
      </w:r>
      <w:r>
        <w:rPr>
          <w:rFonts w:ascii="Times New Roman" w:hAnsi="Times New Roman"/>
          <w:color w:val="000000"/>
          <w:sz w:val="28"/>
        </w:rPr>
        <w:t>well</w:t>
      </w:r>
      <w:r w:rsidRPr="001655A6">
        <w:rPr>
          <w:rFonts w:ascii="Times New Roman" w:hAnsi="Times New Roman"/>
          <w:color w:val="000000"/>
          <w:sz w:val="28"/>
          <w:lang w:val="ru-RU"/>
        </w:rPr>
        <w:t>-</w:t>
      </w:r>
      <w:r>
        <w:rPr>
          <w:rFonts w:ascii="Times New Roman" w:hAnsi="Times New Roman"/>
          <w:color w:val="000000"/>
          <w:sz w:val="28"/>
        </w:rPr>
        <w:t>behaved</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1655A6">
        <w:rPr>
          <w:rFonts w:ascii="Times New Roman" w:hAnsi="Times New Roman"/>
          <w:color w:val="000000"/>
          <w:sz w:val="28"/>
          <w:lang w:val="ru-RU"/>
        </w:rPr>
        <w:t xml:space="preserve"> (</w:t>
      </w:r>
      <w:r>
        <w:rPr>
          <w:rFonts w:ascii="Times New Roman" w:hAnsi="Times New Roman"/>
          <w:color w:val="000000"/>
          <w:sz w:val="28"/>
        </w:rPr>
        <w:t>nice</w:t>
      </w:r>
      <w:r w:rsidRPr="001655A6">
        <w:rPr>
          <w:rFonts w:ascii="Times New Roman" w:hAnsi="Times New Roman"/>
          <w:color w:val="000000"/>
          <w:sz w:val="28"/>
          <w:lang w:val="ru-RU"/>
        </w:rPr>
        <w:t>-</w:t>
      </w:r>
      <w:r>
        <w:rPr>
          <w:rFonts w:ascii="Times New Roman" w:hAnsi="Times New Roman"/>
          <w:color w:val="000000"/>
          <w:sz w:val="28"/>
        </w:rPr>
        <w:t>looking</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с использованием конверсии: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run</w:t>
      </w:r>
      <w:r w:rsidRPr="001655A6">
        <w:rPr>
          <w:rFonts w:ascii="Times New Roman" w:hAnsi="Times New Roman"/>
          <w:color w:val="000000"/>
          <w:sz w:val="28"/>
          <w:lang w:val="ru-RU"/>
        </w:rPr>
        <w:t xml:space="preserve"> – </w:t>
      </w:r>
      <w:r>
        <w:rPr>
          <w:rFonts w:ascii="Times New Roman" w:hAnsi="Times New Roman"/>
          <w:color w:val="000000"/>
          <w:sz w:val="28"/>
        </w:rPr>
        <w:t>a</w:t>
      </w:r>
      <w:r w:rsidRPr="001655A6">
        <w:rPr>
          <w:rFonts w:ascii="Times New Roman" w:hAnsi="Times New Roman"/>
          <w:color w:val="000000"/>
          <w:sz w:val="28"/>
          <w:lang w:val="ru-RU"/>
        </w:rPr>
        <w:t xml:space="preserve"> </w:t>
      </w:r>
      <w:r>
        <w:rPr>
          <w:rFonts w:ascii="Times New Roman" w:hAnsi="Times New Roman"/>
          <w:color w:val="000000"/>
          <w:sz w:val="28"/>
        </w:rPr>
        <w:t>run</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1655A6">
        <w:rPr>
          <w:rFonts w:ascii="Times New Roman" w:hAnsi="Times New Roman"/>
          <w:color w:val="000000"/>
          <w:sz w:val="28"/>
          <w:lang w:val="ru-RU"/>
        </w:rPr>
        <w:t xml:space="preserve"> </w:t>
      </w:r>
      <w:r>
        <w:rPr>
          <w:rFonts w:ascii="Times New Roman" w:hAnsi="Times New Roman"/>
          <w:color w:val="000000"/>
          <w:sz w:val="28"/>
        </w:rPr>
        <w:t>people</w:t>
      </w:r>
      <w:r w:rsidRPr="001655A6">
        <w:rPr>
          <w:rFonts w:ascii="Times New Roman" w:hAnsi="Times New Roman"/>
          <w:color w:val="000000"/>
          <w:sz w:val="28"/>
          <w:lang w:val="ru-RU"/>
        </w:rPr>
        <w:t xml:space="preserve"> – </w:t>
      </w:r>
      <w:r>
        <w:rPr>
          <w:rFonts w:ascii="Times New Roman" w:hAnsi="Times New Roman"/>
          <w:color w:val="000000"/>
          <w:sz w:val="28"/>
        </w:rPr>
        <w:t>the</w:t>
      </w:r>
      <w:r w:rsidRPr="001655A6">
        <w:rPr>
          <w:rFonts w:ascii="Times New Roman" w:hAnsi="Times New Roman"/>
          <w:color w:val="000000"/>
          <w:sz w:val="28"/>
          <w:lang w:val="ru-RU"/>
        </w:rPr>
        <w:t xml:space="preserve"> </w:t>
      </w:r>
      <w:r>
        <w:rPr>
          <w:rFonts w:ascii="Times New Roman" w:hAnsi="Times New Roman"/>
          <w:color w:val="000000"/>
          <w:sz w:val="28"/>
        </w:rPr>
        <w:t>rich</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1655A6">
        <w:rPr>
          <w:rFonts w:ascii="Times New Roman" w:hAnsi="Times New Roman"/>
          <w:color w:val="000000"/>
          <w:sz w:val="28"/>
          <w:lang w:val="ru-RU"/>
        </w:rPr>
        <w:t xml:space="preserve"> </w:t>
      </w:r>
      <w:r>
        <w:rPr>
          <w:rFonts w:ascii="Times New Roman" w:hAnsi="Times New Roman"/>
          <w:color w:val="000000"/>
          <w:sz w:val="28"/>
        </w:rPr>
        <w:t>hand</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hand</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cool</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1655A6">
        <w:rPr>
          <w:rFonts w:ascii="Times New Roman" w:hAnsi="Times New Roman"/>
          <w:color w:val="000000"/>
          <w:sz w:val="28"/>
          <w:lang w:val="ru-RU"/>
        </w:rPr>
        <w:t xml:space="preserve"> и -</w:t>
      </w:r>
      <w:r>
        <w:rPr>
          <w:rFonts w:ascii="Times New Roman" w:hAnsi="Times New Roman"/>
          <w:color w:val="000000"/>
          <w:sz w:val="28"/>
        </w:rPr>
        <w:t>ing</w:t>
      </w:r>
      <w:r w:rsidRPr="001655A6">
        <w:rPr>
          <w:rFonts w:ascii="Times New Roman" w:hAnsi="Times New Roman"/>
          <w:color w:val="000000"/>
          <w:sz w:val="28"/>
          <w:lang w:val="ru-RU"/>
        </w:rPr>
        <w:t xml:space="preserve"> (</w:t>
      </w:r>
      <w:r>
        <w:rPr>
          <w:rFonts w:ascii="Times New Roman" w:hAnsi="Times New Roman"/>
          <w:color w:val="000000"/>
          <w:sz w:val="28"/>
        </w:rPr>
        <w:t>excited</w:t>
      </w:r>
      <w:r w:rsidRPr="001655A6">
        <w:rPr>
          <w:rFonts w:ascii="Times New Roman" w:hAnsi="Times New Roman"/>
          <w:color w:val="000000"/>
          <w:sz w:val="28"/>
          <w:lang w:val="ru-RU"/>
        </w:rPr>
        <w:t xml:space="preserve"> – </w:t>
      </w:r>
      <w:r>
        <w:rPr>
          <w:rFonts w:ascii="Times New Roman" w:hAnsi="Times New Roman"/>
          <w:color w:val="000000"/>
          <w:sz w:val="28"/>
        </w:rPr>
        <w:t>exciting</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распознавать и употреблять в устной и письменной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be</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be</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look</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seem</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feel</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w:t>
      </w:r>
      <w:r>
        <w:rPr>
          <w:rFonts w:ascii="Times New Roman" w:hAnsi="Times New Roman"/>
          <w:color w:val="000000"/>
          <w:sz w:val="28"/>
        </w:rPr>
        <w:t>c</w:t>
      </w:r>
      <w:r w:rsidRPr="001655A6">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1655A6">
        <w:rPr>
          <w:rFonts w:ascii="Times New Roman" w:hAnsi="Times New Roman"/>
          <w:color w:val="000000"/>
          <w:sz w:val="28"/>
          <w:lang w:val="ru-RU"/>
        </w:rPr>
        <w:t xml:space="preserve"> </w:t>
      </w:r>
      <w:r>
        <w:rPr>
          <w:rFonts w:ascii="Times New Roman" w:hAnsi="Times New Roman"/>
          <w:color w:val="000000"/>
          <w:sz w:val="28"/>
        </w:rPr>
        <w:t>Object</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655A6">
        <w:rPr>
          <w:rFonts w:ascii="Times New Roman" w:hAnsi="Times New Roman"/>
          <w:color w:val="000000"/>
          <w:sz w:val="28"/>
          <w:lang w:val="ru-RU"/>
        </w:rPr>
        <w:t xml:space="preserve">, </w:t>
      </w:r>
      <w:r>
        <w:rPr>
          <w:rFonts w:ascii="Times New Roman" w:hAnsi="Times New Roman"/>
          <w:color w:val="000000"/>
          <w:sz w:val="28"/>
        </w:rPr>
        <w:t>but</w:t>
      </w:r>
      <w:r w:rsidRPr="001655A6">
        <w:rPr>
          <w:rFonts w:ascii="Times New Roman" w:hAnsi="Times New Roman"/>
          <w:color w:val="000000"/>
          <w:sz w:val="28"/>
          <w:lang w:val="ru-RU"/>
        </w:rPr>
        <w:t xml:space="preserve">, </w:t>
      </w:r>
      <w:r>
        <w:rPr>
          <w:rFonts w:ascii="Times New Roman" w:hAnsi="Times New Roman"/>
          <w:color w:val="000000"/>
          <w:sz w:val="28"/>
        </w:rPr>
        <w:t>or</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655A6">
        <w:rPr>
          <w:rFonts w:ascii="Times New Roman" w:hAnsi="Times New Roman"/>
          <w:color w:val="000000"/>
          <w:sz w:val="28"/>
          <w:lang w:val="ru-RU"/>
        </w:rPr>
        <w:t xml:space="preserve">, </w:t>
      </w:r>
      <w:r>
        <w:rPr>
          <w:rFonts w:ascii="Times New Roman" w:hAnsi="Times New Roman"/>
          <w:color w:val="000000"/>
          <w:sz w:val="28"/>
        </w:rPr>
        <w:t>if</w:t>
      </w:r>
      <w:r w:rsidRPr="001655A6">
        <w:rPr>
          <w:rFonts w:ascii="Times New Roman" w:hAnsi="Times New Roman"/>
          <w:color w:val="000000"/>
          <w:sz w:val="28"/>
          <w:lang w:val="ru-RU"/>
        </w:rPr>
        <w:t xml:space="preserve">, </w:t>
      </w:r>
      <w:r>
        <w:rPr>
          <w:rFonts w:ascii="Times New Roman" w:hAnsi="Times New Roman"/>
          <w:color w:val="000000"/>
          <w:sz w:val="28"/>
        </w:rPr>
        <w:t>when</w:t>
      </w:r>
      <w:r w:rsidRPr="001655A6">
        <w:rPr>
          <w:rFonts w:ascii="Times New Roman" w:hAnsi="Times New Roman"/>
          <w:color w:val="000000"/>
          <w:sz w:val="28"/>
          <w:lang w:val="ru-RU"/>
        </w:rPr>
        <w:t xml:space="preserve">, </w:t>
      </w:r>
      <w:r>
        <w:rPr>
          <w:rFonts w:ascii="Times New Roman" w:hAnsi="Times New Roman"/>
          <w:color w:val="000000"/>
          <w:sz w:val="28"/>
        </w:rPr>
        <w:t>where</w:t>
      </w:r>
      <w:r w:rsidRPr="001655A6">
        <w:rPr>
          <w:rFonts w:ascii="Times New Roman" w:hAnsi="Times New Roman"/>
          <w:color w:val="000000"/>
          <w:sz w:val="28"/>
          <w:lang w:val="ru-RU"/>
        </w:rPr>
        <w:t xml:space="preserve">, </w:t>
      </w:r>
      <w:r>
        <w:rPr>
          <w:rFonts w:ascii="Times New Roman" w:hAnsi="Times New Roman"/>
          <w:color w:val="000000"/>
          <w:sz w:val="28"/>
        </w:rPr>
        <w:t>what</w:t>
      </w:r>
      <w:r w:rsidRPr="001655A6">
        <w:rPr>
          <w:rFonts w:ascii="Times New Roman" w:hAnsi="Times New Roman"/>
          <w:color w:val="000000"/>
          <w:sz w:val="28"/>
          <w:lang w:val="ru-RU"/>
        </w:rPr>
        <w:t xml:space="preserve">, </w:t>
      </w:r>
      <w:r>
        <w:rPr>
          <w:rFonts w:ascii="Times New Roman" w:hAnsi="Times New Roman"/>
          <w:color w:val="000000"/>
          <w:sz w:val="28"/>
        </w:rPr>
        <w:t>why</w:t>
      </w:r>
      <w:r w:rsidRPr="001655A6">
        <w:rPr>
          <w:rFonts w:ascii="Times New Roman" w:hAnsi="Times New Roman"/>
          <w:color w:val="000000"/>
          <w:sz w:val="28"/>
          <w:lang w:val="ru-RU"/>
        </w:rPr>
        <w:t xml:space="preserve">, </w:t>
      </w:r>
      <w:r>
        <w:rPr>
          <w:rFonts w:ascii="Times New Roman" w:hAnsi="Times New Roman"/>
          <w:color w:val="000000"/>
          <w:sz w:val="28"/>
        </w:rPr>
        <w:t>how</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655A6">
        <w:rPr>
          <w:rFonts w:ascii="Times New Roman" w:hAnsi="Times New Roman"/>
          <w:color w:val="000000"/>
          <w:sz w:val="28"/>
          <w:lang w:val="ru-RU"/>
        </w:rPr>
        <w:t xml:space="preserve">, </w:t>
      </w:r>
      <w:r>
        <w:rPr>
          <w:rFonts w:ascii="Times New Roman" w:hAnsi="Times New Roman"/>
          <w:color w:val="000000"/>
          <w:sz w:val="28"/>
        </w:rPr>
        <w:t>which</w:t>
      </w:r>
      <w:r w:rsidRPr="001655A6">
        <w:rPr>
          <w:rFonts w:ascii="Times New Roman" w:hAnsi="Times New Roman"/>
          <w:color w:val="000000"/>
          <w:sz w:val="28"/>
          <w:lang w:val="ru-RU"/>
        </w:rPr>
        <w:t xml:space="preserve">, </w:t>
      </w:r>
      <w:r>
        <w:rPr>
          <w:rFonts w:ascii="Times New Roman" w:hAnsi="Times New Roman"/>
          <w:color w:val="000000"/>
          <w:sz w:val="28"/>
        </w:rPr>
        <w:t>that</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655A6">
        <w:rPr>
          <w:rFonts w:ascii="Times New Roman" w:hAnsi="Times New Roman"/>
          <w:color w:val="000000"/>
          <w:sz w:val="28"/>
          <w:lang w:val="ru-RU"/>
        </w:rPr>
        <w:t xml:space="preserve">, </w:t>
      </w:r>
      <w:r>
        <w:rPr>
          <w:rFonts w:ascii="Times New Roman" w:hAnsi="Times New Roman"/>
          <w:color w:val="000000"/>
          <w:sz w:val="28"/>
        </w:rPr>
        <w:t>whatever</w:t>
      </w:r>
      <w:r w:rsidRPr="001655A6">
        <w:rPr>
          <w:rFonts w:ascii="Times New Roman" w:hAnsi="Times New Roman"/>
          <w:color w:val="000000"/>
          <w:sz w:val="28"/>
          <w:lang w:val="ru-RU"/>
        </w:rPr>
        <w:t xml:space="preserve">, </w:t>
      </w:r>
      <w:r>
        <w:rPr>
          <w:rFonts w:ascii="Times New Roman" w:hAnsi="Times New Roman"/>
          <w:color w:val="000000"/>
          <w:sz w:val="28"/>
        </w:rPr>
        <w:t>however</w:t>
      </w:r>
      <w:r w:rsidRPr="001655A6">
        <w:rPr>
          <w:rFonts w:ascii="Times New Roman" w:hAnsi="Times New Roman"/>
          <w:color w:val="000000"/>
          <w:sz w:val="28"/>
          <w:lang w:val="ru-RU"/>
        </w:rPr>
        <w:t xml:space="preserve">, </w:t>
      </w:r>
      <w:r>
        <w:rPr>
          <w:rFonts w:ascii="Times New Roman" w:hAnsi="Times New Roman"/>
          <w:color w:val="000000"/>
          <w:sz w:val="28"/>
        </w:rPr>
        <w:t>whenever</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655A6">
        <w:rPr>
          <w:rFonts w:ascii="Times New Roman" w:hAnsi="Times New Roman"/>
          <w:color w:val="000000"/>
          <w:sz w:val="28"/>
          <w:lang w:val="ru-RU"/>
        </w:rPr>
        <w:t xml:space="preserve"> 0, </w:t>
      </w:r>
      <w:r>
        <w:rPr>
          <w:rFonts w:ascii="Times New Roman" w:hAnsi="Times New Roman"/>
          <w:color w:val="000000"/>
          <w:sz w:val="28"/>
        </w:rPr>
        <w:t>Conditional</w:t>
      </w:r>
      <w:r w:rsidRPr="001655A6">
        <w:rPr>
          <w:rFonts w:ascii="Times New Roman" w:hAnsi="Times New Roman"/>
          <w:color w:val="000000"/>
          <w:sz w:val="28"/>
          <w:lang w:val="ru-RU"/>
        </w:rPr>
        <w:t xml:space="preserve"> </w:t>
      </w:r>
      <w:r>
        <w:rPr>
          <w:rFonts w:ascii="Times New Roman" w:hAnsi="Times New Roman"/>
          <w:color w:val="000000"/>
          <w:sz w:val="28"/>
        </w:rPr>
        <w:t>I</w:t>
      </w:r>
      <w:r w:rsidRPr="001655A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655A6">
        <w:rPr>
          <w:rFonts w:ascii="Times New Roman" w:hAnsi="Times New Roman"/>
          <w:color w:val="000000"/>
          <w:sz w:val="28"/>
          <w:lang w:val="ru-RU"/>
        </w:rPr>
        <w:t xml:space="preserve"> </w:t>
      </w:r>
      <w:r>
        <w:rPr>
          <w:rFonts w:ascii="Times New Roman" w:hAnsi="Times New Roman"/>
          <w:color w:val="000000"/>
          <w:sz w:val="28"/>
        </w:rPr>
        <w:t>II</w:t>
      </w:r>
      <w:r w:rsidRPr="001655A6">
        <w:rPr>
          <w:rFonts w:ascii="Times New Roman" w:hAnsi="Times New Roman"/>
          <w:color w:val="000000"/>
          <w:sz w:val="28"/>
          <w:lang w:val="ru-RU"/>
        </w:rPr>
        <w:t>);</w:t>
      </w:r>
    </w:p>
    <w:p w:rsidR="007043D6" w:rsidRDefault="00F11442">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модальные глаголы в косвенной речи в настоящем и прошедшем времени; </w:t>
      </w:r>
    </w:p>
    <w:p w:rsidR="007043D6" w:rsidRDefault="00F11442">
      <w:pPr>
        <w:spacing w:after="0" w:line="264" w:lineRule="auto"/>
        <w:ind w:firstLine="600"/>
        <w:jc w:val="both"/>
      </w:pPr>
      <w:r>
        <w:rPr>
          <w:rFonts w:ascii="Times New Roman" w:hAnsi="Times New Roman"/>
          <w:color w:val="000000"/>
          <w:sz w:val="28"/>
        </w:rPr>
        <w:lastRenderedPageBreak/>
        <w:t xml:space="preserve">предложения с конструкциями as … as, not so … as, both … and …, either … or, neither … nor;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w:t>
      </w:r>
      <w:r>
        <w:rPr>
          <w:rFonts w:ascii="Times New Roman" w:hAnsi="Times New Roman"/>
          <w:color w:val="000000"/>
          <w:sz w:val="28"/>
        </w:rPr>
        <w:t>I</w:t>
      </w:r>
      <w:r w:rsidRPr="001655A6">
        <w:rPr>
          <w:rFonts w:ascii="Times New Roman" w:hAnsi="Times New Roman"/>
          <w:color w:val="000000"/>
          <w:sz w:val="28"/>
          <w:lang w:val="ru-RU"/>
        </w:rPr>
        <w:t xml:space="preserve"> </w:t>
      </w:r>
      <w:r>
        <w:rPr>
          <w:rFonts w:ascii="Times New Roman" w:hAnsi="Times New Roman"/>
          <w:color w:val="000000"/>
          <w:sz w:val="28"/>
        </w:rPr>
        <w:t>wish</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love</w:t>
      </w:r>
      <w:r w:rsidRPr="001655A6">
        <w:rPr>
          <w:rFonts w:ascii="Times New Roman" w:hAnsi="Times New Roman"/>
          <w:color w:val="000000"/>
          <w:sz w:val="28"/>
          <w:lang w:val="ru-RU"/>
        </w:rPr>
        <w:t>/</w:t>
      </w:r>
      <w:r>
        <w:rPr>
          <w:rFonts w:ascii="Times New Roman" w:hAnsi="Times New Roman"/>
          <w:color w:val="000000"/>
          <w:sz w:val="28"/>
        </w:rPr>
        <w:t>hate</w:t>
      </w:r>
      <w:r w:rsidRPr="001655A6">
        <w:rPr>
          <w:rFonts w:ascii="Times New Roman" w:hAnsi="Times New Roman"/>
          <w:color w:val="000000"/>
          <w:sz w:val="28"/>
          <w:lang w:val="ru-RU"/>
        </w:rPr>
        <w:t xml:space="preserve"> </w:t>
      </w:r>
      <w:r>
        <w:rPr>
          <w:rFonts w:ascii="Times New Roman" w:hAnsi="Times New Roman"/>
          <w:color w:val="000000"/>
          <w:sz w:val="28"/>
        </w:rPr>
        <w:t>doing</w:t>
      </w:r>
      <w:r w:rsidRPr="001655A6">
        <w:rPr>
          <w:rFonts w:ascii="Times New Roman" w:hAnsi="Times New Roman"/>
          <w:color w:val="000000"/>
          <w:sz w:val="28"/>
          <w:lang w:val="ru-RU"/>
        </w:rPr>
        <w:t xml:space="preserve"> </w:t>
      </w:r>
      <w:r>
        <w:rPr>
          <w:rFonts w:ascii="Times New Roman" w:hAnsi="Times New Roman"/>
          <w:color w:val="000000"/>
          <w:sz w:val="28"/>
        </w:rPr>
        <w:t>smth</w:t>
      </w:r>
      <w:r w:rsidRPr="001655A6">
        <w:rPr>
          <w:rFonts w:ascii="Times New Roman" w:hAnsi="Times New Roman"/>
          <w:color w:val="000000"/>
          <w:sz w:val="28"/>
          <w:lang w:val="ru-RU"/>
        </w:rPr>
        <w:t>;</w:t>
      </w:r>
    </w:p>
    <w:p w:rsidR="007043D6" w:rsidRDefault="00F11442">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7043D6" w:rsidRDefault="00F11442">
      <w:pPr>
        <w:spacing w:after="0" w:line="264" w:lineRule="auto"/>
        <w:ind w:firstLine="600"/>
        <w:jc w:val="both"/>
      </w:pPr>
      <w:r>
        <w:rPr>
          <w:rFonts w:ascii="Times New Roman" w:hAnsi="Times New Roman"/>
          <w:color w:val="000000"/>
          <w:sz w:val="28"/>
        </w:rPr>
        <w:t>конструкция It takes me … to do smth;</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конструкция </w:t>
      </w:r>
      <w:r>
        <w:rPr>
          <w:rFonts w:ascii="Times New Roman" w:hAnsi="Times New Roman"/>
          <w:color w:val="000000"/>
          <w:sz w:val="28"/>
        </w:rPr>
        <w:t>used</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 инфинитив глагола;</w:t>
      </w:r>
    </w:p>
    <w:p w:rsidR="007043D6" w:rsidRDefault="00F11442">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7043D6" w:rsidRDefault="00F11442">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655A6">
        <w:rPr>
          <w:rFonts w:ascii="Times New Roman" w:hAnsi="Times New Roman"/>
          <w:color w:val="000000"/>
          <w:sz w:val="28"/>
          <w:lang w:val="ru-RU"/>
        </w:rPr>
        <w:t xml:space="preserve">, </w:t>
      </w:r>
      <w:r>
        <w:rPr>
          <w:rFonts w:ascii="Times New Roman" w:hAnsi="Times New Roman"/>
          <w:color w:val="000000"/>
          <w:sz w:val="28"/>
        </w:rPr>
        <w:t>police</w:t>
      </w:r>
      <w:r w:rsidRPr="001655A6">
        <w:rPr>
          <w:rFonts w:ascii="Times New Roman" w:hAnsi="Times New Roman"/>
          <w:color w:val="000000"/>
          <w:sz w:val="28"/>
          <w:lang w:val="ru-RU"/>
        </w:rPr>
        <w:t xml:space="preserve">), и его согласование со сказуемым;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w:t>
      </w:r>
      <w:r>
        <w:rPr>
          <w:rFonts w:ascii="Times New Roman" w:hAnsi="Times New Roman"/>
          <w:color w:val="000000"/>
          <w:sz w:val="28"/>
        </w:rPr>
        <w:t>Future</w:t>
      </w:r>
      <w:r w:rsidRPr="001655A6">
        <w:rPr>
          <w:rFonts w:ascii="Times New Roman" w:hAnsi="Times New Roman"/>
          <w:color w:val="000000"/>
          <w:sz w:val="28"/>
          <w:lang w:val="ru-RU"/>
        </w:rPr>
        <w:t xml:space="preserve"> </w:t>
      </w:r>
      <w:r>
        <w:rPr>
          <w:rFonts w:ascii="Times New Roman" w:hAnsi="Times New Roman"/>
          <w:color w:val="000000"/>
          <w:sz w:val="28"/>
        </w:rPr>
        <w:t>Simple</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w:t>
      </w:r>
      <w:r>
        <w:rPr>
          <w:rFonts w:ascii="Times New Roman" w:hAnsi="Times New Roman"/>
          <w:color w:val="000000"/>
          <w:sz w:val="28"/>
        </w:rPr>
        <w:t>Future</w:t>
      </w:r>
      <w:r w:rsidRPr="001655A6">
        <w:rPr>
          <w:rFonts w:ascii="Times New Roman" w:hAnsi="Times New Roman"/>
          <w:color w:val="000000"/>
          <w:sz w:val="28"/>
          <w:lang w:val="ru-RU"/>
        </w:rPr>
        <w:t xml:space="preserve"> </w:t>
      </w:r>
      <w:r>
        <w:rPr>
          <w:rFonts w:ascii="Times New Roman" w:hAnsi="Times New Roman"/>
          <w:color w:val="000000"/>
          <w:sz w:val="28"/>
        </w:rPr>
        <w:t>Continuous</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Continuous</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Future</w:t>
      </w:r>
      <w:r w:rsidRPr="001655A6">
        <w:rPr>
          <w:rFonts w:ascii="Times New Roman" w:hAnsi="Times New Roman"/>
          <w:color w:val="000000"/>
          <w:sz w:val="28"/>
          <w:lang w:val="ru-RU"/>
        </w:rPr>
        <w:t>-</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the</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Simple</w:t>
      </w:r>
      <w:r w:rsidRPr="001655A6">
        <w:rPr>
          <w:rFonts w:ascii="Times New Roman" w:hAnsi="Times New Roman"/>
          <w:color w:val="000000"/>
          <w:sz w:val="28"/>
          <w:lang w:val="ru-RU"/>
        </w:rPr>
        <w:t xml:space="preserve"> </w:t>
      </w:r>
      <w:r>
        <w:rPr>
          <w:rFonts w:ascii="Times New Roman" w:hAnsi="Times New Roman"/>
          <w:color w:val="000000"/>
          <w:sz w:val="28"/>
        </w:rPr>
        <w:t>Passive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Passive</w:t>
      </w:r>
      <w:r w:rsidRPr="001655A6">
        <w:rPr>
          <w:rFonts w:ascii="Times New Roman" w:hAnsi="Times New Roman"/>
          <w:color w:val="000000"/>
          <w:sz w:val="28"/>
          <w:lang w:val="ru-RU"/>
        </w:rPr>
        <w:t xml:space="preserve">); </w:t>
      </w:r>
    </w:p>
    <w:p w:rsidR="007043D6" w:rsidRDefault="00F11442">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7043D6" w:rsidRDefault="00F11442">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7043D6" w:rsidRDefault="00F11442">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определённый, неопределённый и нулевой артикли;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притяжательный падеж имён существительных;</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7043D6" w:rsidRDefault="00F11442">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1655A6">
        <w:rPr>
          <w:rFonts w:ascii="Times New Roman" w:hAnsi="Times New Roman"/>
          <w:color w:val="000000"/>
          <w:sz w:val="28"/>
          <w:lang w:val="ru-RU"/>
        </w:rPr>
        <w:t xml:space="preserve">, </w:t>
      </w:r>
      <w:r>
        <w:rPr>
          <w:rFonts w:ascii="Times New Roman" w:hAnsi="Times New Roman"/>
          <w:color w:val="000000"/>
          <w:sz w:val="28"/>
        </w:rPr>
        <w:t>no</w:t>
      </w:r>
      <w:r w:rsidRPr="001655A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655A6">
        <w:rPr>
          <w:rFonts w:ascii="Times New Roman" w:hAnsi="Times New Roman"/>
          <w:color w:val="000000"/>
          <w:sz w:val="28"/>
          <w:lang w:val="ru-RU"/>
        </w:rPr>
        <w:t xml:space="preserve">, </w:t>
      </w:r>
      <w:r>
        <w:rPr>
          <w:rFonts w:ascii="Times New Roman" w:hAnsi="Times New Roman"/>
          <w:color w:val="000000"/>
          <w:sz w:val="28"/>
        </w:rPr>
        <w:t>nothing</w:t>
      </w:r>
      <w:r w:rsidRPr="001655A6">
        <w:rPr>
          <w:rFonts w:ascii="Times New Roman" w:hAnsi="Times New Roman"/>
          <w:color w:val="000000"/>
          <w:sz w:val="28"/>
          <w:lang w:val="ru-RU"/>
        </w:rPr>
        <w:t>, и другие);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количественные и порядковые числительные;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5) владеть социокультурными знаниями и умениями: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представлять родную страну и её культуру на иностранном языке;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7) владеть метапредметными умениями, позволяющими: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совершенствовать учебную деятельность по овладению иностранным языком;</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w:t>
      </w:r>
      <w:r w:rsidRPr="001655A6">
        <w:rPr>
          <w:rFonts w:ascii="Times New Roman" w:hAnsi="Times New Roman"/>
          <w:color w:val="000000"/>
          <w:sz w:val="28"/>
          <w:lang w:val="ru-RU"/>
        </w:rPr>
        <w:lastRenderedPageBreak/>
        <w:t xml:space="preserve">английском языке и применением информационно-коммуникационных технологий;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 концу </w:t>
      </w:r>
      <w:r w:rsidRPr="001655A6">
        <w:rPr>
          <w:rFonts w:ascii="Times New Roman" w:hAnsi="Times New Roman"/>
          <w:b/>
          <w:i/>
          <w:color w:val="000000"/>
          <w:sz w:val="28"/>
          <w:lang w:val="ru-RU"/>
        </w:rPr>
        <w:t>11 класса</w:t>
      </w:r>
      <w:r w:rsidRPr="001655A6">
        <w:rPr>
          <w:rFonts w:ascii="Times New Roman" w:hAnsi="Times New Roman"/>
          <w:color w:val="000000"/>
          <w:sz w:val="28"/>
          <w:lang w:val="ru-RU"/>
        </w:rPr>
        <w:t xml:space="preserve"> обучающийся научится: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1) владеть основными видами речевой деятельности:</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 xml:space="preserve">говорение: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устно излагать результаты выполненной проектной работы (объём – 14–15 фраз).</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 xml:space="preserve">аудирование: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t xml:space="preserve">смысловое чтение: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7043D6" w:rsidRPr="001655A6" w:rsidRDefault="00F11442">
      <w:pPr>
        <w:spacing w:after="0" w:line="264" w:lineRule="auto"/>
        <w:ind w:firstLine="600"/>
        <w:jc w:val="both"/>
        <w:rPr>
          <w:lang w:val="ru-RU"/>
        </w:rPr>
      </w:pPr>
      <w:r w:rsidRPr="001655A6">
        <w:rPr>
          <w:rFonts w:ascii="Times New Roman" w:hAnsi="Times New Roman"/>
          <w:i/>
          <w:color w:val="000000"/>
          <w:sz w:val="28"/>
          <w:lang w:val="ru-RU"/>
        </w:rPr>
        <w:lastRenderedPageBreak/>
        <w:t xml:space="preserve">письменная речь: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писать резюме (</w:t>
      </w:r>
      <w:r>
        <w:rPr>
          <w:rFonts w:ascii="Times New Roman" w:hAnsi="Times New Roman"/>
          <w:color w:val="000000"/>
          <w:sz w:val="28"/>
        </w:rPr>
        <w:t>CV</w:t>
      </w:r>
      <w:r w:rsidRPr="001655A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2) владеть фонетическими навыками: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3) владеть орфографическими навыками: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правильно писать изученные слова.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4) владеть пунктуационными навыками: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апостроф, точку, вопросительный и восклицательный знаки;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5) распознавать и употреблять в устной и письменной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родственные слова, образованные с использованием аффиксации: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1655A6">
        <w:rPr>
          <w:rFonts w:ascii="Times New Roman" w:hAnsi="Times New Roman"/>
          <w:color w:val="000000"/>
          <w:sz w:val="28"/>
          <w:lang w:val="ru-RU"/>
        </w:rPr>
        <w:t xml:space="preserve">-, </w:t>
      </w:r>
      <w:r>
        <w:rPr>
          <w:rFonts w:ascii="Times New Roman" w:hAnsi="Times New Roman"/>
          <w:color w:val="000000"/>
          <w:sz w:val="28"/>
        </w:rPr>
        <w:t>mis</w:t>
      </w:r>
      <w:r w:rsidRPr="001655A6">
        <w:rPr>
          <w:rFonts w:ascii="Times New Roman" w:hAnsi="Times New Roman"/>
          <w:color w:val="000000"/>
          <w:sz w:val="28"/>
          <w:lang w:val="ru-RU"/>
        </w:rPr>
        <w:t xml:space="preserve">-, </w:t>
      </w:r>
      <w:r>
        <w:rPr>
          <w:rFonts w:ascii="Times New Roman" w:hAnsi="Times New Roman"/>
          <w:color w:val="000000"/>
          <w:sz w:val="28"/>
        </w:rPr>
        <w:t>re</w:t>
      </w:r>
      <w:r w:rsidRPr="001655A6">
        <w:rPr>
          <w:rFonts w:ascii="Times New Roman" w:hAnsi="Times New Roman"/>
          <w:color w:val="000000"/>
          <w:sz w:val="28"/>
          <w:lang w:val="ru-RU"/>
        </w:rPr>
        <w:t xml:space="preserve">-, </w:t>
      </w:r>
      <w:r>
        <w:rPr>
          <w:rFonts w:ascii="Times New Roman" w:hAnsi="Times New Roman"/>
          <w:color w:val="000000"/>
          <w:sz w:val="28"/>
        </w:rPr>
        <w:t>over</w:t>
      </w:r>
      <w:r w:rsidRPr="001655A6">
        <w:rPr>
          <w:rFonts w:ascii="Times New Roman" w:hAnsi="Times New Roman"/>
          <w:color w:val="000000"/>
          <w:sz w:val="28"/>
          <w:lang w:val="ru-RU"/>
        </w:rPr>
        <w:t xml:space="preserve">-, </w:t>
      </w:r>
      <w:r>
        <w:rPr>
          <w:rFonts w:ascii="Times New Roman" w:hAnsi="Times New Roman"/>
          <w:color w:val="000000"/>
          <w:sz w:val="28"/>
        </w:rPr>
        <w:t>under</w:t>
      </w:r>
      <w:r w:rsidRPr="001655A6">
        <w:rPr>
          <w:rFonts w:ascii="Times New Roman" w:hAnsi="Times New Roman"/>
          <w:color w:val="000000"/>
          <w:sz w:val="28"/>
          <w:lang w:val="ru-RU"/>
        </w:rPr>
        <w:t>- и суффиксов -</w:t>
      </w:r>
      <w:r>
        <w:rPr>
          <w:rFonts w:ascii="Times New Roman" w:hAnsi="Times New Roman"/>
          <w:color w:val="000000"/>
          <w:sz w:val="28"/>
        </w:rPr>
        <w:t>ise</w:t>
      </w:r>
      <w:r w:rsidRPr="001655A6">
        <w:rPr>
          <w:rFonts w:ascii="Times New Roman" w:hAnsi="Times New Roman"/>
          <w:color w:val="000000"/>
          <w:sz w:val="28"/>
          <w:lang w:val="ru-RU"/>
        </w:rPr>
        <w:t>/-</w:t>
      </w:r>
      <w:r>
        <w:rPr>
          <w:rFonts w:ascii="Times New Roman" w:hAnsi="Times New Roman"/>
          <w:color w:val="000000"/>
          <w:sz w:val="28"/>
        </w:rPr>
        <w:t>ize</w:t>
      </w:r>
      <w:r w:rsidRPr="001655A6">
        <w:rPr>
          <w:rFonts w:ascii="Times New Roman" w:hAnsi="Times New Roman"/>
          <w:color w:val="000000"/>
          <w:sz w:val="28"/>
          <w:lang w:val="ru-RU"/>
        </w:rPr>
        <w:t>, -</w:t>
      </w:r>
      <w:r>
        <w:rPr>
          <w:rFonts w:ascii="Times New Roman" w:hAnsi="Times New Roman"/>
          <w:color w:val="000000"/>
          <w:sz w:val="28"/>
        </w:rPr>
        <w:t>en</w:t>
      </w:r>
      <w:r w:rsidRPr="001655A6">
        <w:rPr>
          <w:rFonts w:ascii="Times New Roman" w:hAnsi="Times New Roman"/>
          <w:color w:val="000000"/>
          <w:sz w:val="28"/>
          <w:lang w:val="ru-RU"/>
        </w:rPr>
        <w:t xml:space="preserve">; </w:t>
      </w:r>
    </w:p>
    <w:p w:rsidR="007043D6" w:rsidRDefault="00F11442">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7043D6" w:rsidRDefault="00F11442">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1655A6">
        <w:rPr>
          <w:rFonts w:ascii="Times New Roman" w:hAnsi="Times New Roman"/>
          <w:color w:val="000000"/>
          <w:sz w:val="28"/>
          <w:lang w:val="ru-RU"/>
        </w:rPr>
        <w:t xml:space="preserve">-, </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im</w:t>
      </w:r>
      <w:r w:rsidRPr="001655A6">
        <w:rPr>
          <w:rFonts w:ascii="Times New Roman" w:hAnsi="Times New Roman"/>
          <w:color w:val="000000"/>
          <w:sz w:val="28"/>
          <w:lang w:val="ru-RU"/>
        </w:rPr>
        <w:t xml:space="preserve">-, </w:t>
      </w:r>
      <w:r>
        <w:rPr>
          <w:rFonts w:ascii="Times New Roman" w:hAnsi="Times New Roman"/>
          <w:color w:val="000000"/>
          <w:sz w:val="28"/>
        </w:rPr>
        <w:t>il</w:t>
      </w:r>
      <w:r w:rsidRPr="001655A6">
        <w:rPr>
          <w:rFonts w:ascii="Times New Roman" w:hAnsi="Times New Roman"/>
          <w:color w:val="000000"/>
          <w:sz w:val="28"/>
          <w:lang w:val="ru-RU"/>
        </w:rPr>
        <w:t>-/</w:t>
      </w:r>
      <w:r>
        <w:rPr>
          <w:rFonts w:ascii="Times New Roman" w:hAnsi="Times New Roman"/>
          <w:color w:val="000000"/>
          <w:sz w:val="28"/>
        </w:rPr>
        <w:t>ir</w:t>
      </w:r>
      <w:r w:rsidRPr="001655A6">
        <w:rPr>
          <w:rFonts w:ascii="Times New Roman" w:hAnsi="Times New Roman"/>
          <w:color w:val="000000"/>
          <w:sz w:val="28"/>
          <w:lang w:val="ru-RU"/>
        </w:rPr>
        <w:t>- и суффикса -</w:t>
      </w:r>
      <w:r>
        <w:rPr>
          <w:rFonts w:ascii="Times New Roman" w:hAnsi="Times New Roman"/>
          <w:color w:val="000000"/>
          <w:sz w:val="28"/>
        </w:rPr>
        <w:t>ly</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1655A6">
        <w:rPr>
          <w:rFonts w:ascii="Times New Roman" w:hAnsi="Times New Roman"/>
          <w:color w:val="000000"/>
          <w:sz w:val="28"/>
          <w:lang w:val="ru-RU"/>
        </w:rPr>
        <w:t>, -</w:t>
      </w:r>
      <w:r>
        <w:rPr>
          <w:rFonts w:ascii="Times New Roman" w:hAnsi="Times New Roman"/>
          <w:color w:val="000000"/>
          <w:sz w:val="28"/>
        </w:rPr>
        <w:t>ty</w:t>
      </w:r>
      <w:r w:rsidRPr="001655A6">
        <w:rPr>
          <w:rFonts w:ascii="Times New Roman" w:hAnsi="Times New Roman"/>
          <w:color w:val="000000"/>
          <w:sz w:val="28"/>
          <w:lang w:val="ru-RU"/>
        </w:rPr>
        <w:t>, -</w:t>
      </w:r>
      <w:r>
        <w:rPr>
          <w:rFonts w:ascii="Times New Roman" w:hAnsi="Times New Roman"/>
          <w:color w:val="000000"/>
          <w:sz w:val="28"/>
        </w:rPr>
        <w:t>th</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 использованием словосложения: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1655A6">
        <w:rPr>
          <w:rFonts w:ascii="Times New Roman" w:hAnsi="Times New Roman"/>
          <w:color w:val="000000"/>
          <w:sz w:val="28"/>
          <w:lang w:val="ru-RU"/>
        </w:rPr>
        <w:t>-</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law</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655A6">
        <w:rPr>
          <w:rFonts w:ascii="Times New Roman" w:hAnsi="Times New Roman"/>
          <w:color w:val="000000"/>
          <w:sz w:val="28"/>
          <w:lang w:val="ru-RU"/>
        </w:rPr>
        <w:t xml:space="preserve"> (</w:t>
      </w:r>
      <w:r>
        <w:rPr>
          <w:rFonts w:ascii="Times New Roman" w:hAnsi="Times New Roman"/>
          <w:color w:val="000000"/>
          <w:sz w:val="28"/>
        </w:rPr>
        <w:t>blue</w:t>
      </w:r>
      <w:r w:rsidRPr="001655A6">
        <w:rPr>
          <w:rFonts w:ascii="Times New Roman" w:hAnsi="Times New Roman"/>
          <w:color w:val="000000"/>
          <w:sz w:val="28"/>
          <w:lang w:val="ru-RU"/>
        </w:rPr>
        <w:t>-</w:t>
      </w:r>
      <w:r>
        <w:rPr>
          <w:rFonts w:ascii="Times New Roman" w:hAnsi="Times New Roman"/>
          <w:color w:val="000000"/>
          <w:sz w:val="28"/>
        </w:rPr>
        <w:t>eyed</w:t>
      </w:r>
      <w:r w:rsidRPr="001655A6">
        <w:rPr>
          <w:rFonts w:ascii="Times New Roman" w:hAnsi="Times New Roman"/>
          <w:color w:val="000000"/>
          <w:sz w:val="28"/>
          <w:lang w:val="ru-RU"/>
        </w:rPr>
        <w:t xml:space="preserve">, </w:t>
      </w:r>
      <w:r>
        <w:rPr>
          <w:rFonts w:ascii="Times New Roman" w:hAnsi="Times New Roman"/>
          <w:color w:val="000000"/>
          <w:sz w:val="28"/>
        </w:rPr>
        <w:t>eight</w:t>
      </w:r>
      <w:r w:rsidRPr="001655A6">
        <w:rPr>
          <w:rFonts w:ascii="Times New Roman" w:hAnsi="Times New Roman"/>
          <w:color w:val="000000"/>
          <w:sz w:val="28"/>
          <w:lang w:val="ru-RU"/>
        </w:rPr>
        <w:t>-</w:t>
      </w:r>
      <w:r>
        <w:rPr>
          <w:rFonts w:ascii="Times New Roman" w:hAnsi="Times New Roman"/>
          <w:color w:val="000000"/>
          <w:sz w:val="28"/>
        </w:rPr>
        <w:t>legged</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1655A6">
        <w:rPr>
          <w:rFonts w:ascii="Times New Roman" w:hAnsi="Times New Roman"/>
          <w:color w:val="000000"/>
          <w:sz w:val="28"/>
          <w:lang w:val="ru-RU"/>
        </w:rPr>
        <w:t xml:space="preserve"> (</w:t>
      </w:r>
      <w:r>
        <w:rPr>
          <w:rFonts w:ascii="Times New Roman" w:hAnsi="Times New Roman"/>
          <w:color w:val="000000"/>
          <w:sz w:val="28"/>
        </w:rPr>
        <w:t>well</w:t>
      </w:r>
      <w:r w:rsidRPr="001655A6">
        <w:rPr>
          <w:rFonts w:ascii="Times New Roman" w:hAnsi="Times New Roman"/>
          <w:color w:val="000000"/>
          <w:sz w:val="28"/>
          <w:lang w:val="ru-RU"/>
        </w:rPr>
        <w:t>-</w:t>
      </w:r>
      <w:r>
        <w:rPr>
          <w:rFonts w:ascii="Times New Roman" w:hAnsi="Times New Roman"/>
          <w:color w:val="000000"/>
          <w:sz w:val="28"/>
        </w:rPr>
        <w:t>behaved</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1655A6">
        <w:rPr>
          <w:rFonts w:ascii="Times New Roman" w:hAnsi="Times New Roman"/>
          <w:color w:val="000000"/>
          <w:sz w:val="28"/>
          <w:lang w:val="ru-RU"/>
        </w:rPr>
        <w:t xml:space="preserve"> (</w:t>
      </w:r>
      <w:r>
        <w:rPr>
          <w:rFonts w:ascii="Times New Roman" w:hAnsi="Times New Roman"/>
          <w:color w:val="000000"/>
          <w:sz w:val="28"/>
        </w:rPr>
        <w:t>nice</w:t>
      </w:r>
      <w:r w:rsidRPr="001655A6">
        <w:rPr>
          <w:rFonts w:ascii="Times New Roman" w:hAnsi="Times New Roman"/>
          <w:color w:val="000000"/>
          <w:sz w:val="28"/>
          <w:lang w:val="ru-RU"/>
        </w:rPr>
        <w:t>-</w:t>
      </w:r>
      <w:r>
        <w:rPr>
          <w:rFonts w:ascii="Times New Roman" w:hAnsi="Times New Roman"/>
          <w:color w:val="000000"/>
          <w:sz w:val="28"/>
        </w:rPr>
        <w:t>looking</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 использованием конверсии: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run</w:t>
      </w:r>
      <w:r w:rsidRPr="001655A6">
        <w:rPr>
          <w:rFonts w:ascii="Times New Roman" w:hAnsi="Times New Roman"/>
          <w:color w:val="000000"/>
          <w:sz w:val="28"/>
          <w:lang w:val="ru-RU"/>
        </w:rPr>
        <w:t xml:space="preserve"> – </w:t>
      </w:r>
      <w:r>
        <w:rPr>
          <w:rFonts w:ascii="Times New Roman" w:hAnsi="Times New Roman"/>
          <w:color w:val="000000"/>
          <w:sz w:val="28"/>
        </w:rPr>
        <w:t>a</w:t>
      </w:r>
      <w:r w:rsidRPr="001655A6">
        <w:rPr>
          <w:rFonts w:ascii="Times New Roman" w:hAnsi="Times New Roman"/>
          <w:color w:val="000000"/>
          <w:sz w:val="28"/>
          <w:lang w:val="ru-RU"/>
        </w:rPr>
        <w:t xml:space="preserve"> </w:t>
      </w:r>
      <w:r>
        <w:rPr>
          <w:rFonts w:ascii="Times New Roman" w:hAnsi="Times New Roman"/>
          <w:color w:val="000000"/>
          <w:sz w:val="28"/>
        </w:rPr>
        <w:t>run</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1655A6">
        <w:rPr>
          <w:rFonts w:ascii="Times New Roman" w:hAnsi="Times New Roman"/>
          <w:color w:val="000000"/>
          <w:sz w:val="28"/>
          <w:lang w:val="ru-RU"/>
        </w:rPr>
        <w:t xml:space="preserve"> </w:t>
      </w:r>
      <w:r>
        <w:rPr>
          <w:rFonts w:ascii="Times New Roman" w:hAnsi="Times New Roman"/>
          <w:color w:val="000000"/>
          <w:sz w:val="28"/>
        </w:rPr>
        <w:t>people</w:t>
      </w:r>
      <w:r w:rsidRPr="001655A6">
        <w:rPr>
          <w:rFonts w:ascii="Times New Roman" w:hAnsi="Times New Roman"/>
          <w:color w:val="000000"/>
          <w:sz w:val="28"/>
          <w:lang w:val="ru-RU"/>
        </w:rPr>
        <w:t xml:space="preserve"> – </w:t>
      </w:r>
      <w:r>
        <w:rPr>
          <w:rFonts w:ascii="Times New Roman" w:hAnsi="Times New Roman"/>
          <w:color w:val="000000"/>
          <w:sz w:val="28"/>
        </w:rPr>
        <w:t>the</w:t>
      </w:r>
      <w:r w:rsidRPr="001655A6">
        <w:rPr>
          <w:rFonts w:ascii="Times New Roman" w:hAnsi="Times New Roman"/>
          <w:color w:val="000000"/>
          <w:sz w:val="28"/>
          <w:lang w:val="ru-RU"/>
        </w:rPr>
        <w:t xml:space="preserve"> </w:t>
      </w:r>
      <w:r>
        <w:rPr>
          <w:rFonts w:ascii="Times New Roman" w:hAnsi="Times New Roman"/>
          <w:color w:val="000000"/>
          <w:sz w:val="28"/>
        </w:rPr>
        <w:t>rich</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1655A6">
        <w:rPr>
          <w:rFonts w:ascii="Times New Roman" w:hAnsi="Times New Roman"/>
          <w:color w:val="000000"/>
          <w:sz w:val="28"/>
          <w:lang w:val="ru-RU"/>
        </w:rPr>
        <w:t xml:space="preserve"> </w:t>
      </w:r>
      <w:r>
        <w:rPr>
          <w:rFonts w:ascii="Times New Roman" w:hAnsi="Times New Roman"/>
          <w:color w:val="000000"/>
          <w:sz w:val="28"/>
        </w:rPr>
        <w:t>hand</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hand</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cool</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1655A6">
        <w:rPr>
          <w:rFonts w:ascii="Times New Roman" w:hAnsi="Times New Roman"/>
          <w:color w:val="000000"/>
          <w:sz w:val="28"/>
          <w:lang w:val="ru-RU"/>
        </w:rPr>
        <w:t xml:space="preserve"> и -</w:t>
      </w:r>
      <w:r>
        <w:rPr>
          <w:rFonts w:ascii="Times New Roman" w:hAnsi="Times New Roman"/>
          <w:color w:val="000000"/>
          <w:sz w:val="28"/>
        </w:rPr>
        <w:t>ing</w:t>
      </w:r>
      <w:r w:rsidRPr="001655A6">
        <w:rPr>
          <w:rFonts w:ascii="Times New Roman" w:hAnsi="Times New Roman"/>
          <w:color w:val="000000"/>
          <w:sz w:val="28"/>
          <w:lang w:val="ru-RU"/>
        </w:rPr>
        <w:t xml:space="preserve"> (</w:t>
      </w:r>
      <w:r>
        <w:rPr>
          <w:rFonts w:ascii="Times New Roman" w:hAnsi="Times New Roman"/>
          <w:color w:val="000000"/>
          <w:sz w:val="28"/>
        </w:rPr>
        <w:t>excited</w:t>
      </w:r>
      <w:r w:rsidRPr="001655A6">
        <w:rPr>
          <w:rFonts w:ascii="Times New Roman" w:hAnsi="Times New Roman"/>
          <w:color w:val="000000"/>
          <w:sz w:val="28"/>
          <w:lang w:val="ru-RU"/>
        </w:rPr>
        <w:t xml:space="preserve"> – </w:t>
      </w:r>
      <w:r>
        <w:rPr>
          <w:rFonts w:ascii="Times New Roman" w:hAnsi="Times New Roman"/>
          <w:color w:val="000000"/>
          <w:sz w:val="28"/>
        </w:rPr>
        <w:t>exciting</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распознавать и употреблять в устной и письменной речи: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655A6">
        <w:rPr>
          <w:rFonts w:ascii="Times New Roman" w:hAnsi="Times New Roman"/>
          <w:color w:val="000000"/>
          <w:sz w:val="28"/>
          <w:lang w:val="ru-RU"/>
        </w:rPr>
        <w:t xml:space="preserve"> +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be</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be</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look</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seem</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feel</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w:t>
      </w:r>
      <w:r>
        <w:rPr>
          <w:rFonts w:ascii="Times New Roman" w:hAnsi="Times New Roman"/>
          <w:color w:val="000000"/>
          <w:sz w:val="28"/>
        </w:rPr>
        <w:t>c</w:t>
      </w:r>
      <w:r w:rsidRPr="001655A6">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1655A6">
        <w:rPr>
          <w:rFonts w:ascii="Times New Roman" w:hAnsi="Times New Roman"/>
          <w:color w:val="000000"/>
          <w:sz w:val="28"/>
          <w:lang w:val="ru-RU"/>
        </w:rPr>
        <w:t xml:space="preserve"> </w:t>
      </w:r>
      <w:r>
        <w:rPr>
          <w:rFonts w:ascii="Times New Roman" w:hAnsi="Times New Roman"/>
          <w:color w:val="000000"/>
          <w:sz w:val="28"/>
        </w:rPr>
        <w:t>Subject</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w:t>
      </w:r>
      <w:r>
        <w:rPr>
          <w:rFonts w:ascii="Times New Roman" w:hAnsi="Times New Roman"/>
          <w:color w:val="000000"/>
          <w:sz w:val="28"/>
        </w:rPr>
        <w:t>c</w:t>
      </w:r>
      <w:r w:rsidRPr="001655A6">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1655A6">
        <w:rPr>
          <w:rFonts w:ascii="Times New Roman" w:hAnsi="Times New Roman"/>
          <w:color w:val="000000"/>
          <w:sz w:val="28"/>
          <w:lang w:val="ru-RU"/>
        </w:rPr>
        <w:t xml:space="preserve"> </w:t>
      </w:r>
      <w:r>
        <w:rPr>
          <w:rFonts w:ascii="Times New Roman" w:hAnsi="Times New Roman"/>
          <w:color w:val="000000"/>
          <w:sz w:val="28"/>
        </w:rPr>
        <w:t>Object</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655A6">
        <w:rPr>
          <w:rFonts w:ascii="Times New Roman" w:hAnsi="Times New Roman"/>
          <w:color w:val="000000"/>
          <w:sz w:val="28"/>
          <w:lang w:val="ru-RU"/>
        </w:rPr>
        <w:t xml:space="preserve">, </w:t>
      </w:r>
      <w:r>
        <w:rPr>
          <w:rFonts w:ascii="Times New Roman" w:hAnsi="Times New Roman"/>
          <w:color w:val="000000"/>
          <w:sz w:val="28"/>
        </w:rPr>
        <w:t>but</w:t>
      </w:r>
      <w:r w:rsidRPr="001655A6">
        <w:rPr>
          <w:rFonts w:ascii="Times New Roman" w:hAnsi="Times New Roman"/>
          <w:color w:val="000000"/>
          <w:sz w:val="28"/>
          <w:lang w:val="ru-RU"/>
        </w:rPr>
        <w:t xml:space="preserve">, </w:t>
      </w:r>
      <w:r>
        <w:rPr>
          <w:rFonts w:ascii="Times New Roman" w:hAnsi="Times New Roman"/>
          <w:color w:val="000000"/>
          <w:sz w:val="28"/>
        </w:rPr>
        <w:t>or</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655A6">
        <w:rPr>
          <w:rFonts w:ascii="Times New Roman" w:hAnsi="Times New Roman"/>
          <w:color w:val="000000"/>
          <w:sz w:val="28"/>
          <w:lang w:val="ru-RU"/>
        </w:rPr>
        <w:t xml:space="preserve">, </w:t>
      </w:r>
      <w:r>
        <w:rPr>
          <w:rFonts w:ascii="Times New Roman" w:hAnsi="Times New Roman"/>
          <w:color w:val="000000"/>
          <w:sz w:val="28"/>
        </w:rPr>
        <w:t>if</w:t>
      </w:r>
      <w:r w:rsidRPr="001655A6">
        <w:rPr>
          <w:rFonts w:ascii="Times New Roman" w:hAnsi="Times New Roman"/>
          <w:color w:val="000000"/>
          <w:sz w:val="28"/>
          <w:lang w:val="ru-RU"/>
        </w:rPr>
        <w:t xml:space="preserve">, </w:t>
      </w:r>
      <w:r>
        <w:rPr>
          <w:rFonts w:ascii="Times New Roman" w:hAnsi="Times New Roman"/>
          <w:color w:val="000000"/>
          <w:sz w:val="28"/>
        </w:rPr>
        <w:t>when</w:t>
      </w:r>
      <w:r w:rsidRPr="001655A6">
        <w:rPr>
          <w:rFonts w:ascii="Times New Roman" w:hAnsi="Times New Roman"/>
          <w:color w:val="000000"/>
          <w:sz w:val="28"/>
          <w:lang w:val="ru-RU"/>
        </w:rPr>
        <w:t xml:space="preserve">, </w:t>
      </w:r>
      <w:r>
        <w:rPr>
          <w:rFonts w:ascii="Times New Roman" w:hAnsi="Times New Roman"/>
          <w:color w:val="000000"/>
          <w:sz w:val="28"/>
        </w:rPr>
        <w:t>where</w:t>
      </w:r>
      <w:r w:rsidRPr="001655A6">
        <w:rPr>
          <w:rFonts w:ascii="Times New Roman" w:hAnsi="Times New Roman"/>
          <w:color w:val="000000"/>
          <w:sz w:val="28"/>
          <w:lang w:val="ru-RU"/>
        </w:rPr>
        <w:t xml:space="preserve">, </w:t>
      </w:r>
      <w:r>
        <w:rPr>
          <w:rFonts w:ascii="Times New Roman" w:hAnsi="Times New Roman"/>
          <w:color w:val="000000"/>
          <w:sz w:val="28"/>
        </w:rPr>
        <w:t>what</w:t>
      </w:r>
      <w:r w:rsidRPr="001655A6">
        <w:rPr>
          <w:rFonts w:ascii="Times New Roman" w:hAnsi="Times New Roman"/>
          <w:color w:val="000000"/>
          <w:sz w:val="28"/>
          <w:lang w:val="ru-RU"/>
        </w:rPr>
        <w:t xml:space="preserve">, </w:t>
      </w:r>
      <w:r>
        <w:rPr>
          <w:rFonts w:ascii="Times New Roman" w:hAnsi="Times New Roman"/>
          <w:color w:val="000000"/>
          <w:sz w:val="28"/>
        </w:rPr>
        <w:t>why</w:t>
      </w:r>
      <w:r w:rsidRPr="001655A6">
        <w:rPr>
          <w:rFonts w:ascii="Times New Roman" w:hAnsi="Times New Roman"/>
          <w:color w:val="000000"/>
          <w:sz w:val="28"/>
          <w:lang w:val="ru-RU"/>
        </w:rPr>
        <w:t xml:space="preserve">, </w:t>
      </w:r>
      <w:r>
        <w:rPr>
          <w:rFonts w:ascii="Times New Roman" w:hAnsi="Times New Roman"/>
          <w:color w:val="000000"/>
          <w:sz w:val="28"/>
        </w:rPr>
        <w:t>how</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655A6">
        <w:rPr>
          <w:rFonts w:ascii="Times New Roman" w:hAnsi="Times New Roman"/>
          <w:color w:val="000000"/>
          <w:sz w:val="28"/>
          <w:lang w:val="ru-RU"/>
        </w:rPr>
        <w:t xml:space="preserve">, </w:t>
      </w:r>
      <w:r>
        <w:rPr>
          <w:rFonts w:ascii="Times New Roman" w:hAnsi="Times New Roman"/>
          <w:color w:val="000000"/>
          <w:sz w:val="28"/>
        </w:rPr>
        <w:t>which</w:t>
      </w:r>
      <w:r w:rsidRPr="001655A6">
        <w:rPr>
          <w:rFonts w:ascii="Times New Roman" w:hAnsi="Times New Roman"/>
          <w:color w:val="000000"/>
          <w:sz w:val="28"/>
          <w:lang w:val="ru-RU"/>
        </w:rPr>
        <w:t xml:space="preserve">, </w:t>
      </w:r>
      <w:r>
        <w:rPr>
          <w:rFonts w:ascii="Times New Roman" w:hAnsi="Times New Roman"/>
          <w:color w:val="000000"/>
          <w:sz w:val="28"/>
        </w:rPr>
        <w:t>that</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655A6">
        <w:rPr>
          <w:rFonts w:ascii="Times New Roman" w:hAnsi="Times New Roman"/>
          <w:color w:val="000000"/>
          <w:sz w:val="28"/>
          <w:lang w:val="ru-RU"/>
        </w:rPr>
        <w:t xml:space="preserve">, </w:t>
      </w:r>
      <w:r>
        <w:rPr>
          <w:rFonts w:ascii="Times New Roman" w:hAnsi="Times New Roman"/>
          <w:color w:val="000000"/>
          <w:sz w:val="28"/>
        </w:rPr>
        <w:t>whatever</w:t>
      </w:r>
      <w:r w:rsidRPr="001655A6">
        <w:rPr>
          <w:rFonts w:ascii="Times New Roman" w:hAnsi="Times New Roman"/>
          <w:color w:val="000000"/>
          <w:sz w:val="28"/>
          <w:lang w:val="ru-RU"/>
        </w:rPr>
        <w:t xml:space="preserve">, </w:t>
      </w:r>
      <w:r>
        <w:rPr>
          <w:rFonts w:ascii="Times New Roman" w:hAnsi="Times New Roman"/>
          <w:color w:val="000000"/>
          <w:sz w:val="28"/>
        </w:rPr>
        <w:t>however</w:t>
      </w:r>
      <w:r w:rsidRPr="001655A6">
        <w:rPr>
          <w:rFonts w:ascii="Times New Roman" w:hAnsi="Times New Roman"/>
          <w:color w:val="000000"/>
          <w:sz w:val="28"/>
          <w:lang w:val="ru-RU"/>
        </w:rPr>
        <w:t xml:space="preserve">, </w:t>
      </w:r>
      <w:r>
        <w:rPr>
          <w:rFonts w:ascii="Times New Roman" w:hAnsi="Times New Roman"/>
          <w:color w:val="000000"/>
          <w:sz w:val="28"/>
        </w:rPr>
        <w:t>whenever</w:t>
      </w:r>
      <w:r w:rsidRPr="001655A6">
        <w:rPr>
          <w:rFonts w:ascii="Times New Roman" w:hAnsi="Times New Roman"/>
          <w:color w:val="000000"/>
          <w:sz w:val="28"/>
          <w:lang w:val="ru-RU"/>
        </w:rPr>
        <w: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655A6">
        <w:rPr>
          <w:rFonts w:ascii="Times New Roman" w:hAnsi="Times New Roman"/>
          <w:color w:val="000000"/>
          <w:sz w:val="28"/>
          <w:lang w:val="ru-RU"/>
        </w:rPr>
        <w:t xml:space="preserve"> 0, </w:t>
      </w:r>
      <w:r>
        <w:rPr>
          <w:rFonts w:ascii="Times New Roman" w:hAnsi="Times New Roman"/>
          <w:color w:val="000000"/>
          <w:sz w:val="28"/>
        </w:rPr>
        <w:t>Conditional</w:t>
      </w:r>
      <w:r w:rsidRPr="001655A6">
        <w:rPr>
          <w:rFonts w:ascii="Times New Roman" w:hAnsi="Times New Roman"/>
          <w:color w:val="000000"/>
          <w:sz w:val="28"/>
          <w:lang w:val="ru-RU"/>
        </w:rPr>
        <w:t xml:space="preserve"> </w:t>
      </w:r>
      <w:r>
        <w:rPr>
          <w:rFonts w:ascii="Times New Roman" w:hAnsi="Times New Roman"/>
          <w:color w:val="000000"/>
          <w:sz w:val="28"/>
        </w:rPr>
        <w:t>I</w:t>
      </w:r>
      <w:r w:rsidRPr="001655A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655A6">
        <w:rPr>
          <w:rFonts w:ascii="Times New Roman" w:hAnsi="Times New Roman"/>
          <w:color w:val="000000"/>
          <w:sz w:val="28"/>
          <w:lang w:val="ru-RU"/>
        </w:rPr>
        <w:t xml:space="preserve"> </w:t>
      </w:r>
      <w:r>
        <w:rPr>
          <w:rFonts w:ascii="Times New Roman" w:hAnsi="Times New Roman"/>
          <w:color w:val="000000"/>
          <w:sz w:val="28"/>
        </w:rPr>
        <w:t>II</w:t>
      </w:r>
      <w:r w:rsidRPr="001655A6">
        <w:rPr>
          <w:rFonts w:ascii="Times New Roman" w:hAnsi="Times New Roman"/>
          <w:color w:val="000000"/>
          <w:sz w:val="28"/>
          <w:lang w:val="ru-RU"/>
        </w:rPr>
        <w:t>);</w:t>
      </w:r>
    </w:p>
    <w:p w:rsidR="007043D6" w:rsidRDefault="00F11442">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модальные глаголы в косвенной речи в настоящем и прошедшем времени; </w:t>
      </w:r>
    </w:p>
    <w:p w:rsidR="007043D6" w:rsidRDefault="00F11442">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предложения с </w:t>
      </w:r>
      <w:r>
        <w:rPr>
          <w:rFonts w:ascii="Times New Roman" w:hAnsi="Times New Roman"/>
          <w:color w:val="000000"/>
          <w:sz w:val="28"/>
        </w:rPr>
        <w:t>I</w:t>
      </w:r>
      <w:r w:rsidRPr="001655A6">
        <w:rPr>
          <w:rFonts w:ascii="Times New Roman" w:hAnsi="Times New Roman"/>
          <w:color w:val="000000"/>
          <w:sz w:val="28"/>
          <w:lang w:val="ru-RU"/>
        </w:rPr>
        <w:t xml:space="preserve"> </w:t>
      </w:r>
      <w:r>
        <w:rPr>
          <w:rFonts w:ascii="Times New Roman" w:hAnsi="Times New Roman"/>
          <w:color w:val="000000"/>
          <w:sz w:val="28"/>
        </w:rPr>
        <w:t>wish</w:t>
      </w:r>
      <w:r w:rsidRPr="001655A6">
        <w:rPr>
          <w:rFonts w:ascii="Times New Roman" w:hAnsi="Times New Roman"/>
          <w:color w:val="000000"/>
          <w:sz w:val="28"/>
          <w:lang w:val="ru-RU"/>
        </w:rPr>
        <w:t xml:space="preserve">;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w:t>
      </w:r>
      <w:r>
        <w:rPr>
          <w:rFonts w:ascii="Times New Roman" w:hAnsi="Times New Roman"/>
          <w:color w:val="000000"/>
          <w:sz w:val="28"/>
        </w:rPr>
        <w:t>love</w:t>
      </w:r>
      <w:r w:rsidRPr="001655A6">
        <w:rPr>
          <w:rFonts w:ascii="Times New Roman" w:hAnsi="Times New Roman"/>
          <w:color w:val="000000"/>
          <w:sz w:val="28"/>
          <w:lang w:val="ru-RU"/>
        </w:rPr>
        <w:t>/</w:t>
      </w:r>
      <w:r>
        <w:rPr>
          <w:rFonts w:ascii="Times New Roman" w:hAnsi="Times New Roman"/>
          <w:color w:val="000000"/>
          <w:sz w:val="28"/>
        </w:rPr>
        <w:t>hate</w:t>
      </w:r>
      <w:r w:rsidRPr="001655A6">
        <w:rPr>
          <w:rFonts w:ascii="Times New Roman" w:hAnsi="Times New Roman"/>
          <w:color w:val="000000"/>
          <w:sz w:val="28"/>
          <w:lang w:val="ru-RU"/>
        </w:rPr>
        <w:t xml:space="preserve"> </w:t>
      </w:r>
      <w:r>
        <w:rPr>
          <w:rFonts w:ascii="Times New Roman" w:hAnsi="Times New Roman"/>
          <w:color w:val="000000"/>
          <w:sz w:val="28"/>
        </w:rPr>
        <w:t>doing</w:t>
      </w:r>
      <w:r w:rsidRPr="001655A6">
        <w:rPr>
          <w:rFonts w:ascii="Times New Roman" w:hAnsi="Times New Roman"/>
          <w:color w:val="000000"/>
          <w:sz w:val="28"/>
          <w:lang w:val="ru-RU"/>
        </w:rPr>
        <w:t xml:space="preserve"> </w:t>
      </w:r>
      <w:r>
        <w:rPr>
          <w:rFonts w:ascii="Times New Roman" w:hAnsi="Times New Roman"/>
          <w:color w:val="000000"/>
          <w:sz w:val="28"/>
        </w:rPr>
        <w:t>smth</w:t>
      </w:r>
      <w:r w:rsidRPr="001655A6">
        <w:rPr>
          <w:rFonts w:ascii="Times New Roman" w:hAnsi="Times New Roman"/>
          <w:color w:val="000000"/>
          <w:sz w:val="28"/>
          <w:lang w:val="ru-RU"/>
        </w:rPr>
        <w:t>;</w:t>
      </w:r>
    </w:p>
    <w:p w:rsidR="007043D6" w:rsidRDefault="00F11442">
      <w:pPr>
        <w:spacing w:after="0" w:line="264" w:lineRule="auto"/>
        <w:ind w:firstLine="600"/>
        <w:jc w:val="both"/>
      </w:pPr>
      <w:r>
        <w:rPr>
          <w:rFonts w:ascii="Times New Roman" w:hAnsi="Times New Roman"/>
          <w:color w:val="000000"/>
          <w:sz w:val="28"/>
        </w:rPr>
        <w:lastRenderedPageBreak/>
        <w:t xml:space="preserve">конструкции c глаголами to stop, to remember, to forget (разница в значении to stop doing smth и to stop to do smth); </w:t>
      </w:r>
    </w:p>
    <w:p w:rsidR="007043D6" w:rsidRDefault="00F11442">
      <w:pPr>
        <w:spacing w:after="0" w:line="264" w:lineRule="auto"/>
        <w:ind w:firstLine="600"/>
        <w:jc w:val="both"/>
      </w:pPr>
      <w:r>
        <w:rPr>
          <w:rFonts w:ascii="Times New Roman" w:hAnsi="Times New Roman"/>
          <w:color w:val="000000"/>
          <w:sz w:val="28"/>
        </w:rPr>
        <w:t>конструкция It takes me … to do smth;</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конструкция </w:t>
      </w:r>
      <w:r>
        <w:rPr>
          <w:rFonts w:ascii="Times New Roman" w:hAnsi="Times New Roman"/>
          <w:color w:val="000000"/>
          <w:sz w:val="28"/>
        </w:rPr>
        <w:t>used</w:t>
      </w:r>
      <w:r w:rsidRPr="001655A6">
        <w:rPr>
          <w:rFonts w:ascii="Times New Roman" w:hAnsi="Times New Roman"/>
          <w:color w:val="000000"/>
          <w:sz w:val="28"/>
          <w:lang w:val="ru-RU"/>
        </w:rPr>
        <w:t xml:space="preserve"> </w:t>
      </w:r>
      <w:r>
        <w:rPr>
          <w:rFonts w:ascii="Times New Roman" w:hAnsi="Times New Roman"/>
          <w:color w:val="000000"/>
          <w:sz w:val="28"/>
        </w:rPr>
        <w:t>to</w:t>
      </w:r>
      <w:r w:rsidRPr="001655A6">
        <w:rPr>
          <w:rFonts w:ascii="Times New Roman" w:hAnsi="Times New Roman"/>
          <w:color w:val="000000"/>
          <w:sz w:val="28"/>
          <w:lang w:val="ru-RU"/>
        </w:rPr>
        <w:t xml:space="preserve"> + инфинитив глагола;</w:t>
      </w:r>
    </w:p>
    <w:p w:rsidR="007043D6" w:rsidRDefault="00F11442">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7043D6" w:rsidRDefault="00F11442">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655A6">
        <w:rPr>
          <w:rFonts w:ascii="Times New Roman" w:hAnsi="Times New Roman"/>
          <w:color w:val="000000"/>
          <w:sz w:val="28"/>
          <w:lang w:val="ru-RU"/>
        </w:rPr>
        <w:t xml:space="preserve">, </w:t>
      </w:r>
      <w:r>
        <w:rPr>
          <w:rFonts w:ascii="Times New Roman" w:hAnsi="Times New Roman"/>
          <w:color w:val="000000"/>
          <w:sz w:val="28"/>
        </w:rPr>
        <w:t>police</w:t>
      </w:r>
      <w:r w:rsidRPr="001655A6">
        <w:rPr>
          <w:rFonts w:ascii="Times New Roman" w:hAnsi="Times New Roman"/>
          <w:color w:val="000000"/>
          <w:sz w:val="28"/>
          <w:lang w:val="ru-RU"/>
        </w:rPr>
        <w:t xml:space="preserve">), и его согласование со сказуемым;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w:t>
      </w:r>
      <w:r>
        <w:rPr>
          <w:rFonts w:ascii="Times New Roman" w:hAnsi="Times New Roman"/>
          <w:color w:val="000000"/>
          <w:sz w:val="28"/>
        </w:rPr>
        <w:t>Future</w:t>
      </w:r>
      <w:r w:rsidRPr="001655A6">
        <w:rPr>
          <w:rFonts w:ascii="Times New Roman" w:hAnsi="Times New Roman"/>
          <w:color w:val="000000"/>
          <w:sz w:val="28"/>
          <w:lang w:val="ru-RU"/>
        </w:rPr>
        <w:t xml:space="preserve"> </w:t>
      </w:r>
      <w:r>
        <w:rPr>
          <w:rFonts w:ascii="Times New Roman" w:hAnsi="Times New Roman"/>
          <w:color w:val="000000"/>
          <w:sz w:val="28"/>
        </w:rPr>
        <w:t>Simple</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w:t>
      </w:r>
      <w:r>
        <w:rPr>
          <w:rFonts w:ascii="Times New Roman" w:hAnsi="Times New Roman"/>
          <w:color w:val="000000"/>
          <w:sz w:val="28"/>
        </w:rPr>
        <w:t>Future</w:t>
      </w:r>
      <w:r w:rsidRPr="001655A6">
        <w:rPr>
          <w:rFonts w:ascii="Times New Roman" w:hAnsi="Times New Roman"/>
          <w:color w:val="000000"/>
          <w:sz w:val="28"/>
          <w:lang w:val="ru-RU"/>
        </w:rPr>
        <w:t xml:space="preserve"> </w:t>
      </w:r>
      <w:r>
        <w:rPr>
          <w:rFonts w:ascii="Times New Roman" w:hAnsi="Times New Roman"/>
          <w:color w:val="000000"/>
          <w:sz w:val="28"/>
        </w:rPr>
        <w:t>Continuous</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Continuous</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xml:space="preserve">, </w:t>
      </w:r>
      <w:r>
        <w:rPr>
          <w:rFonts w:ascii="Times New Roman" w:hAnsi="Times New Roman"/>
          <w:color w:val="000000"/>
          <w:sz w:val="28"/>
        </w:rPr>
        <w:t>Future</w:t>
      </w:r>
      <w:r w:rsidRPr="001655A6">
        <w:rPr>
          <w:rFonts w:ascii="Times New Roman" w:hAnsi="Times New Roman"/>
          <w:color w:val="000000"/>
          <w:sz w:val="28"/>
          <w:lang w:val="ru-RU"/>
        </w:rPr>
        <w:t>-</w:t>
      </w:r>
      <w:r>
        <w:rPr>
          <w:rFonts w:ascii="Times New Roman" w:hAnsi="Times New Roman"/>
          <w:color w:val="000000"/>
          <w:sz w:val="28"/>
        </w:rPr>
        <w:t>in</w:t>
      </w:r>
      <w:r w:rsidRPr="001655A6">
        <w:rPr>
          <w:rFonts w:ascii="Times New Roman" w:hAnsi="Times New Roman"/>
          <w:color w:val="000000"/>
          <w:sz w:val="28"/>
          <w:lang w:val="ru-RU"/>
        </w:rPr>
        <w:t>-</w:t>
      </w:r>
      <w:r>
        <w:rPr>
          <w:rFonts w:ascii="Times New Roman" w:hAnsi="Times New Roman"/>
          <w:color w:val="000000"/>
          <w:sz w:val="28"/>
        </w:rPr>
        <w:t>the</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Tense</w:t>
      </w:r>
      <w:r w:rsidRPr="001655A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655A6">
        <w:rPr>
          <w:rFonts w:ascii="Times New Roman" w:hAnsi="Times New Roman"/>
          <w:color w:val="000000"/>
          <w:sz w:val="28"/>
          <w:lang w:val="ru-RU"/>
        </w:rPr>
        <w:t>/</w:t>
      </w:r>
      <w:r>
        <w:rPr>
          <w:rFonts w:ascii="Times New Roman" w:hAnsi="Times New Roman"/>
          <w:color w:val="000000"/>
          <w:sz w:val="28"/>
        </w:rPr>
        <w:t>Past</w:t>
      </w:r>
      <w:r w:rsidRPr="001655A6">
        <w:rPr>
          <w:rFonts w:ascii="Times New Roman" w:hAnsi="Times New Roman"/>
          <w:color w:val="000000"/>
          <w:sz w:val="28"/>
          <w:lang w:val="ru-RU"/>
        </w:rPr>
        <w:t xml:space="preserve"> </w:t>
      </w:r>
      <w:r>
        <w:rPr>
          <w:rFonts w:ascii="Times New Roman" w:hAnsi="Times New Roman"/>
          <w:color w:val="000000"/>
          <w:sz w:val="28"/>
        </w:rPr>
        <w:t>Simple</w:t>
      </w:r>
      <w:r w:rsidRPr="001655A6">
        <w:rPr>
          <w:rFonts w:ascii="Times New Roman" w:hAnsi="Times New Roman"/>
          <w:color w:val="000000"/>
          <w:sz w:val="28"/>
          <w:lang w:val="ru-RU"/>
        </w:rPr>
        <w:t xml:space="preserve"> </w:t>
      </w:r>
      <w:r>
        <w:rPr>
          <w:rFonts w:ascii="Times New Roman" w:hAnsi="Times New Roman"/>
          <w:color w:val="000000"/>
          <w:sz w:val="28"/>
        </w:rPr>
        <w:t>Passive</w:t>
      </w:r>
      <w:r w:rsidRPr="001655A6">
        <w:rPr>
          <w:rFonts w:ascii="Times New Roman" w:hAnsi="Times New Roman"/>
          <w:color w:val="000000"/>
          <w:sz w:val="28"/>
          <w:lang w:val="ru-RU"/>
        </w:rPr>
        <w:t xml:space="preserve">, </w:t>
      </w:r>
      <w:r>
        <w:rPr>
          <w:rFonts w:ascii="Times New Roman" w:hAnsi="Times New Roman"/>
          <w:color w:val="000000"/>
          <w:sz w:val="28"/>
        </w:rPr>
        <w:t>Present</w:t>
      </w:r>
      <w:r w:rsidRPr="001655A6">
        <w:rPr>
          <w:rFonts w:ascii="Times New Roman" w:hAnsi="Times New Roman"/>
          <w:color w:val="000000"/>
          <w:sz w:val="28"/>
          <w:lang w:val="ru-RU"/>
        </w:rPr>
        <w:t xml:space="preserve"> </w:t>
      </w:r>
      <w:r>
        <w:rPr>
          <w:rFonts w:ascii="Times New Roman" w:hAnsi="Times New Roman"/>
          <w:color w:val="000000"/>
          <w:sz w:val="28"/>
        </w:rPr>
        <w:t>Perfect</w:t>
      </w:r>
      <w:r w:rsidRPr="001655A6">
        <w:rPr>
          <w:rFonts w:ascii="Times New Roman" w:hAnsi="Times New Roman"/>
          <w:color w:val="000000"/>
          <w:sz w:val="28"/>
          <w:lang w:val="ru-RU"/>
        </w:rPr>
        <w:t xml:space="preserve"> </w:t>
      </w:r>
      <w:r>
        <w:rPr>
          <w:rFonts w:ascii="Times New Roman" w:hAnsi="Times New Roman"/>
          <w:color w:val="000000"/>
          <w:sz w:val="28"/>
        </w:rPr>
        <w:t>Passive</w:t>
      </w:r>
      <w:r w:rsidRPr="001655A6">
        <w:rPr>
          <w:rFonts w:ascii="Times New Roman" w:hAnsi="Times New Roman"/>
          <w:color w:val="000000"/>
          <w:sz w:val="28"/>
          <w:lang w:val="ru-RU"/>
        </w:rPr>
        <w:t xml:space="preserve">); </w:t>
      </w:r>
    </w:p>
    <w:p w:rsidR="007043D6" w:rsidRDefault="00F11442">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7043D6" w:rsidRDefault="00F11442">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7043D6" w:rsidRDefault="00F11442">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определённый, неопределённый и нулевой артикли;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притяжательный падеж имён существительных;</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7043D6" w:rsidRDefault="00F11442">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1655A6">
        <w:rPr>
          <w:rFonts w:ascii="Times New Roman" w:hAnsi="Times New Roman"/>
          <w:color w:val="000000"/>
          <w:sz w:val="28"/>
          <w:lang w:val="ru-RU"/>
        </w:rPr>
        <w:t xml:space="preserve">, </w:t>
      </w:r>
      <w:r>
        <w:rPr>
          <w:rFonts w:ascii="Times New Roman" w:hAnsi="Times New Roman"/>
          <w:color w:val="000000"/>
          <w:sz w:val="28"/>
        </w:rPr>
        <w:t>no</w:t>
      </w:r>
      <w:r w:rsidRPr="001655A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655A6">
        <w:rPr>
          <w:rFonts w:ascii="Times New Roman" w:hAnsi="Times New Roman"/>
          <w:color w:val="000000"/>
          <w:sz w:val="28"/>
          <w:lang w:val="ru-RU"/>
        </w:rPr>
        <w:t xml:space="preserve">, </w:t>
      </w:r>
      <w:r>
        <w:rPr>
          <w:rFonts w:ascii="Times New Roman" w:hAnsi="Times New Roman"/>
          <w:color w:val="000000"/>
          <w:sz w:val="28"/>
        </w:rPr>
        <w:t>nothing</w:t>
      </w:r>
      <w:r w:rsidRPr="001655A6">
        <w:rPr>
          <w:rFonts w:ascii="Times New Roman" w:hAnsi="Times New Roman"/>
          <w:color w:val="000000"/>
          <w:sz w:val="28"/>
          <w:lang w:val="ru-RU"/>
        </w:rPr>
        <w:t>, и другие);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lastRenderedPageBreak/>
        <w:t xml:space="preserve">количественные и порядковые числительные;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6) владеть социокультурными знаниями и умениями: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7043D6" w:rsidRPr="001655A6" w:rsidRDefault="00F11442">
      <w:pPr>
        <w:spacing w:after="0" w:line="264" w:lineRule="auto"/>
        <w:ind w:firstLine="600"/>
        <w:jc w:val="both"/>
        <w:rPr>
          <w:lang w:val="ru-RU"/>
        </w:rPr>
      </w:pPr>
      <w:r w:rsidRPr="001655A6">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7043D6" w:rsidRPr="001655A6" w:rsidRDefault="007043D6">
      <w:pPr>
        <w:rPr>
          <w:lang w:val="ru-RU"/>
        </w:rPr>
        <w:sectPr w:rsidR="007043D6" w:rsidRPr="001655A6">
          <w:pgSz w:w="11906" w:h="16383"/>
          <w:pgMar w:top="1134" w:right="850" w:bottom="1134" w:left="1701" w:header="720" w:footer="720" w:gutter="0"/>
          <w:cols w:space="720"/>
        </w:sectPr>
      </w:pPr>
      <w:bookmarkStart w:id="7" w:name="block-83343614"/>
    </w:p>
    <w:bookmarkEnd w:id="7"/>
    <w:p w:rsidR="007043D6" w:rsidRDefault="00F11442">
      <w:pPr>
        <w:spacing w:after="0"/>
        <w:ind w:left="120"/>
      </w:pPr>
      <w:r w:rsidRPr="001655A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043D6" w:rsidRDefault="00F11442">
      <w:pPr>
        <w:spacing w:after="0"/>
        <w:ind w:left="120"/>
      </w:pPr>
      <w:r>
        <w:rPr>
          <w:rFonts w:ascii="Times New Roman" w:hAnsi="Times New Roman"/>
          <w:b/>
          <w:color w:val="000000"/>
          <w:sz w:val="28"/>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2"/>
        <w:gridCol w:w="4806"/>
        <w:gridCol w:w="1385"/>
        <w:gridCol w:w="1843"/>
        <w:gridCol w:w="1912"/>
        <w:gridCol w:w="3254"/>
      </w:tblGrid>
      <w:tr w:rsidR="007043D6">
        <w:trPr>
          <w:trHeight w:val="144"/>
          <w:tblCellSpacing w:w="0" w:type="dxa"/>
        </w:trPr>
        <w:tc>
          <w:tcPr>
            <w:tcW w:w="412"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 п/п </w:t>
            </w:r>
          </w:p>
          <w:p w:rsidR="007043D6" w:rsidRDefault="007043D6">
            <w:pPr>
              <w:spacing w:after="0"/>
              <w:ind w:left="135"/>
            </w:pPr>
          </w:p>
        </w:tc>
        <w:tc>
          <w:tcPr>
            <w:tcW w:w="3960"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Наименование разделов и тем программы </w:t>
            </w:r>
          </w:p>
          <w:p w:rsidR="007043D6" w:rsidRDefault="007043D6">
            <w:pPr>
              <w:spacing w:after="0"/>
              <w:ind w:left="135"/>
            </w:pPr>
          </w:p>
        </w:tc>
        <w:tc>
          <w:tcPr>
            <w:tcW w:w="0" w:type="auto"/>
            <w:gridSpan w:val="3"/>
            <w:tcMar>
              <w:top w:w="50" w:type="dxa"/>
              <w:left w:w="100" w:type="dxa"/>
            </w:tcMar>
            <w:vAlign w:val="center"/>
          </w:tcPr>
          <w:p w:rsidR="007043D6" w:rsidRDefault="00F11442">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Электронные (цифровые) образовательные ресурсы </w:t>
            </w:r>
          </w:p>
          <w:p w:rsidR="007043D6" w:rsidRDefault="007043D6">
            <w:pPr>
              <w:spacing w:after="0"/>
              <w:ind w:left="135"/>
            </w:pPr>
          </w:p>
        </w:tc>
      </w:tr>
      <w:tr w:rsidR="007043D6">
        <w:trPr>
          <w:trHeight w:val="144"/>
          <w:tblCellSpacing w:w="0" w:type="dxa"/>
        </w:trPr>
        <w:tc>
          <w:tcPr>
            <w:tcW w:w="0" w:type="auto"/>
            <w:vMerge/>
            <w:tcBorders>
              <w:top w:val="nil"/>
            </w:tcBorders>
            <w:tcMar>
              <w:top w:w="50" w:type="dxa"/>
              <w:left w:w="100" w:type="dxa"/>
            </w:tcMar>
          </w:tcPr>
          <w:p w:rsidR="007043D6" w:rsidRDefault="007043D6"/>
        </w:tc>
        <w:tc>
          <w:tcPr>
            <w:tcW w:w="0" w:type="auto"/>
            <w:vMerge/>
            <w:tcBorders>
              <w:top w:val="nil"/>
            </w:tcBorders>
            <w:tcMar>
              <w:top w:w="50" w:type="dxa"/>
              <w:left w:w="100" w:type="dxa"/>
            </w:tcMar>
          </w:tcPr>
          <w:p w:rsidR="007043D6" w:rsidRDefault="007043D6"/>
        </w:tc>
        <w:tc>
          <w:tcPr>
            <w:tcW w:w="889"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Всего </w:t>
            </w:r>
          </w:p>
          <w:p w:rsidR="007043D6" w:rsidRDefault="007043D6">
            <w:pPr>
              <w:spacing w:after="0"/>
              <w:ind w:left="135"/>
            </w:pPr>
          </w:p>
        </w:tc>
        <w:tc>
          <w:tcPr>
            <w:tcW w:w="1598"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Контрольные работы </w:t>
            </w:r>
          </w:p>
          <w:p w:rsidR="007043D6" w:rsidRDefault="007043D6">
            <w:pPr>
              <w:spacing w:after="0"/>
              <w:ind w:left="135"/>
            </w:pPr>
          </w:p>
        </w:tc>
        <w:tc>
          <w:tcPr>
            <w:tcW w:w="1692"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Практические работы </w:t>
            </w:r>
          </w:p>
          <w:p w:rsidR="007043D6" w:rsidRDefault="007043D6">
            <w:pPr>
              <w:spacing w:after="0"/>
              <w:ind w:left="135"/>
            </w:pPr>
          </w:p>
        </w:tc>
        <w:tc>
          <w:tcPr>
            <w:tcW w:w="0" w:type="auto"/>
            <w:vMerge/>
            <w:tcBorders>
              <w:top w:val="nil"/>
            </w:tcBorders>
            <w:tcMar>
              <w:top w:w="50" w:type="dxa"/>
              <w:left w:w="100" w:type="dxa"/>
            </w:tcMar>
          </w:tcPr>
          <w:p w:rsidR="007043D6" w:rsidRDefault="007043D6"/>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1</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7043D6" w:rsidRDefault="007043D6">
            <w:pPr>
              <w:spacing w:after="0"/>
              <w:ind w:left="135"/>
              <w:jc w:val="center"/>
            </w:pP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7">
              <w:r w:rsidR="00F11442">
                <w:rPr>
                  <w:rFonts w:ascii="Times New Roman" w:hAnsi="Times New Roman"/>
                  <w:color w:val="0000FF"/>
                  <w:u w:val="single"/>
                </w:rPr>
                <w:t>https://m.edsoo.ru/J3S2W1P4J</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7043D6" w:rsidRDefault="007043D6">
            <w:pPr>
              <w:spacing w:after="0"/>
              <w:ind w:left="135"/>
              <w:jc w:val="center"/>
            </w:pP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8">
              <w:r w:rsidR="00F11442">
                <w:rPr>
                  <w:rFonts w:ascii="Times New Roman" w:hAnsi="Times New Roman"/>
                  <w:color w:val="0000FF"/>
                  <w:u w:val="single"/>
                </w:rPr>
                <w:t>https://m.edsoo.ru/N5Q1X3Z4F</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3</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9">
              <w:r w:rsidR="00F11442">
                <w:rPr>
                  <w:rFonts w:ascii="Times New Roman" w:hAnsi="Times New Roman"/>
                  <w:color w:val="0000FF"/>
                  <w:u w:val="single"/>
                </w:rPr>
                <w:t>https://m.edsoo.ru/U8P1Q3U1Q</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4</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889"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7043D6" w:rsidRDefault="007043D6">
            <w:pPr>
              <w:spacing w:after="0"/>
              <w:ind w:left="135"/>
              <w:jc w:val="center"/>
            </w:pP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10">
              <w:r w:rsidR="00F11442">
                <w:rPr>
                  <w:rFonts w:ascii="Times New Roman" w:hAnsi="Times New Roman"/>
                  <w:color w:val="0000FF"/>
                  <w:u w:val="single"/>
                </w:rPr>
                <w:t>https://m.edsoo.ru/L2U0T8M7O</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11">
              <w:r w:rsidR="00F11442">
                <w:rPr>
                  <w:rFonts w:ascii="Times New Roman" w:hAnsi="Times New Roman"/>
                  <w:color w:val="0000FF"/>
                  <w:u w:val="single"/>
                </w:rPr>
                <w:t>https://m.edsoo.ru/F8J6W7I8D</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6</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Молодежь в современном обществе. Досуг молодежи: чтение, кино, театр, музыка, </w:t>
            </w:r>
            <w:r w:rsidRPr="001655A6">
              <w:rPr>
                <w:rFonts w:ascii="Times New Roman" w:hAnsi="Times New Roman"/>
                <w:color w:val="000000"/>
                <w:sz w:val="24"/>
                <w:lang w:val="ru-RU"/>
              </w:rPr>
              <w:lastRenderedPageBreak/>
              <w:t xml:space="preserve">музеи, Интернет, компьютерные игры. </w:t>
            </w:r>
            <w:r>
              <w:rPr>
                <w:rFonts w:ascii="Times New Roman" w:hAnsi="Times New Roman"/>
                <w:color w:val="000000"/>
                <w:sz w:val="24"/>
              </w:rPr>
              <w:t>Любовь и дружба</w:t>
            </w:r>
          </w:p>
        </w:tc>
        <w:tc>
          <w:tcPr>
            <w:tcW w:w="889"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12">
              <w:r w:rsidR="00F11442">
                <w:rPr>
                  <w:rFonts w:ascii="Times New Roman" w:hAnsi="Times New Roman"/>
                  <w:color w:val="0000FF"/>
                  <w:u w:val="single"/>
                </w:rPr>
                <w:t>https://m.edsoo.ru/V2V2L6Z8Q</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7</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889"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7043D6" w:rsidRDefault="007043D6">
            <w:pPr>
              <w:spacing w:after="0"/>
              <w:ind w:left="135"/>
              <w:jc w:val="center"/>
            </w:pP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13">
              <w:r w:rsidR="00F11442">
                <w:rPr>
                  <w:rFonts w:ascii="Times New Roman" w:hAnsi="Times New Roman"/>
                  <w:color w:val="0000FF"/>
                  <w:u w:val="single"/>
                </w:rPr>
                <w:t>https://m.edsoo.ru/U4U3X7Z8S</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8</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14">
              <w:r w:rsidR="00F11442">
                <w:rPr>
                  <w:rFonts w:ascii="Times New Roman" w:hAnsi="Times New Roman"/>
                  <w:color w:val="0000FF"/>
                  <w:u w:val="single"/>
                </w:rPr>
                <w:t>https://m.edsoo.ru/O4Y6H2Z2O</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15">
              <w:r w:rsidR="00F11442">
                <w:rPr>
                  <w:rFonts w:ascii="Times New Roman" w:hAnsi="Times New Roman"/>
                  <w:color w:val="0000FF"/>
                  <w:u w:val="single"/>
                </w:rPr>
                <w:t>https://m.edsoo.ru/M1Z5Q2A3Z</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10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16">
              <w:r w:rsidR="00F11442">
                <w:rPr>
                  <w:rFonts w:ascii="Times New Roman" w:hAnsi="Times New Roman"/>
                  <w:color w:val="0000FF"/>
                  <w:u w:val="single"/>
                </w:rPr>
                <w:t>https://m.edsoo.ru/Y3I0S7N0Y</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11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17">
              <w:r w:rsidR="00F11442">
                <w:rPr>
                  <w:rFonts w:ascii="Times New Roman" w:hAnsi="Times New Roman"/>
                  <w:color w:val="0000FF"/>
                  <w:u w:val="single"/>
                </w:rPr>
                <w:t>https://m.edsoo.ru/L0O9W5N6Q</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12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w:t>
            </w:r>
            <w:r w:rsidRPr="001655A6">
              <w:rPr>
                <w:rFonts w:ascii="Times New Roman" w:hAnsi="Times New Roman"/>
                <w:color w:val="000000"/>
                <w:sz w:val="24"/>
                <w:lang w:val="ru-RU"/>
              </w:rPr>
              <w:lastRenderedPageBreak/>
              <w:t>спортсмены, актеры и т.д.</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7043D6" w:rsidRDefault="007043D6">
            <w:pPr>
              <w:spacing w:after="0"/>
              <w:ind w:left="135"/>
              <w:jc w:val="center"/>
            </w:pP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18">
              <w:r w:rsidR="00F11442">
                <w:rPr>
                  <w:rFonts w:ascii="Times New Roman" w:hAnsi="Times New Roman"/>
                  <w:color w:val="0000FF"/>
                  <w:u w:val="single"/>
                </w:rPr>
                <w:t>https://m.edsoo.ru/S0O9M7A0R</w:t>
              </w:r>
            </w:hyperlink>
          </w:p>
        </w:tc>
      </w:tr>
      <w:tr w:rsidR="007043D6">
        <w:trPr>
          <w:trHeight w:val="144"/>
          <w:tblCellSpacing w:w="0" w:type="dxa"/>
        </w:trPr>
        <w:tc>
          <w:tcPr>
            <w:tcW w:w="0" w:type="auto"/>
            <w:gridSpan w:val="2"/>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7043D6" w:rsidRDefault="007043D6"/>
        </w:tc>
      </w:tr>
    </w:tbl>
    <w:p w:rsidR="007043D6" w:rsidRDefault="007043D6">
      <w:pPr>
        <w:sectPr w:rsidR="007043D6">
          <w:pgSz w:w="16383" w:h="11906" w:orient="landscape"/>
          <w:pgMar w:top="1134" w:right="850" w:bottom="1134" w:left="1701" w:header="720" w:footer="720" w:gutter="0"/>
          <w:cols w:space="720"/>
        </w:sectPr>
      </w:pPr>
    </w:p>
    <w:p w:rsidR="007043D6" w:rsidRDefault="00F11442">
      <w:pPr>
        <w:spacing w:after="0"/>
        <w:ind w:left="120"/>
      </w:pPr>
      <w:r>
        <w:rPr>
          <w:rFonts w:ascii="Times New Roman" w:hAnsi="Times New Roman"/>
          <w:b/>
          <w:color w:val="000000"/>
          <w:sz w:val="28"/>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3"/>
        <w:gridCol w:w="4825"/>
        <w:gridCol w:w="1389"/>
        <w:gridCol w:w="1843"/>
        <w:gridCol w:w="1912"/>
        <w:gridCol w:w="3230"/>
      </w:tblGrid>
      <w:tr w:rsidR="007043D6">
        <w:trPr>
          <w:trHeight w:val="144"/>
          <w:tblCellSpacing w:w="0" w:type="dxa"/>
        </w:trPr>
        <w:tc>
          <w:tcPr>
            <w:tcW w:w="412"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 п/п </w:t>
            </w:r>
          </w:p>
          <w:p w:rsidR="007043D6" w:rsidRDefault="007043D6">
            <w:pPr>
              <w:spacing w:after="0"/>
              <w:ind w:left="135"/>
            </w:pPr>
          </w:p>
        </w:tc>
        <w:tc>
          <w:tcPr>
            <w:tcW w:w="3960"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Наименование разделов и тем программы </w:t>
            </w:r>
          </w:p>
          <w:p w:rsidR="007043D6" w:rsidRDefault="007043D6">
            <w:pPr>
              <w:spacing w:after="0"/>
              <w:ind w:left="135"/>
            </w:pPr>
          </w:p>
        </w:tc>
        <w:tc>
          <w:tcPr>
            <w:tcW w:w="0" w:type="auto"/>
            <w:gridSpan w:val="3"/>
            <w:tcMar>
              <w:top w:w="50" w:type="dxa"/>
              <w:left w:w="100" w:type="dxa"/>
            </w:tcMar>
            <w:vAlign w:val="center"/>
          </w:tcPr>
          <w:p w:rsidR="007043D6" w:rsidRDefault="00F11442">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Электронные (цифровые) образовательные ресурсы </w:t>
            </w:r>
          </w:p>
          <w:p w:rsidR="007043D6" w:rsidRDefault="007043D6">
            <w:pPr>
              <w:spacing w:after="0"/>
              <w:ind w:left="135"/>
            </w:pPr>
          </w:p>
        </w:tc>
      </w:tr>
      <w:tr w:rsidR="007043D6">
        <w:trPr>
          <w:trHeight w:val="144"/>
          <w:tblCellSpacing w:w="0" w:type="dxa"/>
        </w:trPr>
        <w:tc>
          <w:tcPr>
            <w:tcW w:w="0" w:type="auto"/>
            <w:vMerge/>
            <w:tcBorders>
              <w:top w:val="nil"/>
            </w:tcBorders>
            <w:tcMar>
              <w:top w:w="50" w:type="dxa"/>
              <w:left w:w="100" w:type="dxa"/>
            </w:tcMar>
          </w:tcPr>
          <w:p w:rsidR="007043D6" w:rsidRDefault="007043D6"/>
        </w:tc>
        <w:tc>
          <w:tcPr>
            <w:tcW w:w="0" w:type="auto"/>
            <w:vMerge/>
            <w:tcBorders>
              <w:top w:val="nil"/>
            </w:tcBorders>
            <w:tcMar>
              <w:top w:w="50" w:type="dxa"/>
              <w:left w:w="100" w:type="dxa"/>
            </w:tcMar>
          </w:tcPr>
          <w:p w:rsidR="007043D6" w:rsidRDefault="007043D6"/>
        </w:tc>
        <w:tc>
          <w:tcPr>
            <w:tcW w:w="889"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Всего </w:t>
            </w:r>
          </w:p>
          <w:p w:rsidR="007043D6" w:rsidRDefault="007043D6">
            <w:pPr>
              <w:spacing w:after="0"/>
              <w:ind w:left="135"/>
            </w:pPr>
          </w:p>
        </w:tc>
        <w:tc>
          <w:tcPr>
            <w:tcW w:w="1598"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Контрольные работы </w:t>
            </w:r>
          </w:p>
          <w:p w:rsidR="007043D6" w:rsidRDefault="007043D6">
            <w:pPr>
              <w:spacing w:after="0"/>
              <w:ind w:left="135"/>
            </w:pPr>
          </w:p>
        </w:tc>
        <w:tc>
          <w:tcPr>
            <w:tcW w:w="1692"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Практические работы </w:t>
            </w:r>
          </w:p>
          <w:p w:rsidR="007043D6" w:rsidRDefault="007043D6">
            <w:pPr>
              <w:spacing w:after="0"/>
              <w:ind w:left="135"/>
            </w:pPr>
          </w:p>
        </w:tc>
        <w:tc>
          <w:tcPr>
            <w:tcW w:w="0" w:type="auto"/>
            <w:vMerge/>
            <w:tcBorders>
              <w:top w:val="nil"/>
            </w:tcBorders>
            <w:tcMar>
              <w:top w:w="50" w:type="dxa"/>
              <w:left w:w="100" w:type="dxa"/>
            </w:tcMar>
          </w:tcPr>
          <w:p w:rsidR="007043D6" w:rsidRDefault="007043D6"/>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1</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19">
              <w:r w:rsidR="00F11442">
                <w:rPr>
                  <w:rFonts w:ascii="Times New Roman" w:hAnsi="Times New Roman"/>
                  <w:color w:val="0000FF"/>
                  <w:u w:val="single"/>
                </w:rPr>
                <w:t>https://m.edsoo.ru/C8F9Z3W4T</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7043D6" w:rsidRDefault="007043D6">
            <w:pPr>
              <w:spacing w:after="0"/>
              <w:ind w:left="135"/>
              <w:jc w:val="center"/>
            </w:pP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20">
              <w:r w:rsidR="00F11442">
                <w:rPr>
                  <w:rFonts w:ascii="Times New Roman" w:hAnsi="Times New Roman"/>
                  <w:color w:val="0000FF"/>
                  <w:u w:val="single"/>
                </w:rPr>
                <w:t>https://m.edsoo.ru/W9G9E7O6L</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3</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21">
              <w:r w:rsidR="00F11442">
                <w:rPr>
                  <w:rFonts w:ascii="Times New Roman" w:hAnsi="Times New Roman"/>
                  <w:color w:val="0000FF"/>
                  <w:u w:val="single"/>
                </w:rPr>
                <w:t>https://m.edsoo.ru/N8E5K8R6Y</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4</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889"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22">
              <w:r w:rsidR="00F11442">
                <w:rPr>
                  <w:rFonts w:ascii="Times New Roman" w:hAnsi="Times New Roman"/>
                  <w:color w:val="0000FF"/>
                  <w:u w:val="single"/>
                </w:rPr>
                <w:t>https://m.edsoo.ru/U1Z4P2M9J</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7043D6" w:rsidRDefault="007043D6">
            <w:pPr>
              <w:spacing w:after="0"/>
              <w:ind w:left="135"/>
              <w:jc w:val="center"/>
            </w:pP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23">
              <w:r w:rsidR="00F11442">
                <w:rPr>
                  <w:rFonts w:ascii="Times New Roman" w:hAnsi="Times New Roman"/>
                  <w:color w:val="0000FF"/>
                  <w:u w:val="single"/>
                </w:rPr>
                <w:t>https://m.edsoo.ru/I2V3T6R9T</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6</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w:t>
            </w:r>
            <w:r>
              <w:rPr>
                <w:rFonts w:ascii="Times New Roman" w:hAnsi="Times New Roman"/>
                <w:color w:val="000000"/>
                <w:sz w:val="24"/>
              </w:rPr>
              <w:lastRenderedPageBreak/>
              <w:t>молодежи: увлечения и интересы. Любовь и дружба</w:t>
            </w:r>
          </w:p>
        </w:tc>
        <w:tc>
          <w:tcPr>
            <w:tcW w:w="889"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7043D6" w:rsidRDefault="007043D6">
            <w:pPr>
              <w:spacing w:after="0"/>
              <w:ind w:left="135"/>
              <w:jc w:val="center"/>
            </w:pP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24">
              <w:r w:rsidR="00F11442">
                <w:rPr>
                  <w:rFonts w:ascii="Times New Roman" w:hAnsi="Times New Roman"/>
                  <w:color w:val="0000FF"/>
                  <w:u w:val="single"/>
                </w:rPr>
                <w:t>https://m.edsoo.ru/S4N9L4J7M</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7</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7043D6" w:rsidRDefault="007043D6">
            <w:pPr>
              <w:spacing w:after="0"/>
              <w:ind w:left="135"/>
              <w:jc w:val="center"/>
            </w:pP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25">
              <w:r w:rsidR="00F11442">
                <w:rPr>
                  <w:rFonts w:ascii="Times New Roman" w:hAnsi="Times New Roman"/>
                  <w:color w:val="0000FF"/>
                  <w:u w:val="single"/>
                </w:rPr>
                <w:t>https://m.edsoo.ru/N4E8T6Q3G</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8</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26">
              <w:r w:rsidR="00F11442">
                <w:rPr>
                  <w:rFonts w:ascii="Times New Roman" w:hAnsi="Times New Roman"/>
                  <w:color w:val="0000FF"/>
                  <w:u w:val="single"/>
                </w:rPr>
                <w:t>https://m.edsoo.ru/H8H4H9C8S</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27">
              <w:r w:rsidR="00F11442">
                <w:rPr>
                  <w:rFonts w:ascii="Times New Roman" w:hAnsi="Times New Roman"/>
                  <w:color w:val="0000FF"/>
                  <w:u w:val="single"/>
                </w:rPr>
                <w:t>https://m.edsoo.ru/Z7S1P7I8J</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10</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889"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7043D6" w:rsidRDefault="007043D6">
            <w:pPr>
              <w:spacing w:after="0"/>
              <w:ind w:left="135"/>
              <w:jc w:val="center"/>
            </w:pP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28">
              <w:r w:rsidR="00F11442">
                <w:rPr>
                  <w:rFonts w:ascii="Times New Roman" w:hAnsi="Times New Roman"/>
                  <w:color w:val="0000FF"/>
                  <w:u w:val="single"/>
                </w:rPr>
                <w:t>https://m.edsoo.ru/G5I2Y2N9A</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11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29">
              <w:r w:rsidR="00F11442">
                <w:rPr>
                  <w:rFonts w:ascii="Times New Roman" w:hAnsi="Times New Roman"/>
                  <w:color w:val="0000FF"/>
                  <w:u w:val="single"/>
                </w:rPr>
                <w:t>https://m.edsoo.ru/X0B2G2Y3X</w:t>
              </w:r>
            </w:hyperlink>
          </w:p>
        </w:tc>
      </w:tr>
      <w:tr w:rsidR="007043D6">
        <w:trPr>
          <w:trHeight w:val="144"/>
          <w:tblCellSpacing w:w="0" w:type="dxa"/>
        </w:trPr>
        <w:tc>
          <w:tcPr>
            <w:tcW w:w="412" w:type="dxa"/>
            <w:tcMar>
              <w:top w:w="50" w:type="dxa"/>
              <w:left w:w="100" w:type="dxa"/>
            </w:tcMar>
            <w:vAlign w:val="center"/>
          </w:tcPr>
          <w:p w:rsidR="007043D6" w:rsidRDefault="00F11442">
            <w:pPr>
              <w:spacing w:after="0"/>
            </w:pPr>
            <w:r>
              <w:rPr>
                <w:rFonts w:ascii="Times New Roman" w:hAnsi="Times New Roman"/>
                <w:color w:val="000000"/>
                <w:sz w:val="24"/>
              </w:rPr>
              <w:t>12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w:t>
            </w:r>
            <w:r w:rsidRPr="001655A6">
              <w:rPr>
                <w:rFonts w:ascii="Times New Roman" w:hAnsi="Times New Roman"/>
                <w:color w:val="000000"/>
                <w:sz w:val="24"/>
                <w:lang w:val="ru-RU"/>
              </w:rPr>
              <w:lastRenderedPageBreak/>
              <w:t>писатели, поэты, художники, композиторы, путешественники, спортсмены, актеры и т.д.</w:t>
            </w:r>
          </w:p>
        </w:tc>
        <w:tc>
          <w:tcPr>
            <w:tcW w:w="889"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043D6" w:rsidRDefault="007043D6">
            <w:pPr>
              <w:spacing w:after="0"/>
              <w:ind w:left="135"/>
              <w:jc w:val="center"/>
            </w:pPr>
          </w:p>
        </w:tc>
        <w:tc>
          <w:tcPr>
            <w:tcW w:w="2403" w:type="dxa"/>
            <w:tcMar>
              <w:top w:w="50" w:type="dxa"/>
              <w:left w:w="100" w:type="dxa"/>
            </w:tcMar>
            <w:vAlign w:val="center"/>
          </w:tcPr>
          <w:p w:rsidR="007043D6" w:rsidRDefault="00CC72C2">
            <w:pPr>
              <w:spacing w:after="0"/>
              <w:ind w:left="135"/>
            </w:pPr>
            <w:hyperlink r:id="rId30">
              <w:r w:rsidR="00F11442">
                <w:rPr>
                  <w:rFonts w:ascii="Times New Roman" w:hAnsi="Times New Roman"/>
                  <w:color w:val="0000FF"/>
                  <w:u w:val="single"/>
                </w:rPr>
                <w:t>https://m.edsoo.ru/E1I7R3V1F</w:t>
              </w:r>
            </w:hyperlink>
          </w:p>
        </w:tc>
      </w:tr>
      <w:tr w:rsidR="007043D6">
        <w:trPr>
          <w:trHeight w:val="144"/>
          <w:tblCellSpacing w:w="0" w:type="dxa"/>
        </w:trPr>
        <w:tc>
          <w:tcPr>
            <w:tcW w:w="0" w:type="auto"/>
            <w:gridSpan w:val="2"/>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7043D6" w:rsidRDefault="007043D6"/>
        </w:tc>
      </w:tr>
    </w:tbl>
    <w:p w:rsidR="007043D6" w:rsidRDefault="007043D6">
      <w:pPr>
        <w:sectPr w:rsidR="007043D6">
          <w:pgSz w:w="16383" w:h="11906" w:orient="landscape"/>
          <w:pgMar w:top="1134" w:right="850" w:bottom="1134" w:left="1701" w:header="720" w:footer="720" w:gutter="0"/>
          <w:cols w:space="720"/>
        </w:sectPr>
      </w:pPr>
    </w:p>
    <w:p w:rsidR="007043D6" w:rsidRDefault="007043D6">
      <w:pPr>
        <w:sectPr w:rsidR="007043D6">
          <w:pgSz w:w="16383" w:h="11906" w:orient="landscape"/>
          <w:pgMar w:top="1134" w:right="850" w:bottom="1134" w:left="1701" w:header="720" w:footer="720" w:gutter="0"/>
          <w:cols w:space="720"/>
        </w:sectPr>
      </w:pPr>
      <w:bookmarkStart w:id="8" w:name="block-83343608"/>
    </w:p>
    <w:bookmarkEnd w:id="8"/>
    <w:p w:rsidR="007043D6" w:rsidRDefault="00F11442">
      <w:pPr>
        <w:spacing w:after="0"/>
        <w:ind w:left="120"/>
      </w:pPr>
      <w:r>
        <w:rPr>
          <w:rFonts w:ascii="Times New Roman" w:hAnsi="Times New Roman"/>
          <w:b/>
          <w:color w:val="000000"/>
          <w:sz w:val="28"/>
        </w:rPr>
        <w:lastRenderedPageBreak/>
        <w:t xml:space="preserve"> ПОУРОЧНОЕ ПЛАНИРОВАНИЕ </w:t>
      </w:r>
    </w:p>
    <w:p w:rsidR="007043D6" w:rsidRDefault="00F11442">
      <w:pPr>
        <w:spacing w:after="0"/>
        <w:ind w:left="120"/>
      </w:pPr>
      <w:r>
        <w:rPr>
          <w:rFonts w:ascii="Times New Roman" w:hAnsi="Times New Roman"/>
          <w:b/>
          <w:color w:val="000000"/>
          <w:sz w:val="28"/>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0"/>
        <w:gridCol w:w="3790"/>
        <w:gridCol w:w="1036"/>
        <w:gridCol w:w="1843"/>
        <w:gridCol w:w="1912"/>
        <w:gridCol w:w="1349"/>
        <w:gridCol w:w="3352"/>
      </w:tblGrid>
      <w:tr w:rsidR="007043D6">
        <w:trPr>
          <w:trHeight w:val="144"/>
          <w:tblCellSpacing w:w="0" w:type="dxa"/>
        </w:trPr>
        <w:tc>
          <w:tcPr>
            <w:tcW w:w="420"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 п/п </w:t>
            </w:r>
          </w:p>
          <w:p w:rsidR="007043D6" w:rsidRDefault="007043D6">
            <w:pPr>
              <w:spacing w:after="0"/>
              <w:ind w:left="135"/>
            </w:pPr>
          </w:p>
        </w:tc>
        <w:tc>
          <w:tcPr>
            <w:tcW w:w="3960"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Тема урока </w:t>
            </w:r>
          </w:p>
          <w:p w:rsidR="007043D6" w:rsidRDefault="007043D6">
            <w:pPr>
              <w:spacing w:after="0"/>
              <w:ind w:left="135"/>
            </w:pPr>
          </w:p>
        </w:tc>
        <w:tc>
          <w:tcPr>
            <w:tcW w:w="0" w:type="auto"/>
            <w:gridSpan w:val="3"/>
            <w:tcMar>
              <w:top w:w="50" w:type="dxa"/>
              <w:left w:w="100" w:type="dxa"/>
            </w:tcMar>
            <w:vAlign w:val="center"/>
          </w:tcPr>
          <w:p w:rsidR="007043D6" w:rsidRDefault="00F11442">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Дата изучения </w:t>
            </w:r>
          </w:p>
          <w:p w:rsidR="007043D6" w:rsidRDefault="007043D6">
            <w:pPr>
              <w:spacing w:after="0"/>
              <w:ind w:left="135"/>
            </w:pPr>
          </w:p>
        </w:tc>
        <w:tc>
          <w:tcPr>
            <w:tcW w:w="1858"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Электронные цифровые образовательные ресурсы </w:t>
            </w:r>
          </w:p>
          <w:p w:rsidR="007043D6" w:rsidRDefault="007043D6">
            <w:pPr>
              <w:spacing w:after="0"/>
              <w:ind w:left="135"/>
            </w:pPr>
          </w:p>
        </w:tc>
      </w:tr>
      <w:tr w:rsidR="007043D6">
        <w:trPr>
          <w:trHeight w:val="144"/>
          <w:tblCellSpacing w:w="0" w:type="dxa"/>
        </w:trPr>
        <w:tc>
          <w:tcPr>
            <w:tcW w:w="0" w:type="auto"/>
            <w:vMerge/>
            <w:tcBorders>
              <w:top w:val="nil"/>
            </w:tcBorders>
            <w:tcMar>
              <w:top w:w="50" w:type="dxa"/>
              <w:left w:w="100" w:type="dxa"/>
            </w:tcMar>
          </w:tcPr>
          <w:p w:rsidR="007043D6" w:rsidRDefault="007043D6"/>
        </w:tc>
        <w:tc>
          <w:tcPr>
            <w:tcW w:w="0" w:type="auto"/>
            <w:vMerge/>
            <w:tcBorders>
              <w:top w:val="nil"/>
            </w:tcBorders>
            <w:tcMar>
              <w:top w:w="50" w:type="dxa"/>
              <w:left w:w="100" w:type="dxa"/>
            </w:tcMar>
          </w:tcPr>
          <w:p w:rsidR="007043D6" w:rsidRDefault="007043D6"/>
        </w:tc>
        <w:tc>
          <w:tcPr>
            <w:tcW w:w="728"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Всего </w:t>
            </w:r>
          </w:p>
          <w:p w:rsidR="007043D6" w:rsidRDefault="007043D6">
            <w:pPr>
              <w:spacing w:after="0"/>
              <w:ind w:left="135"/>
            </w:pPr>
          </w:p>
        </w:tc>
        <w:tc>
          <w:tcPr>
            <w:tcW w:w="1410"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Контрольные работы </w:t>
            </w:r>
          </w:p>
          <w:p w:rsidR="007043D6" w:rsidRDefault="007043D6">
            <w:pPr>
              <w:spacing w:after="0"/>
              <w:ind w:left="135"/>
            </w:pPr>
          </w:p>
        </w:tc>
        <w:tc>
          <w:tcPr>
            <w:tcW w:w="1517"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Практические работы </w:t>
            </w:r>
          </w:p>
          <w:p w:rsidR="007043D6" w:rsidRDefault="007043D6">
            <w:pPr>
              <w:spacing w:after="0"/>
              <w:ind w:left="135"/>
            </w:pPr>
          </w:p>
        </w:tc>
        <w:tc>
          <w:tcPr>
            <w:tcW w:w="0" w:type="auto"/>
            <w:vMerge/>
            <w:tcBorders>
              <w:top w:val="nil"/>
            </w:tcBorders>
            <w:tcMar>
              <w:top w:w="50" w:type="dxa"/>
              <w:left w:w="100" w:type="dxa"/>
            </w:tcMar>
          </w:tcPr>
          <w:p w:rsidR="007043D6" w:rsidRDefault="007043D6"/>
        </w:tc>
        <w:tc>
          <w:tcPr>
            <w:tcW w:w="0" w:type="auto"/>
            <w:vMerge/>
            <w:tcBorders>
              <w:top w:val="nil"/>
            </w:tcBorders>
            <w:tcMar>
              <w:top w:w="50" w:type="dxa"/>
              <w:left w:w="100" w:type="dxa"/>
            </w:tcMar>
          </w:tcPr>
          <w:p w:rsidR="007043D6" w:rsidRDefault="007043D6"/>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31">
              <w:r w:rsidR="00F11442">
                <w:rPr>
                  <w:rFonts w:ascii="Times New Roman" w:hAnsi="Times New Roman"/>
                  <w:color w:val="0000FF"/>
                  <w:u w:val="single"/>
                </w:rPr>
                <w:t>https://m.edsoo.ru/Z5Q0J2C1R</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32">
              <w:r w:rsidR="00F11442">
                <w:rPr>
                  <w:rFonts w:ascii="Times New Roman" w:hAnsi="Times New Roman"/>
                  <w:color w:val="0000FF"/>
                  <w:u w:val="single"/>
                </w:rPr>
                <w:t>https://m.edsoo.ru/W1I5T8H3W</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Конфликтные ситуации, их предупреждение и решение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33">
              <w:r w:rsidR="00F11442">
                <w:rPr>
                  <w:rFonts w:ascii="Times New Roman" w:hAnsi="Times New Roman"/>
                  <w:color w:val="0000FF"/>
                  <w:u w:val="single"/>
                </w:rPr>
                <w:t>https://m.edsoo.ru/M5B7A4T3H</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Межличностные отношения в семье</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34">
              <w:r w:rsidR="00F11442">
                <w:rPr>
                  <w:rFonts w:ascii="Times New Roman" w:hAnsi="Times New Roman"/>
                  <w:color w:val="0000FF"/>
                  <w:u w:val="single"/>
                </w:rPr>
                <w:t>https://m.edsoo.ru/S0D4F0F3I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35">
              <w:r w:rsidR="00F11442">
                <w:rPr>
                  <w:rFonts w:ascii="Times New Roman" w:hAnsi="Times New Roman"/>
                  <w:color w:val="0000FF"/>
                  <w:u w:val="single"/>
                </w:rPr>
                <w:t>https://m.edsoo.ru/U3R5I1T8A</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36">
              <w:r w:rsidR="00F11442">
                <w:rPr>
                  <w:rFonts w:ascii="Times New Roman" w:hAnsi="Times New Roman"/>
                  <w:color w:val="0000FF"/>
                  <w:u w:val="single"/>
                </w:rPr>
                <w:t>https://m.edsoo.ru/N2Z9I0E0F</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Жизнь семьи. Конфликтные ситуации. Семейные истории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37">
              <w:r w:rsidR="00F11442">
                <w:rPr>
                  <w:rFonts w:ascii="Times New Roman" w:hAnsi="Times New Roman"/>
                  <w:color w:val="0000FF"/>
                  <w:u w:val="single"/>
                </w:rPr>
                <w:t>https://m.edsoo.ru/G0R0O3C9Z</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38">
              <w:r w:rsidR="00F11442">
                <w:rPr>
                  <w:rFonts w:ascii="Times New Roman" w:hAnsi="Times New Roman"/>
                  <w:color w:val="0000FF"/>
                  <w:u w:val="single"/>
                </w:rPr>
                <w:t>https://m.edsoo.ru/C4K7T9Y3I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Характеристика друга/друзей. Черты характера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39">
              <w:r w:rsidR="00F11442">
                <w:rPr>
                  <w:rFonts w:ascii="Times New Roman" w:hAnsi="Times New Roman"/>
                  <w:color w:val="0000FF"/>
                  <w:u w:val="single"/>
                </w:rPr>
                <w:t>https://m.edsoo.ru/A3N6Y6E9B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Внешность человека, любимого литературного персонажа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40">
              <w:r w:rsidR="00F11442">
                <w:rPr>
                  <w:rFonts w:ascii="Times New Roman" w:hAnsi="Times New Roman"/>
                  <w:color w:val="0000FF"/>
                  <w:u w:val="single"/>
                </w:rPr>
                <w:t>https://m.edsoo.ru/U9M0W8N1M</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11</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Характеристика литературного персонажа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41">
              <w:r w:rsidR="00F11442">
                <w:rPr>
                  <w:rFonts w:ascii="Times New Roman" w:hAnsi="Times New Roman"/>
                  <w:color w:val="0000FF"/>
                  <w:u w:val="single"/>
                </w:rPr>
                <w:t>https://m.edsoo.ru/H6I8Z5E0E</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42">
              <w:r w:rsidR="00F11442">
                <w:rPr>
                  <w:rFonts w:ascii="Times New Roman" w:hAnsi="Times New Roman"/>
                  <w:color w:val="0000FF"/>
                  <w:u w:val="single"/>
                </w:rPr>
                <w:t>https://m.edsoo.ru/Q0M0Y6A7P</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43">
              <w:r w:rsidR="00F11442">
                <w:rPr>
                  <w:rFonts w:ascii="Times New Roman" w:hAnsi="Times New Roman"/>
                  <w:color w:val="0000FF"/>
                  <w:u w:val="single"/>
                </w:rPr>
                <w:t>https://m.edsoo.ru/U5T7V8L1W</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14</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44">
              <w:r w:rsidR="00F11442">
                <w:rPr>
                  <w:rFonts w:ascii="Times New Roman" w:hAnsi="Times New Roman"/>
                  <w:color w:val="0000FF"/>
                  <w:u w:val="single"/>
                </w:rPr>
                <w:t>https://m.edsoo.ru/X3A9Q9O8X</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Здоровый образ жизни. Лечебная диета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45">
              <w:r w:rsidR="00F11442">
                <w:rPr>
                  <w:rFonts w:ascii="Times New Roman" w:hAnsi="Times New Roman"/>
                  <w:color w:val="0000FF"/>
                  <w:u w:val="single"/>
                </w:rPr>
                <w:t>https://m.edsoo.ru/B2D4J5B2A</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Проблемы со здоровьем. Самочувствие. Отказ от вредных привычек</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46">
              <w:r w:rsidR="00F11442">
                <w:rPr>
                  <w:rFonts w:ascii="Times New Roman" w:hAnsi="Times New Roman"/>
                  <w:color w:val="0000FF"/>
                  <w:u w:val="single"/>
                </w:rPr>
                <w:t>https://m.edsoo.ru/N6C9X7P0C</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17</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Правильное питание. Питание дома/в ресторане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47">
              <w:r w:rsidR="00F11442">
                <w:rPr>
                  <w:rFonts w:ascii="Times New Roman" w:hAnsi="Times New Roman"/>
                  <w:color w:val="0000FF"/>
                  <w:u w:val="single"/>
                </w:rPr>
                <w:t>https://m.edsoo.ru/Q1G4E2R0M</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18</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Правильное питание Выбор продуктов.</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48">
              <w:r w:rsidR="00F11442">
                <w:rPr>
                  <w:rFonts w:ascii="Times New Roman" w:hAnsi="Times New Roman"/>
                  <w:color w:val="0000FF"/>
                  <w:u w:val="single"/>
                </w:rPr>
                <w:t>https://m.edsoo.ru/X6I4E9M5A</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19</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49">
              <w:r w:rsidR="00F11442">
                <w:rPr>
                  <w:rFonts w:ascii="Times New Roman" w:hAnsi="Times New Roman"/>
                  <w:color w:val="0000FF"/>
                  <w:u w:val="single"/>
                </w:rPr>
                <w:t>https://m.edsoo.ru/X4L1O4M1F</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20</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Посещение врача. Медицинские услуги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50">
              <w:r w:rsidR="00F11442">
                <w:rPr>
                  <w:rFonts w:ascii="Times New Roman" w:hAnsi="Times New Roman"/>
                  <w:color w:val="0000FF"/>
                  <w:u w:val="single"/>
                </w:rPr>
                <w:t>https://m.edsoo.ru/K7S3N4V4S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21</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по теме "Здоровый образ жизни и забота о здоровье: режим труда и отдыха, спорт, </w:t>
            </w:r>
            <w:r w:rsidRPr="001655A6">
              <w:rPr>
                <w:rFonts w:ascii="Times New Roman" w:hAnsi="Times New Roman"/>
                <w:color w:val="000000"/>
                <w:sz w:val="24"/>
                <w:lang w:val="ru-RU"/>
              </w:rPr>
              <w:lastRenderedPageBreak/>
              <w:t xml:space="preserve">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51">
              <w:r w:rsidR="00F11442">
                <w:rPr>
                  <w:rFonts w:ascii="Times New Roman" w:hAnsi="Times New Roman"/>
                  <w:color w:val="0000FF"/>
                  <w:u w:val="single"/>
                </w:rPr>
                <w:t>https://m.edsoo.ru/B1O5R0P8X</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22</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52">
              <w:r w:rsidR="00F11442">
                <w:rPr>
                  <w:rFonts w:ascii="Times New Roman" w:hAnsi="Times New Roman"/>
                  <w:color w:val="0000FF"/>
                  <w:u w:val="single"/>
                </w:rPr>
                <w:t>https://m.edsoo.ru/Z9N0Z3N2N</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23</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53">
              <w:r w:rsidR="00F11442">
                <w:rPr>
                  <w:rFonts w:ascii="Times New Roman" w:hAnsi="Times New Roman"/>
                  <w:color w:val="0000FF"/>
                  <w:u w:val="single"/>
                </w:rPr>
                <w:t>https://m.edsoo.ru/R6M0N1M4S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54">
              <w:r w:rsidR="00F11442">
                <w:rPr>
                  <w:rFonts w:ascii="Times New Roman" w:hAnsi="Times New Roman"/>
                  <w:color w:val="0000FF"/>
                  <w:u w:val="single"/>
                </w:rPr>
                <w:t>https://m.edsoo.ru/R3S5C2V5F</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Школьная система стран изучаемого языка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55">
              <w:r w:rsidR="00F11442">
                <w:rPr>
                  <w:rFonts w:ascii="Times New Roman" w:hAnsi="Times New Roman"/>
                  <w:color w:val="0000FF"/>
                  <w:u w:val="single"/>
                </w:rPr>
                <w:t>https://m.edsoo.ru/I2L3B5O1C</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Школьная жизнь других стран. Переписка в зарубежными сверстниками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56">
              <w:r w:rsidR="00F11442">
                <w:rPr>
                  <w:rFonts w:ascii="Times New Roman" w:hAnsi="Times New Roman"/>
                  <w:color w:val="0000FF"/>
                  <w:u w:val="single"/>
                </w:rPr>
                <w:t>https://m.edsoo.ru/S2E6K5Q0U</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27</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Нестандартные программы обучения.</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57">
              <w:r w:rsidR="00F11442">
                <w:rPr>
                  <w:rFonts w:ascii="Times New Roman" w:hAnsi="Times New Roman"/>
                  <w:color w:val="0000FF"/>
                  <w:u w:val="single"/>
                </w:rPr>
                <w:t>https://m.edsoo.ru/L0O6F7F3C</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28</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Права и обязанности старшеклассников</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58">
              <w:r w:rsidR="00F11442">
                <w:rPr>
                  <w:rFonts w:ascii="Times New Roman" w:hAnsi="Times New Roman"/>
                  <w:color w:val="0000FF"/>
                  <w:u w:val="single"/>
                </w:rPr>
                <w:t>https://m.edsoo.ru/N5F5T2Q9B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29</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r>
              <w:rPr>
                <w:rFonts w:ascii="Times New Roman" w:hAnsi="Times New Roman"/>
                <w:color w:val="000000"/>
                <w:sz w:val="24"/>
              </w:rPr>
              <w:t>Права и обязанности старшеклассника"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59">
              <w:r w:rsidR="00F11442">
                <w:rPr>
                  <w:rFonts w:ascii="Times New Roman" w:hAnsi="Times New Roman"/>
                  <w:color w:val="0000FF"/>
                  <w:u w:val="single"/>
                </w:rPr>
                <w:t>https://m.edsoo.ru/C6Y6U0J5K</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 xml:space="preserve">Профориентация. Современные </w:t>
            </w:r>
            <w:r w:rsidRPr="001655A6">
              <w:rPr>
                <w:rFonts w:ascii="Times New Roman" w:hAnsi="Times New Roman"/>
                <w:color w:val="000000"/>
                <w:sz w:val="24"/>
                <w:lang w:val="ru-RU"/>
              </w:rPr>
              <w:lastRenderedPageBreak/>
              <w:t>профессии в мире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60">
              <w:r w:rsidR="00F11442">
                <w:rPr>
                  <w:rFonts w:ascii="Times New Roman" w:hAnsi="Times New Roman"/>
                  <w:color w:val="0000FF"/>
                  <w:u w:val="single"/>
                </w:rPr>
                <w:t>https://m.edsoo.ru/P2J0J3T5C</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Профориентация. Современные профессии в мире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61">
              <w:r w:rsidR="00F11442">
                <w:rPr>
                  <w:rFonts w:ascii="Times New Roman" w:hAnsi="Times New Roman"/>
                  <w:color w:val="0000FF"/>
                  <w:u w:val="single"/>
                </w:rPr>
                <w:t>https://m.edsoo.ru/X8F7J8V6Q</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Проблема выбора профессии. Работа мечты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62">
              <w:r w:rsidR="00F11442">
                <w:rPr>
                  <w:rFonts w:ascii="Times New Roman" w:hAnsi="Times New Roman"/>
                  <w:color w:val="0000FF"/>
                  <w:u w:val="single"/>
                </w:rPr>
                <w:t>https://m.edsoo.ru/P6X7B7X8P</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33</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63">
              <w:r w:rsidR="00F11442">
                <w:rPr>
                  <w:rFonts w:ascii="Times New Roman" w:hAnsi="Times New Roman"/>
                  <w:color w:val="0000FF"/>
                  <w:u w:val="single"/>
                </w:rPr>
                <w:t>https://m.edsoo.ru/X9X1Q1N3G</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64">
              <w:r w:rsidR="00F11442">
                <w:rPr>
                  <w:rFonts w:ascii="Times New Roman" w:hAnsi="Times New Roman"/>
                  <w:color w:val="0000FF"/>
                  <w:u w:val="single"/>
                </w:rPr>
                <w:t>https://m.edsoo.ru/H4J0O9R7B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35</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Выбор профессии в России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65">
              <w:r w:rsidR="00F11442">
                <w:rPr>
                  <w:rFonts w:ascii="Times New Roman" w:hAnsi="Times New Roman"/>
                  <w:color w:val="0000FF"/>
                  <w:u w:val="single"/>
                </w:rPr>
                <w:t>https://m.edsoo.ru/Q5Z1E1O8E</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Роль иностранного языка в планах на будущее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66">
              <w:r w:rsidR="00F11442">
                <w:rPr>
                  <w:rFonts w:ascii="Times New Roman" w:hAnsi="Times New Roman"/>
                  <w:color w:val="0000FF"/>
                  <w:u w:val="single"/>
                </w:rPr>
                <w:t>https://m.edsoo.ru/O6P9M0X1L</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37</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67">
              <w:r w:rsidR="00F11442">
                <w:rPr>
                  <w:rFonts w:ascii="Times New Roman" w:hAnsi="Times New Roman"/>
                  <w:color w:val="0000FF"/>
                  <w:u w:val="single"/>
                </w:rPr>
                <w:t>https://m.edsoo.ru/X4P3G5K1B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38</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68">
              <w:r w:rsidR="00F11442">
                <w:rPr>
                  <w:rFonts w:ascii="Times New Roman" w:hAnsi="Times New Roman"/>
                  <w:color w:val="0000FF"/>
                  <w:u w:val="single"/>
                </w:rPr>
                <w:t>https://m.edsoo.ru/Z2Q8O8P0I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39</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69">
              <w:r w:rsidR="00F11442">
                <w:rPr>
                  <w:rFonts w:ascii="Times New Roman" w:hAnsi="Times New Roman"/>
                  <w:color w:val="0000FF"/>
                  <w:u w:val="single"/>
                </w:rPr>
                <w:t>https://m.edsoo.ru/M7O8T2L9S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40</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70">
              <w:r w:rsidR="00F11442">
                <w:rPr>
                  <w:rFonts w:ascii="Times New Roman" w:hAnsi="Times New Roman"/>
                  <w:color w:val="0000FF"/>
                  <w:u w:val="single"/>
                </w:rPr>
                <w:t>https://m.edsoo.ru/J8Q4B9W1B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Молодежь в современном обществе. Совместные планы, приглашения, праздники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71">
              <w:r w:rsidR="00F11442">
                <w:rPr>
                  <w:rFonts w:ascii="Times New Roman" w:hAnsi="Times New Roman"/>
                  <w:color w:val="0000FF"/>
                  <w:u w:val="single"/>
                </w:rPr>
                <w:t>https://m.edsoo.ru/R7B4Z9D7I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42</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Виды активного отдыха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72">
              <w:r w:rsidR="00F11442">
                <w:rPr>
                  <w:rFonts w:ascii="Times New Roman" w:hAnsi="Times New Roman"/>
                  <w:color w:val="0000FF"/>
                  <w:u w:val="single"/>
                </w:rPr>
                <w:t>https://m.edsoo.ru/K3J2D7H5C</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lastRenderedPageBreak/>
              <w:t>43</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73">
              <w:r w:rsidR="00F11442">
                <w:rPr>
                  <w:rFonts w:ascii="Times New Roman" w:hAnsi="Times New Roman"/>
                  <w:color w:val="0000FF"/>
                  <w:u w:val="single"/>
                </w:rPr>
                <w:t>https://m.edsoo.ru/R2H9K3J1S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74">
              <w:r w:rsidR="00F11442">
                <w:rPr>
                  <w:rFonts w:ascii="Times New Roman" w:hAnsi="Times New Roman"/>
                  <w:color w:val="0000FF"/>
                  <w:u w:val="single"/>
                </w:rPr>
                <w:t>https://m.edsoo.ru/G7M9Q3W3X</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45</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Досуг молодежи. Музыка. Кино</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75">
              <w:r w:rsidR="00F11442">
                <w:rPr>
                  <w:rFonts w:ascii="Times New Roman" w:hAnsi="Times New Roman"/>
                  <w:color w:val="0000FF"/>
                  <w:u w:val="single"/>
                </w:rPr>
                <w:t>https://m.edsoo.ru/Q5R2T9J9N</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46</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76">
              <w:r w:rsidR="00F11442">
                <w:rPr>
                  <w:rFonts w:ascii="Times New Roman" w:hAnsi="Times New Roman"/>
                  <w:color w:val="0000FF"/>
                  <w:u w:val="single"/>
                </w:rPr>
                <w:t>https://m.edsoo.ru/W1G0T5K2M</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47</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77">
              <w:r w:rsidR="00F11442">
                <w:rPr>
                  <w:rFonts w:ascii="Times New Roman" w:hAnsi="Times New Roman"/>
                  <w:color w:val="0000FF"/>
                  <w:u w:val="single"/>
                </w:rPr>
                <w:t>https://m.edsoo.ru/G4R1E0F7I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48</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Досуг молодежи. Популярная музыка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78">
              <w:r w:rsidR="00F11442">
                <w:rPr>
                  <w:rFonts w:ascii="Times New Roman" w:hAnsi="Times New Roman"/>
                  <w:color w:val="0000FF"/>
                  <w:u w:val="single"/>
                </w:rPr>
                <w:t>https://m.edsoo.ru/G3T3B4G9R</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49</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Досуг молодежи. Электронная музыка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79">
              <w:r w:rsidR="00F11442">
                <w:rPr>
                  <w:rFonts w:ascii="Times New Roman" w:hAnsi="Times New Roman"/>
                  <w:color w:val="0000FF"/>
                  <w:u w:val="single"/>
                </w:rPr>
                <w:t>https://m.edsoo.ru/V0S3R3Q9E</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50</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80">
              <w:r w:rsidR="00F11442">
                <w:rPr>
                  <w:rFonts w:ascii="Times New Roman" w:hAnsi="Times New Roman"/>
                  <w:color w:val="0000FF"/>
                  <w:u w:val="single"/>
                </w:rPr>
                <w:t>https://m.edsoo.ru/Z4O5R0W7T</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51</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81">
              <w:r w:rsidR="00F11442">
                <w:rPr>
                  <w:rFonts w:ascii="Times New Roman" w:hAnsi="Times New Roman"/>
                  <w:color w:val="0000FF"/>
                  <w:u w:val="single"/>
                </w:rPr>
                <w:t>https://m.edsoo.ru/H7X4I3I2P</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52</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Молодежная мода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82">
              <w:r w:rsidR="00F11442">
                <w:rPr>
                  <w:rFonts w:ascii="Times New Roman" w:hAnsi="Times New Roman"/>
                  <w:color w:val="0000FF"/>
                  <w:u w:val="single"/>
                </w:rPr>
                <w:t>https://m.edsoo.ru/Q7Y7B3B5H</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53</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Карманные деньги. Траты</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83">
              <w:r w:rsidR="00F11442">
                <w:rPr>
                  <w:rFonts w:ascii="Times New Roman" w:hAnsi="Times New Roman"/>
                  <w:color w:val="0000FF"/>
                  <w:u w:val="single"/>
                </w:rPr>
                <w:t>https://m.edsoo.ru/Q5C1T9C3K</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Карманные деньги. Заработок</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84">
              <w:r w:rsidR="00F11442">
                <w:rPr>
                  <w:rFonts w:ascii="Times New Roman" w:hAnsi="Times New Roman"/>
                  <w:color w:val="0000FF"/>
                  <w:u w:val="single"/>
                </w:rPr>
                <w:t>https://m.edsoo.ru/I5E5A9I8G</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55</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Покупки. Финансовая грамотность</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85">
              <w:r w:rsidR="00F11442">
                <w:rPr>
                  <w:rFonts w:ascii="Times New Roman" w:hAnsi="Times New Roman"/>
                  <w:color w:val="0000FF"/>
                  <w:u w:val="single"/>
                </w:rPr>
                <w:t>https://m.edsoo.ru/Y2O9V9L2Q</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56</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по теме "Покупки: одежда, обувь, продукты </w:t>
            </w:r>
            <w:r w:rsidRPr="001655A6">
              <w:rPr>
                <w:rFonts w:ascii="Times New Roman" w:hAnsi="Times New Roman"/>
                <w:color w:val="000000"/>
                <w:sz w:val="24"/>
                <w:lang w:val="ru-RU"/>
              </w:rPr>
              <w:lastRenderedPageBreak/>
              <w:t xml:space="preserve">питания. </w:t>
            </w:r>
            <w:r>
              <w:rPr>
                <w:rFonts w:ascii="Times New Roman" w:hAnsi="Times New Roman"/>
                <w:color w:val="000000"/>
                <w:sz w:val="24"/>
              </w:rPr>
              <w:t>Карманные деньги. Молодежная мода"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86">
              <w:r w:rsidR="00F11442">
                <w:rPr>
                  <w:rFonts w:ascii="Times New Roman" w:hAnsi="Times New Roman"/>
                  <w:color w:val="0000FF"/>
                  <w:u w:val="single"/>
                </w:rPr>
                <w:t>https://m.edsoo.ru/F9A2S8N9F</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57</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Туризм. Виды путешествий</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87">
              <w:r w:rsidR="00F11442">
                <w:rPr>
                  <w:rFonts w:ascii="Times New Roman" w:hAnsi="Times New Roman"/>
                  <w:color w:val="0000FF"/>
                  <w:u w:val="single"/>
                </w:rPr>
                <w:t>https://m.edsoo.ru/Y9L9L8X6L</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58</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Путешествие с семьей/друзьями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88">
              <w:r w:rsidR="00F11442">
                <w:rPr>
                  <w:rFonts w:ascii="Times New Roman" w:hAnsi="Times New Roman"/>
                  <w:color w:val="0000FF"/>
                  <w:u w:val="single"/>
                </w:rPr>
                <w:t>https://m.edsoo.ru/W2B6O4Q4P</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Путешествие по России и зарубежным странам</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89">
              <w:r w:rsidR="00F11442">
                <w:rPr>
                  <w:rFonts w:ascii="Times New Roman" w:hAnsi="Times New Roman"/>
                  <w:color w:val="0000FF"/>
                  <w:u w:val="single"/>
                </w:rPr>
                <w:t>https://m.edsoo.ru/W3Z6A3P8S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60</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Путешествие. Погода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90">
              <w:r w:rsidR="00F11442">
                <w:rPr>
                  <w:rFonts w:ascii="Times New Roman" w:hAnsi="Times New Roman"/>
                  <w:color w:val="0000FF"/>
                  <w:u w:val="single"/>
                </w:rPr>
                <w:t>https://m.edsoo.ru/V6R6S1I7T</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61</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Виды путешествий. Круизы</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91">
              <w:r w:rsidR="00F11442">
                <w:rPr>
                  <w:rFonts w:ascii="Times New Roman" w:hAnsi="Times New Roman"/>
                  <w:color w:val="0000FF"/>
                  <w:u w:val="single"/>
                </w:rPr>
                <w:t>https://m.edsoo.ru/D6D4F1T6I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Обобщение по теме "Туризм. Виды отдыха. Путешествия по России и зарубежным странам"</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92">
              <w:r w:rsidR="00F11442">
                <w:rPr>
                  <w:rFonts w:ascii="Times New Roman" w:hAnsi="Times New Roman"/>
                  <w:color w:val="0000FF"/>
                  <w:u w:val="single"/>
                </w:rPr>
                <w:t>https://m.edsoo.ru/B3R8E7H2D</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Контроль по теме "Туризм. Виды отдыха. Путешествия по России и зарубежным странам"</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93">
              <w:r w:rsidR="00F11442">
                <w:rPr>
                  <w:rFonts w:ascii="Times New Roman" w:hAnsi="Times New Roman"/>
                  <w:color w:val="0000FF"/>
                  <w:u w:val="single"/>
                </w:rPr>
                <w:t>https://m.edsoo.ru/J2P1X1V8W</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64</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Защита окружающей среды. Борьба с мусором</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94">
              <w:r w:rsidR="00F11442">
                <w:rPr>
                  <w:rFonts w:ascii="Times New Roman" w:hAnsi="Times New Roman"/>
                  <w:color w:val="0000FF"/>
                  <w:u w:val="single"/>
                </w:rPr>
                <w:t>https://m.edsoo.ru/W4Y3U5N0X</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Загрязнение окружающей среды: загрязнение воды, воздуха, почвы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95">
              <w:r w:rsidR="00F11442">
                <w:rPr>
                  <w:rFonts w:ascii="Times New Roman" w:hAnsi="Times New Roman"/>
                  <w:color w:val="0000FF"/>
                  <w:u w:val="single"/>
                </w:rPr>
                <w:t>https://m.edsoo.ru/H4S6F7Z8Z</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66</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Защита окружающей среды. Исчезающие выды животных. </w:t>
            </w:r>
            <w:r>
              <w:rPr>
                <w:rFonts w:ascii="Times New Roman" w:hAnsi="Times New Roman"/>
                <w:color w:val="000000"/>
                <w:sz w:val="24"/>
              </w:rPr>
              <w:t>Охрана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96">
              <w:r w:rsidR="00F11442">
                <w:rPr>
                  <w:rFonts w:ascii="Times New Roman" w:hAnsi="Times New Roman"/>
                  <w:color w:val="0000FF"/>
                  <w:u w:val="single"/>
                </w:rPr>
                <w:t>https://m.edsoo.ru/P8G6T1X4B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67</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Защита окружающей среды. Борьба с отходами. </w:t>
            </w:r>
            <w:r>
              <w:rPr>
                <w:rFonts w:ascii="Times New Roman" w:hAnsi="Times New Roman"/>
                <w:color w:val="000000"/>
                <w:sz w:val="24"/>
              </w:rPr>
              <w:t>Переработка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97">
              <w:r w:rsidR="00F11442">
                <w:rPr>
                  <w:rFonts w:ascii="Times New Roman" w:hAnsi="Times New Roman"/>
                  <w:color w:val="0000FF"/>
                  <w:u w:val="single"/>
                </w:rPr>
                <w:t>https://m.edsoo.ru/Z1H1P2W3R</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68</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Проблемы экологии. Причины и последствия изменения климата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98">
              <w:r w:rsidR="00F11442">
                <w:rPr>
                  <w:rFonts w:ascii="Times New Roman" w:hAnsi="Times New Roman"/>
                  <w:color w:val="0000FF"/>
                  <w:u w:val="single"/>
                </w:rPr>
                <w:t>https://m.edsoo.ru/Z7N3L1T1A</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Проблемы экологии. Причины и последствия изменения климата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99">
              <w:r w:rsidR="00F11442">
                <w:rPr>
                  <w:rFonts w:ascii="Times New Roman" w:hAnsi="Times New Roman"/>
                  <w:color w:val="0000FF"/>
                  <w:u w:val="single"/>
                </w:rPr>
                <w:t>https://m.edsoo.ru/B2K7G2O2J</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lastRenderedPageBreak/>
              <w:t>70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Городские условия проживания. Плюсы и минусы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00">
              <w:r w:rsidR="00F11442">
                <w:rPr>
                  <w:rFonts w:ascii="Times New Roman" w:hAnsi="Times New Roman"/>
                  <w:color w:val="0000FF"/>
                  <w:u w:val="single"/>
                </w:rPr>
                <w:t>https://m.edsoo.ru/U0H7T8O9L</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71</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Природа. Флора и фауна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01">
              <w:r w:rsidR="00F11442">
                <w:rPr>
                  <w:rFonts w:ascii="Times New Roman" w:hAnsi="Times New Roman"/>
                  <w:color w:val="0000FF"/>
                  <w:u w:val="single"/>
                </w:rPr>
                <w:t>https://m.edsoo.ru/J8A1S6O8F</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72</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Знаменитые природные заповедники мира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02">
              <w:r w:rsidR="00F11442">
                <w:rPr>
                  <w:rFonts w:ascii="Times New Roman" w:hAnsi="Times New Roman"/>
                  <w:color w:val="0000FF"/>
                  <w:u w:val="single"/>
                </w:rPr>
                <w:t>https://m.edsoo.ru/P6D0I4M4Q</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Защита окружающей среды. Загрязнение воды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03">
              <w:r w:rsidR="00F11442">
                <w:rPr>
                  <w:rFonts w:ascii="Times New Roman" w:hAnsi="Times New Roman"/>
                  <w:color w:val="0000FF"/>
                  <w:u w:val="single"/>
                </w:rPr>
                <w:t>https://m.edsoo.ru/S3M1K4U7A</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74</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Защита окружающей среды. Повторное использование ресурсов</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04">
              <w:r w:rsidR="00F11442">
                <w:rPr>
                  <w:rFonts w:ascii="Times New Roman" w:hAnsi="Times New Roman"/>
                  <w:color w:val="0000FF"/>
                  <w:u w:val="single"/>
                </w:rPr>
                <w:t>https://m.edsoo.ru/K8I3Q6M2F</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Защита окружающей среды. Заповедники России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05">
              <w:r w:rsidR="00F11442">
                <w:rPr>
                  <w:rFonts w:ascii="Times New Roman" w:hAnsi="Times New Roman"/>
                  <w:color w:val="0000FF"/>
                  <w:u w:val="single"/>
                </w:rPr>
                <w:t>https://m.edsoo.ru/B8I3S5Z8Z</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76</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Стихийные бедствия</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06">
              <w:r w:rsidR="00F11442">
                <w:rPr>
                  <w:rFonts w:ascii="Times New Roman" w:hAnsi="Times New Roman"/>
                  <w:color w:val="0000FF"/>
                  <w:u w:val="single"/>
                </w:rPr>
                <w:t>https://m.edsoo.ru/P5X1A1J1S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77</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Условия проживания в сельской местности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07">
              <w:r w:rsidR="00F11442">
                <w:rPr>
                  <w:rFonts w:ascii="Times New Roman" w:hAnsi="Times New Roman"/>
                  <w:color w:val="0000FF"/>
                  <w:u w:val="single"/>
                </w:rPr>
                <w:t>https://m.edsoo.ru/J8A2A8B0W</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78</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08">
              <w:r w:rsidR="00F11442">
                <w:rPr>
                  <w:rFonts w:ascii="Times New Roman" w:hAnsi="Times New Roman"/>
                  <w:color w:val="0000FF"/>
                  <w:u w:val="single"/>
                </w:rPr>
                <w:t>https://m.edsoo.ru/F5N4S8I2B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79</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Контроль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09">
              <w:r w:rsidR="00F11442">
                <w:rPr>
                  <w:rFonts w:ascii="Times New Roman" w:hAnsi="Times New Roman"/>
                  <w:color w:val="0000FF"/>
                  <w:u w:val="single"/>
                </w:rPr>
                <w:t>https://m.edsoo.ru/X6R3G7L5L</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Технический прогресс. Гаджеты. Влияние на жизнь</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10">
              <w:r w:rsidR="00F11442">
                <w:rPr>
                  <w:rFonts w:ascii="Times New Roman" w:hAnsi="Times New Roman"/>
                  <w:color w:val="0000FF"/>
                  <w:u w:val="single"/>
                </w:rPr>
                <w:t>https://m.edsoo.ru/R7E9Z5U8P</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81</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Технический прогресс. </w:t>
            </w:r>
            <w:r w:rsidRPr="001655A6">
              <w:rPr>
                <w:rFonts w:ascii="Times New Roman" w:hAnsi="Times New Roman"/>
                <w:color w:val="000000"/>
                <w:sz w:val="24"/>
                <w:lang w:val="ru-RU"/>
              </w:rPr>
              <w:lastRenderedPageBreak/>
              <w:t xml:space="preserve">Современные средства связи. </w:t>
            </w:r>
            <w:r>
              <w:rPr>
                <w:rFonts w:ascii="Times New Roman" w:hAnsi="Times New Roman"/>
                <w:color w:val="000000"/>
                <w:sz w:val="24"/>
              </w:rPr>
              <w:t>Польза и вред</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11">
              <w:r w:rsidR="00F11442">
                <w:rPr>
                  <w:rFonts w:ascii="Times New Roman" w:hAnsi="Times New Roman"/>
                  <w:color w:val="0000FF"/>
                  <w:u w:val="single"/>
                </w:rPr>
                <w:t>https://m.edsoo.ru/L8L1U7H6R</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82</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12">
              <w:r w:rsidR="00F11442">
                <w:rPr>
                  <w:rFonts w:ascii="Times New Roman" w:hAnsi="Times New Roman"/>
                  <w:color w:val="0000FF"/>
                  <w:u w:val="single"/>
                </w:rPr>
                <w:t>https://m.edsoo.ru/A1P2U2T9V</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83</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Прогресс. Научная фантастика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13">
              <w:r w:rsidR="00F11442">
                <w:rPr>
                  <w:rFonts w:ascii="Times New Roman" w:hAnsi="Times New Roman"/>
                  <w:color w:val="0000FF"/>
                  <w:u w:val="single"/>
                </w:rPr>
                <w:t>https://m.edsoo.ru/R3Z1X5Y7M</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Гаджеты. Перспективы и последствия</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14">
              <w:r w:rsidR="00F11442">
                <w:rPr>
                  <w:rFonts w:ascii="Times New Roman" w:hAnsi="Times New Roman"/>
                  <w:color w:val="0000FF"/>
                  <w:u w:val="single"/>
                </w:rPr>
                <w:t>https://m.edsoo.ru/X3G6W1J1Z</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85</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Вклад стран изучаемого языка в развитие науки. </w:t>
            </w:r>
            <w:r>
              <w:rPr>
                <w:rFonts w:ascii="Times New Roman" w:hAnsi="Times New Roman"/>
                <w:color w:val="000000"/>
                <w:sz w:val="24"/>
              </w:rPr>
              <w:t>Технический прогресс</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15">
              <w:r w:rsidR="00F11442">
                <w:rPr>
                  <w:rFonts w:ascii="Times New Roman" w:hAnsi="Times New Roman"/>
                  <w:color w:val="0000FF"/>
                  <w:u w:val="single"/>
                </w:rPr>
                <w:t>https://m.edsoo.ru/R6C1V5F5P</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86</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История изобретений</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16">
              <w:r w:rsidR="00F11442">
                <w:rPr>
                  <w:rFonts w:ascii="Times New Roman" w:hAnsi="Times New Roman"/>
                  <w:color w:val="0000FF"/>
                  <w:u w:val="single"/>
                </w:rPr>
                <w:t>https://m.edsoo.ru/S2S1N6A7H</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87</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Технический прогресс на благо окружающей среды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17">
              <w:r w:rsidR="00F11442">
                <w:rPr>
                  <w:rFonts w:ascii="Times New Roman" w:hAnsi="Times New Roman"/>
                  <w:color w:val="0000FF"/>
                  <w:u w:val="single"/>
                </w:rPr>
                <w:t>https://m.edsoo.ru/G9L8R3Q2R</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88</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по теме "Технический прогресс: перспективы и последствия. </w:t>
            </w:r>
            <w:r>
              <w:rPr>
                <w:rFonts w:ascii="Times New Roman" w:hAnsi="Times New Roman"/>
                <w:color w:val="000000"/>
                <w:sz w:val="24"/>
              </w:rPr>
              <w:t>Современные средства связи (мобильные телефоны, смартфоны, планшеты, компьютеры)"</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18">
              <w:r w:rsidR="00F11442">
                <w:rPr>
                  <w:rFonts w:ascii="Times New Roman" w:hAnsi="Times New Roman"/>
                  <w:color w:val="0000FF"/>
                  <w:u w:val="single"/>
                </w:rPr>
                <w:t>https://m.edsoo.ru/Y8M5D6L1Y</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Страна изучаемого языка. Культурные и спортивные традиции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19">
              <w:r w:rsidR="00F11442">
                <w:rPr>
                  <w:rFonts w:ascii="Times New Roman" w:hAnsi="Times New Roman"/>
                  <w:color w:val="0000FF"/>
                  <w:u w:val="single"/>
                </w:rPr>
                <w:t>https://m.edsoo.ru/V3N7O0F3H</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90</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20">
              <w:r w:rsidR="00F11442">
                <w:rPr>
                  <w:rFonts w:ascii="Times New Roman" w:hAnsi="Times New Roman"/>
                  <w:color w:val="0000FF"/>
                  <w:u w:val="single"/>
                </w:rPr>
                <w:t>https://m.edsoo.ru/A0X2U4B9U</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 xml:space="preserve">Страна изучаемого языка. Национальные праздники и </w:t>
            </w:r>
            <w:r w:rsidRPr="001655A6">
              <w:rPr>
                <w:rFonts w:ascii="Times New Roman" w:hAnsi="Times New Roman"/>
                <w:color w:val="000000"/>
                <w:sz w:val="24"/>
                <w:lang w:val="ru-RU"/>
              </w:rPr>
              <w:lastRenderedPageBreak/>
              <w:t>обычаи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21">
              <w:r w:rsidR="00F11442">
                <w:rPr>
                  <w:rFonts w:ascii="Times New Roman" w:hAnsi="Times New Roman"/>
                  <w:color w:val="0000FF"/>
                  <w:u w:val="single"/>
                </w:rPr>
                <w:t>https://m.edsoo.ru/O6X4H4N1Y</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92</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22">
              <w:r w:rsidR="00F11442">
                <w:rPr>
                  <w:rFonts w:ascii="Times New Roman" w:hAnsi="Times New Roman"/>
                  <w:color w:val="0000FF"/>
                  <w:u w:val="single"/>
                </w:rPr>
                <w:t>https://m.edsoo.ru/H4G2V3W3K</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Страна изучаемого языка. Культура. Национальные блюда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23">
              <w:r w:rsidR="00F11442">
                <w:rPr>
                  <w:rFonts w:ascii="Times New Roman" w:hAnsi="Times New Roman"/>
                  <w:color w:val="0000FF"/>
                  <w:u w:val="single"/>
                </w:rPr>
                <w:t>https://m.edsoo.ru/A3V1T4X4I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Родная страна. Достопримечательности.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24">
              <w:r w:rsidR="00F11442">
                <w:rPr>
                  <w:rFonts w:ascii="Times New Roman" w:hAnsi="Times New Roman"/>
                  <w:color w:val="0000FF"/>
                  <w:u w:val="single"/>
                </w:rPr>
                <w:t>https://m.edsoo.ru/C0I9W1C1P</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Родная страна. Национальная кухня / Всероссийская проверочная работа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25">
              <w:r w:rsidR="00F11442">
                <w:rPr>
                  <w:rFonts w:ascii="Times New Roman" w:hAnsi="Times New Roman"/>
                  <w:color w:val="0000FF"/>
                  <w:u w:val="single"/>
                </w:rPr>
                <w:t>https://m.edsoo.ru/T9F2W9S6I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26">
              <w:r w:rsidR="00F11442">
                <w:rPr>
                  <w:rFonts w:ascii="Times New Roman" w:hAnsi="Times New Roman"/>
                  <w:color w:val="0000FF"/>
                  <w:u w:val="single"/>
                </w:rPr>
                <w:t>https://m.edsoo.ru/M7V8O0R8P</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97</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Выдающаяся личность родной страны. Писатель</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27">
              <w:r w:rsidR="00F11442">
                <w:rPr>
                  <w:rFonts w:ascii="Times New Roman" w:hAnsi="Times New Roman"/>
                  <w:color w:val="0000FF"/>
                  <w:u w:val="single"/>
                </w:rPr>
                <w:t>https://m.edsoo.ru/T9V1J9D6T</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98</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Выдающаяся личность страны изучаемого языка. </w:t>
            </w:r>
            <w:r>
              <w:rPr>
                <w:rFonts w:ascii="Times New Roman" w:hAnsi="Times New Roman"/>
                <w:color w:val="000000"/>
                <w:sz w:val="24"/>
              </w:rPr>
              <w:t>Писатель</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28">
              <w:r w:rsidR="00F11442">
                <w:rPr>
                  <w:rFonts w:ascii="Times New Roman" w:hAnsi="Times New Roman"/>
                  <w:color w:val="0000FF"/>
                  <w:u w:val="single"/>
                </w:rPr>
                <w:t>https://m.edsoo.ru/B8N9T8X6E</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lastRenderedPageBreak/>
              <w:t>99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Выдающаяся личность родной страны. Певец</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29">
              <w:r w:rsidR="00F11442">
                <w:rPr>
                  <w:rFonts w:ascii="Times New Roman" w:hAnsi="Times New Roman"/>
                  <w:color w:val="0000FF"/>
                  <w:u w:val="single"/>
                </w:rPr>
                <w:t>https://m.edsoo.ru/E7A2L9I8R</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100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Выдающиеся люди родной страны. Спортсмены.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30">
              <w:r w:rsidR="00F11442">
                <w:rPr>
                  <w:rFonts w:ascii="Times New Roman" w:hAnsi="Times New Roman"/>
                  <w:color w:val="0000FF"/>
                  <w:u w:val="single"/>
                </w:rPr>
                <w:t>https://m.edsoo.ru/G8T4K0G2S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101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Выдающиеся люди родной страны. Космонавты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31">
              <w:r w:rsidR="00F11442">
                <w:rPr>
                  <w:rFonts w:ascii="Times New Roman" w:hAnsi="Times New Roman"/>
                  <w:color w:val="0000FF"/>
                  <w:u w:val="single"/>
                </w:rPr>
                <w:t>https://m.edsoo.ru/X8T5T9T5Z</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102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32">
              <w:r w:rsidR="00F11442">
                <w:rPr>
                  <w:rFonts w:ascii="Times New Roman" w:hAnsi="Times New Roman"/>
                  <w:color w:val="0000FF"/>
                  <w:u w:val="single"/>
                </w:rPr>
                <w:t>https://m.edsoo.ru/T2L0X1W9F</w:t>
              </w:r>
            </w:hyperlink>
          </w:p>
        </w:tc>
      </w:tr>
      <w:tr w:rsidR="007043D6">
        <w:trPr>
          <w:trHeight w:val="144"/>
          <w:tblCellSpacing w:w="0" w:type="dxa"/>
        </w:trPr>
        <w:tc>
          <w:tcPr>
            <w:tcW w:w="0" w:type="auto"/>
            <w:gridSpan w:val="2"/>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043D6" w:rsidRDefault="007043D6"/>
        </w:tc>
      </w:tr>
    </w:tbl>
    <w:p w:rsidR="007043D6" w:rsidRDefault="007043D6">
      <w:pPr>
        <w:sectPr w:rsidR="007043D6">
          <w:pgSz w:w="16383" w:h="11906" w:orient="landscape"/>
          <w:pgMar w:top="1134" w:right="850" w:bottom="1134" w:left="1701" w:header="720" w:footer="720" w:gutter="0"/>
          <w:cols w:space="720"/>
        </w:sectPr>
      </w:pPr>
    </w:p>
    <w:p w:rsidR="007043D6" w:rsidRDefault="00F11442">
      <w:pPr>
        <w:spacing w:after="0"/>
        <w:ind w:left="120"/>
      </w:pPr>
      <w:r>
        <w:rPr>
          <w:rFonts w:ascii="Times New Roman" w:hAnsi="Times New Roman"/>
          <w:b/>
          <w:color w:val="000000"/>
          <w:sz w:val="28"/>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1"/>
        <w:gridCol w:w="3776"/>
        <w:gridCol w:w="1037"/>
        <w:gridCol w:w="1843"/>
        <w:gridCol w:w="1912"/>
        <w:gridCol w:w="1349"/>
        <w:gridCol w:w="3364"/>
      </w:tblGrid>
      <w:tr w:rsidR="007043D6">
        <w:trPr>
          <w:trHeight w:val="144"/>
          <w:tblCellSpacing w:w="0" w:type="dxa"/>
        </w:trPr>
        <w:tc>
          <w:tcPr>
            <w:tcW w:w="420"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 п/п </w:t>
            </w:r>
          </w:p>
          <w:p w:rsidR="007043D6" w:rsidRDefault="007043D6">
            <w:pPr>
              <w:spacing w:after="0"/>
              <w:ind w:left="135"/>
            </w:pPr>
          </w:p>
        </w:tc>
        <w:tc>
          <w:tcPr>
            <w:tcW w:w="3960"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Тема урока </w:t>
            </w:r>
          </w:p>
          <w:p w:rsidR="007043D6" w:rsidRDefault="007043D6">
            <w:pPr>
              <w:spacing w:after="0"/>
              <w:ind w:left="135"/>
            </w:pPr>
          </w:p>
        </w:tc>
        <w:tc>
          <w:tcPr>
            <w:tcW w:w="0" w:type="auto"/>
            <w:gridSpan w:val="3"/>
            <w:tcMar>
              <w:top w:w="50" w:type="dxa"/>
              <w:left w:w="100" w:type="dxa"/>
            </w:tcMar>
            <w:vAlign w:val="center"/>
          </w:tcPr>
          <w:p w:rsidR="007043D6" w:rsidRDefault="00F11442">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Дата изучения </w:t>
            </w:r>
          </w:p>
          <w:p w:rsidR="007043D6" w:rsidRDefault="007043D6">
            <w:pPr>
              <w:spacing w:after="0"/>
              <w:ind w:left="135"/>
            </w:pPr>
          </w:p>
        </w:tc>
        <w:tc>
          <w:tcPr>
            <w:tcW w:w="1858" w:type="dxa"/>
            <w:vMerge w:val="restart"/>
            <w:tcMar>
              <w:top w:w="50" w:type="dxa"/>
              <w:left w:w="100" w:type="dxa"/>
            </w:tcMar>
            <w:vAlign w:val="center"/>
          </w:tcPr>
          <w:p w:rsidR="007043D6" w:rsidRDefault="00F11442">
            <w:pPr>
              <w:spacing w:after="0"/>
              <w:ind w:left="135"/>
            </w:pPr>
            <w:r>
              <w:rPr>
                <w:rFonts w:ascii="Times New Roman" w:hAnsi="Times New Roman"/>
                <w:b/>
                <w:color w:val="000000"/>
                <w:sz w:val="24"/>
              </w:rPr>
              <w:t xml:space="preserve">Электронные цифровые образовательные ресурсы </w:t>
            </w:r>
          </w:p>
          <w:p w:rsidR="007043D6" w:rsidRDefault="007043D6">
            <w:pPr>
              <w:spacing w:after="0"/>
              <w:ind w:left="135"/>
            </w:pPr>
          </w:p>
        </w:tc>
      </w:tr>
      <w:tr w:rsidR="007043D6">
        <w:trPr>
          <w:trHeight w:val="144"/>
          <w:tblCellSpacing w:w="0" w:type="dxa"/>
        </w:trPr>
        <w:tc>
          <w:tcPr>
            <w:tcW w:w="0" w:type="auto"/>
            <w:vMerge/>
            <w:tcBorders>
              <w:top w:val="nil"/>
            </w:tcBorders>
            <w:tcMar>
              <w:top w:w="50" w:type="dxa"/>
              <w:left w:w="100" w:type="dxa"/>
            </w:tcMar>
          </w:tcPr>
          <w:p w:rsidR="007043D6" w:rsidRDefault="007043D6"/>
        </w:tc>
        <w:tc>
          <w:tcPr>
            <w:tcW w:w="0" w:type="auto"/>
            <w:vMerge/>
            <w:tcBorders>
              <w:top w:val="nil"/>
            </w:tcBorders>
            <w:tcMar>
              <w:top w:w="50" w:type="dxa"/>
              <w:left w:w="100" w:type="dxa"/>
            </w:tcMar>
          </w:tcPr>
          <w:p w:rsidR="007043D6" w:rsidRDefault="007043D6"/>
        </w:tc>
        <w:tc>
          <w:tcPr>
            <w:tcW w:w="728"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Всего </w:t>
            </w:r>
          </w:p>
          <w:p w:rsidR="007043D6" w:rsidRDefault="007043D6">
            <w:pPr>
              <w:spacing w:after="0"/>
              <w:ind w:left="135"/>
            </w:pPr>
          </w:p>
        </w:tc>
        <w:tc>
          <w:tcPr>
            <w:tcW w:w="1410"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Контрольные работы </w:t>
            </w:r>
          </w:p>
          <w:p w:rsidR="007043D6" w:rsidRDefault="007043D6">
            <w:pPr>
              <w:spacing w:after="0"/>
              <w:ind w:left="135"/>
            </w:pPr>
          </w:p>
        </w:tc>
        <w:tc>
          <w:tcPr>
            <w:tcW w:w="1517"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Практические работы </w:t>
            </w:r>
          </w:p>
          <w:p w:rsidR="007043D6" w:rsidRDefault="007043D6">
            <w:pPr>
              <w:spacing w:after="0"/>
              <w:ind w:left="135"/>
            </w:pPr>
          </w:p>
        </w:tc>
        <w:tc>
          <w:tcPr>
            <w:tcW w:w="0" w:type="auto"/>
            <w:vMerge/>
            <w:tcBorders>
              <w:top w:val="nil"/>
            </w:tcBorders>
            <w:tcMar>
              <w:top w:w="50" w:type="dxa"/>
              <w:left w:w="100" w:type="dxa"/>
            </w:tcMar>
          </w:tcPr>
          <w:p w:rsidR="007043D6" w:rsidRDefault="007043D6"/>
        </w:tc>
        <w:tc>
          <w:tcPr>
            <w:tcW w:w="0" w:type="auto"/>
            <w:vMerge/>
            <w:tcBorders>
              <w:top w:val="nil"/>
            </w:tcBorders>
            <w:tcMar>
              <w:top w:w="50" w:type="dxa"/>
              <w:left w:w="100" w:type="dxa"/>
            </w:tcMar>
          </w:tcPr>
          <w:p w:rsidR="007043D6" w:rsidRDefault="007043D6"/>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33">
              <w:r w:rsidR="00F11442">
                <w:rPr>
                  <w:rFonts w:ascii="Times New Roman" w:hAnsi="Times New Roman"/>
                  <w:color w:val="0000FF"/>
                  <w:u w:val="single"/>
                </w:rPr>
                <w:t>https://m.edsoo.ru/Z2R0H5S1K</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34">
              <w:r w:rsidR="00F11442">
                <w:rPr>
                  <w:rFonts w:ascii="Times New Roman" w:hAnsi="Times New Roman"/>
                  <w:color w:val="0000FF"/>
                  <w:u w:val="single"/>
                </w:rPr>
                <w:t>https://m.edsoo.ru/G2G5T1H7G</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Межличностные отношения. Решение конфликтных ситуаций. </w:t>
            </w:r>
            <w:r>
              <w:rPr>
                <w:rFonts w:ascii="Times New Roman" w:hAnsi="Times New Roman"/>
                <w:color w:val="000000"/>
                <w:sz w:val="24"/>
              </w:rPr>
              <w:t>Семейные узы</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35">
              <w:r w:rsidR="00F11442">
                <w:rPr>
                  <w:rFonts w:ascii="Times New Roman" w:hAnsi="Times New Roman"/>
                  <w:color w:val="0000FF"/>
                  <w:u w:val="single"/>
                </w:rPr>
                <w:t>https://m.edsoo.ru/B0H7U5V6B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36">
              <w:r w:rsidR="00F11442">
                <w:rPr>
                  <w:rFonts w:ascii="Times New Roman" w:hAnsi="Times New Roman"/>
                  <w:color w:val="0000FF"/>
                  <w:u w:val="single"/>
                </w:rPr>
                <w:t>https://m.edsoo.ru/F3R7J9K8B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37">
              <w:r w:rsidR="00F11442">
                <w:rPr>
                  <w:rFonts w:ascii="Times New Roman" w:hAnsi="Times New Roman"/>
                  <w:color w:val="0000FF"/>
                  <w:u w:val="single"/>
                </w:rPr>
                <w:t>https://m.edsoo.ru/W3P9N8T6F</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Семейные традиции и обычаи в стране изучаемого языка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38">
              <w:r w:rsidR="00F11442">
                <w:rPr>
                  <w:rFonts w:ascii="Times New Roman" w:hAnsi="Times New Roman"/>
                  <w:color w:val="0000FF"/>
                  <w:u w:val="single"/>
                </w:rPr>
                <w:t>https://m.edsoo.ru/S1P0O1Y2G</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Семейные истории. Историческая справка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39">
              <w:r w:rsidR="00F11442">
                <w:rPr>
                  <w:rFonts w:ascii="Times New Roman" w:hAnsi="Times New Roman"/>
                  <w:color w:val="0000FF"/>
                  <w:u w:val="single"/>
                </w:rPr>
                <w:t>https://m.edsoo.ru/L1C9E8X4E</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Семейные ценности. Отношения между поколениями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40">
              <w:r w:rsidR="00F11442">
                <w:rPr>
                  <w:rFonts w:ascii="Times New Roman" w:hAnsi="Times New Roman"/>
                  <w:color w:val="0000FF"/>
                  <w:u w:val="single"/>
                </w:rPr>
                <w:t>https://m.edsoo.ru/W7K9T1W9G</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41">
              <w:r w:rsidR="00F11442">
                <w:rPr>
                  <w:rFonts w:ascii="Times New Roman" w:hAnsi="Times New Roman"/>
                  <w:color w:val="0000FF"/>
                  <w:u w:val="single"/>
                </w:rPr>
                <w:t>https://m.edsoo.ru/F6C8H7O3I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42">
              <w:r w:rsidR="00F11442">
                <w:rPr>
                  <w:rFonts w:ascii="Times New Roman" w:hAnsi="Times New Roman"/>
                  <w:color w:val="0000FF"/>
                  <w:u w:val="single"/>
                </w:rPr>
                <w:t>https://m.edsoo.ru/G6G5U2B4G</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43">
              <w:r w:rsidR="00F11442">
                <w:rPr>
                  <w:rFonts w:ascii="Times New Roman" w:hAnsi="Times New Roman"/>
                  <w:color w:val="0000FF"/>
                  <w:u w:val="single"/>
                </w:rPr>
                <w:t>https://m.edsoo.ru/J3R5A8S7S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12</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Межличностные отношения. Взаимоуважение</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44">
              <w:r w:rsidR="00F11442">
                <w:rPr>
                  <w:rFonts w:ascii="Times New Roman" w:hAnsi="Times New Roman"/>
                  <w:color w:val="0000FF"/>
                  <w:u w:val="single"/>
                </w:rPr>
                <w:t>https://m.edsoo.ru/Y8I8H6L1X</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Взаимоотношения в семье. Распределение обязанностей</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45">
              <w:r w:rsidR="00F11442">
                <w:rPr>
                  <w:rFonts w:ascii="Times New Roman" w:hAnsi="Times New Roman"/>
                  <w:color w:val="0000FF"/>
                  <w:u w:val="single"/>
                </w:rPr>
                <w:t>https://m.edsoo.ru/W8S1K7A1U</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14</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Межличностные отношения. Эмоции и чувства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46">
              <w:r w:rsidR="00F11442">
                <w:rPr>
                  <w:rFonts w:ascii="Times New Roman" w:hAnsi="Times New Roman"/>
                  <w:color w:val="0000FF"/>
                  <w:u w:val="single"/>
                </w:rPr>
                <w:t>https://m.edsoo.ru/L9E9T0J9W</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Межличностные отношения. Конфликтные ситуации: их предупреждение и решение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47">
              <w:r w:rsidR="00F11442">
                <w:rPr>
                  <w:rFonts w:ascii="Times New Roman" w:hAnsi="Times New Roman"/>
                  <w:color w:val="0000FF"/>
                  <w:u w:val="single"/>
                </w:rPr>
                <w:t>https://m.edsoo.ru/C9O6Y1R4I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16</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48">
              <w:r w:rsidR="00F11442">
                <w:rPr>
                  <w:rFonts w:ascii="Times New Roman" w:hAnsi="Times New Roman"/>
                  <w:color w:val="0000FF"/>
                  <w:u w:val="single"/>
                </w:rPr>
                <w:t>https://m.edsoo.ru/O3B9X9R2X</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17</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49">
              <w:r w:rsidR="00F11442">
                <w:rPr>
                  <w:rFonts w:ascii="Times New Roman" w:hAnsi="Times New Roman"/>
                  <w:color w:val="0000FF"/>
                  <w:u w:val="single"/>
                </w:rPr>
                <w:t>https://m.edsoo.ru/S6X0H3D7N</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18</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Характер человека/литературного персонажа. Черты характера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50">
              <w:r w:rsidR="00F11442">
                <w:rPr>
                  <w:rFonts w:ascii="Times New Roman" w:hAnsi="Times New Roman"/>
                  <w:color w:val="0000FF"/>
                  <w:u w:val="single"/>
                </w:rPr>
                <w:t>https://m.edsoo.ru/I0T1T6N7Z</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 xml:space="preserve">Характер </w:t>
            </w:r>
            <w:r w:rsidRPr="001655A6">
              <w:rPr>
                <w:rFonts w:ascii="Times New Roman" w:hAnsi="Times New Roman"/>
                <w:color w:val="000000"/>
                <w:sz w:val="24"/>
                <w:lang w:val="ru-RU"/>
              </w:rPr>
              <w:lastRenderedPageBreak/>
              <w:t>человека/литературного персонажа. Черты характера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51">
              <w:r w:rsidR="00F11442">
                <w:rPr>
                  <w:rFonts w:ascii="Times New Roman" w:hAnsi="Times New Roman"/>
                  <w:color w:val="0000FF"/>
                  <w:u w:val="single"/>
                </w:rPr>
                <w:t>https://m.edsoo.ru/C7D6G6X3N</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20</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Поведение человека в экстремальной ситуации. </w:t>
            </w:r>
            <w:r>
              <w:rPr>
                <w:rFonts w:ascii="Times New Roman" w:hAnsi="Times New Roman"/>
                <w:color w:val="000000"/>
                <w:sz w:val="24"/>
              </w:rPr>
              <w:t>Характер</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52">
              <w:r w:rsidR="00F11442">
                <w:rPr>
                  <w:rFonts w:ascii="Times New Roman" w:hAnsi="Times New Roman"/>
                  <w:color w:val="0000FF"/>
                  <w:u w:val="single"/>
                </w:rPr>
                <w:t>https://m.edsoo.ru/N7M1J7D2X</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53">
              <w:r w:rsidR="00F11442">
                <w:rPr>
                  <w:rFonts w:ascii="Times New Roman" w:hAnsi="Times New Roman"/>
                  <w:color w:val="0000FF"/>
                  <w:u w:val="single"/>
                </w:rPr>
                <w:t>https://m.edsoo.ru/U4Z2I6J6B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Отказ от вредных привычек. Здоровый образ жизни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54">
              <w:r w:rsidR="00F11442">
                <w:rPr>
                  <w:rFonts w:ascii="Times New Roman" w:hAnsi="Times New Roman"/>
                  <w:color w:val="0000FF"/>
                  <w:u w:val="single"/>
                </w:rPr>
                <w:t>https://m.edsoo.ru/O9L8R7T1W</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Забота о здоровье. Борьба со стрессом</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55">
              <w:r w:rsidR="00F11442">
                <w:rPr>
                  <w:rFonts w:ascii="Times New Roman" w:hAnsi="Times New Roman"/>
                  <w:color w:val="0000FF"/>
                  <w:u w:val="single"/>
                </w:rPr>
                <w:t>https://m.edsoo.ru/H2O0W8W0Y</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24</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Забота о здоровье. Полезные привычки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56">
              <w:r w:rsidR="00F11442">
                <w:rPr>
                  <w:rFonts w:ascii="Times New Roman" w:hAnsi="Times New Roman"/>
                  <w:color w:val="0000FF"/>
                  <w:u w:val="single"/>
                </w:rPr>
                <w:t>https://m.edsoo.ru/Z1J0V5F1K</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25</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Забота о здоровье. Самочувствие</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57">
              <w:r w:rsidR="00F11442">
                <w:rPr>
                  <w:rFonts w:ascii="Times New Roman" w:hAnsi="Times New Roman"/>
                  <w:color w:val="0000FF"/>
                  <w:u w:val="single"/>
                </w:rPr>
                <w:t>https://m.edsoo.ru/O2K0V9R9M</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Забота о здоровье. Посещение врача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58">
              <w:r w:rsidR="00F11442">
                <w:rPr>
                  <w:rFonts w:ascii="Times New Roman" w:hAnsi="Times New Roman"/>
                  <w:color w:val="0000FF"/>
                  <w:u w:val="single"/>
                </w:rPr>
                <w:t>https://m.edsoo.ru/Z8S7H1T6D</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27</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59">
              <w:r w:rsidR="00F11442">
                <w:rPr>
                  <w:rFonts w:ascii="Times New Roman" w:hAnsi="Times New Roman"/>
                  <w:color w:val="0000FF"/>
                  <w:u w:val="single"/>
                </w:rPr>
                <w:t>https://m.edsoo.ru/P5B0X4V1A</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28</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Сбалансированное питание</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60">
              <w:r w:rsidR="00F11442">
                <w:rPr>
                  <w:rFonts w:ascii="Times New Roman" w:hAnsi="Times New Roman"/>
                  <w:color w:val="0000FF"/>
                  <w:u w:val="single"/>
                </w:rPr>
                <w:t>https://m.edsoo.ru/G9I2B6X5O</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29</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61">
              <w:r w:rsidR="00F11442">
                <w:rPr>
                  <w:rFonts w:ascii="Times New Roman" w:hAnsi="Times New Roman"/>
                  <w:color w:val="0000FF"/>
                  <w:u w:val="single"/>
                </w:rPr>
                <w:t>https://m.edsoo.ru/L2V6D4J1Z</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 xml:space="preserve">Взаимоотношения со серстниками. Проблема </w:t>
            </w:r>
            <w:r w:rsidRPr="001655A6">
              <w:rPr>
                <w:rFonts w:ascii="Times New Roman" w:hAnsi="Times New Roman"/>
                <w:color w:val="000000"/>
                <w:sz w:val="24"/>
                <w:lang w:val="ru-RU"/>
              </w:rPr>
              <w:lastRenderedPageBreak/>
              <w:t>буллинга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62">
              <w:r w:rsidR="00F11442">
                <w:rPr>
                  <w:rFonts w:ascii="Times New Roman" w:hAnsi="Times New Roman"/>
                  <w:color w:val="0000FF"/>
                  <w:u w:val="single"/>
                </w:rPr>
                <w:t>https://m.edsoo.ru/Z9L8T5N0T</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Школьная жизнь. Взаимоотношения в школе с преподавателями и друзьями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63">
              <w:r w:rsidR="00F11442">
                <w:rPr>
                  <w:rFonts w:ascii="Times New Roman" w:hAnsi="Times New Roman"/>
                  <w:color w:val="0000FF"/>
                  <w:u w:val="single"/>
                </w:rPr>
                <w:t>https://m.edsoo.ru/N4Q0W9M5W</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Особенности школьных конфликтов. Проблемы и решения</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64">
              <w:r w:rsidR="00F11442">
                <w:rPr>
                  <w:rFonts w:ascii="Times New Roman" w:hAnsi="Times New Roman"/>
                  <w:color w:val="0000FF"/>
                  <w:u w:val="single"/>
                </w:rPr>
                <w:t>https://m.edsoo.ru/E1G1T2G5O</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Выбор профессии. Цели и мечты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65">
              <w:r w:rsidR="00F11442">
                <w:rPr>
                  <w:rFonts w:ascii="Times New Roman" w:hAnsi="Times New Roman"/>
                  <w:color w:val="0000FF"/>
                  <w:u w:val="single"/>
                </w:rPr>
                <w:t>https://m.edsoo.ru/E8R0V4T8E</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34</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Альтернативы в продолжении образования. Последний год в школе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66">
              <w:r w:rsidR="00F11442">
                <w:rPr>
                  <w:rFonts w:ascii="Times New Roman" w:hAnsi="Times New Roman"/>
                  <w:color w:val="0000FF"/>
                  <w:u w:val="single"/>
                </w:rPr>
                <w:t>https://m.edsoo.ru/J9B2T7N5C</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35</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Высшая школа. Университет</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67">
              <w:r w:rsidR="00F11442">
                <w:rPr>
                  <w:rFonts w:ascii="Times New Roman" w:hAnsi="Times New Roman"/>
                  <w:color w:val="0000FF"/>
                  <w:u w:val="single"/>
                </w:rPr>
                <w:t>https://m.edsoo.ru/C4K4W8E0B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36</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Выбор профессии. Зов сердца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68">
              <w:r w:rsidR="00F11442">
                <w:rPr>
                  <w:rFonts w:ascii="Times New Roman" w:hAnsi="Times New Roman"/>
                  <w:color w:val="0000FF"/>
                  <w:u w:val="single"/>
                </w:rPr>
                <w:t>https://m.edsoo.ru/S5U8Z6W0R</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37</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Подготовка к выпускным экзаменам</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69">
              <w:r w:rsidR="00F11442">
                <w:rPr>
                  <w:rFonts w:ascii="Times New Roman" w:hAnsi="Times New Roman"/>
                  <w:color w:val="0000FF"/>
                  <w:u w:val="single"/>
                </w:rPr>
                <w:t>https://m.edsoo.ru/F7O1G7H7I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38</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70">
              <w:r w:rsidR="00F11442">
                <w:rPr>
                  <w:rFonts w:ascii="Times New Roman" w:hAnsi="Times New Roman"/>
                  <w:color w:val="0000FF"/>
                  <w:u w:val="single"/>
                </w:rPr>
                <w:t>https://m.edsoo.ru/K8V1H8A0H</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39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 xml:space="preserve">Контроль по теме "Школьное образование, школьная жизнь. Переписка с зарубежными </w:t>
            </w:r>
            <w:r w:rsidRPr="001655A6">
              <w:rPr>
                <w:rFonts w:ascii="Times New Roman" w:hAnsi="Times New Roman"/>
                <w:color w:val="000000"/>
                <w:sz w:val="24"/>
                <w:lang w:val="ru-RU"/>
              </w:rPr>
              <w:lastRenderedPageBreak/>
              <w:t>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71">
              <w:r w:rsidR="00F11442">
                <w:rPr>
                  <w:rFonts w:ascii="Times New Roman" w:hAnsi="Times New Roman"/>
                  <w:color w:val="0000FF"/>
                  <w:u w:val="single"/>
                </w:rPr>
                <w:t>https://m.edsoo.ru/K2Z1P8A6B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40</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72">
              <w:r w:rsidR="00F11442">
                <w:rPr>
                  <w:rFonts w:ascii="Times New Roman" w:hAnsi="Times New Roman"/>
                  <w:color w:val="0000FF"/>
                  <w:u w:val="single"/>
                </w:rPr>
                <w:t>https://m.edsoo.ru/K3I6H9D2Q</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41</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73">
              <w:r w:rsidR="00F11442">
                <w:rPr>
                  <w:rFonts w:ascii="Times New Roman" w:hAnsi="Times New Roman"/>
                  <w:color w:val="0000FF"/>
                  <w:u w:val="single"/>
                </w:rPr>
                <w:t>https://m.edsoo.ru/S0D1Q6S6E</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Корни иностранных языков. Международный язык общения</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74">
              <w:r w:rsidR="00F11442">
                <w:rPr>
                  <w:rFonts w:ascii="Times New Roman" w:hAnsi="Times New Roman"/>
                  <w:color w:val="0000FF"/>
                  <w:u w:val="single"/>
                </w:rPr>
                <w:t>https://m.edsoo.ru/T8Z6Q2T0A</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43</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Способы коммуникации. История</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75">
              <w:r w:rsidR="00F11442">
                <w:rPr>
                  <w:rFonts w:ascii="Times New Roman" w:hAnsi="Times New Roman"/>
                  <w:color w:val="0000FF"/>
                  <w:u w:val="single"/>
                </w:rPr>
                <w:t>https://m.edsoo.ru/P1I4V6O7T</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44</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Изучение иностранного языка для работы и дальнейшего обучения</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76">
              <w:r w:rsidR="00F11442">
                <w:rPr>
                  <w:rFonts w:ascii="Times New Roman" w:hAnsi="Times New Roman"/>
                  <w:color w:val="0000FF"/>
                  <w:u w:val="single"/>
                </w:rPr>
                <w:t>https://m.edsoo.ru/Q1N9N9N2C</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77">
              <w:r w:rsidR="00F11442">
                <w:rPr>
                  <w:rFonts w:ascii="Times New Roman" w:hAnsi="Times New Roman"/>
                  <w:color w:val="0000FF"/>
                  <w:u w:val="single"/>
                </w:rPr>
                <w:t>https://m.edsoo.ru/J2C5X2G3B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Молодежь в обществе. Заработок для подростков. Выбор профессии в современном обществе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78">
              <w:r w:rsidR="00F11442">
                <w:rPr>
                  <w:rFonts w:ascii="Times New Roman" w:hAnsi="Times New Roman"/>
                  <w:color w:val="0000FF"/>
                  <w:u w:val="single"/>
                </w:rPr>
                <w:t>https://m.edsoo.ru/L4T0T2Y1P</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47</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Взаимоотношения. Дружба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79">
              <w:r w:rsidR="00F11442">
                <w:rPr>
                  <w:rFonts w:ascii="Times New Roman" w:hAnsi="Times New Roman"/>
                  <w:color w:val="0000FF"/>
                  <w:u w:val="single"/>
                </w:rPr>
                <w:t>https://m.edsoo.ru/T1H3Q4R3N</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lastRenderedPageBreak/>
              <w:t>48</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Молодежные ценности. Ориентиры</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80">
              <w:r w:rsidR="00F11442">
                <w:rPr>
                  <w:rFonts w:ascii="Times New Roman" w:hAnsi="Times New Roman"/>
                  <w:color w:val="0000FF"/>
                  <w:u w:val="single"/>
                </w:rPr>
                <w:t>https://m.edsoo.ru/O5P5C2U6A</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49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Цель и путь в жизни каждого молодого человека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81">
              <w:r w:rsidR="00F11442">
                <w:rPr>
                  <w:rFonts w:ascii="Times New Roman" w:hAnsi="Times New Roman"/>
                  <w:color w:val="0000FF"/>
                  <w:u w:val="single"/>
                </w:rPr>
                <w:t>https://m.edsoo.ru/C8A5M0D4L</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Участие молодежи в жизни общества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82">
              <w:r w:rsidR="00F11442">
                <w:rPr>
                  <w:rFonts w:ascii="Times New Roman" w:hAnsi="Times New Roman"/>
                  <w:color w:val="0000FF"/>
                  <w:u w:val="single"/>
                </w:rPr>
                <w:t>https://m.edsoo.ru/S9R6P2O3O</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51</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r>
              <w:rPr>
                <w:rFonts w:ascii="Times New Roman" w:hAnsi="Times New Roman"/>
                <w:color w:val="000000"/>
                <w:sz w:val="24"/>
              </w:rPr>
              <w:t>Досуг молодежи: увлечения и интересы. Любовь и дружба"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83">
              <w:r w:rsidR="00F11442">
                <w:rPr>
                  <w:rFonts w:ascii="Times New Roman" w:hAnsi="Times New Roman"/>
                  <w:color w:val="0000FF"/>
                  <w:u w:val="single"/>
                </w:rPr>
                <w:t>https://m.edsoo.ru/A8B0C7O6S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52</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Экстремальные виды спорта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84">
              <w:r w:rsidR="00F11442">
                <w:rPr>
                  <w:rFonts w:ascii="Times New Roman" w:hAnsi="Times New Roman"/>
                  <w:color w:val="0000FF"/>
                  <w:u w:val="single"/>
                </w:rPr>
                <w:t>https://m.edsoo.ru/C7N7Y6F0Q</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53</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Спортивные соревнования</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85">
              <w:r w:rsidR="00F11442">
                <w:rPr>
                  <w:rFonts w:ascii="Times New Roman" w:hAnsi="Times New Roman"/>
                  <w:color w:val="0000FF"/>
                  <w:u w:val="single"/>
                </w:rPr>
                <w:t>https://m.edsoo.ru/F1G7C9C7J</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Олимпийские игры</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86">
              <w:r w:rsidR="00F11442">
                <w:rPr>
                  <w:rFonts w:ascii="Times New Roman" w:hAnsi="Times New Roman"/>
                  <w:color w:val="0000FF"/>
                  <w:u w:val="single"/>
                </w:rPr>
                <w:t>https://m.edsoo.ru/U5P4G9D2B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Спорт в жизни каждого человека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87">
              <w:r w:rsidR="00F11442">
                <w:rPr>
                  <w:rFonts w:ascii="Times New Roman" w:hAnsi="Times New Roman"/>
                  <w:color w:val="0000FF"/>
                  <w:u w:val="single"/>
                </w:rPr>
                <w:t>https://m.edsoo.ru/I6G8E8O1R</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88">
              <w:r w:rsidR="00F11442">
                <w:rPr>
                  <w:rFonts w:ascii="Times New Roman" w:hAnsi="Times New Roman"/>
                  <w:color w:val="0000FF"/>
                  <w:u w:val="single"/>
                </w:rPr>
                <w:t>https://m.edsoo.ru/K6Q8Y0A4T</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57</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Путешествие по зарубежным странам</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89">
              <w:r w:rsidR="00F11442">
                <w:rPr>
                  <w:rFonts w:ascii="Times New Roman" w:hAnsi="Times New Roman"/>
                  <w:color w:val="0000FF"/>
                  <w:u w:val="single"/>
                </w:rPr>
                <w:t>https://m.edsoo.ru/A8V5B0Q3T</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58</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Путешествия. Виды транстпорта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90">
              <w:r w:rsidR="00F11442">
                <w:rPr>
                  <w:rFonts w:ascii="Times New Roman" w:hAnsi="Times New Roman"/>
                  <w:color w:val="0000FF"/>
                  <w:u w:val="single"/>
                </w:rPr>
                <w:t>https://m.edsoo.ru/R8E5W4Z0X</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59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Оформление поездки. Регистрация. Организационные моменты путешествия</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91">
              <w:r w:rsidR="00F11442">
                <w:rPr>
                  <w:rFonts w:ascii="Times New Roman" w:hAnsi="Times New Roman"/>
                  <w:color w:val="0000FF"/>
                  <w:u w:val="single"/>
                </w:rPr>
                <w:t>https://m.edsoo.ru/F3L1X1I0J</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60</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Путешествие. Любимое место</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92">
              <w:r w:rsidR="00F11442">
                <w:rPr>
                  <w:rFonts w:ascii="Times New Roman" w:hAnsi="Times New Roman"/>
                  <w:color w:val="0000FF"/>
                  <w:u w:val="single"/>
                </w:rPr>
                <w:t>https://m.edsoo.ru/V5O0R1N9M</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lastRenderedPageBreak/>
              <w:t>61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Особенности культуры и поведения в другой стране при путешествии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93">
              <w:r w:rsidR="00F11442">
                <w:rPr>
                  <w:rFonts w:ascii="Times New Roman" w:hAnsi="Times New Roman"/>
                  <w:color w:val="0000FF"/>
                  <w:u w:val="single"/>
                </w:rPr>
                <w:t>https://m.edsoo.ru/C9W5M7C1H</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62</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Экотуризм</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94">
              <w:r w:rsidR="00F11442">
                <w:rPr>
                  <w:rFonts w:ascii="Times New Roman" w:hAnsi="Times New Roman"/>
                  <w:color w:val="0000FF"/>
                  <w:u w:val="single"/>
                </w:rPr>
                <w:t>https://m.edsoo.ru/H2W4P0P2L</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95">
              <w:r w:rsidR="00F11442">
                <w:rPr>
                  <w:rFonts w:ascii="Times New Roman" w:hAnsi="Times New Roman"/>
                  <w:color w:val="0000FF"/>
                  <w:u w:val="single"/>
                </w:rPr>
                <w:t>https://m.edsoo.ru/G6U7F5W3I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64</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96">
              <w:r w:rsidR="00F11442">
                <w:rPr>
                  <w:rFonts w:ascii="Times New Roman" w:hAnsi="Times New Roman"/>
                  <w:color w:val="0000FF"/>
                  <w:u w:val="single"/>
                </w:rPr>
                <w:t>https://m.edsoo.ru/U6Q7X5F4Y</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65</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Проживание в городской и сльской местности. </w:t>
            </w:r>
            <w:r>
              <w:rPr>
                <w:rFonts w:ascii="Times New Roman" w:hAnsi="Times New Roman"/>
                <w:color w:val="000000"/>
                <w:sz w:val="24"/>
              </w:rPr>
              <w:t>Сравнение. Преимущества и недостатки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97">
              <w:r w:rsidR="00F11442">
                <w:rPr>
                  <w:rFonts w:ascii="Times New Roman" w:hAnsi="Times New Roman"/>
                  <w:color w:val="0000FF"/>
                  <w:u w:val="single"/>
                </w:rPr>
                <w:t>https://m.edsoo.ru/E9E4Y6F3F</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Защита окружающей среды. Утилизация мусора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98">
              <w:r w:rsidR="00F11442">
                <w:rPr>
                  <w:rFonts w:ascii="Times New Roman" w:hAnsi="Times New Roman"/>
                  <w:color w:val="0000FF"/>
                  <w:u w:val="single"/>
                </w:rPr>
                <w:t>https://m.edsoo.ru/Q7O7L7O2O</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67</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Защита окружающей среды. Проблемы и решения</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199">
              <w:r w:rsidR="00F11442">
                <w:rPr>
                  <w:rFonts w:ascii="Times New Roman" w:hAnsi="Times New Roman"/>
                  <w:color w:val="0000FF"/>
                  <w:u w:val="single"/>
                </w:rPr>
                <w:t>https://m.edsoo.ru/W6C9G1C3F</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68</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Защита окружающей среды в городе</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00">
              <w:r w:rsidR="00F11442">
                <w:rPr>
                  <w:rFonts w:ascii="Times New Roman" w:hAnsi="Times New Roman"/>
                  <w:color w:val="0000FF"/>
                  <w:u w:val="single"/>
                </w:rPr>
                <w:t>https://m.edsoo.ru/V5V7F9O7D</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69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Защита окружающей среды. Загрязнение воды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01">
              <w:r w:rsidR="00F11442">
                <w:rPr>
                  <w:rFonts w:ascii="Times New Roman" w:hAnsi="Times New Roman"/>
                  <w:color w:val="0000FF"/>
                  <w:u w:val="single"/>
                </w:rPr>
                <w:t>https://m.edsoo.ru/O0B0X5A7W</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70</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Сохранение флоры и фауны</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02">
              <w:r w:rsidR="00F11442">
                <w:rPr>
                  <w:rFonts w:ascii="Times New Roman" w:hAnsi="Times New Roman"/>
                  <w:color w:val="0000FF"/>
                  <w:u w:val="single"/>
                </w:rPr>
                <w:t>https://m.edsoo.ru/C7Y1N6A9G</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71</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Условия жизни в городе</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03">
              <w:r w:rsidR="00F11442">
                <w:rPr>
                  <w:rFonts w:ascii="Times New Roman" w:hAnsi="Times New Roman"/>
                  <w:color w:val="0000FF"/>
                  <w:u w:val="single"/>
                </w:rPr>
                <w:t>https://m.edsoo.ru/U4Z6Q2L7Z</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72</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04">
              <w:r w:rsidR="00F11442">
                <w:rPr>
                  <w:rFonts w:ascii="Times New Roman" w:hAnsi="Times New Roman"/>
                  <w:color w:val="0000FF"/>
                  <w:u w:val="single"/>
                </w:rPr>
                <w:t>https://m.edsoo.ru/C4L4R7H3S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73</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Жизнь в городе. Достоинства и </w:t>
            </w:r>
            <w:r w:rsidRPr="001655A6">
              <w:rPr>
                <w:rFonts w:ascii="Times New Roman" w:hAnsi="Times New Roman"/>
                <w:color w:val="000000"/>
                <w:sz w:val="24"/>
                <w:lang w:val="ru-RU"/>
              </w:rPr>
              <w:lastRenderedPageBreak/>
              <w:t xml:space="preserve">недостатки. </w:t>
            </w:r>
            <w:r>
              <w:rPr>
                <w:rFonts w:ascii="Times New Roman" w:hAnsi="Times New Roman"/>
                <w:color w:val="000000"/>
                <w:sz w:val="24"/>
              </w:rPr>
              <w:t>Проблемы</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05">
              <w:r w:rsidR="00F11442">
                <w:rPr>
                  <w:rFonts w:ascii="Times New Roman" w:hAnsi="Times New Roman"/>
                  <w:color w:val="0000FF"/>
                  <w:u w:val="single"/>
                </w:rPr>
                <w:t>https://m.edsoo.ru/J2C4D0E8E</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Жизнь в сельской местности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06">
              <w:r w:rsidR="00F11442">
                <w:rPr>
                  <w:rFonts w:ascii="Times New Roman" w:hAnsi="Times New Roman"/>
                  <w:color w:val="0000FF"/>
                  <w:u w:val="single"/>
                </w:rPr>
                <w:t>https://m.edsoo.ru/W0D0R6U3S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75</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07">
              <w:r w:rsidR="00F11442">
                <w:rPr>
                  <w:rFonts w:ascii="Times New Roman" w:hAnsi="Times New Roman"/>
                  <w:color w:val="0000FF"/>
                  <w:u w:val="single"/>
                </w:rPr>
                <w:t>https://m.edsoo.ru/J5G5A2W5O</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76</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08">
              <w:r w:rsidR="00F11442">
                <w:rPr>
                  <w:rFonts w:ascii="Times New Roman" w:hAnsi="Times New Roman"/>
                  <w:color w:val="0000FF"/>
                  <w:u w:val="single"/>
                </w:rPr>
                <w:t>https://m.edsoo.ru/T1E1Y5S3Q</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77</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Защита окружающей среды. Вырубка леса и загрязнение воздуха.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09">
              <w:r w:rsidR="00F11442">
                <w:rPr>
                  <w:rFonts w:ascii="Times New Roman" w:hAnsi="Times New Roman"/>
                  <w:color w:val="0000FF"/>
                  <w:u w:val="single"/>
                </w:rPr>
                <w:t>https://m.edsoo.ru/T5H7K4X8I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78</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Вселенная и человек. Другие формы жизни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10">
              <w:r w:rsidR="00F11442">
                <w:rPr>
                  <w:rFonts w:ascii="Times New Roman" w:hAnsi="Times New Roman"/>
                  <w:color w:val="0000FF"/>
                  <w:u w:val="single"/>
                </w:rPr>
                <w:t>https://m.edsoo.ru/B5E1A8K7D</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79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Защита окружающей среды. Загрязнение океана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11">
              <w:r w:rsidR="00F11442">
                <w:rPr>
                  <w:rFonts w:ascii="Times New Roman" w:hAnsi="Times New Roman"/>
                  <w:color w:val="0000FF"/>
                  <w:u w:val="single"/>
                </w:rPr>
                <w:t>https://m.edsoo.ru/U0C2Z9Z1A</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80</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Природные заповедники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12">
              <w:r w:rsidR="00F11442">
                <w:rPr>
                  <w:rFonts w:ascii="Times New Roman" w:hAnsi="Times New Roman"/>
                  <w:color w:val="0000FF"/>
                  <w:u w:val="single"/>
                </w:rPr>
                <w:t>https://m.edsoo.ru/O5J1J4F5S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81</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13">
              <w:r w:rsidR="00F11442">
                <w:rPr>
                  <w:rFonts w:ascii="Times New Roman" w:hAnsi="Times New Roman"/>
                  <w:color w:val="0000FF"/>
                  <w:u w:val="single"/>
                </w:rPr>
                <w:t>https://m.edsoo.ru/I7O5O7Q9T</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82</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14">
              <w:r w:rsidR="00F11442">
                <w:rPr>
                  <w:rFonts w:ascii="Times New Roman" w:hAnsi="Times New Roman"/>
                  <w:color w:val="0000FF"/>
                  <w:u w:val="single"/>
                </w:rPr>
                <w:t>https://m.edsoo.ru/I3Y6D1D0C</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Современные гаджеты. Проблемы и последствия для молодежи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15">
              <w:r w:rsidR="00F11442">
                <w:rPr>
                  <w:rFonts w:ascii="Times New Roman" w:hAnsi="Times New Roman"/>
                  <w:color w:val="0000FF"/>
                  <w:u w:val="single"/>
                </w:rPr>
                <w:t>https://m.edsoo.ru/X6A8J2A1O</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84</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 xml:space="preserve">Технический прогресс. Онлайн </w:t>
            </w:r>
            <w:r>
              <w:rPr>
                <w:rFonts w:ascii="Times New Roman" w:hAnsi="Times New Roman"/>
                <w:color w:val="000000"/>
                <w:sz w:val="24"/>
              </w:rPr>
              <w:lastRenderedPageBreak/>
              <w:t>возможности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16">
              <w:r w:rsidR="00F11442">
                <w:rPr>
                  <w:rFonts w:ascii="Times New Roman" w:hAnsi="Times New Roman"/>
                  <w:color w:val="0000FF"/>
                  <w:u w:val="single"/>
                </w:rPr>
                <w:t>https://m.edsoo.ru/C1V7S7I1C</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85</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Интернет-безопасность</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17">
              <w:r w:rsidR="00F11442">
                <w:rPr>
                  <w:rFonts w:ascii="Times New Roman" w:hAnsi="Times New Roman"/>
                  <w:color w:val="0000FF"/>
                  <w:u w:val="single"/>
                </w:rPr>
                <w:t>https://m.edsoo.ru/H8L5W6X1O</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86</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Социальные сети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18">
              <w:r w:rsidR="00F11442">
                <w:rPr>
                  <w:rFonts w:ascii="Times New Roman" w:hAnsi="Times New Roman"/>
                  <w:color w:val="0000FF"/>
                  <w:u w:val="single"/>
                </w:rPr>
                <w:t>https://m.edsoo.ru/G9R8Q7T1Z</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87</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19">
              <w:r w:rsidR="00F11442">
                <w:rPr>
                  <w:rFonts w:ascii="Times New Roman" w:hAnsi="Times New Roman"/>
                  <w:color w:val="0000FF"/>
                  <w:u w:val="single"/>
                </w:rPr>
                <w:t>https://m.edsoo.ru/J4E9Z0G2O</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88</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Достопримечательности родной страны. Крупные города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20">
              <w:r w:rsidR="00F11442">
                <w:rPr>
                  <w:rFonts w:ascii="Times New Roman" w:hAnsi="Times New Roman"/>
                  <w:color w:val="0000FF"/>
                  <w:u w:val="single"/>
                </w:rPr>
                <w:t>https://m.edsoo.ru/S9B8A7U9R</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89</w:t>
            </w:r>
          </w:p>
        </w:tc>
        <w:tc>
          <w:tcPr>
            <w:tcW w:w="3960" w:type="dxa"/>
            <w:tcMar>
              <w:top w:w="50" w:type="dxa"/>
              <w:left w:w="100" w:type="dxa"/>
            </w:tcMar>
            <w:vAlign w:val="center"/>
          </w:tcPr>
          <w:p w:rsidR="007043D6" w:rsidRDefault="00F11442">
            <w:pPr>
              <w:spacing w:after="0"/>
              <w:ind w:left="135"/>
            </w:pPr>
            <w:r>
              <w:rPr>
                <w:rFonts w:ascii="Times New Roman" w:hAnsi="Times New Roman"/>
                <w:color w:val="000000"/>
                <w:sz w:val="24"/>
              </w:rPr>
              <w:t>Достопримечательности страны изучаемого языка</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21">
              <w:r w:rsidR="00F11442">
                <w:rPr>
                  <w:rFonts w:ascii="Times New Roman" w:hAnsi="Times New Roman"/>
                  <w:color w:val="0000FF"/>
                  <w:u w:val="single"/>
                </w:rPr>
                <w:t>https://m.edsoo.ru/O4G3G8E6Q</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Страна изучаемого языка. Страницы истории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22">
              <w:r w:rsidR="00F11442">
                <w:rPr>
                  <w:rFonts w:ascii="Times New Roman" w:hAnsi="Times New Roman"/>
                  <w:color w:val="0000FF"/>
                  <w:u w:val="single"/>
                </w:rPr>
                <w:t>https://m.edsoo.ru/F0G4E1Z4H</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Традиции и обычаи жизни в стране изучаемого языка</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23">
              <w:r w:rsidR="00F11442">
                <w:rPr>
                  <w:rFonts w:ascii="Times New Roman" w:hAnsi="Times New Roman"/>
                  <w:color w:val="0000FF"/>
                  <w:u w:val="single"/>
                </w:rPr>
                <w:t>https://m.edsoo.ru/W7R5K4U1V</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Достопримечательности родной страны Дворцы и усадьбы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24">
              <w:r w:rsidR="00F11442">
                <w:rPr>
                  <w:rFonts w:ascii="Times New Roman" w:hAnsi="Times New Roman"/>
                  <w:color w:val="0000FF"/>
                  <w:u w:val="single"/>
                </w:rPr>
                <w:t>https://m.edsoo.ru/U8S7E4I2L</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93</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Национальные традиции и особенности родной страны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25">
              <w:r w:rsidR="00F11442">
                <w:rPr>
                  <w:rFonts w:ascii="Times New Roman" w:hAnsi="Times New Roman"/>
                  <w:color w:val="0000FF"/>
                  <w:u w:val="single"/>
                </w:rPr>
                <w:t>https://m.edsoo.ru/K3W7P6A8H</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94</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Развитие космоса. Вклад родной страны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26">
              <w:r w:rsidR="00F11442">
                <w:rPr>
                  <w:rFonts w:ascii="Times New Roman" w:hAnsi="Times New Roman"/>
                  <w:color w:val="0000FF"/>
                  <w:u w:val="single"/>
                </w:rPr>
                <w:t>https://m.edsoo.ru/U9F9P4J3L</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95</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 xml:space="preserve">Обобщение по теме " Родная страна и страна/страны изучаемого языка: </w:t>
            </w:r>
            <w:r w:rsidRPr="001655A6">
              <w:rPr>
                <w:rFonts w:ascii="Times New Roman" w:hAnsi="Times New Roman"/>
                <w:color w:val="000000"/>
                <w:sz w:val="24"/>
                <w:lang w:val="ru-RU"/>
              </w:rPr>
              <w:lastRenderedPageBreak/>
              <w:t>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27">
              <w:r w:rsidR="00F11442">
                <w:rPr>
                  <w:rFonts w:ascii="Times New Roman" w:hAnsi="Times New Roman"/>
                  <w:color w:val="0000FF"/>
                  <w:u w:val="single"/>
                </w:rPr>
                <w:t>https://m.edsoo.ru/E3F2H9M4A</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96</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Выдающиеся люди родной страны. Певцы</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28">
              <w:r w:rsidR="00F11442">
                <w:rPr>
                  <w:rFonts w:ascii="Times New Roman" w:hAnsi="Times New Roman"/>
                  <w:color w:val="0000FF"/>
                  <w:u w:val="single"/>
                </w:rPr>
                <w:t>https://m.edsoo.ru/G8I9B5N5I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97</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Выдающиеся личности страны изучаемого языка. </w:t>
            </w:r>
            <w:r>
              <w:rPr>
                <w:rFonts w:ascii="Times New Roman" w:hAnsi="Times New Roman"/>
                <w:color w:val="000000"/>
                <w:sz w:val="24"/>
              </w:rPr>
              <w:t>Писатели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29">
              <w:r w:rsidR="00F11442">
                <w:rPr>
                  <w:rFonts w:ascii="Times New Roman" w:hAnsi="Times New Roman"/>
                  <w:color w:val="0000FF"/>
                  <w:u w:val="single"/>
                </w:rPr>
                <w:t>https://m.edsoo.ru/A1A2P0L3E</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98</w:t>
            </w:r>
          </w:p>
        </w:tc>
        <w:tc>
          <w:tcPr>
            <w:tcW w:w="3960" w:type="dxa"/>
            <w:tcMar>
              <w:top w:w="50" w:type="dxa"/>
              <w:left w:w="100" w:type="dxa"/>
            </w:tcMar>
            <w:vAlign w:val="center"/>
          </w:tcPr>
          <w:p w:rsidR="007043D6" w:rsidRDefault="00F11442">
            <w:pPr>
              <w:spacing w:after="0"/>
              <w:ind w:left="135"/>
            </w:pPr>
            <w:r w:rsidRPr="001655A6">
              <w:rPr>
                <w:rFonts w:ascii="Times New Roman" w:hAnsi="Times New Roman"/>
                <w:color w:val="000000"/>
                <w:sz w:val="24"/>
                <w:lang w:val="ru-RU"/>
              </w:rPr>
              <w:t xml:space="preserve">Выдающиеся люди страны изучаемого языка. </w:t>
            </w:r>
            <w:r>
              <w:rPr>
                <w:rFonts w:ascii="Times New Roman" w:hAnsi="Times New Roman"/>
                <w:color w:val="000000"/>
                <w:sz w:val="24"/>
              </w:rPr>
              <w:t>Выдающиеся медицинские работники.</w:t>
            </w:r>
          </w:p>
        </w:tc>
        <w:tc>
          <w:tcPr>
            <w:tcW w:w="728"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30">
              <w:r w:rsidR="00F11442">
                <w:rPr>
                  <w:rFonts w:ascii="Times New Roman" w:hAnsi="Times New Roman"/>
                  <w:color w:val="0000FF"/>
                  <w:u w:val="single"/>
                </w:rPr>
                <w:t>https://m.edsoo.ru/E2O8K6N0I</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99</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Выдающиеся люди родной страны. Певец</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31">
              <w:r w:rsidR="00F11442">
                <w:rPr>
                  <w:rFonts w:ascii="Times New Roman" w:hAnsi="Times New Roman"/>
                  <w:color w:val="0000FF"/>
                  <w:u w:val="single"/>
                </w:rPr>
                <w:t>https://m.edsoo.ru/J6X7D6T5S</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100</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Выдающиеся личности заруб стран. Спортсмен</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32">
              <w:r w:rsidR="00F11442">
                <w:rPr>
                  <w:rFonts w:ascii="Times New Roman" w:hAnsi="Times New Roman"/>
                  <w:color w:val="0000FF"/>
                  <w:u w:val="single"/>
                </w:rPr>
                <w:t>https://m.edsoo.ru/U7D5S9C8Y</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101</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Выдающиеся люди родной страны. Писатели-классики</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7043D6">
            <w:pPr>
              <w:spacing w:after="0"/>
              <w:ind w:left="135"/>
              <w:jc w:val="center"/>
            </w:pP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33">
              <w:r w:rsidR="00F11442">
                <w:rPr>
                  <w:rFonts w:ascii="Times New Roman" w:hAnsi="Times New Roman"/>
                  <w:color w:val="0000FF"/>
                  <w:u w:val="single"/>
                </w:rPr>
                <w:t>https://m.edsoo.ru/Z4B7U5H9B</w:t>
              </w:r>
            </w:hyperlink>
          </w:p>
        </w:tc>
      </w:tr>
      <w:tr w:rsidR="007043D6">
        <w:trPr>
          <w:trHeight w:val="144"/>
          <w:tblCellSpacing w:w="0" w:type="dxa"/>
        </w:trPr>
        <w:tc>
          <w:tcPr>
            <w:tcW w:w="420" w:type="dxa"/>
            <w:tcMar>
              <w:top w:w="50" w:type="dxa"/>
              <w:left w:w="100" w:type="dxa"/>
            </w:tcMar>
            <w:vAlign w:val="center"/>
          </w:tcPr>
          <w:p w:rsidR="007043D6" w:rsidRDefault="00F11442">
            <w:pPr>
              <w:spacing w:after="0"/>
            </w:pPr>
            <w:r>
              <w:rPr>
                <w:rFonts w:ascii="Times New Roman" w:hAnsi="Times New Roman"/>
                <w:color w:val="000000"/>
                <w:sz w:val="24"/>
              </w:rPr>
              <w:t>102</w:t>
            </w:r>
          </w:p>
        </w:tc>
        <w:tc>
          <w:tcPr>
            <w:tcW w:w="3960"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 xml:space="preserve">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w:t>
            </w:r>
            <w:r w:rsidRPr="001655A6">
              <w:rPr>
                <w:rFonts w:ascii="Times New Roman" w:hAnsi="Times New Roman"/>
                <w:color w:val="000000"/>
                <w:sz w:val="24"/>
                <w:lang w:val="ru-RU"/>
              </w:rPr>
              <w:lastRenderedPageBreak/>
              <w:t>художники, композиторы, путешественники, спортсмены, актеры и т.д."</w:t>
            </w:r>
          </w:p>
        </w:tc>
        <w:tc>
          <w:tcPr>
            <w:tcW w:w="728"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7043D6" w:rsidRDefault="007043D6">
            <w:pPr>
              <w:spacing w:after="0"/>
              <w:ind w:left="135"/>
              <w:jc w:val="center"/>
            </w:pPr>
          </w:p>
        </w:tc>
        <w:tc>
          <w:tcPr>
            <w:tcW w:w="1060" w:type="dxa"/>
            <w:tcMar>
              <w:top w:w="50" w:type="dxa"/>
              <w:left w:w="100" w:type="dxa"/>
            </w:tcMar>
            <w:vAlign w:val="center"/>
          </w:tcPr>
          <w:p w:rsidR="007043D6" w:rsidRDefault="007043D6">
            <w:pPr>
              <w:spacing w:after="0"/>
              <w:ind w:left="135"/>
            </w:pPr>
          </w:p>
        </w:tc>
        <w:tc>
          <w:tcPr>
            <w:tcW w:w="1858" w:type="dxa"/>
            <w:tcMar>
              <w:top w:w="50" w:type="dxa"/>
              <w:left w:w="100" w:type="dxa"/>
            </w:tcMar>
            <w:vAlign w:val="center"/>
          </w:tcPr>
          <w:p w:rsidR="007043D6" w:rsidRDefault="00CC72C2">
            <w:pPr>
              <w:spacing w:after="0"/>
              <w:ind w:left="135"/>
            </w:pPr>
            <w:hyperlink r:id="rId234">
              <w:r w:rsidR="00F11442">
                <w:rPr>
                  <w:rFonts w:ascii="Times New Roman" w:hAnsi="Times New Roman"/>
                  <w:color w:val="0000FF"/>
                  <w:u w:val="single"/>
                </w:rPr>
                <w:t>https://m.edsoo.ru/I6R9S7S9B</w:t>
              </w:r>
            </w:hyperlink>
          </w:p>
        </w:tc>
      </w:tr>
      <w:tr w:rsidR="007043D6">
        <w:trPr>
          <w:trHeight w:val="144"/>
          <w:tblCellSpacing w:w="0" w:type="dxa"/>
        </w:trPr>
        <w:tc>
          <w:tcPr>
            <w:tcW w:w="0" w:type="auto"/>
            <w:gridSpan w:val="2"/>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rsidR="007043D6" w:rsidRDefault="00F11442">
            <w:pPr>
              <w:spacing w:after="0"/>
              <w:ind w:left="135"/>
              <w:jc w:val="center"/>
            </w:pPr>
            <w:r w:rsidRPr="001655A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7043D6" w:rsidRDefault="00F1144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043D6" w:rsidRDefault="007043D6"/>
        </w:tc>
      </w:tr>
    </w:tbl>
    <w:p w:rsidR="007043D6" w:rsidRDefault="007043D6">
      <w:pPr>
        <w:sectPr w:rsidR="007043D6">
          <w:pgSz w:w="16383" w:h="11906" w:orient="landscape"/>
          <w:pgMar w:top="1134" w:right="850" w:bottom="1134" w:left="1701" w:header="720" w:footer="720" w:gutter="0"/>
          <w:cols w:space="720"/>
        </w:sectPr>
      </w:pPr>
    </w:p>
    <w:p w:rsidR="007043D6" w:rsidRDefault="007043D6">
      <w:pPr>
        <w:sectPr w:rsidR="007043D6">
          <w:pgSz w:w="16383" w:h="11906" w:orient="landscape"/>
          <w:pgMar w:top="1134" w:right="850" w:bottom="1134" w:left="1701" w:header="720" w:footer="720" w:gutter="0"/>
          <w:cols w:space="720"/>
        </w:sectPr>
      </w:pPr>
      <w:bookmarkStart w:id="9" w:name="block-83343609"/>
    </w:p>
    <w:bookmarkEnd w:id="9"/>
    <w:p w:rsidR="007043D6" w:rsidRPr="001655A6" w:rsidRDefault="00F11442">
      <w:pPr>
        <w:spacing w:before="199" w:after="199"/>
        <w:ind w:left="120"/>
        <w:rPr>
          <w:lang w:val="ru-RU"/>
        </w:rPr>
      </w:pPr>
      <w:r w:rsidRPr="001655A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043D6" w:rsidRPr="001655A6" w:rsidRDefault="007043D6">
      <w:pPr>
        <w:spacing w:before="199" w:after="199"/>
        <w:ind w:left="120"/>
        <w:rPr>
          <w:lang w:val="ru-RU"/>
        </w:rPr>
      </w:pPr>
    </w:p>
    <w:p w:rsidR="007043D6" w:rsidRDefault="00F11442">
      <w:pPr>
        <w:spacing w:before="199" w:after="199"/>
        <w:ind w:left="120"/>
      </w:pPr>
      <w:r>
        <w:rPr>
          <w:rFonts w:ascii="Times New Roman" w:hAnsi="Times New Roman"/>
          <w:b/>
          <w:color w:val="000000"/>
          <w:sz w:val="28"/>
        </w:rPr>
        <w:t xml:space="preserve">10 КЛАСС </w:t>
      </w: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5"/>
      </w:tblGrid>
      <w:tr w:rsidR="007043D6" w:rsidRPr="0051342E">
        <w:trPr>
          <w:trHeight w:val="144"/>
          <w:tblCellSpacing w:w="0" w:type="dxa"/>
        </w:trPr>
        <w:tc>
          <w:tcPr>
            <w:tcW w:w="1988" w:type="dxa"/>
            <w:tcMar>
              <w:top w:w="50" w:type="dxa"/>
              <w:left w:w="100" w:type="dxa"/>
            </w:tcMar>
            <w:vAlign w:val="center"/>
          </w:tcPr>
          <w:p w:rsidR="007043D6" w:rsidRDefault="00F11442">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7043D6" w:rsidRPr="001655A6" w:rsidRDefault="00F11442">
            <w:pPr>
              <w:spacing w:after="0"/>
              <w:ind w:left="243"/>
              <w:rPr>
                <w:lang w:val="ru-RU"/>
              </w:rPr>
            </w:pPr>
            <w:r w:rsidRPr="001655A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043D6" w:rsidRPr="0051342E">
        <w:trPr>
          <w:trHeight w:val="144"/>
          <w:tblCellSpacing w:w="0" w:type="dxa"/>
        </w:trPr>
        <w:tc>
          <w:tcPr>
            <w:tcW w:w="1988" w:type="dxa"/>
            <w:tcMar>
              <w:top w:w="50" w:type="dxa"/>
              <w:left w:w="100" w:type="dxa"/>
            </w:tcMar>
            <w:vAlign w:val="center"/>
          </w:tcPr>
          <w:p w:rsidR="007043D6" w:rsidRPr="001655A6" w:rsidRDefault="007043D6">
            <w:pPr>
              <w:spacing w:after="0"/>
              <w:ind w:left="336"/>
              <w:rPr>
                <w:lang w:val="ru-RU"/>
              </w:rPr>
            </w:pP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043D6" w:rsidRPr="001655A6" w:rsidRDefault="00F11442">
            <w:pPr>
              <w:spacing w:after="0" w:line="336" w:lineRule="auto"/>
              <w:ind w:left="336"/>
              <w:rPr>
                <w:lang w:val="ru-RU"/>
              </w:rPr>
            </w:pPr>
            <w:r w:rsidRPr="001655A6">
              <w:rPr>
                <w:rFonts w:ascii="Times New Roman" w:hAnsi="Times New Roman"/>
                <w:color w:val="000000"/>
                <w:sz w:val="24"/>
                <w:lang w:val="ru-RU"/>
              </w:rPr>
              <w:t>Коммуникативные умения</w:t>
            </w:r>
          </w:p>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Владеть основными видами речевой деятельности</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Говорение</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Устно излагать результаты выполненной проектной работы </w:t>
            </w:r>
            <w:r w:rsidRPr="001655A6">
              <w:rPr>
                <w:rFonts w:ascii="Times New Roman" w:hAnsi="Times New Roman"/>
                <w:color w:val="000000"/>
                <w:sz w:val="24"/>
                <w:lang w:val="ru-RU"/>
              </w:rPr>
              <w:lastRenderedPageBreak/>
              <w:t>(объём – до 14 фраз)</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Аудирование</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Письменная речь</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Писать резюме (</w:t>
            </w:r>
            <w:r>
              <w:rPr>
                <w:rFonts w:ascii="Times New Roman" w:hAnsi="Times New Roman"/>
                <w:color w:val="000000"/>
                <w:sz w:val="24"/>
              </w:rPr>
              <w:t>CV</w:t>
            </w:r>
            <w:r w:rsidRPr="001655A6">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Языковые знания и навыки</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Фонетическая сторона речи</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Орфография и пунктуация</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Владеть орфографическими навыками: правильно писать изученные слова</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Лексическая сторона речи</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mis</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re</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over</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under</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 xml:space="preserve">и суффиксов </w:t>
            </w:r>
            <w:r w:rsidRPr="001655A6">
              <w:rPr>
                <w:rFonts w:ascii="Times New Roman" w:hAnsi="Times New Roman"/>
                <w:i/>
                <w:color w:val="000000"/>
                <w:sz w:val="24"/>
                <w:lang w:val="ru-RU"/>
              </w:rPr>
              <w:t>-</w:t>
            </w:r>
            <w:r>
              <w:rPr>
                <w:rFonts w:ascii="Times New Roman" w:hAnsi="Times New Roman"/>
                <w:i/>
                <w:color w:val="000000"/>
                <w:sz w:val="24"/>
              </w:rPr>
              <w:t>ise</w:t>
            </w:r>
            <w:r w:rsidRPr="001655A6">
              <w:rPr>
                <w:rFonts w:ascii="Times New Roman" w:hAnsi="Times New Roman"/>
                <w:i/>
                <w:color w:val="000000"/>
                <w:sz w:val="24"/>
                <w:lang w:val="ru-RU"/>
              </w:rPr>
              <w:t>/-</w:t>
            </w:r>
            <w:r>
              <w:rPr>
                <w:rFonts w:ascii="Times New Roman" w:hAnsi="Times New Roman"/>
                <w:i/>
                <w:color w:val="000000"/>
                <w:sz w:val="24"/>
              </w:rPr>
              <w:t>ize</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in</w:t>
            </w:r>
            <w:r w:rsidRPr="001655A6">
              <w:rPr>
                <w:rFonts w:ascii="Times New Roman" w:hAnsi="Times New Roman"/>
                <w:i/>
                <w:color w:val="000000"/>
                <w:sz w:val="24"/>
                <w:lang w:val="ru-RU"/>
              </w:rPr>
              <w:t>-/</w:t>
            </w:r>
            <w:r>
              <w:rPr>
                <w:rFonts w:ascii="Times New Roman" w:hAnsi="Times New Roman"/>
                <w:i/>
                <w:color w:val="000000"/>
                <w:sz w:val="24"/>
              </w:rPr>
              <w:t>im</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 xml:space="preserve">и суффиксов </w:t>
            </w:r>
            <w:r w:rsidRPr="001655A6">
              <w:rPr>
                <w:rFonts w:ascii="Times New Roman" w:hAnsi="Times New Roman"/>
                <w:i/>
                <w:color w:val="000000"/>
                <w:sz w:val="24"/>
                <w:lang w:val="ru-RU"/>
              </w:rPr>
              <w:t>-</w:t>
            </w:r>
            <w:r>
              <w:rPr>
                <w:rFonts w:ascii="Times New Roman" w:hAnsi="Times New Roman"/>
                <w:i/>
                <w:color w:val="000000"/>
                <w:sz w:val="24"/>
              </w:rPr>
              <w:t>ance</w:t>
            </w:r>
            <w:r w:rsidRPr="001655A6">
              <w:rPr>
                <w:rFonts w:ascii="Times New Roman" w:hAnsi="Times New Roman"/>
                <w:i/>
                <w:color w:val="000000"/>
                <w:sz w:val="24"/>
                <w:lang w:val="ru-RU"/>
              </w:rPr>
              <w:t>/-</w:t>
            </w:r>
            <w:r>
              <w:rPr>
                <w:rFonts w:ascii="Times New Roman" w:hAnsi="Times New Roman"/>
                <w:i/>
                <w:color w:val="000000"/>
                <w:sz w:val="24"/>
              </w:rPr>
              <w:t>ence</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er</w:t>
            </w:r>
            <w:r w:rsidRPr="001655A6">
              <w:rPr>
                <w:rFonts w:ascii="Times New Roman" w:hAnsi="Times New Roman"/>
                <w:i/>
                <w:color w:val="000000"/>
                <w:sz w:val="24"/>
                <w:lang w:val="ru-RU"/>
              </w:rPr>
              <w:t>/-</w:t>
            </w:r>
            <w:r>
              <w:rPr>
                <w:rFonts w:ascii="Times New Roman" w:hAnsi="Times New Roman"/>
                <w:i/>
                <w:color w:val="000000"/>
                <w:sz w:val="24"/>
              </w:rPr>
              <w:t>or</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ing</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ist</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ity</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ment</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ness</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sion</w:t>
            </w:r>
            <w:r w:rsidRPr="001655A6">
              <w:rPr>
                <w:rFonts w:ascii="Times New Roman" w:hAnsi="Times New Roman"/>
                <w:i/>
                <w:color w:val="000000"/>
                <w:sz w:val="24"/>
                <w:lang w:val="ru-RU"/>
              </w:rPr>
              <w:t>/-</w:t>
            </w:r>
            <w:r>
              <w:rPr>
                <w:rFonts w:ascii="Times New Roman" w:hAnsi="Times New Roman"/>
                <w:i/>
                <w:color w:val="000000"/>
                <w:sz w:val="24"/>
              </w:rPr>
              <w:t>tion</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ship</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in</w:t>
            </w:r>
            <w:r w:rsidRPr="001655A6">
              <w:rPr>
                <w:rFonts w:ascii="Times New Roman" w:hAnsi="Times New Roman"/>
                <w:i/>
                <w:color w:val="000000"/>
                <w:sz w:val="24"/>
                <w:lang w:val="ru-RU"/>
              </w:rPr>
              <w:t>-/</w:t>
            </w:r>
            <w:r>
              <w:rPr>
                <w:rFonts w:ascii="Times New Roman" w:hAnsi="Times New Roman"/>
                <w:i/>
                <w:color w:val="000000"/>
                <w:sz w:val="24"/>
              </w:rPr>
              <w:t>im</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и суффикса </w:t>
            </w:r>
            <w:r w:rsidRPr="001655A6">
              <w:rPr>
                <w:rFonts w:ascii="Times New Roman" w:hAnsi="Times New Roman"/>
                <w:i/>
                <w:color w:val="000000"/>
                <w:sz w:val="24"/>
                <w:lang w:val="ru-RU"/>
              </w:rPr>
              <w:t>-</w:t>
            </w:r>
            <w:r>
              <w:rPr>
                <w:rFonts w:ascii="Times New Roman" w:hAnsi="Times New Roman"/>
                <w:i/>
                <w:color w:val="000000"/>
                <w:sz w:val="24"/>
              </w:rPr>
              <w:t>ly</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1655A6">
              <w:rPr>
                <w:rFonts w:ascii="Times New Roman" w:hAnsi="Times New Roman"/>
                <w:i/>
                <w:color w:val="000000"/>
                <w:sz w:val="24"/>
                <w:lang w:val="ru-RU"/>
              </w:rPr>
              <w:t>-</w:t>
            </w:r>
            <w:r>
              <w:rPr>
                <w:rFonts w:ascii="Times New Roman" w:hAnsi="Times New Roman"/>
                <w:i/>
                <w:color w:val="000000"/>
                <w:sz w:val="24"/>
              </w:rPr>
              <w:t>teen</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ty</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th</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1655A6">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1655A6">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1655A6">
              <w:rPr>
                <w:rFonts w:ascii="Times New Roman" w:hAnsi="Times New Roman"/>
                <w:i/>
                <w:color w:val="000000"/>
                <w:spacing w:val="-2"/>
                <w:sz w:val="24"/>
                <w:lang w:val="ru-RU"/>
              </w:rPr>
              <w:t>-</w:t>
            </w:r>
            <w:r>
              <w:rPr>
                <w:rFonts w:ascii="Times New Roman" w:hAnsi="Times New Roman"/>
                <w:i/>
                <w:color w:val="000000"/>
                <w:spacing w:val="-2"/>
                <w:sz w:val="24"/>
              </w:rPr>
              <w:t>in</w:t>
            </w:r>
            <w:r w:rsidRPr="001655A6">
              <w:rPr>
                <w:rFonts w:ascii="Times New Roman" w:hAnsi="Times New Roman"/>
                <w:i/>
                <w:color w:val="000000"/>
                <w:spacing w:val="-2"/>
                <w:sz w:val="24"/>
                <w:lang w:val="ru-RU"/>
              </w:rPr>
              <w:t>-</w:t>
            </w:r>
            <w:r>
              <w:rPr>
                <w:rFonts w:ascii="Times New Roman" w:hAnsi="Times New Roman"/>
                <w:i/>
                <w:color w:val="000000"/>
                <w:spacing w:val="-2"/>
                <w:sz w:val="24"/>
              </w:rPr>
              <w:t>law</w:t>
            </w:r>
            <w:r w:rsidRPr="001655A6">
              <w:rPr>
                <w:rFonts w:ascii="Times New Roman" w:hAnsi="Times New Roman"/>
                <w:color w:val="000000"/>
                <w:spacing w:val="-2"/>
                <w:sz w:val="24"/>
                <w:lang w:val="ru-RU"/>
              </w:rPr>
              <w:t>)</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1655A6">
              <w:rPr>
                <w:rFonts w:ascii="Times New Roman" w:hAnsi="Times New Roman"/>
                <w:i/>
                <w:color w:val="000000"/>
                <w:sz w:val="24"/>
                <w:lang w:val="ru-RU"/>
              </w:rPr>
              <w:t>-</w:t>
            </w:r>
            <w:r>
              <w:rPr>
                <w:rFonts w:ascii="Times New Roman" w:hAnsi="Times New Roman"/>
                <w:i/>
                <w:color w:val="000000"/>
                <w:sz w:val="24"/>
              </w:rPr>
              <w:t>ed</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w:t>
            </w:r>
            <w:r>
              <w:rPr>
                <w:rFonts w:ascii="Times New Roman" w:hAnsi="Times New Roman"/>
                <w:i/>
                <w:color w:val="000000"/>
                <w:sz w:val="24"/>
              </w:rPr>
              <w:t>blue</w:t>
            </w:r>
            <w:r w:rsidRPr="001655A6">
              <w:rPr>
                <w:rFonts w:ascii="Times New Roman" w:hAnsi="Times New Roman"/>
                <w:i/>
                <w:color w:val="000000"/>
                <w:sz w:val="24"/>
                <w:lang w:val="ru-RU"/>
              </w:rPr>
              <w:t>-</w:t>
            </w:r>
            <w:r>
              <w:rPr>
                <w:rFonts w:ascii="Times New Roman" w:hAnsi="Times New Roman"/>
                <w:i/>
                <w:color w:val="000000"/>
                <w:sz w:val="24"/>
              </w:rPr>
              <w:t>eyed</w:t>
            </w:r>
            <w:r w:rsidRPr="001655A6">
              <w:rPr>
                <w:rFonts w:ascii="Times New Roman" w:hAnsi="Times New Roman"/>
                <w:color w:val="000000"/>
                <w:sz w:val="24"/>
                <w:lang w:val="ru-RU"/>
              </w:rPr>
              <w:t xml:space="preserve">, </w:t>
            </w:r>
            <w:r>
              <w:rPr>
                <w:rFonts w:ascii="Times New Roman" w:hAnsi="Times New Roman"/>
                <w:i/>
                <w:color w:val="000000"/>
                <w:sz w:val="24"/>
              </w:rPr>
              <w:t>eight</w:t>
            </w:r>
            <w:r w:rsidRPr="001655A6">
              <w:rPr>
                <w:rFonts w:ascii="Times New Roman" w:hAnsi="Times New Roman"/>
                <w:i/>
                <w:color w:val="000000"/>
                <w:sz w:val="24"/>
                <w:lang w:val="ru-RU"/>
              </w:rPr>
              <w:t>-</w:t>
            </w:r>
            <w:r>
              <w:rPr>
                <w:rFonts w:ascii="Times New Roman" w:hAnsi="Times New Roman"/>
                <w:i/>
                <w:color w:val="000000"/>
                <w:sz w:val="24"/>
              </w:rPr>
              <w:t>legged</w:t>
            </w:r>
            <w:r w:rsidRPr="001655A6">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1655A6">
              <w:rPr>
                <w:rFonts w:ascii="Times New Roman" w:hAnsi="Times New Roman"/>
                <w:color w:val="000000"/>
                <w:sz w:val="24"/>
                <w:lang w:val="ru-RU"/>
              </w:rPr>
              <w:t xml:space="preserve"> (</w:t>
            </w:r>
            <w:r>
              <w:rPr>
                <w:rFonts w:ascii="Times New Roman" w:hAnsi="Times New Roman"/>
                <w:i/>
                <w:color w:val="000000"/>
                <w:sz w:val="24"/>
              </w:rPr>
              <w:t>well</w:t>
            </w:r>
            <w:r w:rsidRPr="001655A6">
              <w:rPr>
                <w:rFonts w:ascii="Times New Roman" w:hAnsi="Times New Roman"/>
                <w:i/>
                <w:color w:val="000000"/>
                <w:sz w:val="24"/>
                <w:lang w:val="ru-RU"/>
              </w:rPr>
              <w:t>-</w:t>
            </w:r>
            <w:r>
              <w:rPr>
                <w:rFonts w:ascii="Times New Roman" w:hAnsi="Times New Roman"/>
                <w:i/>
                <w:color w:val="000000"/>
                <w:sz w:val="24"/>
              </w:rPr>
              <w:t>behaved</w:t>
            </w:r>
            <w:r w:rsidRPr="001655A6">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1655A6">
              <w:rPr>
                <w:rFonts w:ascii="Times New Roman" w:hAnsi="Times New Roman"/>
                <w:color w:val="000000"/>
                <w:sz w:val="24"/>
                <w:lang w:val="ru-RU"/>
              </w:rPr>
              <w:t xml:space="preserve"> (</w:t>
            </w:r>
            <w:r>
              <w:rPr>
                <w:rFonts w:ascii="Times New Roman" w:hAnsi="Times New Roman"/>
                <w:i/>
                <w:color w:val="000000"/>
                <w:sz w:val="24"/>
              </w:rPr>
              <w:t>nice</w:t>
            </w:r>
            <w:r w:rsidRPr="001655A6">
              <w:rPr>
                <w:rFonts w:ascii="Times New Roman" w:hAnsi="Times New Roman"/>
                <w:i/>
                <w:color w:val="000000"/>
                <w:sz w:val="24"/>
                <w:lang w:val="ru-RU"/>
              </w:rPr>
              <w:t>-</w:t>
            </w:r>
            <w:r>
              <w:rPr>
                <w:rFonts w:ascii="Times New Roman" w:hAnsi="Times New Roman"/>
                <w:i/>
                <w:color w:val="000000"/>
                <w:sz w:val="24"/>
              </w:rPr>
              <w:t>looking</w:t>
            </w:r>
            <w:r w:rsidRPr="001655A6">
              <w:rPr>
                <w:rFonts w:ascii="Times New Roman" w:hAnsi="Times New Roman"/>
                <w:color w:val="000000"/>
                <w:sz w:val="24"/>
                <w:lang w:val="ru-RU"/>
              </w:rPr>
              <w:t>)</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sidRPr="001655A6">
              <w:rPr>
                <w:rFonts w:ascii="Times New Roman" w:hAnsi="Times New Roman"/>
                <w:color w:val="000000"/>
                <w:sz w:val="24"/>
                <w:lang w:val="ru-RU"/>
              </w:rPr>
              <w:lastRenderedPageBreak/>
              <w:t>глаголов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run</w:t>
            </w:r>
            <w:r w:rsidRPr="001655A6">
              <w:rPr>
                <w:rFonts w:ascii="Times New Roman" w:hAnsi="Times New Roman"/>
                <w:color w:val="000000"/>
                <w:sz w:val="24"/>
                <w:lang w:val="ru-RU"/>
              </w:rPr>
              <w:t xml:space="preserve"> –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run</w:t>
            </w:r>
            <w:r w:rsidRPr="001655A6">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1655A6">
              <w:rPr>
                <w:rFonts w:ascii="Times New Roman" w:hAnsi="Times New Roman"/>
                <w:i/>
                <w:color w:val="000000"/>
                <w:sz w:val="24"/>
                <w:lang w:val="ru-RU"/>
              </w:rPr>
              <w:t xml:space="preserve"> </w:t>
            </w:r>
            <w:r>
              <w:rPr>
                <w:rFonts w:ascii="Times New Roman" w:hAnsi="Times New Roman"/>
                <w:i/>
                <w:color w:val="000000"/>
                <w:sz w:val="24"/>
              </w:rPr>
              <w:t>people</w:t>
            </w:r>
            <w:r w:rsidRPr="001655A6">
              <w:rPr>
                <w:rFonts w:ascii="Times New Roman" w:hAnsi="Times New Roman"/>
                <w:color w:val="000000"/>
                <w:sz w:val="24"/>
                <w:lang w:val="ru-RU"/>
              </w:rPr>
              <w:t xml:space="preserve"> – </w:t>
            </w:r>
            <w:r>
              <w:rPr>
                <w:rFonts w:ascii="Times New Roman" w:hAnsi="Times New Roman"/>
                <w:i/>
                <w:color w:val="000000"/>
                <w:sz w:val="24"/>
              </w:rPr>
              <w:t>the</w:t>
            </w:r>
            <w:r w:rsidRPr="001655A6">
              <w:rPr>
                <w:rFonts w:ascii="Times New Roman" w:hAnsi="Times New Roman"/>
                <w:i/>
                <w:color w:val="000000"/>
                <w:sz w:val="24"/>
                <w:lang w:val="ru-RU"/>
              </w:rPr>
              <w:t xml:space="preserve"> </w:t>
            </w:r>
            <w:r>
              <w:rPr>
                <w:rFonts w:ascii="Times New Roman" w:hAnsi="Times New Roman"/>
                <w:i/>
                <w:color w:val="000000"/>
                <w:sz w:val="24"/>
              </w:rPr>
              <w:t>rich</w:t>
            </w:r>
            <w:r w:rsidRPr="001655A6">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hand</w:t>
            </w:r>
            <w:r w:rsidRPr="001655A6">
              <w:rPr>
                <w:rFonts w:ascii="Times New Roman" w:hAnsi="Times New Roman"/>
                <w:i/>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hand</w:t>
            </w:r>
            <w:r w:rsidRPr="001655A6">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1655A6">
              <w:rPr>
                <w:rFonts w:ascii="Times New Roman" w:hAnsi="Times New Roman"/>
                <w:i/>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cool</w:t>
            </w:r>
            <w:r w:rsidRPr="001655A6">
              <w:rPr>
                <w:rFonts w:ascii="Times New Roman" w:hAnsi="Times New Roman"/>
                <w:color w:val="000000"/>
                <w:sz w:val="24"/>
                <w:lang w:val="ru-RU"/>
              </w:rPr>
              <w:t>)</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1655A6">
              <w:rPr>
                <w:rFonts w:ascii="Times New Roman" w:hAnsi="Times New Roman"/>
                <w:i/>
                <w:color w:val="000000"/>
                <w:sz w:val="24"/>
                <w:lang w:val="ru-RU"/>
              </w:rPr>
              <w:t>-</w:t>
            </w:r>
            <w:r>
              <w:rPr>
                <w:rFonts w:ascii="Times New Roman" w:hAnsi="Times New Roman"/>
                <w:i/>
                <w:color w:val="000000"/>
                <w:sz w:val="24"/>
              </w:rPr>
              <w:t>ed</w:t>
            </w:r>
            <w:r w:rsidRPr="001655A6">
              <w:rPr>
                <w:rFonts w:ascii="Times New Roman" w:hAnsi="Times New Roman"/>
                <w:color w:val="000000"/>
                <w:sz w:val="24"/>
                <w:lang w:val="ru-RU"/>
              </w:rPr>
              <w:t xml:space="preserve"> и </w:t>
            </w:r>
            <w:r w:rsidRPr="001655A6">
              <w:rPr>
                <w:rFonts w:ascii="Times New Roman" w:hAnsi="Times New Roman"/>
                <w:i/>
                <w:color w:val="000000"/>
                <w:sz w:val="24"/>
                <w:lang w:val="ru-RU"/>
              </w:rPr>
              <w:t>-</w:t>
            </w:r>
            <w:r>
              <w:rPr>
                <w:rFonts w:ascii="Times New Roman" w:hAnsi="Times New Roman"/>
                <w:i/>
                <w:color w:val="000000"/>
                <w:sz w:val="24"/>
              </w:rPr>
              <w:t>ing</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w:t>
            </w:r>
            <w:r>
              <w:rPr>
                <w:rFonts w:ascii="Times New Roman" w:hAnsi="Times New Roman"/>
                <w:i/>
                <w:color w:val="000000"/>
                <w:sz w:val="24"/>
              </w:rPr>
              <w:t>excited</w:t>
            </w:r>
            <w:r w:rsidRPr="001655A6">
              <w:rPr>
                <w:rFonts w:ascii="Times New Roman" w:hAnsi="Times New Roman"/>
                <w:color w:val="000000"/>
                <w:sz w:val="24"/>
                <w:lang w:val="ru-RU"/>
              </w:rPr>
              <w:t xml:space="preserve"> – </w:t>
            </w:r>
            <w:r>
              <w:rPr>
                <w:rFonts w:ascii="Times New Roman" w:hAnsi="Times New Roman"/>
                <w:i/>
                <w:color w:val="000000"/>
                <w:sz w:val="24"/>
              </w:rPr>
              <w:t>exciting</w:t>
            </w:r>
            <w:r w:rsidRPr="001655A6">
              <w:rPr>
                <w:rFonts w:ascii="Times New Roman" w:hAnsi="Times New Roman"/>
                <w:color w:val="000000"/>
                <w:sz w:val="24"/>
                <w:lang w:val="ru-RU"/>
              </w:rPr>
              <w:t>)</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Грамматическая сторона речи</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1655A6">
              <w:rPr>
                <w:rFonts w:ascii="Times New Roman" w:hAnsi="Times New Roman"/>
                <w:i/>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be</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be</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look</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color w:val="000000"/>
                <w:sz w:val="24"/>
                <w:lang w:val="ru-RU"/>
              </w:rPr>
              <w:t xml:space="preserve"> </w:t>
            </w:r>
            <w:r>
              <w:rPr>
                <w:rFonts w:ascii="Times New Roman" w:hAnsi="Times New Roman"/>
                <w:i/>
                <w:color w:val="000000"/>
                <w:sz w:val="24"/>
              </w:rPr>
              <w:t>seem</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color w:val="000000"/>
                <w:sz w:val="24"/>
                <w:lang w:val="ru-RU"/>
              </w:rPr>
              <w:t xml:space="preserve"> </w:t>
            </w:r>
            <w:r>
              <w:rPr>
                <w:rFonts w:ascii="Times New Roman" w:hAnsi="Times New Roman"/>
                <w:i/>
                <w:color w:val="000000"/>
                <w:sz w:val="24"/>
              </w:rPr>
              <w:t>feel</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1655A6">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1655A6">
              <w:rPr>
                <w:rFonts w:ascii="Times New Roman" w:hAnsi="Times New Roman"/>
                <w:color w:val="000000"/>
                <w:sz w:val="24"/>
                <w:lang w:val="ru-RU"/>
              </w:rPr>
              <w:t xml:space="preserve"> </w:t>
            </w:r>
            <w:r>
              <w:rPr>
                <w:rFonts w:ascii="Times New Roman" w:hAnsi="Times New Roman"/>
                <w:color w:val="000000"/>
                <w:sz w:val="24"/>
              </w:rPr>
              <w:t>Object</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1655A6">
              <w:rPr>
                <w:rFonts w:ascii="Times New Roman" w:hAnsi="Times New Roman"/>
                <w:color w:val="000000"/>
                <w:sz w:val="24"/>
                <w:lang w:val="ru-RU"/>
              </w:rPr>
              <w:t xml:space="preserve">, </w:t>
            </w:r>
            <w:r>
              <w:rPr>
                <w:rFonts w:ascii="Times New Roman" w:hAnsi="Times New Roman"/>
                <w:i/>
                <w:color w:val="000000"/>
                <w:sz w:val="24"/>
              </w:rPr>
              <w:t>but</w:t>
            </w:r>
            <w:r w:rsidRPr="001655A6">
              <w:rPr>
                <w:rFonts w:ascii="Times New Roman" w:hAnsi="Times New Roman"/>
                <w:color w:val="000000"/>
                <w:sz w:val="24"/>
                <w:lang w:val="ru-RU"/>
              </w:rPr>
              <w:t xml:space="preserve">, </w:t>
            </w:r>
            <w:r>
              <w:rPr>
                <w:rFonts w:ascii="Times New Roman" w:hAnsi="Times New Roman"/>
                <w:i/>
                <w:color w:val="000000"/>
                <w:sz w:val="24"/>
              </w:rPr>
              <w:t>or</w:t>
            </w:r>
            <w:r w:rsidRPr="001655A6">
              <w:rPr>
                <w:rFonts w:ascii="Times New Roman" w:hAnsi="Times New Roman"/>
                <w:color w:val="000000"/>
                <w:sz w:val="24"/>
                <w:lang w:val="ru-RU"/>
              </w:rPr>
              <w:t xml:space="preserve"> </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1655A6">
              <w:rPr>
                <w:rFonts w:ascii="Times New Roman" w:hAnsi="Times New Roman"/>
                <w:color w:val="000000"/>
                <w:sz w:val="24"/>
                <w:lang w:val="ru-RU"/>
              </w:rPr>
              <w:t xml:space="preserve">, </w:t>
            </w:r>
            <w:r>
              <w:rPr>
                <w:rFonts w:ascii="Times New Roman" w:hAnsi="Times New Roman"/>
                <w:i/>
                <w:color w:val="000000"/>
                <w:sz w:val="24"/>
              </w:rPr>
              <w:t>if</w:t>
            </w:r>
            <w:r w:rsidRPr="001655A6">
              <w:rPr>
                <w:rFonts w:ascii="Times New Roman" w:hAnsi="Times New Roman"/>
                <w:color w:val="000000"/>
                <w:sz w:val="24"/>
                <w:lang w:val="ru-RU"/>
              </w:rPr>
              <w:t xml:space="preserve">, </w:t>
            </w:r>
            <w:r>
              <w:rPr>
                <w:rFonts w:ascii="Times New Roman" w:hAnsi="Times New Roman"/>
                <w:i/>
                <w:color w:val="000000"/>
                <w:sz w:val="24"/>
              </w:rPr>
              <w:t>when</w:t>
            </w:r>
            <w:r w:rsidRPr="001655A6">
              <w:rPr>
                <w:rFonts w:ascii="Times New Roman" w:hAnsi="Times New Roman"/>
                <w:color w:val="000000"/>
                <w:sz w:val="24"/>
                <w:lang w:val="ru-RU"/>
              </w:rPr>
              <w:t xml:space="preserve">, </w:t>
            </w:r>
            <w:r>
              <w:rPr>
                <w:rFonts w:ascii="Times New Roman" w:hAnsi="Times New Roman"/>
                <w:i/>
                <w:color w:val="000000"/>
                <w:sz w:val="24"/>
              </w:rPr>
              <w:t>where</w:t>
            </w:r>
            <w:r w:rsidRPr="001655A6">
              <w:rPr>
                <w:rFonts w:ascii="Times New Roman" w:hAnsi="Times New Roman"/>
                <w:color w:val="000000"/>
                <w:sz w:val="24"/>
                <w:lang w:val="ru-RU"/>
              </w:rPr>
              <w:t xml:space="preserve">, </w:t>
            </w:r>
            <w:r>
              <w:rPr>
                <w:rFonts w:ascii="Times New Roman" w:hAnsi="Times New Roman"/>
                <w:i/>
                <w:color w:val="000000"/>
                <w:sz w:val="24"/>
              </w:rPr>
              <w:t>what</w:t>
            </w:r>
            <w:r w:rsidRPr="001655A6">
              <w:rPr>
                <w:rFonts w:ascii="Times New Roman" w:hAnsi="Times New Roman"/>
                <w:color w:val="000000"/>
                <w:sz w:val="24"/>
                <w:lang w:val="ru-RU"/>
              </w:rPr>
              <w:t xml:space="preserve">, </w:t>
            </w:r>
            <w:r>
              <w:rPr>
                <w:rFonts w:ascii="Times New Roman" w:hAnsi="Times New Roman"/>
                <w:i/>
                <w:color w:val="000000"/>
                <w:sz w:val="24"/>
              </w:rPr>
              <w:t>why</w:t>
            </w:r>
            <w:r w:rsidRPr="001655A6">
              <w:rPr>
                <w:rFonts w:ascii="Times New Roman" w:hAnsi="Times New Roman"/>
                <w:color w:val="000000"/>
                <w:sz w:val="24"/>
                <w:lang w:val="ru-RU"/>
              </w:rPr>
              <w:t xml:space="preserve">, </w:t>
            </w:r>
            <w:r>
              <w:rPr>
                <w:rFonts w:ascii="Times New Roman" w:hAnsi="Times New Roman"/>
                <w:i/>
                <w:color w:val="000000"/>
                <w:sz w:val="24"/>
              </w:rPr>
              <w:t>how</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655A6">
              <w:rPr>
                <w:rFonts w:ascii="Times New Roman" w:hAnsi="Times New Roman"/>
                <w:color w:val="000000"/>
                <w:sz w:val="24"/>
                <w:lang w:val="ru-RU"/>
              </w:rPr>
              <w:t xml:space="preserve">, </w:t>
            </w:r>
            <w:r>
              <w:rPr>
                <w:rFonts w:ascii="Times New Roman" w:hAnsi="Times New Roman"/>
                <w:i/>
                <w:color w:val="000000"/>
                <w:sz w:val="24"/>
              </w:rPr>
              <w:t>which</w:t>
            </w:r>
            <w:r w:rsidRPr="001655A6">
              <w:rPr>
                <w:rFonts w:ascii="Times New Roman" w:hAnsi="Times New Roman"/>
                <w:color w:val="000000"/>
                <w:sz w:val="24"/>
                <w:lang w:val="ru-RU"/>
              </w:rPr>
              <w:t xml:space="preserve">, </w:t>
            </w:r>
            <w:r>
              <w:rPr>
                <w:rFonts w:ascii="Times New Roman" w:hAnsi="Times New Roman"/>
                <w:i/>
                <w:color w:val="000000"/>
                <w:sz w:val="24"/>
              </w:rPr>
              <w:t>that</w:t>
            </w:r>
          </w:p>
        </w:tc>
      </w:tr>
      <w:tr w:rsidR="007043D6" w:rsidRPr="0051342E">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1655A6">
              <w:rPr>
                <w:rFonts w:ascii="Times New Roman" w:hAnsi="Times New Roman"/>
                <w:color w:val="000000"/>
                <w:sz w:val="24"/>
                <w:lang w:val="ru-RU"/>
              </w:rPr>
              <w:t xml:space="preserve">, </w:t>
            </w:r>
            <w:r>
              <w:rPr>
                <w:rFonts w:ascii="Times New Roman" w:hAnsi="Times New Roman"/>
                <w:i/>
                <w:color w:val="000000"/>
                <w:sz w:val="24"/>
              </w:rPr>
              <w:t>whatever</w:t>
            </w:r>
            <w:r w:rsidRPr="001655A6">
              <w:rPr>
                <w:rFonts w:ascii="Times New Roman" w:hAnsi="Times New Roman"/>
                <w:color w:val="000000"/>
                <w:sz w:val="24"/>
                <w:lang w:val="ru-RU"/>
              </w:rPr>
              <w:t xml:space="preserve">, </w:t>
            </w:r>
            <w:r>
              <w:rPr>
                <w:rFonts w:ascii="Times New Roman" w:hAnsi="Times New Roman"/>
                <w:i/>
                <w:color w:val="000000"/>
                <w:sz w:val="24"/>
              </w:rPr>
              <w:t>however</w:t>
            </w:r>
            <w:r w:rsidRPr="001655A6">
              <w:rPr>
                <w:rFonts w:ascii="Times New Roman" w:hAnsi="Times New Roman"/>
                <w:color w:val="000000"/>
                <w:sz w:val="24"/>
                <w:lang w:val="ru-RU"/>
              </w:rPr>
              <w:t xml:space="preserve">, </w:t>
            </w:r>
            <w:r>
              <w:rPr>
                <w:rFonts w:ascii="Times New Roman" w:hAnsi="Times New Roman"/>
                <w:i/>
                <w:color w:val="000000"/>
                <w:sz w:val="24"/>
              </w:rPr>
              <w:t>whenever</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1655A6">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1655A6">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1655A6">
              <w:rPr>
                <w:rFonts w:ascii="Times New Roman" w:hAnsi="Times New Roman"/>
                <w:color w:val="000000"/>
                <w:spacing w:val="-4"/>
                <w:sz w:val="24"/>
                <w:lang w:val="ru-RU"/>
              </w:rPr>
              <w:t xml:space="preserve"> </w:t>
            </w:r>
            <w:r>
              <w:rPr>
                <w:rFonts w:ascii="Times New Roman" w:hAnsi="Times New Roman"/>
                <w:color w:val="000000"/>
                <w:spacing w:val="-4"/>
                <w:sz w:val="24"/>
              </w:rPr>
              <w:t>I</w:t>
            </w:r>
            <w:r w:rsidRPr="001655A6">
              <w:rPr>
                <w:rFonts w:ascii="Times New Roman" w:hAnsi="Times New Roman"/>
                <w:color w:val="000000"/>
                <w:spacing w:val="-4"/>
                <w:sz w:val="24"/>
                <w:lang w:val="ru-RU"/>
              </w:rPr>
              <w:t xml:space="preserve">) </w:t>
            </w:r>
            <w:r w:rsidRPr="001655A6">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1655A6">
              <w:rPr>
                <w:rFonts w:ascii="Times New Roman" w:hAnsi="Times New Roman"/>
                <w:color w:val="000000"/>
                <w:sz w:val="24"/>
                <w:lang w:val="ru-RU"/>
              </w:rPr>
              <w:t xml:space="preserve"> </w:t>
            </w:r>
            <w:r>
              <w:rPr>
                <w:rFonts w:ascii="Times New Roman" w:hAnsi="Times New Roman"/>
                <w:color w:val="000000"/>
                <w:sz w:val="24"/>
              </w:rPr>
              <w:t>II</w:t>
            </w:r>
            <w:r w:rsidRPr="001655A6">
              <w:rPr>
                <w:rFonts w:ascii="Times New Roman" w:hAnsi="Times New Roman"/>
                <w:color w:val="000000"/>
                <w:sz w:val="24"/>
                <w:lang w:val="ru-RU"/>
              </w:rPr>
              <w:t>)</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1655A6">
              <w:rPr>
                <w:rFonts w:ascii="Times New Roman" w:hAnsi="Times New Roman"/>
                <w:i/>
                <w:color w:val="000000"/>
                <w:sz w:val="24"/>
                <w:lang w:val="ru-RU"/>
              </w:rPr>
              <w:t xml:space="preserve">… </w:t>
            </w:r>
            <w:r>
              <w:rPr>
                <w:rFonts w:ascii="Times New Roman" w:hAnsi="Times New Roman"/>
                <w:i/>
                <w:color w:val="000000"/>
                <w:sz w:val="24"/>
              </w:rPr>
              <w:t>as</w:t>
            </w:r>
            <w:r w:rsidRPr="001655A6">
              <w:rPr>
                <w:rFonts w:ascii="Times New Roman" w:hAnsi="Times New Roman"/>
                <w:color w:val="000000"/>
                <w:sz w:val="24"/>
                <w:lang w:val="ru-RU"/>
              </w:rPr>
              <w:t xml:space="preserve">, </w:t>
            </w:r>
            <w:r>
              <w:rPr>
                <w:rFonts w:ascii="Times New Roman" w:hAnsi="Times New Roman"/>
                <w:i/>
                <w:color w:val="000000"/>
                <w:sz w:val="24"/>
              </w:rPr>
              <w:t>not</w:t>
            </w:r>
            <w:r w:rsidRPr="001655A6">
              <w:rPr>
                <w:rFonts w:ascii="Times New Roman" w:hAnsi="Times New Roman"/>
                <w:i/>
                <w:color w:val="000000"/>
                <w:sz w:val="24"/>
                <w:lang w:val="ru-RU"/>
              </w:rPr>
              <w:t xml:space="preserve"> </w:t>
            </w:r>
            <w:r>
              <w:rPr>
                <w:rFonts w:ascii="Times New Roman" w:hAnsi="Times New Roman"/>
                <w:i/>
                <w:color w:val="000000"/>
                <w:sz w:val="24"/>
              </w:rPr>
              <w:t>so</w:t>
            </w:r>
            <w:r w:rsidRPr="001655A6">
              <w:rPr>
                <w:rFonts w:ascii="Times New Roman" w:hAnsi="Times New Roman"/>
                <w:i/>
                <w:color w:val="000000"/>
                <w:sz w:val="24"/>
                <w:lang w:val="ru-RU"/>
              </w:rPr>
              <w:t xml:space="preserve">… </w:t>
            </w:r>
            <w:r>
              <w:rPr>
                <w:rFonts w:ascii="Times New Roman" w:hAnsi="Times New Roman"/>
                <w:i/>
                <w:color w:val="000000"/>
                <w:sz w:val="24"/>
              </w:rPr>
              <w:t>as</w:t>
            </w:r>
            <w:r w:rsidRPr="001655A6">
              <w:rPr>
                <w:rFonts w:ascii="Times New Roman" w:hAnsi="Times New Roman"/>
                <w:color w:val="000000"/>
                <w:sz w:val="24"/>
                <w:lang w:val="ru-RU"/>
              </w:rPr>
              <w:t xml:space="preserve">, </w:t>
            </w:r>
            <w:r>
              <w:rPr>
                <w:rFonts w:ascii="Times New Roman" w:hAnsi="Times New Roman"/>
                <w:i/>
                <w:color w:val="000000"/>
                <w:sz w:val="24"/>
              </w:rPr>
              <w:t>both</w:t>
            </w:r>
            <w:r w:rsidRPr="001655A6">
              <w:rPr>
                <w:rFonts w:ascii="Times New Roman" w:hAnsi="Times New Roman"/>
                <w:i/>
                <w:color w:val="000000"/>
                <w:sz w:val="24"/>
                <w:lang w:val="ru-RU"/>
              </w:rPr>
              <w:t xml:space="preserve">… </w:t>
            </w:r>
            <w:r>
              <w:rPr>
                <w:rFonts w:ascii="Times New Roman" w:hAnsi="Times New Roman"/>
                <w:i/>
                <w:color w:val="000000"/>
                <w:sz w:val="24"/>
              </w:rPr>
              <w:t>and</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either</w:t>
            </w:r>
            <w:r w:rsidRPr="001655A6">
              <w:rPr>
                <w:rFonts w:ascii="Times New Roman" w:hAnsi="Times New Roman"/>
                <w:i/>
                <w:color w:val="000000"/>
                <w:sz w:val="24"/>
                <w:lang w:val="ru-RU"/>
              </w:rPr>
              <w:t xml:space="preserve">… </w:t>
            </w:r>
            <w:r>
              <w:rPr>
                <w:rFonts w:ascii="Times New Roman" w:hAnsi="Times New Roman"/>
                <w:i/>
                <w:color w:val="000000"/>
                <w:sz w:val="24"/>
              </w:rPr>
              <w:t>or</w:t>
            </w:r>
            <w:r w:rsidRPr="001655A6">
              <w:rPr>
                <w:rFonts w:ascii="Times New Roman" w:hAnsi="Times New Roman"/>
                <w:color w:val="000000"/>
                <w:sz w:val="24"/>
                <w:lang w:val="ru-RU"/>
              </w:rPr>
              <w:t xml:space="preserve">, </w:t>
            </w:r>
            <w:r>
              <w:rPr>
                <w:rFonts w:ascii="Times New Roman" w:hAnsi="Times New Roman"/>
                <w:i/>
                <w:color w:val="000000"/>
                <w:sz w:val="24"/>
              </w:rPr>
              <w:t>neither</w:t>
            </w:r>
            <w:r w:rsidRPr="001655A6">
              <w:rPr>
                <w:rFonts w:ascii="Times New Roman" w:hAnsi="Times New Roman"/>
                <w:i/>
                <w:color w:val="000000"/>
                <w:sz w:val="24"/>
                <w:lang w:val="ru-RU"/>
              </w:rPr>
              <w:t xml:space="preserve">… </w:t>
            </w:r>
            <w:r>
              <w:rPr>
                <w:rFonts w:ascii="Times New Roman" w:hAnsi="Times New Roman"/>
                <w:i/>
                <w:color w:val="000000"/>
                <w:sz w:val="24"/>
              </w:rPr>
              <w:t>nor</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1655A6">
              <w:rPr>
                <w:rFonts w:ascii="Times New Roman" w:hAnsi="Times New Roman"/>
                <w:i/>
                <w:color w:val="000000"/>
                <w:sz w:val="24"/>
                <w:lang w:val="ru-RU"/>
              </w:rPr>
              <w:t xml:space="preserve"> </w:t>
            </w:r>
            <w:r>
              <w:rPr>
                <w:rFonts w:ascii="Times New Roman" w:hAnsi="Times New Roman"/>
                <w:i/>
                <w:color w:val="000000"/>
                <w:sz w:val="24"/>
              </w:rPr>
              <w:t>wish</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1655A6">
              <w:rPr>
                <w:rFonts w:ascii="Times New Roman" w:hAnsi="Times New Roman"/>
                <w:i/>
                <w:color w:val="000000"/>
                <w:sz w:val="24"/>
                <w:lang w:val="ru-RU"/>
              </w:rPr>
              <w:t>-</w:t>
            </w:r>
            <w:r>
              <w:rPr>
                <w:rFonts w:ascii="Times New Roman" w:hAnsi="Times New Roman"/>
                <w:i/>
                <w:color w:val="000000"/>
                <w:sz w:val="24"/>
              </w:rPr>
              <w:t>ing</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lastRenderedPageBreak/>
              <w:t>love</w:t>
            </w:r>
            <w:r w:rsidRPr="001655A6">
              <w:rPr>
                <w:rFonts w:ascii="Times New Roman" w:hAnsi="Times New Roman"/>
                <w:i/>
                <w:color w:val="000000"/>
                <w:sz w:val="24"/>
                <w:lang w:val="ru-RU"/>
              </w:rPr>
              <w:t>/</w:t>
            </w:r>
            <w:r>
              <w:rPr>
                <w:rFonts w:ascii="Times New Roman" w:hAnsi="Times New Roman"/>
                <w:i/>
                <w:color w:val="000000"/>
                <w:sz w:val="24"/>
              </w:rPr>
              <w:t>hate</w:t>
            </w:r>
            <w:r w:rsidRPr="001655A6">
              <w:rPr>
                <w:rFonts w:ascii="Times New Roman" w:hAnsi="Times New Roman"/>
                <w:i/>
                <w:color w:val="000000"/>
                <w:sz w:val="24"/>
                <w:lang w:val="ru-RU"/>
              </w:rPr>
              <w:t xml:space="preserve"> </w:t>
            </w:r>
            <w:r>
              <w:rPr>
                <w:rFonts w:ascii="Times New Roman" w:hAnsi="Times New Roman"/>
                <w:i/>
                <w:color w:val="000000"/>
                <w:sz w:val="24"/>
              </w:rPr>
              <w:t>doing</w:t>
            </w:r>
            <w:r w:rsidRPr="001655A6">
              <w:rPr>
                <w:rFonts w:ascii="Times New Roman" w:hAnsi="Times New Roman"/>
                <w:i/>
                <w:color w:val="000000"/>
                <w:sz w:val="24"/>
                <w:lang w:val="ru-RU"/>
              </w:rPr>
              <w:t xml:space="preserve"> </w:t>
            </w:r>
            <w:r>
              <w:rPr>
                <w:rFonts w:ascii="Times New Roman" w:hAnsi="Times New Roman"/>
                <w:i/>
                <w:color w:val="000000"/>
                <w:sz w:val="24"/>
              </w:rPr>
              <w:t>smth</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1655A6">
              <w:rPr>
                <w:rFonts w:ascii="Times New Roman" w:hAnsi="Times New Roman"/>
                <w:color w:val="000000"/>
                <w:sz w:val="24"/>
                <w:lang w:val="ru-RU"/>
              </w:rPr>
              <w:t xml:space="preserve"> глаголами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stop</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remember</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forget</w:t>
            </w:r>
            <w:r w:rsidRPr="001655A6">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stop</w:t>
            </w:r>
            <w:r w:rsidRPr="001655A6">
              <w:rPr>
                <w:rFonts w:ascii="Times New Roman" w:hAnsi="Times New Roman"/>
                <w:i/>
                <w:color w:val="000000"/>
                <w:sz w:val="24"/>
                <w:lang w:val="ru-RU"/>
              </w:rPr>
              <w:t xml:space="preserve"> </w:t>
            </w:r>
            <w:r>
              <w:rPr>
                <w:rFonts w:ascii="Times New Roman" w:hAnsi="Times New Roman"/>
                <w:i/>
                <w:color w:val="000000"/>
                <w:sz w:val="24"/>
              </w:rPr>
              <w:t>doing</w:t>
            </w:r>
            <w:r w:rsidRPr="001655A6">
              <w:rPr>
                <w:rFonts w:ascii="Times New Roman" w:hAnsi="Times New Roman"/>
                <w:i/>
                <w:color w:val="000000"/>
                <w:sz w:val="24"/>
                <w:lang w:val="ru-RU"/>
              </w:rPr>
              <w:t xml:space="preserve"> </w:t>
            </w:r>
            <w:r>
              <w:rPr>
                <w:rFonts w:ascii="Times New Roman" w:hAnsi="Times New Roman"/>
                <w:i/>
                <w:color w:val="000000"/>
                <w:sz w:val="24"/>
              </w:rPr>
              <w:t>smth</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 xml:space="preserve">и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stop</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do</w:t>
            </w:r>
            <w:r w:rsidRPr="001655A6">
              <w:rPr>
                <w:rFonts w:ascii="Times New Roman" w:hAnsi="Times New Roman"/>
                <w:i/>
                <w:color w:val="000000"/>
                <w:sz w:val="24"/>
                <w:lang w:val="ru-RU"/>
              </w:rPr>
              <w:t xml:space="preserve"> </w:t>
            </w:r>
            <w:r>
              <w:rPr>
                <w:rFonts w:ascii="Times New Roman" w:hAnsi="Times New Roman"/>
                <w:i/>
                <w:color w:val="000000"/>
                <w:sz w:val="24"/>
              </w:rPr>
              <w:t>smth</w:t>
            </w:r>
            <w:r w:rsidRPr="001655A6">
              <w:rPr>
                <w:rFonts w:ascii="Times New Roman" w:hAnsi="Times New Roman"/>
                <w:color w:val="000000"/>
                <w:sz w:val="24"/>
                <w:lang w:val="ru-RU"/>
              </w:rPr>
              <w:t>)</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7043D6" w:rsidRDefault="00F11442">
            <w:pPr>
              <w:spacing w:after="0" w:line="336" w:lineRule="auto"/>
              <w:ind w:left="336"/>
              <w:jc w:val="both"/>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 инфинитив глагола</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1655A6">
              <w:rPr>
                <w:rFonts w:ascii="Times New Roman" w:hAnsi="Times New Roman"/>
                <w:i/>
                <w:color w:val="000000"/>
                <w:sz w:val="24"/>
                <w:lang w:val="ru-RU"/>
              </w:rPr>
              <w:t>/</w:t>
            </w:r>
            <w:r>
              <w:rPr>
                <w:rFonts w:ascii="Times New Roman" w:hAnsi="Times New Roman"/>
                <w:i/>
                <w:color w:val="000000"/>
                <w:sz w:val="24"/>
              </w:rPr>
              <w:t>get</w:t>
            </w:r>
            <w:r w:rsidRPr="001655A6">
              <w:rPr>
                <w:rFonts w:ascii="Times New Roman" w:hAnsi="Times New Roman"/>
                <w:i/>
                <w:color w:val="000000"/>
                <w:sz w:val="24"/>
                <w:lang w:val="ru-RU"/>
              </w:rPr>
              <w:t xml:space="preserve"> </w:t>
            </w:r>
            <w:r>
              <w:rPr>
                <w:rFonts w:ascii="Times New Roman" w:hAnsi="Times New Roman"/>
                <w:i/>
                <w:color w:val="000000"/>
                <w:sz w:val="24"/>
              </w:rPr>
              <w:t>used</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smth</w:t>
            </w:r>
            <w:r w:rsidRPr="001655A6">
              <w:rPr>
                <w:rFonts w:ascii="Times New Roman" w:hAnsi="Times New Roman"/>
                <w:color w:val="000000"/>
                <w:sz w:val="24"/>
                <w:lang w:val="ru-RU"/>
              </w:rPr>
              <w:t xml:space="preserve">, </w:t>
            </w:r>
            <w:r>
              <w:rPr>
                <w:rFonts w:ascii="Times New Roman" w:hAnsi="Times New Roman"/>
                <w:i/>
                <w:color w:val="000000"/>
                <w:sz w:val="24"/>
              </w:rPr>
              <w:t>be</w:t>
            </w:r>
            <w:r w:rsidRPr="001655A6">
              <w:rPr>
                <w:rFonts w:ascii="Times New Roman" w:hAnsi="Times New Roman"/>
                <w:i/>
                <w:color w:val="000000"/>
                <w:sz w:val="24"/>
                <w:lang w:val="ru-RU"/>
              </w:rPr>
              <w:t>/</w:t>
            </w:r>
            <w:r>
              <w:rPr>
                <w:rFonts w:ascii="Times New Roman" w:hAnsi="Times New Roman"/>
                <w:i/>
                <w:color w:val="000000"/>
                <w:sz w:val="24"/>
              </w:rPr>
              <w:t>get</w:t>
            </w:r>
            <w:r w:rsidRPr="001655A6">
              <w:rPr>
                <w:rFonts w:ascii="Times New Roman" w:hAnsi="Times New Roman"/>
                <w:i/>
                <w:color w:val="000000"/>
                <w:sz w:val="24"/>
                <w:lang w:val="ru-RU"/>
              </w:rPr>
              <w:t xml:space="preserve"> </w:t>
            </w:r>
            <w:r>
              <w:rPr>
                <w:rFonts w:ascii="Times New Roman" w:hAnsi="Times New Roman"/>
                <w:i/>
                <w:color w:val="000000"/>
                <w:sz w:val="24"/>
              </w:rPr>
              <w:t>used</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doing</w:t>
            </w:r>
            <w:r w:rsidRPr="001655A6">
              <w:rPr>
                <w:rFonts w:ascii="Times New Roman" w:hAnsi="Times New Roman"/>
                <w:i/>
                <w:color w:val="000000"/>
                <w:sz w:val="24"/>
                <w:lang w:val="ru-RU"/>
              </w:rPr>
              <w:t xml:space="preserve"> </w:t>
            </w:r>
            <w:r>
              <w:rPr>
                <w:rFonts w:ascii="Times New Roman" w:hAnsi="Times New Roman"/>
                <w:i/>
                <w:color w:val="000000"/>
                <w:sz w:val="24"/>
              </w:rPr>
              <w:t>smth</w:t>
            </w:r>
            <w:r w:rsidRPr="001655A6">
              <w:rPr>
                <w:rFonts w:ascii="Times New Roman" w:hAnsi="Times New Roman"/>
                <w:i/>
                <w:color w:val="000000"/>
                <w:sz w:val="24"/>
                <w:lang w:val="ru-RU"/>
              </w:rPr>
              <w:t xml:space="preserve"> </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1655A6">
              <w:rPr>
                <w:rFonts w:ascii="Times New Roman" w:hAnsi="Times New Roman"/>
                <w:i/>
                <w:color w:val="000000"/>
                <w:sz w:val="24"/>
                <w:lang w:val="ru-RU"/>
              </w:rPr>
              <w:t xml:space="preserve"> </w:t>
            </w:r>
            <w:r>
              <w:rPr>
                <w:rFonts w:ascii="Times New Roman" w:hAnsi="Times New Roman"/>
                <w:i/>
                <w:color w:val="000000"/>
                <w:sz w:val="24"/>
              </w:rPr>
              <w:t>prefer</w:t>
            </w:r>
            <w:r w:rsidRPr="001655A6">
              <w:rPr>
                <w:rFonts w:ascii="Times New Roman" w:hAnsi="Times New Roman"/>
                <w:color w:val="000000"/>
                <w:sz w:val="24"/>
                <w:lang w:val="ru-RU"/>
              </w:rPr>
              <w:t xml:space="preserve">, </w:t>
            </w:r>
            <w:r>
              <w:rPr>
                <w:rFonts w:ascii="Times New Roman" w:hAnsi="Times New Roman"/>
                <w:i/>
                <w:color w:val="000000"/>
                <w:sz w:val="24"/>
              </w:rPr>
              <w:t>I</w:t>
            </w:r>
            <w:r w:rsidRPr="001655A6">
              <w:rPr>
                <w:rFonts w:ascii="Times New Roman" w:hAnsi="Times New Roman"/>
                <w:i/>
                <w:color w:val="000000"/>
                <w:sz w:val="24"/>
                <w:lang w:val="ru-RU"/>
              </w:rPr>
              <w:t>’</w:t>
            </w:r>
            <w:r>
              <w:rPr>
                <w:rFonts w:ascii="Times New Roman" w:hAnsi="Times New Roman"/>
                <w:i/>
                <w:color w:val="000000"/>
                <w:sz w:val="24"/>
              </w:rPr>
              <w:t>d</w:t>
            </w:r>
            <w:r w:rsidRPr="001655A6">
              <w:rPr>
                <w:rFonts w:ascii="Times New Roman" w:hAnsi="Times New Roman"/>
                <w:i/>
                <w:color w:val="000000"/>
                <w:sz w:val="24"/>
                <w:lang w:val="ru-RU"/>
              </w:rPr>
              <w:t xml:space="preserve"> </w:t>
            </w:r>
            <w:r>
              <w:rPr>
                <w:rFonts w:ascii="Times New Roman" w:hAnsi="Times New Roman"/>
                <w:i/>
                <w:color w:val="000000"/>
                <w:sz w:val="24"/>
              </w:rPr>
              <w:t>prefer</w:t>
            </w:r>
            <w:r w:rsidRPr="001655A6">
              <w:rPr>
                <w:rFonts w:ascii="Times New Roman" w:hAnsi="Times New Roman"/>
                <w:color w:val="000000"/>
                <w:sz w:val="24"/>
                <w:lang w:val="ru-RU"/>
              </w:rPr>
              <w:t xml:space="preserve">, </w:t>
            </w:r>
            <w:r>
              <w:rPr>
                <w:rFonts w:ascii="Times New Roman" w:hAnsi="Times New Roman"/>
                <w:i/>
                <w:color w:val="000000"/>
                <w:sz w:val="24"/>
              </w:rPr>
              <w:t>I</w:t>
            </w:r>
            <w:r w:rsidRPr="001655A6">
              <w:rPr>
                <w:rFonts w:ascii="Times New Roman" w:hAnsi="Times New Roman"/>
                <w:i/>
                <w:color w:val="000000"/>
                <w:sz w:val="24"/>
                <w:lang w:val="ru-RU"/>
              </w:rPr>
              <w:t>’</w:t>
            </w:r>
            <w:r>
              <w:rPr>
                <w:rFonts w:ascii="Times New Roman" w:hAnsi="Times New Roman"/>
                <w:i/>
                <w:color w:val="000000"/>
                <w:sz w:val="24"/>
              </w:rPr>
              <w:t>d</w:t>
            </w:r>
            <w:r w:rsidRPr="001655A6">
              <w:rPr>
                <w:rFonts w:ascii="Times New Roman" w:hAnsi="Times New Roman"/>
                <w:i/>
                <w:color w:val="000000"/>
                <w:sz w:val="24"/>
                <w:lang w:val="ru-RU"/>
              </w:rPr>
              <w:t xml:space="preserve"> </w:t>
            </w:r>
            <w:r>
              <w:rPr>
                <w:rFonts w:ascii="Times New Roman" w:hAnsi="Times New Roman"/>
                <w:i/>
                <w:color w:val="000000"/>
                <w:sz w:val="24"/>
              </w:rPr>
              <w:t>rather</w:t>
            </w:r>
            <w:r w:rsidRPr="001655A6">
              <w:rPr>
                <w:rFonts w:ascii="Times New Roman" w:hAnsi="Times New Roman"/>
                <w:i/>
                <w:color w:val="000000"/>
                <w:sz w:val="24"/>
                <w:lang w:val="ru-RU"/>
              </w:rPr>
              <w:t xml:space="preserve"> </w:t>
            </w:r>
            <w:r>
              <w:rPr>
                <w:rFonts w:ascii="Times New Roman" w:hAnsi="Times New Roman"/>
                <w:i/>
                <w:color w:val="000000"/>
                <w:sz w:val="24"/>
              </w:rPr>
              <w:t>prefer</w:t>
            </w:r>
            <w:r w:rsidRPr="001655A6">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1655A6">
              <w:rPr>
                <w:rFonts w:ascii="Times New Roman" w:hAnsi="Times New Roman"/>
                <w:i/>
                <w:color w:val="000000"/>
                <w:sz w:val="24"/>
                <w:lang w:val="ru-RU"/>
              </w:rPr>
              <w:t>’</w:t>
            </w:r>
            <w:r>
              <w:rPr>
                <w:rFonts w:ascii="Times New Roman" w:hAnsi="Times New Roman"/>
                <w:i/>
                <w:color w:val="000000"/>
                <w:sz w:val="24"/>
              </w:rPr>
              <w:t>d</w:t>
            </w:r>
            <w:r w:rsidRPr="001655A6">
              <w:rPr>
                <w:rFonts w:ascii="Times New Roman" w:hAnsi="Times New Roman"/>
                <w:i/>
                <w:color w:val="000000"/>
                <w:sz w:val="24"/>
                <w:lang w:val="ru-RU"/>
              </w:rPr>
              <w:t xml:space="preserve"> </w:t>
            </w:r>
            <w:r>
              <w:rPr>
                <w:rFonts w:ascii="Times New Roman" w:hAnsi="Times New Roman"/>
                <w:i/>
                <w:color w:val="000000"/>
                <w:sz w:val="24"/>
              </w:rPr>
              <w:t>rather</w:t>
            </w:r>
            <w:r w:rsidRPr="001655A6">
              <w:rPr>
                <w:rFonts w:ascii="Times New Roman" w:hAnsi="Times New Roman"/>
                <w:color w:val="000000"/>
                <w:sz w:val="24"/>
                <w:lang w:val="ru-RU"/>
              </w:rPr>
              <w:t xml:space="preserve">, </w:t>
            </w:r>
            <w:r>
              <w:rPr>
                <w:rFonts w:ascii="Times New Roman" w:hAnsi="Times New Roman"/>
                <w:i/>
                <w:color w:val="000000"/>
                <w:sz w:val="24"/>
              </w:rPr>
              <w:t>You</w:t>
            </w:r>
            <w:r w:rsidRPr="001655A6">
              <w:rPr>
                <w:rFonts w:ascii="Times New Roman" w:hAnsi="Times New Roman"/>
                <w:i/>
                <w:color w:val="000000"/>
                <w:sz w:val="24"/>
                <w:lang w:val="ru-RU"/>
              </w:rPr>
              <w:t>’</w:t>
            </w:r>
            <w:r>
              <w:rPr>
                <w:rFonts w:ascii="Times New Roman" w:hAnsi="Times New Roman"/>
                <w:i/>
                <w:color w:val="000000"/>
                <w:sz w:val="24"/>
              </w:rPr>
              <w:t>d</w:t>
            </w:r>
            <w:r w:rsidRPr="001655A6">
              <w:rPr>
                <w:rFonts w:ascii="Times New Roman" w:hAnsi="Times New Roman"/>
                <w:i/>
                <w:color w:val="000000"/>
                <w:sz w:val="24"/>
                <w:lang w:val="ru-RU"/>
              </w:rPr>
              <w:t xml:space="preserve"> </w:t>
            </w:r>
            <w:r>
              <w:rPr>
                <w:rFonts w:ascii="Times New Roman" w:hAnsi="Times New Roman"/>
                <w:i/>
                <w:color w:val="000000"/>
                <w:sz w:val="24"/>
              </w:rPr>
              <w:t>better</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1655A6">
              <w:rPr>
                <w:rFonts w:ascii="Times New Roman" w:hAnsi="Times New Roman"/>
                <w:color w:val="000000"/>
                <w:sz w:val="24"/>
                <w:lang w:val="ru-RU"/>
              </w:rPr>
              <w:t xml:space="preserve">, </w:t>
            </w:r>
            <w:r>
              <w:rPr>
                <w:rFonts w:ascii="Times New Roman" w:hAnsi="Times New Roman"/>
                <w:i/>
                <w:color w:val="000000"/>
                <w:sz w:val="24"/>
              </w:rPr>
              <w:t>police</w:t>
            </w:r>
            <w:r w:rsidRPr="001655A6">
              <w:rPr>
                <w:rFonts w:ascii="Times New Roman" w:hAnsi="Times New Roman"/>
                <w:color w:val="000000"/>
                <w:sz w:val="24"/>
                <w:lang w:val="ru-RU"/>
              </w:rPr>
              <w:t>), и его согласование со сказуемым</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be</w:t>
            </w:r>
            <w:r w:rsidRPr="001655A6">
              <w:rPr>
                <w:rFonts w:ascii="Times New Roman" w:hAnsi="Times New Roman"/>
                <w:i/>
                <w:color w:val="000000"/>
                <w:sz w:val="24"/>
                <w:lang w:val="ru-RU"/>
              </w:rPr>
              <w:t xml:space="preserve"> </w:t>
            </w:r>
            <w:r>
              <w:rPr>
                <w:rFonts w:ascii="Times New Roman" w:hAnsi="Times New Roman"/>
                <w:i/>
                <w:color w:val="000000"/>
                <w:sz w:val="24"/>
              </w:rPr>
              <w:t>going</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color w:val="000000"/>
                <w:sz w:val="24"/>
                <w:lang w:val="ru-RU"/>
              </w:rPr>
              <w:t xml:space="preserve">, формы </w:t>
            </w:r>
            <w:r>
              <w:rPr>
                <w:rFonts w:ascii="Times New Roman" w:hAnsi="Times New Roman"/>
                <w:color w:val="000000"/>
                <w:sz w:val="24"/>
              </w:rPr>
              <w:t>Future</w:t>
            </w:r>
            <w:r w:rsidRPr="001655A6">
              <w:rPr>
                <w:rFonts w:ascii="Times New Roman" w:hAnsi="Times New Roman"/>
                <w:color w:val="000000"/>
                <w:sz w:val="24"/>
                <w:lang w:val="ru-RU"/>
              </w:rPr>
              <w:t xml:space="preserve"> </w:t>
            </w:r>
            <w:r>
              <w:rPr>
                <w:rFonts w:ascii="Times New Roman" w:hAnsi="Times New Roman"/>
                <w:color w:val="000000"/>
                <w:sz w:val="24"/>
              </w:rPr>
              <w:t>Simple</w:t>
            </w:r>
            <w:r w:rsidRPr="001655A6">
              <w:rPr>
                <w:rFonts w:ascii="Times New Roman" w:hAnsi="Times New Roman"/>
                <w:color w:val="000000"/>
                <w:sz w:val="24"/>
                <w:lang w:val="ru-RU"/>
              </w:rPr>
              <w:t xml:space="preserve"> </w:t>
            </w:r>
            <w:r>
              <w:rPr>
                <w:rFonts w:ascii="Times New Roman" w:hAnsi="Times New Roman"/>
                <w:color w:val="000000"/>
                <w:sz w:val="24"/>
              </w:rPr>
              <w:t>Tense</w:t>
            </w:r>
            <w:r w:rsidRPr="001655A6">
              <w:rPr>
                <w:rFonts w:ascii="Times New Roman" w:hAnsi="Times New Roman"/>
                <w:color w:val="000000"/>
                <w:sz w:val="24"/>
                <w:lang w:val="ru-RU"/>
              </w:rPr>
              <w:t xml:space="preserve"> и </w:t>
            </w:r>
            <w:r>
              <w:rPr>
                <w:rFonts w:ascii="Times New Roman" w:hAnsi="Times New Roman"/>
                <w:color w:val="000000"/>
                <w:sz w:val="24"/>
              </w:rPr>
              <w:t>Present</w:t>
            </w:r>
            <w:r w:rsidRPr="001655A6">
              <w:rPr>
                <w:rFonts w:ascii="Times New Roman" w:hAnsi="Times New Roman"/>
                <w:color w:val="000000"/>
                <w:sz w:val="24"/>
                <w:lang w:val="ru-RU"/>
              </w:rPr>
              <w:t xml:space="preserve"> </w:t>
            </w:r>
            <w:r>
              <w:rPr>
                <w:rFonts w:ascii="Times New Roman" w:hAnsi="Times New Roman"/>
                <w:color w:val="000000"/>
                <w:sz w:val="24"/>
              </w:rPr>
              <w:t>Continuous</w:t>
            </w:r>
            <w:r w:rsidRPr="001655A6">
              <w:rPr>
                <w:rFonts w:ascii="Times New Roman" w:hAnsi="Times New Roman"/>
                <w:color w:val="000000"/>
                <w:sz w:val="24"/>
                <w:lang w:val="ru-RU"/>
              </w:rPr>
              <w:t xml:space="preserve"> </w:t>
            </w:r>
            <w:r>
              <w:rPr>
                <w:rFonts w:ascii="Times New Roman" w:hAnsi="Times New Roman"/>
                <w:color w:val="000000"/>
                <w:sz w:val="24"/>
              </w:rPr>
              <w:t>Tense</w:t>
            </w:r>
            <w:r w:rsidRPr="001655A6">
              <w:rPr>
                <w:rFonts w:ascii="Times New Roman" w:hAnsi="Times New Roman"/>
                <w:color w:val="000000"/>
                <w:sz w:val="24"/>
                <w:lang w:val="ru-RU"/>
              </w:rPr>
              <w:t xml:space="preserve"> для выражения будущего действия</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1655A6">
              <w:rPr>
                <w:rFonts w:ascii="Times New Roman" w:hAnsi="Times New Roman"/>
                <w:i/>
                <w:color w:val="000000"/>
                <w:sz w:val="24"/>
                <w:lang w:val="ru-RU"/>
              </w:rPr>
              <w:t>/</w:t>
            </w:r>
            <w:r>
              <w:rPr>
                <w:rFonts w:ascii="Times New Roman" w:hAnsi="Times New Roman"/>
                <w:i/>
                <w:color w:val="000000"/>
                <w:sz w:val="24"/>
              </w:rPr>
              <w:t>much</w:t>
            </w:r>
            <w:r w:rsidRPr="001655A6">
              <w:rPr>
                <w:rFonts w:ascii="Times New Roman" w:hAnsi="Times New Roman"/>
                <w:color w:val="000000"/>
                <w:sz w:val="24"/>
                <w:lang w:val="ru-RU"/>
              </w:rPr>
              <w:t xml:space="preserve">, </w:t>
            </w:r>
            <w:r>
              <w:rPr>
                <w:rFonts w:ascii="Times New Roman" w:hAnsi="Times New Roman"/>
                <w:i/>
                <w:color w:val="000000"/>
                <w:sz w:val="24"/>
              </w:rPr>
              <w:t>little</w:t>
            </w:r>
            <w:r w:rsidRPr="001655A6">
              <w:rPr>
                <w:rFonts w:ascii="Times New Roman" w:hAnsi="Times New Roman"/>
                <w:i/>
                <w:color w:val="000000"/>
                <w:sz w:val="24"/>
                <w:lang w:val="ru-RU"/>
              </w:rPr>
              <w:t>/</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little</w:t>
            </w:r>
            <w:r w:rsidRPr="001655A6">
              <w:rPr>
                <w:rFonts w:ascii="Times New Roman" w:hAnsi="Times New Roman"/>
                <w:color w:val="000000"/>
                <w:sz w:val="24"/>
                <w:lang w:val="ru-RU"/>
              </w:rPr>
              <w:t xml:space="preserve">, </w:t>
            </w:r>
            <w:r>
              <w:rPr>
                <w:rFonts w:ascii="Times New Roman" w:hAnsi="Times New Roman"/>
                <w:i/>
                <w:color w:val="000000"/>
                <w:sz w:val="24"/>
              </w:rPr>
              <w:t>few</w:t>
            </w:r>
            <w:r w:rsidRPr="001655A6">
              <w:rPr>
                <w:rFonts w:ascii="Times New Roman" w:hAnsi="Times New Roman"/>
                <w:i/>
                <w:color w:val="000000"/>
                <w:sz w:val="24"/>
                <w:lang w:val="ru-RU"/>
              </w:rPr>
              <w:t>/</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few</w:t>
            </w:r>
            <w:r w:rsidRPr="001655A6">
              <w:rPr>
                <w:rFonts w:ascii="Times New Roman" w:hAnsi="Times New Roman"/>
                <w:color w:val="000000"/>
                <w:sz w:val="24"/>
                <w:lang w:val="ru-RU"/>
              </w:rPr>
              <w:t xml:space="preserve">,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lot</w:t>
            </w:r>
            <w:r w:rsidRPr="001655A6">
              <w:rPr>
                <w:rFonts w:ascii="Times New Roman" w:hAnsi="Times New Roman"/>
                <w:i/>
                <w:color w:val="000000"/>
                <w:sz w:val="24"/>
                <w:lang w:val="ru-RU"/>
              </w:rPr>
              <w:t xml:space="preserve"> </w:t>
            </w:r>
            <w:r>
              <w:rPr>
                <w:rFonts w:ascii="Times New Roman" w:hAnsi="Times New Roman"/>
                <w:i/>
                <w:color w:val="000000"/>
                <w:sz w:val="24"/>
              </w:rPr>
              <w:t>of</w:t>
            </w:r>
            <w:r w:rsidRPr="001655A6">
              <w:rPr>
                <w:rFonts w:ascii="Times New Roman" w:hAnsi="Times New Roman"/>
                <w:color w:val="000000"/>
                <w:sz w:val="24"/>
                <w:lang w:val="ru-RU"/>
              </w:rPr>
              <w: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1655A6">
              <w:rPr>
                <w:rFonts w:ascii="Times New Roman" w:hAnsi="Times New Roman"/>
                <w:color w:val="000000"/>
                <w:sz w:val="24"/>
                <w:lang w:val="ru-RU"/>
              </w:rPr>
              <w:t xml:space="preserve">, </w:t>
            </w:r>
            <w:r>
              <w:rPr>
                <w:rFonts w:ascii="Times New Roman" w:hAnsi="Times New Roman"/>
                <w:i/>
                <w:color w:val="000000"/>
                <w:sz w:val="24"/>
              </w:rPr>
              <w:t>no</w:t>
            </w:r>
            <w:r w:rsidRPr="001655A6">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655A6">
              <w:rPr>
                <w:rFonts w:ascii="Times New Roman" w:hAnsi="Times New Roman"/>
                <w:color w:val="000000"/>
                <w:sz w:val="24"/>
                <w:lang w:val="ru-RU"/>
              </w:rPr>
              <w:t xml:space="preserve">, </w:t>
            </w:r>
            <w:r>
              <w:rPr>
                <w:rFonts w:ascii="Times New Roman" w:hAnsi="Times New Roman"/>
                <w:i/>
                <w:color w:val="000000"/>
                <w:sz w:val="24"/>
              </w:rPr>
              <w:t>nothing</w:t>
            </w:r>
            <w:r w:rsidRPr="001655A6">
              <w:rPr>
                <w:rFonts w:ascii="Times New Roman" w:hAnsi="Times New Roman"/>
                <w:color w:val="000000"/>
                <w:sz w:val="24"/>
                <w:lang w:val="ru-RU"/>
              </w:rPr>
              <w:t xml:space="preserve"> и другие)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Социокультурные знания и умения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Представлять родную страну и её культуру на иностранном языке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Компенсаторные умения</w:t>
            </w:r>
          </w:p>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7043D6" w:rsidRPr="001655A6" w:rsidRDefault="007043D6">
      <w:pPr>
        <w:spacing w:after="0"/>
        <w:ind w:left="120"/>
        <w:rPr>
          <w:lang w:val="ru-RU"/>
        </w:rPr>
      </w:pPr>
    </w:p>
    <w:p w:rsidR="007043D6" w:rsidRDefault="00F11442">
      <w:pPr>
        <w:spacing w:before="199" w:after="199"/>
        <w:ind w:left="120"/>
      </w:pPr>
      <w:r>
        <w:rPr>
          <w:rFonts w:ascii="Times New Roman" w:hAnsi="Times New Roman"/>
          <w:b/>
          <w:color w:val="000000"/>
          <w:sz w:val="28"/>
        </w:rPr>
        <w:t>11 КЛАСС</w:t>
      </w:r>
    </w:p>
    <w:p w:rsidR="007043D6" w:rsidRDefault="007043D6">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0"/>
        <w:gridCol w:w="7635"/>
      </w:tblGrid>
      <w:tr w:rsidR="007043D6" w:rsidRPr="001655A6">
        <w:trPr>
          <w:trHeight w:val="144"/>
          <w:tblCellSpacing w:w="0" w:type="dxa"/>
        </w:trPr>
        <w:tc>
          <w:tcPr>
            <w:tcW w:w="1988" w:type="dxa"/>
            <w:tcMar>
              <w:top w:w="50" w:type="dxa"/>
              <w:left w:w="100" w:type="dxa"/>
            </w:tcMar>
            <w:vAlign w:val="center"/>
          </w:tcPr>
          <w:p w:rsidR="007043D6" w:rsidRDefault="00F11442">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7043D6" w:rsidRPr="001655A6" w:rsidRDefault="00F11442">
            <w:pPr>
              <w:spacing w:after="0"/>
              <w:ind w:left="135"/>
              <w:rPr>
                <w:lang w:val="ru-RU"/>
              </w:rPr>
            </w:pPr>
            <w:r w:rsidRPr="001655A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043D6" w:rsidRPr="001655A6">
        <w:trPr>
          <w:trHeight w:val="144"/>
          <w:tblCellSpacing w:w="0" w:type="dxa"/>
        </w:trPr>
        <w:tc>
          <w:tcPr>
            <w:tcW w:w="1988" w:type="dxa"/>
            <w:tcMar>
              <w:top w:w="50" w:type="dxa"/>
              <w:left w:w="100" w:type="dxa"/>
            </w:tcMar>
            <w:vAlign w:val="center"/>
          </w:tcPr>
          <w:p w:rsidR="007043D6" w:rsidRPr="001655A6" w:rsidRDefault="007043D6">
            <w:pPr>
              <w:spacing w:after="0"/>
              <w:ind w:left="228"/>
              <w:rPr>
                <w:lang w:val="ru-RU"/>
              </w:rPr>
            </w:pP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Коммуникативные умения</w:t>
            </w:r>
          </w:p>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Владеть основными видами речевой деятельности </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Говорение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Устно излагать результаты выполненной проектной работы (объём – 14-15 фраз)</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Аудирование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Смысловое чтение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Письменная речь</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Писать резюме (</w:t>
            </w:r>
            <w:r>
              <w:rPr>
                <w:rFonts w:ascii="Times New Roman" w:hAnsi="Times New Roman"/>
                <w:color w:val="000000"/>
                <w:sz w:val="24"/>
              </w:rPr>
              <w:t>CV</w:t>
            </w:r>
            <w:r w:rsidRPr="001655A6">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Языковые знания и навыки</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Фонетическая сторона речи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Орфография и пунктуация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Владеть орфографическими навыками: правильно писать изученные слова</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Лексическая сторона речи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1655A6">
              <w:rPr>
                <w:rFonts w:ascii="Times New Roman" w:hAnsi="Times New Roman"/>
                <w:color w:val="000000"/>
                <w:sz w:val="24"/>
                <w:lang w:val="ru-RU"/>
              </w:rPr>
              <w:t xml:space="preserve">-, </w:t>
            </w:r>
            <w:r>
              <w:rPr>
                <w:rFonts w:ascii="Times New Roman" w:hAnsi="Times New Roman"/>
                <w:i/>
                <w:color w:val="000000"/>
                <w:sz w:val="24"/>
              </w:rPr>
              <w:t>mis</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re</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over</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under</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 xml:space="preserve">и суффиксов </w:t>
            </w:r>
            <w:r w:rsidRPr="001655A6">
              <w:rPr>
                <w:rFonts w:ascii="Times New Roman" w:hAnsi="Times New Roman"/>
                <w:i/>
                <w:color w:val="000000"/>
                <w:sz w:val="24"/>
                <w:lang w:val="ru-RU"/>
              </w:rPr>
              <w:t>-</w:t>
            </w:r>
            <w:r>
              <w:rPr>
                <w:rFonts w:ascii="Times New Roman" w:hAnsi="Times New Roman"/>
                <w:i/>
                <w:color w:val="000000"/>
                <w:sz w:val="24"/>
              </w:rPr>
              <w:t>ise</w:t>
            </w:r>
            <w:r w:rsidRPr="001655A6">
              <w:rPr>
                <w:rFonts w:ascii="Times New Roman" w:hAnsi="Times New Roman"/>
                <w:i/>
                <w:color w:val="000000"/>
                <w:sz w:val="24"/>
                <w:lang w:val="ru-RU"/>
              </w:rPr>
              <w:t>/-</w:t>
            </w:r>
            <w:r>
              <w:rPr>
                <w:rFonts w:ascii="Times New Roman" w:hAnsi="Times New Roman"/>
                <w:i/>
                <w:color w:val="000000"/>
                <w:sz w:val="24"/>
              </w:rPr>
              <w:t>ize</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en</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1655A6">
              <w:rPr>
                <w:rFonts w:ascii="Times New Roman" w:hAnsi="Times New Roman"/>
                <w:i/>
                <w:color w:val="000000"/>
                <w:sz w:val="24"/>
                <w:lang w:val="ru-RU"/>
              </w:rPr>
              <w:t>-</w:t>
            </w:r>
            <w:r w:rsidRPr="001655A6">
              <w:rPr>
                <w:rFonts w:ascii="Times New Roman" w:hAnsi="Times New Roman"/>
                <w:color w:val="000000"/>
                <w:sz w:val="24"/>
                <w:lang w:val="ru-RU"/>
              </w:rPr>
              <w:t>,</w:t>
            </w:r>
            <w:r w:rsidRPr="001655A6">
              <w:rPr>
                <w:rFonts w:ascii="Times New Roman" w:hAnsi="Times New Roman"/>
                <w:i/>
                <w:color w:val="000000"/>
                <w:sz w:val="24"/>
                <w:lang w:val="ru-RU"/>
              </w:rPr>
              <w:t xml:space="preserve"> </w:t>
            </w:r>
            <w:r>
              <w:rPr>
                <w:rFonts w:ascii="Times New Roman" w:hAnsi="Times New Roman"/>
                <w:i/>
                <w:color w:val="000000"/>
                <w:sz w:val="24"/>
              </w:rPr>
              <w:t>in</w:t>
            </w:r>
            <w:r w:rsidRPr="001655A6">
              <w:rPr>
                <w:rFonts w:ascii="Times New Roman" w:hAnsi="Times New Roman"/>
                <w:i/>
                <w:color w:val="000000"/>
                <w:sz w:val="24"/>
                <w:lang w:val="ru-RU"/>
              </w:rPr>
              <w:t>-/</w:t>
            </w:r>
            <w:r>
              <w:rPr>
                <w:rFonts w:ascii="Times New Roman" w:hAnsi="Times New Roman"/>
                <w:i/>
                <w:color w:val="000000"/>
                <w:sz w:val="24"/>
              </w:rPr>
              <w:t>im</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il</w:t>
            </w:r>
            <w:r w:rsidRPr="001655A6">
              <w:rPr>
                <w:rFonts w:ascii="Times New Roman" w:hAnsi="Times New Roman"/>
                <w:i/>
                <w:color w:val="000000"/>
                <w:sz w:val="24"/>
                <w:lang w:val="ru-RU"/>
              </w:rPr>
              <w:t>-/</w:t>
            </w:r>
            <w:r>
              <w:rPr>
                <w:rFonts w:ascii="Times New Roman" w:hAnsi="Times New Roman"/>
                <w:i/>
                <w:color w:val="000000"/>
                <w:sz w:val="24"/>
              </w:rPr>
              <w:t>ir</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и суффиксов </w:t>
            </w:r>
            <w:r w:rsidRPr="001655A6">
              <w:rPr>
                <w:rFonts w:ascii="Times New Roman" w:hAnsi="Times New Roman"/>
                <w:i/>
                <w:color w:val="000000"/>
                <w:sz w:val="24"/>
                <w:lang w:val="ru-RU"/>
              </w:rPr>
              <w:t>-</w:t>
            </w:r>
            <w:r>
              <w:rPr>
                <w:rFonts w:ascii="Times New Roman" w:hAnsi="Times New Roman"/>
                <w:i/>
                <w:color w:val="000000"/>
                <w:sz w:val="24"/>
              </w:rPr>
              <w:t>ance</w:t>
            </w:r>
            <w:r w:rsidRPr="001655A6">
              <w:rPr>
                <w:rFonts w:ascii="Times New Roman" w:hAnsi="Times New Roman"/>
                <w:i/>
                <w:color w:val="000000"/>
                <w:sz w:val="24"/>
                <w:lang w:val="ru-RU"/>
              </w:rPr>
              <w:t>/-</w:t>
            </w:r>
            <w:r>
              <w:rPr>
                <w:rFonts w:ascii="Times New Roman" w:hAnsi="Times New Roman"/>
                <w:i/>
                <w:color w:val="000000"/>
                <w:sz w:val="24"/>
              </w:rPr>
              <w:t>ence</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er</w:t>
            </w:r>
            <w:r w:rsidRPr="001655A6">
              <w:rPr>
                <w:rFonts w:ascii="Times New Roman" w:hAnsi="Times New Roman"/>
                <w:i/>
                <w:color w:val="000000"/>
                <w:sz w:val="24"/>
                <w:lang w:val="ru-RU"/>
              </w:rPr>
              <w:t>/-</w:t>
            </w:r>
            <w:r>
              <w:rPr>
                <w:rFonts w:ascii="Times New Roman" w:hAnsi="Times New Roman"/>
                <w:i/>
                <w:color w:val="000000"/>
                <w:sz w:val="24"/>
              </w:rPr>
              <w:t>or</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ing</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ist</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ity</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ment</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ness</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sion</w:t>
            </w:r>
            <w:r w:rsidRPr="001655A6">
              <w:rPr>
                <w:rFonts w:ascii="Times New Roman" w:hAnsi="Times New Roman"/>
                <w:i/>
                <w:color w:val="000000"/>
                <w:sz w:val="24"/>
                <w:lang w:val="ru-RU"/>
              </w:rPr>
              <w:t>/-</w:t>
            </w:r>
            <w:r>
              <w:rPr>
                <w:rFonts w:ascii="Times New Roman" w:hAnsi="Times New Roman"/>
                <w:i/>
                <w:color w:val="000000"/>
                <w:sz w:val="24"/>
              </w:rPr>
              <w:t>tion</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ship</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in</w:t>
            </w:r>
            <w:r w:rsidRPr="001655A6">
              <w:rPr>
                <w:rFonts w:ascii="Times New Roman" w:hAnsi="Times New Roman"/>
                <w:i/>
                <w:color w:val="000000"/>
                <w:sz w:val="24"/>
                <w:lang w:val="ru-RU"/>
              </w:rPr>
              <w:t>-/</w:t>
            </w:r>
            <w:r>
              <w:rPr>
                <w:rFonts w:ascii="Times New Roman" w:hAnsi="Times New Roman"/>
                <w:i/>
                <w:color w:val="000000"/>
                <w:sz w:val="24"/>
              </w:rPr>
              <w:t>im</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il</w:t>
            </w:r>
            <w:r w:rsidRPr="001655A6">
              <w:rPr>
                <w:rFonts w:ascii="Times New Roman" w:hAnsi="Times New Roman"/>
                <w:i/>
                <w:color w:val="000000"/>
                <w:sz w:val="24"/>
                <w:lang w:val="ru-RU"/>
              </w:rPr>
              <w:t>-/</w:t>
            </w:r>
            <w:r>
              <w:rPr>
                <w:rFonts w:ascii="Times New Roman" w:hAnsi="Times New Roman"/>
                <w:i/>
                <w:color w:val="000000"/>
                <w:sz w:val="24"/>
              </w:rPr>
              <w:t>ir</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и суффикса </w:t>
            </w:r>
            <w:r w:rsidRPr="001655A6">
              <w:rPr>
                <w:rFonts w:ascii="Times New Roman" w:hAnsi="Times New Roman"/>
                <w:i/>
                <w:color w:val="000000"/>
                <w:sz w:val="24"/>
                <w:lang w:val="ru-RU"/>
              </w:rPr>
              <w:t>-</w:t>
            </w:r>
            <w:r>
              <w:rPr>
                <w:rFonts w:ascii="Times New Roman" w:hAnsi="Times New Roman"/>
                <w:i/>
                <w:color w:val="000000"/>
                <w:sz w:val="24"/>
              </w:rPr>
              <w:t>ly</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1655A6">
              <w:rPr>
                <w:rFonts w:ascii="Times New Roman" w:hAnsi="Times New Roman"/>
                <w:i/>
                <w:color w:val="000000"/>
                <w:sz w:val="24"/>
                <w:lang w:val="ru-RU"/>
              </w:rPr>
              <w:t>-</w:t>
            </w:r>
            <w:r>
              <w:rPr>
                <w:rFonts w:ascii="Times New Roman" w:hAnsi="Times New Roman"/>
                <w:i/>
                <w:color w:val="000000"/>
                <w:sz w:val="24"/>
              </w:rPr>
              <w:t>teen</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ty</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th</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1655A6">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1655A6">
              <w:rPr>
                <w:rFonts w:ascii="Times New Roman" w:hAnsi="Times New Roman"/>
                <w:color w:val="000000"/>
                <w:sz w:val="24"/>
                <w:lang w:val="ru-RU"/>
              </w:rPr>
              <w:t>); сложные существительные путём соединения основ существительных с предлогом (</w:t>
            </w:r>
            <w:r>
              <w:rPr>
                <w:rFonts w:ascii="Times New Roman" w:hAnsi="Times New Roman"/>
                <w:i/>
                <w:color w:val="000000"/>
                <w:sz w:val="24"/>
              </w:rPr>
              <w:t>father</w:t>
            </w:r>
            <w:r w:rsidRPr="001655A6">
              <w:rPr>
                <w:rFonts w:ascii="Times New Roman" w:hAnsi="Times New Roman"/>
                <w:i/>
                <w:color w:val="000000"/>
                <w:sz w:val="24"/>
                <w:lang w:val="ru-RU"/>
              </w:rPr>
              <w:t>-</w:t>
            </w:r>
            <w:r>
              <w:rPr>
                <w:rFonts w:ascii="Times New Roman" w:hAnsi="Times New Roman"/>
                <w:i/>
                <w:color w:val="000000"/>
                <w:sz w:val="24"/>
              </w:rPr>
              <w:t>in</w:t>
            </w:r>
            <w:r w:rsidRPr="001655A6">
              <w:rPr>
                <w:rFonts w:ascii="Times New Roman" w:hAnsi="Times New Roman"/>
                <w:i/>
                <w:color w:val="000000"/>
                <w:sz w:val="24"/>
                <w:lang w:val="ru-RU"/>
              </w:rPr>
              <w:t>-</w:t>
            </w:r>
            <w:r>
              <w:rPr>
                <w:rFonts w:ascii="Times New Roman" w:hAnsi="Times New Roman"/>
                <w:i/>
                <w:color w:val="000000"/>
                <w:sz w:val="24"/>
              </w:rPr>
              <w:t>law</w:t>
            </w:r>
            <w:r w:rsidRPr="001655A6">
              <w:rPr>
                <w:rFonts w:ascii="Times New Roman" w:hAnsi="Times New Roman"/>
                <w:color w:val="000000"/>
                <w:sz w:val="24"/>
                <w:lang w:val="ru-RU"/>
              </w:rPr>
              <w: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1655A6">
              <w:rPr>
                <w:rFonts w:ascii="Times New Roman" w:hAnsi="Times New Roman"/>
                <w:i/>
                <w:color w:val="000000"/>
                <w:sz w:val="24"/>
                <w:lang w:val="ru-RU"/>
              </w:rPr>
              <w:t>-</w:t>
            </w:r>
            <w:r>
              <w:rPr>
                <w:rFonts w:ascii="Times New Roman" w:hAnsi="Times New Roman"/>
                <w:i/>
                <w:color w:val="000000"/>
                <w:sz w:val="24"/>
              </w:rPr>
              <w:t>ed</w:t>
            </w:r>
            <w:r w:rsidRPr="001655A6">
              <w:rPr>
                <w:rFonts w:ascii="Times New Roman" w:hAnsi="Times New Roman"/>
                <w:color w:val="000000"/>
                <w:sz w:val="24"/>
                <w:lang w:val="ru-RU"/>
              </w:rPr>
              <w:t xml:space="preserve"> (</w:t>
            </w:r>
            <w:r>
              <w:rPr>
                <w:rFonts w:ascii="Times New Roman" w:hAnsi="Times New Roman"/>
                <w:i/>
                <w:color w:val="000000"/>
                <w:sz w:val="24"/>
              </w:rPr>
              <w:t>blue</w:t>
            </w:r>
            <w:r w:rsidRPr="001655A6">
              <w:rPr>
                <w:rFonts w:ascii="Times New Roman" w:hAnsi="Times New Roman"/>
                <w:i/>
                <w:color w:val="000000"/>
                <w:sz w:val="24"/>
                <w:lang w:val="ru-RU"/>
              </w:rPr>
              <w:t>-</w:t>
            </w:r>
            <w:r>
              <w:rPr>
                <w:rFonts w:ascii="Times New Roman" w:hAnsi="Times New Roman"/>
                <w:i/>
                <w:color w:val="000000"/>
                <w:sz w:val="24"/>
              </w:rPr>
              <w:t>eyed</w:t>
            </w:r>
            <w:r w:rsidRPr="001655A6">
              <w:rPr>
                <w:rFonts w:ascii="Times New Roman" w:hAnsi="Times New Roman"/>
                <w:color w:val="000000"/>
                <w:sz w:val="24"/>
                <w:lang w:val="ru-RU"/>
              </w:rPr>
              <w:t xml:space="preserve">, </w:t>
            </w:r>
            <w:r>
              <w:rPr>
                <w:rFonts w:ascii="Times New Roman" w:hAnsi="Times New Roman"/>
                <w:i/>
                <w:color w:val="000000"/>
                <w:sz w:val="24"/>
              </w:rPr>
              <w:t>eight</w:t>
            </w:r>
            <w:r w:rsidRPr="001655A6">
              <w:rPr>
                <w:rFonts w:ascii="Times New Roman" w:hAnsi="Times New Roman"/>
                <w:i/>
                <w:color w:val="000000"/>
                <w:sz w:val="24"/>
                <w:lang w:val="ru-RU"/>
              </w:rPr>
              <w:t>-</w:t>
            </w:r>
            <w:r>
              <w:rPr>
                <w:rFonts w:ascii="Times New Roman" w:hAnsi="Times New Roman"/>
                <w:i/>
                <w:color w:val="000000"/>
                <w:sz w:val="24"/>
              </w:rPr>
              <w:t>legged</w:t>
            </w:r>
            <w:r w:rsidRPr="001655A6">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1655A6">
              <w:rPr>
                <w:rFonts w:ascii="Times New Roman" w:hAnsi="Times New Roman"/>
                <w:color w:val="000000"/>
                <w:sz w:val="24"/>
                <w:lang w:val="ru-RU"/>
              </w:rPr>
              <w:t xml:space="preserve"> (</w:t>
            </w:r>
            <w:r>
              <w:rPr>
                <w:rFonts w:ascii="Times New Roman" w:hAnsi="Times New Roman"/>
                <w:i/>
                <w:color w:val="000000"/>
                <w:sz w:val="24"/>
              </w:rPr>
              <w:t>well</w:t>
            </w:r>
            <w:r w:rsidRPr="001655A6">
              <w:rPr>
                <w:rFonts w:ascii="Times New Roman" w:hAnsi="Times New Roman"/>
                <w:i/>
                <w:color w:val="000000"/>
                <w:sz w:val="24"/>
                <w:lang w:val="ru-RU"/>
              </w:rPr>
              <w:t>-</w:t>
            </w:r>
            <w:r>
              <w:rPr>
                <w:rFonts w:ascii="Times New Roman" w:hAnsi="Times New Roman"/>
                <w:i/>
                <w:color w:val="000000"/>
                <w:sz w:val="24"/>
              </w:rPr>
              <w:t>behaved</w:t>
            </w:r>
            <w:r w:rsidRPr="001655A6">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1655A6">
              <w:rPr>
                <w:rFonts w:ascii="Times New Roman" w:hAnsi="Times New Roman"/>
                <w:color w:val="000000"/>
                <w:sz w:val="24"/>
                <w:lang w:val="ru-RU"/>
              </w:rPr>
              <w:t xml:space="preserve"> (</w:t>
            </w:r>
            <w:r>
              <w:rPr>
                <w:rFonts w:ascii="Times New Roman" w:hAnsi="Times New Roman"/>
                <w:i/>
                <w:color w:val="000000"/>
                <w:sz w:val="24"/>
              </w:rPr>
              <w:t>nice</w:t>
            </w:r>
            <w:r w:rsidRPr="001655A6">
              <w:rPr>
                <w:rFonts w:ascii="Times New Roman" w:hAnsi="Times New Roman"/>
                <w:i/>
                <w:color w:val="000000"/>
                <w:sz w:val="24"/>
                <w:lang w:val="ru-RU"/>
              </w:rPr>
              <w:t>-</w:t>
            </w:r>
            <w:r>
              <w:rPr>
                <w:rFonts w:ascii="Times New Roman" w:hAnsi="Times New Roman"/>
                <w:i/>
                <w:color w:val="000000"/>
                <w:sz w:val="24"/>
              </w:rPr>
              <w:t>looking</w:t>
            </w:r>
            <w:r w:rsidRPr="001655A6">
              <w:rPr>
                <w:rFonts w:ascii="Times New Roman" w:hAnsi="Times New Roman"/>
                <w:color w:val="000000"/>
                <w:sz w:val="24"/>
                <w:lang w:val="ru-RU"/>
              </w:rPr>
              <w: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run</w:t>
            </w:r>
            <w:r w:rsidRPr="001655A6">
              <w:rPr>
                <w:rFonts w:ascii="Times New Roman" w:hAnsi="Times New Roman"/>
                <w:i/>
                <w:color w:val="000000"/>
                <w:sz w:val="24"/>
                <w:lang w:val="ru-RU"/>
              </w:rPr>
              <w:t xml:space="preserve"> –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run</w:t>
            </w:r>
            <w:r w:rsidRPr="001655A6">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1655A6">
              <w:rPr>
                <w:rFonts w:ascii="Times New Roman" w:hAnsi="Times New Roman"/>
                <w:i/>
                <w:color w:val="000000"/>
                <w:sz w:val="24"/>
                <w:lang w:val="ru-RU"/>
              </w:rPr>
              <w:t xml:space="preserve"> </w:t>
            </w:r>
            <w:r>
              <w:rPr>
                <w:rFonts w:ascii="Times New Roman" w:hAnsi="Times New Roman"/>
                <w:i/>
                <w:color w:val="000000"/>
                <w:sz w:val="24"/>
              </w:rPr>
              <w:t>people</w:t>
            </w:r>
            <w:r w:rsidRPr="001655A6">
              <w:rPr>
                <w:rFonts w:ascii="Times New Roman" w:hAnsi="Times New Roman"/>
                <w:i/>
                <w:color w:val="000000"/>
                <w:sz w:val="24"/>
                <w:lang w:val="ru-RU"/>
              </w:rPr>
              <w:t xml:space="preserve"> </w:t>
            </w:r>
            <w:r w:rsidRPr="001655A6">
              <w:rPr>
                <w:rFonts w:ascii="Times New Roman" w:hAnsi="Times New Roman"/>
                <w:i/>
                <w:color w:val="000000"/>
                <w:sz w:val="24"/>
                <w:lang w:val="ru-RU"/>
              </w:rPr>
              <w:lastRenderedPageBreak/>
              <w:t xml:space="preserve">– </w:t>
            </w:r>
            <w:r>
              <w:rPr>
                <w:rFonts w:ascii="Times New Roman" w:hAnsi="Times New Roman"/>
                <w:i/>
                <w:color w:val="000000"/>
                <w:sz w:val="24"/>
              </w:rPr>
              <w:t>the</w:t>
            </w:r>
            <w:r w:rsidRPr="001655A6">
              <w:rPr>
                <w:rFonts w:ascii="Times New Roman" w:hAnsi="Times New Roman"/>
                <w:i/>
                <w:color w:val="000000"/>
                <w:sz w:val="24"/>
                <w:lang w:val="ru-RU"/>
              </w:rPr>
              <w:t xml:space="preserve"> </w:t>
            </w:r>
            <w:r>
              <w:rPr>
                <w:rFonts w:ascii="Times New Roman" w:hAnsi="Times New Roman"/>
                <w:i/>
                <w:color w:val="000000"/>
                <w:sz w:val="24"/>
              </w:rPr>
              <w:t>rich</w:t>
            </w:r>
            <w:r w:rsidRPr="001655A6">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hand</w:t>
            </w:r>
            <w:r w:rsidRPr="001655A6">
              <w:rPr>
                <w:rFonts w:ascii="Times New Roman" w:hAnsi="Times New Roman"/>
                <w:i/>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hand</w:t>
            </w:r>
            <w:r w:rsidRPr="001655A6">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1655A6">
              <w:rPr>
                <w:rFonts w:ascii="Times New Roman" w:hAnsi="Times New Roman"/>
                <w:i/>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cool</w:t>
            </w:r>
            <w:r w:rsidRPr="001655A6">
              <w:rPr>
                <w:rFonts w:ascii="Times New Roman" w:hAnsi="Times New Roman"/>
                <w:color w:val="000000"/>
                <w:sz w:val="24"/>
                <w:lang w:val="ru-RU"/>
              </w:rPr>
              <w: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1655A6">
              <w:rPr>
                <w:rFonts w:ascii="Times New Roman" w:hAnsi="Times New Roman"/>
                <w:i/>
                <w:color w:val="000000"/>
                <w:sz w:val="24"/>
                <w:lang w:val="ru-RU"/>
              </w:rPr>
              <w:t>-</w:t>
            </w:r>
            <w:r>
              <w:rPr>
                <w:rFonts w:ascii="Times New Roman" w:hAnsi="Times New Roman"/>
                <w:i/>
                <w:color w:val="000000"/>
                <w:sz w:val="24"/>
              </w:rPr>
              <w:t>ed</w:t>
            </w:r>
            <w:r w:rsidRPr="001655A6">
              <w:rPr>
                <w:rFonts w:ascii="Times New Roman" w:hAnsi="Times New Roman"/>
                <w:color w:val="000000"/>
                <w:sz w:val="24"/>
                <w:lang w:val="ru-RU"/>
              </w:rPr>
              <w:t xml:space="preserve"> и </w:t>
            </w:r>
            <w:r w:rsidRPr="001655A6">
              <w:rPr>
                <w:rFonts w:ascii="Times New Roman" w:hAnsi="Times New Roman"/>
                <w:i/>
                <w:color w:val="000000"/>
                <w:sz w:val="24"/>
                <w:lang w:val="ru-RU"/>
              </w:rPr>
              <w:t>-</w:t>
            </w:r>
            <w:r>
              <w:rPr>
                <w:rFonts w:ascii="Times New Roman" w:hAnsi="Times New Roman"/>
                <w:i/>
                <w:color w:val="000000"/>
                <w:sz w:val="24"/>
              </w:rPr>
              <w:t>ing</w:t>
            </w:r>
            <w:r w:rsidRPr="001655A6">
              <w:rPr>
                <w:rFonts w:ascii="Times New Roman" w:hAnsi="Times New Roman"/>
                <w:color w:val="000000"/>
                <w:sz w:val="24"/>
                <w:lang w:val="ru-RU"/>
              </w:rPr>
              <w:t xml:space="preserve"> (</w:t>
            </w:r>
            <w:r>
              <w:rPr>
                <w:rFonts w:ascii="Times New Roman" w:hAnsi="Times New Roman"/>
                <w:i/>
                <w:color w:val="000000"/>
                <w:sz w:val="24"/>
              </w:rPr>
              <w:t>excited</w:t>
            </w:r>
            <w:r w:rsidRPr="001655A6">
              <w:rPr>
                <w:rFonts w:ascii="Times New Roman" w:hAnsi="Times New Roman"/>
                <w:i/>
                <w:color w:val="000000"/>
                <w:sz w:val="24"/>
                <w:lang w:val="ru-RU"/>
              </w:rPr>
              <w:t xml:space="preserve"> – </w:t>
            </w:r>
            <w:r>
              <w:rPr>
                <w:rFonts w:ascii="Times New Roman" w:hAnsi="Times New Roman"/>
                <w:i/>
                <w:color w:val="000000"/>
                <w:sz w:val="24"/>
              </w:rPr>
              <w:t>exciting</w:t>
            </w:r>
            <w:r w:rsidRPr="001655A6">
              <w:rPr>
                <w:rFonts w:ascii="Times New Roman" w:hAnsi="Times New Roman"/>
                <w:color w:val="000000"/>
                <w:sz w:val="24"/>
                <w:lang w:val="ru-RU"/>
              </w:rPr>
              <w: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Грамматическая сторона речи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1655A6">
              <w:rPr>
                <w:rFonts w:ascii="Times New Roman" w:hAnsi="Times New Roman"/>
                <w:i/>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be</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be</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look</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seem</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feel</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1655A6">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1655A6">
              <w:rPr>
                <w:rFonts w:ascii="Times New Roman" w:hAnsi="Times New Roman"/>
                <w:color w:val="000000"/>
                <w:sz w:val="24"/>
                <w:lang w:val="ru-RU"/>
              </w:rPr>
              <w:t xml:space="preserve"> </w:t>
            </w:r>
            <w:r>
              <w:rPr>
                <w:rFonts w:ascii="Times New Roman" w:hAnsi="Times New Roman"/>
                <w:color w:val="000000"/>
                <w:sz w:val="24"/>
              </w:rPr>
              <w:t>Subject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1655A6">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1655A6">
              <w:rPr>
                <w:rFonts w:ascii="Times New Roman" w:hAnsi="Times New Roman"/>
                <w:color w:val="000000"/>
                <w:sz w:val="24"/>
                <w:lang w:val="ru-RU"/>
              </w:rPr>
              <w:t xml:space="preserve"> </w:t>
            </w:r>
            <w:r>
              <w:rPr>
                <w:rFonts w:ascii="Times New Roman" w:hAnsi="Times New Roman"/>
                <w:color w:val="000000"/>
                <w:sz w:val="24"/>
              </w:rPr>
              <w:t>Object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1655A6">
              <w:rPr>
                <w:rFonts w:ascii="Times New Roman" w:hAnsi="Times New Roman"/>
                <w:color w:val="000000"/>
                <w:sz w:val="24"/>
                <w:lang w:val="ru-RU"/>
              </w:rPr>
              <w:t xml:space="preserve">, </w:t>
            </w:r>
            <w:r>
              <w:rPr>
                <w:rFonts w:ascii="Times New Roman" w:hAnsi="Times New Roman"/>
                <w:i/>
                <w:color w:val="000000"/>
                <w:sz w:val="24"/>
              </w:rPr>
              <w:t>but</w:t>
            </w:r>
            <w:r w:rsidRPr="001655A6">
              <w:rPr>
                <w:rFonts w:ascii="Times New Roman" w:hAnsi="Times New Roman"/>
                <w:color w:val="000000"/>
                <w:sz w:val="24"/>
                <w:lang w:val="ru-RU"/>
              </w:rPr>
              <w:t xml:space="preserve">, </w:t>
            </w:r>
            <w:r>
              <w:rPr>
                <w:rFonts w:ascii="Times New Roman" w:hAnsi="Times New Roman"/>
                <w:i/>
                <w:color w:val="000000"/>
                <w:sz w:val="24"/>
              </w:rPr>
              <w:t>or</w:t>
            </w:r>
            <w:r w:rsidRPr="001655A6">
              <w:rPr>
                <w:rFonts w:ascii="Times New Roman" w:hAnsi="Times New Roman"/>
                <w:color w:val="000000"/>
                <w:sz w:val="24"/>
                <w:lang w:val="ru-RU"/>
              </w:rPr>
              <w:t xml:space="preserve"> </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1655A6">
              <w:rPr>
                <w:rFonts w:ascii="Times New Roman" w:hAnsi="Times New Roman"/>
                <w:color w:val="000000"/>
                <w:sz w:val="24"/>
                <w:lang w:val="ru-RU"/>
              </w:rPr>
              <w:t xml:space="preserve">, </w:t>
            </w:r>
            <w:r>
              <w:rPr>
                <w:rFonts w:ascii="Times New Roman" w:hAnsi="Times New Roman"/>
                <w:i/>
                <w:color w:val="000000"/>
                <w:sz w:val="24"/>
              </w:rPr>
              <w:t>if</w:t>
            </w:r>
            <w:r w:rsidRPr="001655A6">
              <w:rPr>
                <w:rFonts w:ascii="Times New Roman" w:hAnsi="Times New Roman"/>
                <w:color w:val="000000"/>
                <w:sz w:val="24"/>
                <w:lang w:val="ru-RU"/>
              </w:rPr>
              <w:t xml:space="preserve">, </w:t>
            </w:r>
            <w:r>
              <w:rPr>
                <w:rFonts w:ascii="Times New Roman" w:hAnsi="Times New Roman"/>
                <w:i/>
                <w:color w:val="000000"/>
                <w:sz w:val="24"/>
              </w:rPr>
              <w:t>when</w:t>
            </w:r>
            <w:r w:rsidRPr="001655A6">
              <w:rPr>
                <w:rFonts w:ascii="Times New Roman" w:hAnsi="Times New Roman"/>
                <w:color w:val="000000"/>
                <w:sz w:val="24"/>
                <w:lang w:val="ru-RU"/>
              </w:rPr>
              <w:t xml:space="preserve">, </w:t>
            </w:r>
            <w:r>
              <w:rPr>
                <w:rFonts w:ascii="Times New Roman" w:hAnsi="Times New Roman"/>
                <w:i/>
                <w:color w:val="000000"/>
                <w:sz w:val="24"/>
              </w:rPr>
              <w:t>where</w:t>
            </w:r>
            <w:r w:rsidRPr="001655A6">
              <w:rPr>
                <w:rFonts w:ascii="Times New Roman" w:hAnsi="Times New Roman"/>
                <w:color w:val="000000"/>
                <w:sz w:val="24"/>
                <w:lang w:val="ru-RU"/>
              </w:rPr>
              <w:t xml:space="preserve">, </w:t>
            </w:r>
            <w:r>
              <w:rPr>
                <w:rFonts w:ascii="Times New Roman" w:hAnsi="Times New Roman"/>
                <w:i/>
                <w:color w:val="000000"/>
                <w:sz w:val="24"/>
              </w:rPr>
              <w:t>what</w:t>
            </w:r>
            <w:r w:rsidRPr="001655A6">
              <w:rPr>
                <w:rFonts w:ascii="Times New Roman" w:hAnsi="Times New Roman"/>
                <w:color w:val="000000"/>
                <w:sz w:val="24"/>
                <w:lang w:val="ru-RU"/>
              </w:rPr>
              <w:t xml:space="preserve">, </w:t>
            </w:r>
            <w:r>
              <w:rPr>
                <w:rFonts w:ascii="Times New Roman" w:hAnsi="Times New Roman"/>
                <w:i/>
                <w:color w:val="000000"/>
                <w:sz w:val="24"/>
              </w:rPr>
              <w:t>why</w:t>
            </w:r>
            <w:r w:rsidRPr="001655A6">
              <w:rPr>
                <w:rFonts w:ascii="Times New Roman" w:hAnsi="Times New Roman"/>
                <w:color w:val="000000"/>
                <w:sz w:val="24"/>
                <w:lang w:val="ru-RU"/>
              </w:rPr>
              <w:t xml:space="preserve">, </w:t>
            </w:r>
            <w:r>
              <w:rPr>
                <w:rFonts w:ascii="Times New Roman" w:hAnsi="Times New Roman"/>
                <w:i/>
                <w:color w:val="000000"/>
                <w:sz w:val="24"/>
              </w:rPr>
              <w:t>how</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655A6">
              <w:rPr>
                <w:rFonts w:ascii="Times New Roman" w:hAnsi="Times New Roman"/>
                <w:color w:val="000000"/>
                <w:sz w:val="24"/>
                <w:lang w:val="ru-RU"/>
              </w:rPr>
              <w:t xml:space="preserve">, </w:t>
            </w:r>
            <w:r>
              <w:rPr>
                <w:rFonts w:ascii="Times New Roman" w:hAnsi="Times New Roman"/>
                <w:i/>
                <w:color w:val="000000"/>
                <w:sz w:val="24"/>
              </w:rPr>
              <w:t>which</w:t>
            </w:r>
            <w:r w:rsidRPr="001655A6">
              <w:rPr>
                <w:rFonts w:ascii="Times New Roman" w:hAnsi="Times New Roman"/>
                <w:color w:val="000000"/>
                <w:sz w:val="24"/>
                <w:lang w:val="ru-RU"/>
              </w:rPr>
              <w:t xml:space="preserve">, </w:t>
            </w:r>
            <w:r>
              <w:rPr>
                <w:rFonts w:ascii="Times New Roman" w:hAnsi="Times New Roman"/>
                <w:i/>
                <w:color w:val="000000"/>
                <w:sz w:val="24"/>
              </w:rPr>
              <w:t>that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1655A6">
              <w:rPr>
                <w:rFonts w:ascii="Times New Roman" w:hAnsi="Times New Roman"/>
                <w:color w:val="000000"/>
                <w:sz w:val="24"/>
                <w:lang w:val="ru-RU"/>
              </w:rPr>
              <w:t xml:space="preserve">, </w:t>
            </w:r>
            <w:r>
              <w:rPr>
                <w:rFonts w:ascii="Times New Roman" w:hAnsi="Times New Roman"/>
                <w:i/>
                <w:color w:val="000000"/>
                <w:sz w:val="24"/>
              </w:rPr>
              <w:t>whatever</w:t>
            </w:r>
            <w:r w:rsidRPr="001655A6">
              <w:rPr>
                <w:rFonts w:ascii="Times New Roman" w:hAnsi="Times New Roman"/>
                <w:color w:val="000000"/>
                <w:sz w:val="24"/>
                <w:lang w:val="ru-RU"/>
              </w:rPr>
              <w:t xml:space="preserve">, </w:t>
            </w:r>
            <w:r>
              <w:rPr>
                <w:rFonts w:ascii="Times New Roman" w:hAnsi="Times New Roman"/>
                <w:i/>
                <w:color w:val="000000"/>
                <w:sz w:val="24"/>
              </w:rPr>
              <w:t>however</w:t>
            </w:r>
            <w:r w:rsidRPr="001655A6">
              <w:rPr>
                <w:rFonts w:ascii="Times New Roman" w:hAnsi="Times New Roman"/>
                <w:color w:val="000000"/>
                <w:sz w:val="24"/>
                <w:lang w:val="ru-RU"/>
              </w:rPr>
              <w:t xml:space="preserve">, </w:t>
            </w:r>
            <w:r>
              <w:rPr>
                <w:rFonts w:ascii="Times New Roman" w:hAnsi="Times New Roman"/>
                <w:i/>
                <w:color w:val="000000"/>
                <w:sz w:val="24"/>
              </w:rPr>
              <w:t>whenever</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1655A6">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1655A6">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1655A6">
              <w:rPr>
                <w:rFonts w:ascii="Times New Roman" w:hAnsi="Times New Roman"/>
                <w:color w:val="000000"/>
                <w:spacing w:val="-4"/>
                <w:sz w:val="24"/>
                <w:lang w:val="ru-RU"/>
              </w:rPr>
              <w:t xml:space="preserve"> </w:t>
            </w:r>
            <w:r>
              <w:rPr>
                <w:rFonts w:ascii="Times New Roman" w:hAnsi="Times New Roman"/>
                <w:color w:val="000000"/>
                <w:spacing w:val="-4"/>
                <w:sz w:val="24"/>
              </w:rPr>
              <w:t>I</w:t>
            </w:r>
            <w:r w:rsidRPr="001655A6">
              <w:rPr>
                <w:rFonts w:ascii="Times New Roman" w:hAnsi="Times New Roman"/>
                <w:color w:val="000000"/>
                <w:spacing w:val="-4"/>
                <w:sz w:val="24"/>
                <w:lang w:val="ru-RU"/>
              </w:rPr>
              <w:t xml:space="preserve">) </w:t>
            </w:r>
            <w:r w:rsidRPr="001655A6">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1655A6">
              <w:rPr>
                <w:rFonts w:ascii="Times New Roman" w:hAnsi="Times New Roman"/>
                <w:color w:val="000000"/>
                <w:sz w:val="24"/>
                <w:lang w:val="ru-RU"/>
              </w:rPr>
              <w:t xml:space="preserve"> </w:t>
            </w:r>
            <w:r>
              <w:rPr>
                <w:rFonts w:ascii="Times New Roman" w:hAnsi="Times New Roman"/>
                <w:color w:val="000000"/>
                <w:sz w:val="24"/>
              </w:rPr>
              <w:t>II</w:t>
            </w:r>
            <w:r w:rsidRPr="001655A6">
              <w:rPr>
                <w:rFonts w:ascii="Times New Roman" w:hAnsi="Times New Roman"/>
                <w:color w:val="000000"/>
                <w:sz w:val="24"/>
                <w:lang w:val="ru-RU"/>
              </w:rPr>
              <w:t>)</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1655A6">
              <w:rPr>
                <w:rFonts w:ascii="Times New Roman" w:hAnsi="Times New Roman"/>
                <w:i/>
                <w:color w:val="000000"/>
                <w:sz w:val="24"/>
                <w:lang w:val="ru-RU"/>
              </w:rPr>
              <w:t xml:space="preserve">… </w:t>
            </w:r>
            <w:r>
              <w:rPr>
                <w:rFonts w:ascii="Times New Roman" w:hAnsi="Times New Roman"/>
                <w:i/>
                <w:color w:val="000000"/>
                <w:sz w:val="24"/>
              </w:rPr>
              <w:t>as</w:t>
            </w:r>
            <w:r w:rsidRPr="001655A6">
              <w:rPr>
                <w:rFonts w:ascii="Times New Roman" w:hAnsi="Times New Roman"/>
                <w:color w:val="000000"/>
                <w:sz w:val="24"/>
                <w:lang w:val="ru-RU"/>
              </w:rPr>
              <w:t xml:space="preserve">, </w:t>
            </w:r>
            <w:r>
              <w:rPr>
                <w:rFonts w:ascii="Times New Roman" w:hAnsi="Times New Roman"/>
                <w:i/>
                <w:color w:val="000000"/>
                <w:sz w:val="24"/>
              </w:rPr>
              <w:t>not</w:t>
            </w:r>
            <w:r w:rsidRPr="001655A6">
              <w:rPr>
                <w:rFonts w:ascii="Times New Roman" w:hAnsi="Times New Roman"/>
                <w:i/>
                <w:color w:val="000000"/>
                <w:sz w:val="24"/>
                <w:lang w:val="ru-RU"/>
              </w:rPr>
              <w:t xml:space="preserve"> </w:t>
            </w:r>
            <w:r>
              <w:rPr>
                <w:rFonts w:ascii="Times New Roman" w:hAnsi="Times New Roman"/>
                <w:i/>
                <w:color w:val="000000"/>
                <w:sz w:val="24"/>
              </w:rPr>
              <w:t>so</w:t>
            </w:r>
            <w:r w:rsidRPr="001655A6">
              <w:rPr>
                <w:rFonts w:ascii="Times New Roman" w:hAnsi="Times New Roman"/>
                <w:i/>
                <w:color w:val="000000"/>
                <w:sz w:val="24"/>
                <w:lang w:val="ru-RU"/>
              </w:rPr>
              <w:t xml:space="preserve">… </w:t>
            </w:r>
            <w:r>
              <w:rPr>
                <w:rFonts w:ascii="Times New Roman" w:hAnsi="Times New Roman"/>
                <w:i/>
                <w:color w:val="000000"/>
                <w:sz w:val="24"/>
              </w:rPr>
              <w:t>as</w:t>
            </w:r>
            <w:r w:rsidRPr="001655A6">
              <w:rPr>
                <w:rFonts w:ascii="Times New Roman" w:hAnsi="Times New Roman"/>
                <w:color w:val="000000"/>
                <w:sz w:val="24"/>
                <w:lang w:val="ru-RU"/>
              </w:rPr>
              <w:t xml:space="preserve">, </w:t>
            </w:r>
            <w:r>
              <w:rPr>
                <w:rFonts w:ascii="Times New Roman" w:hAnsi="Times New Roman"/>
                <w:i/>
                <w:color w:val="000000"/>
                <w:sz w:val="24"/>
              </w:rPr>
              <w:t>both</w:t>
            </w:r>
            <w:r w:rsidRPr="001655A6">
              <w:rPr>
                <w:rFonts w:ascii="Times New Roman" w:hAnsi="Times New Roman"/>
                <w:i/>
                <w:color w:val="000000"/>
                <w:sz w:val="24"/>
                <w:lang w:val="ru-RU"/>
              </w:rPr>
              <w:t xml:space="preserve">… </w:t>
            </w:r>
            <w:r>
              <w:rPr>
                <w:rFonts w:ascii="Times New Roman" w:hAnsi="Times New Roman"/>
                <w:i/>
                <w:color w:val="000000"/>
                <w:sz w:val="24"/>
              </w:rPr>
              <w:t>and</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either</w:t>
            </w:r>
            <w:r w:rsidRPr="001655A6">
              <w:rPr>
                <w:rFonts w:ascii="Times New Roman" w:hAnsi="Times New Roman"/>
                <w:i/>
                <w:color w:val="000000"/>
                <w:sz w:val="24"/>
                <w:lang w:val="ru-RU"/>
              </w:rPr>
              <w:t xml:space="preserve">… </w:t>
            </w:r>
            <w:r>
              <w:rPr>
                <w:rFonts w:ascii="Times New Roman" w:hAnsi="Times New Roman"/>
                <w:i/>
                <w:color w:val="000000"/>
                <w:sz w:val="24"/>
              </w:rPr>
              <w:t>or</w:t>
            </w:r>
            <w:r w:rsidRPr="001655A6">
              <w:rPr>
                <w:rFonts w:ascii="Times New Roman" w:hAnsi="Times New Roman"/>
                <w:color w:val="000000"/>
                <w:sz w:val="24"/>
                <w:lang w:val="ru-RU"/>
              </w:rPr>
              <w:t xml:space="preserve">, </w:t>
            </w:r>
            <w:r>
              <w:rPr>
                <w:rFonts w:ascii="Times New Roman" w:hAnsi="Times New Roman"/>
                <w:i/>
                <w:color w:val="000000"/>
                <w:sz w:val="24"/>
              </w:rPr>
              <w:t>neither</w:t>
            </w:r>
            <w:r w:rsidRPr="001655A6">
              <w:rPr>
                <w:rFonts w:ascii="Times New Roman" w:hAnsi="Times New Roman"/>
                <w:i/>
                <w:color w:val="000000"/>
                <w:sz w:val="24"/>
                <w:lang w:val="ru-RU"/>
              </w:rPr>
              <w:t xml:space="preserve">… </w:t>
            </w:r>
            <w:r>
              <w:rPr>
                <w:rFonts w:ascii="Times New Roman" w:hAnsi="Times New Roman"/>
                <w:i/>
                <w:color w:val="000000"/>
                <w:sz w:val="24"/>
              </w:rPr>
              <w:t>nor</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1655A6">
              <w:rPr>
                <w:rFonts w:ascii="Times New Roman" w:hAnsi="Times New Roman"/>
                <w:i/>
                <w:color w:val="000000"/>
                <w:sz w:val="24"/>
                <w:lang w:val="ru-RU"/>
              </w:rPr>
              <w:t xml:space="preserve"> </w:t>
            </w:r>
            <w:r>
              <w:rPr>
                <w:rFonts w:ascii="Times New Roman" w:hAnsi="Times New Roman"/>
                <w:i/>
                <w:color w:val="000000"/>
                <w:sz w:val="24"/>
              </w:rPr>
              <w:t>wish</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1655A6">
              <w:rPr>
                <w:rFonts w:ascii="Times New Roman" w:hAnsi="Times New Roman"/>
                <w:i/>
                <w:color w:val="000000"/>
                <w:sz w:val="24"/>
                <w:lang w:val="ru-RU"/>
              </w:rPr>
              <w:t>-</w:t>
            </w:r>
            <w:r>
              <w:rPr>
                <w:rFonts w:ascii="Times New Roman" w:hAnsi="Times New Roman"/>
                <w:i/>
                <w:color w:val="000000"/>
                <w:sz w:val="24"/>
              </w:rPr>
              <w:t>ing</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love</w:t>
            </w:r>
            <w:r w:rsidRPr="001655A6">
              <w:rPr>
                <w:rFonts w:ascii="Times New Roman" w:hAnsi="Times New Roman"/>
                <w:i/>
                <w:color w:val="000000"/>
                <w:sz w:val="24"/>
                <w:lang w:val="ru-RU"/>
              </w:rPr>
              <w:t>/</w:t>
            </w:r>
            <w:r>
              <w:rPr>
                <w:rFonts w:ascii="Times New Roman" w:hAnsi="Times New Roman"/>
                <w:i/>
                <w:color w:val="000000"/>
                <w:sz w:val="24"/>
              </w:rPr>
              <w:t>hate</w:t>
            </w:r>
            <w:r w:rsidRPr="001655A6">
              <w:rPr>
                <w:rFonts w:ascii="Times New Roman" w:hAnsi="Times New Roman"/>
                <w:i/>
                <w:color w:val="000000"/>
                <w:sz w:val="24"/>
                <w:lang w:val="ru-RU"/>
              </w:rPr>
              <w:t xml:space="preserve"> </w:t>
            </w:r>
            <w:r>
              <w:rPr>
                <w:rFonts w:ascii="Times New Roman" w:hAnsi="Times New Roman"/>
                <w:i/>
                <w:color w:val="000000"/>
                <w:sz w:val="24"/>
              </w:rPr>
              <w:t>doing</w:t>
            </w:r>
            <w:r w:rsidRPr="001655A6">
              <w:rPr>
                <w:rFonts w:ascii="Times New Roman" w:hAnsi="Times New Roman"/>
                <w:i/>
                <w:color w:val="000000"/>
                <w:sz w:val="24"/>
                <w:lang w:val="ru-RU"/>
              </w:rPr>
              <w:t xml:space="preserve"> </w:t>
            </w:r>
            <w:r>
              <w:rPr>
                <w:rFonts w:ascii="Times New Roman" w:hAnsi="Times New Roman"/>
                <w:i/>
                <w:color w:val="000000"/>
                <w:sz w:val="24"/>
              </w:rPr>
              <w:t>smth</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w:t>
            </w:r>
            <w:r w:rsidRPr="001655A6">
              <w:rPr>
                <w:rFonts w:ascii="Times New Roman" w:hAnsi="Times New Roman"/>
                <w:color w:val="000000"/>
                <w:sz w:val="24"/>
                <w:lang w:val="ru-RU"/>
              </w:rPr>
              <w:lastRenderedPageBreak/>
              <w:t xml:space="preserve">устной и письменной речи конструкции </w:t>
            </w:r>
            <w:r>
              <w:rPr>
                <w:rFonts w:ascii="Times New Roman" w:hAnsi="Times New Roman"/>
                <w:color w:val="000000"/>
                <w:sz w:val="24"/>
              </w:rPr>
              <w:t>c</w:t>
            </w:r>
            <w:r w:rsidRPr="001655A6">
              <w:rPr>
                <w:rFonts w:ascii="Times New Roman" w:hAnsi="Times New Roman"/>
                <w:color w:val="000000"/>
                <w:sz w:val="24"/>
                <w:lang w:val="ru-RU"/>
              </w:rPr>
              <w:t xml:space="preserve"> глаголами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stop</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remember</w:t>
            </w:r>
            <w:r w:rsidRPr="001655A6">
              <w:rPr>
                <w:rFonts w:ascii="Times New Roman" w:hAnsi="Times New Roman"/>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forget</w:t>
            </w:r>
            <w:r w:rsidRPr="001655A6">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stop</w:t>
            </w:r>
            <w:r w:rsidRPr="001655A6">
              <w:rPr>
                <w:rFonts w:ascii="Times New Roman" w:hAnsi="Times New Roman"/>
                <w:i/>
                <w:color w:val="000000"/>
                <w:sz w:val="24"/>
                <w:lang w:val="ru-RU"/>
              </w:rPr>
              <w:t xml:space="preserve"> </w:t>
            </w:r>
            <w:r>
              <w:rPr>
                <w:rFonts w:ascii="Times New Roman" w:hAnsi="Times New Roman"/>
                <w:i/>
                <w:color w:val="000000"/>
                <w:sz w:val="24"/>
              </w:rPr>
              <w:t>doing</w:t>
            </w:r>
            <w:r w:rsidRPr="001655A6">
              <w:rPr>
                <w:rFonts w:ascii="Times New Roman" w:hAnsi="Times New Roman"/>
                <w:i/>
                <w:color w:val="000000"/>
                <w:sz w:val="24"/>
                <w:lang w:val="ru-RU"/>
              </w:rPr>
              <w:t xml:space="preserve"> </w:t>
            </w:r>
            <w:r>
              <w:rPr>
                <w:rFonts w:ascii="Times New Roman" w:hAnsi="Times New Roman"/>
                <w:i/>
                <w:color w:val="000000"/>
                <w:sz w:val="24"/>
              </w:rPr>
              <w:t>smth</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 xml:space="preserve">и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stop</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do</w:t>
            </w:r>
            <w:r w:rsidRPr="001655A6">
              <w:rPr>
                <w:rFonts w:ascii="Times New Roman" w:hAnsi="Times New Roman"/>
                <w:i/>
                <w:color w:val="000000"/>
                <w:sz w:val="24"/>
                <w:lang w:val="ru-RU"/>
              </w:rPr>
              <w:t xml:space="preserve"> </w:t>
            </w:r>
            <w:r>
              <w:rPr>
                <w:rFonts w:ascii="Times New Roman" w:hAnsi="Times New Roman"/>
                <w:i/>
                <w:color w:val="000000"/>
                <w:sz w:val="24"/>
              </w:rPr>
              <w:t>smth</w:t>
            </w:r>
            <w:r w:rsidRPr="001655A6">
              <w:rPr>
                <w:rFonts w:ascii="Times New Roman" w:hAnsi="Times New Roman"/>
                <w:color w:val="000000"/>
                <w:sz w:val="24"/>
                <w:lang w:val="ru-RU"/>
              </w:rPr>
              <w:t>)</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lastRenderedPageBreak/>
              <w:t>2.4.20</w:t>
            </w:r>
          </w:p>
        </w:tc>
        <w:tc>
          <w:tcPr>
            <w:tcW w:w="11837" w:type="dxa"/>
            <w:tcMar>
              <w:top w:w="50" w:type="dxa"/>
              <w:left w:w="100" w:type="dxa"/>
            </w:tcMar>
            <w:vAlign w:val="center"/>
          </w:tcPr>
          <w:p w:rsidR="007043D6" w:rsidRDefault="00F11442">
            <w:pPr>
              <w:spacing w:after="0" w:line="336" w:lineRule="auto"/>
              <w:ind w:firstLine="600"/>
              <w:jc w:val="both"/>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 инфинитив глагола</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1655A6">
              <w:rPr>
                <w:rFonts w:ascii="Times New Roman" w:hAnsi="Times New Roman"/>
                <w:color w:val="000000"/>
                <w:sz w:val="24"/>
                <w:lang w:val="ru-RU"/>
              </w:rPr>
              <w:t>/</w:t>
            </w:r>
            <w:r>
              <w:rPr>
                <w:rFonts w:ascii="Times New Roman" w:hAnsi="Times New Roman"/>
                <w:color w:val="000000"/>
                <w:sz w:val="24"/>
              </w:rPr>
              <w:t>get</w:t>
            </w:r>
            <w:r w:rsidRPr="001655A6">
              <w:rPr>
                <w:rFonts w:ascii="Times New Roman" w:hAnsi="Times New Roman"/>
                <w:color w:val="000000"/>
                <w:sz w:val="24"/>
                <w:lang w:val="ru-RU"/>
              </w:rPr>
              <w:t xml:space="preserve"> </w:t>
            </w:r>
            <w:r>
              <w:rPr>
                <w:rFonts w:ascii="Times New Roman" w:hAnsi="Times New Roman"/>
                <w:color w:val="000000"/>
                <w:sz w:val="24"/>
              </w:rPr>
              <w:t>used</w:t>
            </w:r>
            <w:r w:rsidRPr="001655A6">
              <w:rPr>
                <w:rFonts w:ascii="Times New Roman" w:hAnsi="Times New Roman"/>
                <w:color w:val="000000"/>
                <w:sz w:val="24"/>
                <w:lang w:val="ru-RU"/>
              </w:rPr>
              <w:t xml:space="preserve"> </w:t>
            </w:r>
            <w:r>
              <w:rPr>
                <w:rFonts w:ascii="Times New Roman" w:hAnsi="Times New Roman"/>
                <w:color w:val="000000"/>
                <w:sz w:val="24"/>
              </w:rPr>
              <w:t>to</w:t>
            </w:r>
            <w:r w:rsidRPr="001655A6">
              <w:rPr>
                <w:rFonts w:ascii="Times New Roman" w:hAnsi="Times New Roman"/>
                <w:color w:val="000000"/>
                <w:sz w:val="24"/>
                <w:lang w:val="ru-RU"/>
              </w:rPr>
              <w:t xml:space="preserve"> </w:t>
            </w:r>
            <w:r>
              <w:rPr>
                <w:rFonts w:ascii="Times New Roman" w:hAnsi="Times New Roman"/>
                <w:color w:val="000000"/>
                <w:sz w:val="24"/>
              </w:rPr>
              <w:t>smth</w:t>
            </w:r>
            <w:r w:rsidRPr="001655A6">
              <w:rPr>
                <w:rFonts w:ascii="Times New Roman" w:hAnsi="Times New Roman"/>
                <w:color w:val="000000"/>
                <w:sz w:val="24"/>
                <w:lang w:val="ru-RU"/>
              </w:rPr>
              <w:t xml:space="preserve">, </w:t>
            </w:r>
            <w:r>
              <w:rPr>
                <w:rFonts w:ascii="Times New Roman" w:hAnsi="Times New Roman"/>
                <w:color w:val="000000"/>
                <w:sz w:val="24"/>
              </w:rPr>
              <w:t>be</w:t>
            </w:r>
            <w:r w:rsidRPr="001655A6">
              <w:rPr>
                <w:rFonts w:ascii="Times New Roman" w:hAnsi="Times New Roman"/>
                <w:color w:val="000000"/>
                <w:sz w:val="24"/>
                <w:lang w:val="ru-RU"/>
              </w:rPr>
              <w:t>/</w:t>
            </w:r>
            <w:r>
              <w:rPr>
                <w:rFonts w:ascii="Times New Roman" w:hAnsi="Times New Roman"/>
                <w:color w:val="000000"/>
                <w:sz w:val="24"/>
              </w:rPr>
              <w:t>get</w:t>
            </w:r>
            <w:r w:rsidRPr="001655A6">
              <w:rPr>
                <w:rFonts w:ascii="Times New Roman" w:hAnsi="Times New Roman"/>
                <w:color w:val="000000"/>
                <w:sz w:val="24"/>
                <w:lang w:val="ru-RU"/>
              </w:rPr>
              <w:t xml:space="preserve"> </w:t>
            </w:r>
            <w:r>
              <w:rPr>
                <w:rFonts w:ascii="Times New Roman" w:hAnsi="Times New Roman"/>
                <w:color w:val="000000"/>
                <w:sz w:val="24"/>
              </w:rPr>
              <w:t>used</w:t>
            </w:r>
            <w:r w:rsidRPr="001655A6">
              <w:rPr>
                <w:rFonts w:ascii="Times New Roman" w:hAnsi="Times New Roman"/>
                <w:color w:val="000000"/>
                <w:sz w:val="24"/>
                <w:lang w:val="ru-RU"/>
              </w:rPr>
              <w:t xml:space="preserve"> </w:t>
            </w:r>
            <w:r>
              <w:rPr>
                <w:rFonts w:ascii="Times New Roman" w:hAnsi="Times New Roman"/>
                <w:color w:val="000000"/>
                <w:sz w:val="24"/>
              </w:rPr>
              <w:t>to</w:t>
            </w:r>
            <w:r w:rsidRPr="001655A6">
              <w:rPr>
                <w:rFonts w:ascii="Times New Roman" w:hAnsi="Times New Roman"/>
                <w:color w:val="000000"/>
                <w:sz w:val="24"/>
                <w:lang w:val="ru-RU"/>
              </w:rPr>
              <w:t xml:space="preserve"> </w:t>
            </w:r>
            <w:r>
              <w:rPr>
                <w:rFonts w:ascii="Times New Roman" w:hAnsi="Times New Roman"/>
                <w:color w:val="000000"/>
                <w:sz w:val="24"/>
              </w:rPr>
              <w:t>doing</w:t>
            </w:r>
            <w:r w:rsidRPr="001655A6">
              <w:rPr>
                <w:rFonts w:ascii="Times New Roman" w:hAnsi="Times New Roman"/>
                <w:color w:val="000000"/>
                <w:sz w:val="24"/>
                <w:lang w:val="ru-RU"/>
              </w:rPr>
              <w:t xml:space="preserve"> </w:t>
            </w:r>
            <w:r>
              <w:rPr>
                <w:rFonts w:ascii="Times New Roman" w:hAnsi="Times New Roman"/>
                <w:color w:val="000000"/>
                <w:sz w:val="24"/>
              </w:rPr>
              <w:t>smth</w:t>
            </w:r>
            <w:r w:rsidRPr="001655A6">
              <w:rPr>
                <w:rFonts w:ascii="Times New Roman" w:hAnsi="Times New Roman"/>
                <w:color w:val="000000"/>
                <w:sz w:val="24"/>
                <w:lang w:val="ru-RU"/>
              </w:rPr>
              <w:t xml:space="preserve"> </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1655A6">
              <w:rPr>
                <w:rFonts w:ascii="Times New Roman" w:hAnsi="Times New Roman"/>
                <w:i/>
                <w:color w:val="000000"/>
                <w:sz w:val="24"/>
                <w:lang w:val="ru-RU"/>
              </w:rPr>
              <w:t xml:space="preserve"> </w:t>
            </w:r>
            <w:r>
              <w:rPr>
                <w:rFonts w:ascii="Times New Roman" w:hAnsi="Times New Roman"/>
                <w:i/>
                <w:color w:val="000000"/>
                <w:sz w:val="24"/>
              </w:rPr>
              <w:t>prefer</w:t>
            </w:r>
            <w:r w:rsidRPr="001655A6">
              <w:rPr>
                <w:rFonts w:ascii="Times New Roman" w:hAnsi="Times New Roman"/>
                <w:color w:val="000000"/>
                <w:sz w:val="24"/>
                <w:lang w:val="ru-RU"/>
              </w:rPr>
              <w:t xml:space="preserve">, </w:t>
            </w:r>
            <w:r>
              <w:rPr>
                <w:rFonts w:ascii="Times New Roman" w:hAnsi="Times New Roman"/>
                <w:i/>
                <w:color w:val="000000"/>
                <w:sz w:val="24"/>
              </w:rPr>
              <w:t>I</w:t>
            </w:r>
            <w:r w:rsidRPr="001655A6">
              <w:rPr>
                <w:rFonts w:ascii="Times New Roman" w:hAnsi="Times New Roman"/>
                <w:i/>
                <w:color w:val="000000"/>
                <w:sz w:val="24"/>
                <w:lang w:val="ru-RU"/>
              </w:rPr>
              <w:t>’</w:t>
            </w:r>
            <w:r>
              <w:rPr>
                <w:rFonts w:ascii="Times New Roman" w:hAnsi="Times New Roman"/>
                <w:i/>
                <w:color w:val="000000"/>
                <w:sz w:val="24"/>
              </w:rPr>
              <w:t>d</w:t>
            </w:r>
            <w:r w:rsidRPr="001655A6">
              <w:rPr>
                <w:rFonts w:ascii="Times New Roman" w:hAnsi="Times New Roman"/>
                <w:i/>
                <w:color w:val="000000"/>
                <w:sz w:val="24"/>
                <w:lang w:val="ru-RU"/>
              </w:rPr>
              <w:t xml:space="preserve"> </w:t>
            </w:r>
            <w:r>
              <w:rPr>
                <w:rFonts w:ascii="Times New Roman" w:hAnsi="Times New Roman"/>
                <w:i/>
                <w:color w:val="000000"/>
                <w:sz w:val="24"/>
              </w:rPr>
              <w:t>prefer</w:t>
            </w:r>
            <w:r w:rsidRPr="001655A6">
              <w:rPr>
                <w:rFonts w:ascii="Times New Roman" w:hAnsi="Times New Roman"/>
                <w:color w:val="000000"/>
                <w:sz w:val="24"/>
                <w:lang w:val="ru-RU"/>
              </w:rPr>
              <w:t xml:space="preserve">, </w:t>
            </w:r>
            <w:r>
              <w:rPr>
                <w:rFonts w:ascii="Times New Roman" w:hAnsi="Times New Roman"/>
                <w:i/>
                <w:color w:val="000000"/>
                <w:sz w:val="24"/>
              </w:rPr>
              <w:t>I</w:t>
            </w:r>
            <w:r w:rsidRPr="001655A6">
              <w:rPr>
                <w:rFonts w:ascii="Times New Roman" w:hAnsi="Times New Roman"/>
                <w:i/>
                <w:color w:val="000000"/>
                <w:sz w:val="24"/>
                <w:lang w:val="ru-RU"/>
              </w:rPr>
              <w:t>’</w:t>
            </w:r>
            <w:r>
              <w:rPr>
                <w:rFonts w:ascii="Times New Roman" w:hAnsi="Times New Roman"/>
                <w:i/>
                <w:color w:val="000000"/>
                <w:sz w:val="24"/>
              </w:rPr>
              <w:t>d</w:t>
            </w:r>
            <w:r w:rsidRPr="001655A6">
              <w:rPr>
                <w:rFonts w:ascii="Times New Roman" w:hAnsi="Times New Roman"/>
                <w:i/>
                <w:color w:val="000000"/>
                <w:sz w:val="24"/>
                <w:lang w:val="ru-RU"/>
              </w:rPr>
              <w:t xml:space="preserve"> </w:t>
            </w:r>
            <w:r>
              <w:rPr>
                <w:rFonts w:ascii="Times New Roman" w:hAnsi="Times New Roman"/>
                <w:i/>
                <w:color w:val="000000"/>
                <w:sz w:val="24"/>
              </w:rPr>
              <w:t>rather</w:t>
            </w:r>
            <w:r w:rsidRPr="001655A6">
              <w:rPr>
                <w:rFonts w:ascii="Times New Roman" w:hAnsi="Times New Roman"/>
                <w:i/>
                <w:color w:val="000000"/>
                <w:sz w:val="24"/>
                <w:lang w:val="ru-RU"/>
              </w:rPr>
              <w:t xml:space="preserve"> </w:t>
            </w:r>
            <w:r>
              <w:rPr>
                <w:rFonts w:ascii="Times New Roman" w:hAnsi="Times New Roman"/>
                <w:i/>
                <w:color w:val="000000"/>
                <w:sz w:val="24"/>
              </w:rPr>
              <w:t>prefer</w:t>
            </w:r>
            <w:r w:rsidRPr="001655A6">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1655A6">
              <w:rPr>
                <w:rFonts w:ascii="Times New Roman" w:hAnsi="Times New Roman"/>
                <w:i/>
                <w:color w:val="000000"/>
                <w:sz w:val="24"/>
                <w:lang w:val="ru-RU"/>
              </w:rPr>
              <w:t>’</w:t>
            </w:r>
            <w:r>
              <w:rPr>
                <w:rFonts w:ascii="Times New Roman" w:hAnsi="Times New Roman"/>
                <w:i/>
                <w:color w:val="000000"/>
                <w:sz w:val="24"/>
              </w:rPr>
              <w:t>d</w:t>
            </w:r>
            <w:r w:rsidRPr="001655A6">
              <w:rPr>
                <w:rFonts w:ascii="Times New Roman" w:hAnsi="Times New Roman"/>
                <w:i/>
                <w:color w:val="000000"/>
                <w:sz w:val="24"/>
                <w:lang w:val="ru-RU"/>
              </w:rPr>
              <w:t xml:space="preserve"> </w:t>
            </w:r>
            <w:r>
              <w:rPr>
                <w:rFonts w:ascii="Times New Roman" w:hAnsi="Times New Roman"/>
                <w:i/>
                <w:color w:val="000000"/>
                <w:sz w:val="24"/>
              </w:rPr>
              <w:t>rather</w:t>
            </w:r>
            <w:r w:rsidRPr="001655A6">
              <w:rPr>
                <w:rFonts w:ascii="Times New Roman" w:hAnsi="Times New Roman"/>
                <w:color w:val="000000"/>
                <w:sz w:val="24"/>
                <w:lang w:val="ru-RU"/>
              </w:rPr>
              <w:t xml:space="preserve">, </w:t>
            </w:r>
            <w:r>
              <w:rPr>
                <w:rFonts w:ascii="Times New Roman" w:hAnsi="Times New Roman"/>
                <w:i/>
                <w:color w:val="000000"/>
                <w:sz w:val="24"/>
              </w:rPr>
              <w:t>You</w:t>
            </w:r>
            <w:r w:rsidRPr="001655A6">
              <w:rPr>
                <w:rFonts w:ascii="Times New Roman" w:hAnsi="Times New Roman"/>
                <w:i/>
                <w:color w:val="000000"/>
                <w:sz w:val="24"/>
                <w:lang w:val="ru-RU"/>
              </w:rPr>
              <w:t>’</w:t>
            </w:r>
            <w:r>
              <w:rPr>
                <w:rFonts w:ascii="Times New Roman" w:hAnsi="Times New Roman"/>
                <w:i/>
                <w:color w:val="000000"/>
                <w:sz w:val="24"/>
              </w:rPr>
              <w:t>d</w:t>
            </w:r>
            <w:r w:rsidRPr="001655A6">
              <w:rPr>
                <w:rFonts w:ascii="Times New Roman" w:hAnsi="Times New Roman"/>
                <w:i/>
                <w:color w:val="000000"/>
                <w:sz w:val="24"/>
                <w:lang w:val="ru-RU"/>
              </w:rPr>
              <w:t xml:space="preserve"> </w:t>
            </w:r>
            <w:r>
              <w:rPr>
                <w:rFonts w:ascii="Times New Roman" w:hAnsi="Times New Roman"/>
                <w:i/>
                <w:color w:val="000000"/>
                <w:sz w:val="24"/>
              </w:rPr>
              <w:t>better</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1655A6">
              <w:rPr>
                <w:rFonts w:ascii="Times New Roman" w:hAnsi="Times New Roman"/>
                <w:color w:val="000000"/>
                <w:sz w:val="24"/>
                <w:lang w:val="ru-RU"/>
              </w:rPr>
              <w:t xml:space="preserve">, </w:t>
            </w:r>
            <w:r>
              <w:rPr>
                <w:rFonts w:ascii="Times New Roman" w:hAnsi="Times New Roman"/>
                <w:i/>
                <w:color w:val="000000"/>
                <w:sz w:val="24"/>
              </w:rPr>
              <w:t>police</w:t>
            </w:r>
            <w:r w:rsidRPr="001655A6">
              <w:rPr>
                <w:rFonts w:ascii="Times New Roman" w:hAnsi="Times New Roman"/>
                <w:color w:val="000000"/>
                <w:sz w:val="24"/>
                <w:lang w:val="ru-RU"/>
              </w:rPr>
              <w:t>), и его согласование со сказуемым</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be</w:t>
            </w:r>
            <w:r w:rsidRPr="001655A6">
              <w:rPr>
                <w:rFonts w:ascii="Times New Roman" w:hAnsi="Times New Roman"/>
                <w:i/>
                <w:color w:val="000000"/>
                <w:sz w:val="24"/>
                <w:lang w:val="ru-RU"/>
              </w:rPr>
              <w:t xml:space="preserve"> </w:t>
            </w:r>
            <w:r>
              <w:rPr>
                <w:rFonts w:ascii="Times New Roman" w:hAnsi="Times New Roman"/>
                <w:i/>
                <w:color w:val="000000"/>
                <w:sz w:val="24"/>
              </w:rPr>
              <w:t>going</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color w:val="000000"/>
                <w:sz w:val="24"/>
                <w:lang w:val="ru-RU"/>
              </w:rPr>
              <w:t xml:space="preserve">, формы </w:t>
            </w:r>
            <w:r>
              <w:rPr>
                <w:rFonts w:ascii="Times New Roman" w:hAnsi="Times New Roman"/>
                <w:color w:val="000000"/>
                <w:sz w:val="24"/>
              </w:rPr>
              <w:t>Future</w:t>
            </w:r>
            <w:r w:rsidRPr="001655A6">
              <w:rPr>
                <w:rFonts w:ascii="Times New Roman" w:hAnsi="Times New Roman"/>
                <w:color w:val="000000"/>
                <w:sz w:val="24"/>
                <w:lang w:val="ru-RU"/>
              </w:rPr>
              <w:t xml:space="preserve"> </w:t>
            </w:r>
            <w:r>
              <w:rPr>
                <w:rFonts w:ascii="Times New Roman" w:hAnsi="Times New Roman"/>
                <w:color w:val="000000"/>
                <w:sz w:val="24"/>
              </w:rPr>
              <w:t>Simple</w:t>
            </w:r>
            <w:r w:rsidRPr="001655A6">
              <w:rPr>
                <w:rFonts w:ascii="Times New Roman" w:hAnsi="Times New Roman"/>
                <w:color w:val="000000"/>
                <w:sz w:val="24"/>
                <w:lang w:val="ru-RU"/>
              </w:rPr>
              <w:t xml:space="preserve"> </w:t>
            </w:r>
            <w:r>
              <w:rPr>
                <w:rFonts w:ascii="Times New Roman" w:hAnsi="Times New Roman"/>
                <w:color w:val="000000"/>
                <w:sz w:val="24"/>
              </w:rPr>
              <w:t>Tense</w:t>
            </w:r>
            <w:r w:rsidRPr="001655A6">
              <w:rPr>
                <w:rFonts w:ascii="Times New Roman" w:hAnsi="Times New Roman"/>
                <w:color w:val="000000"/>
                <w:sz w:val="24"/>
                <w:lang w:val="ru-RU"/>
              </w:rPr>
              <w:t xml:space="preserve"> и </w:t>
            </w:r>
            <w:r>
              <w:rPr>
                <w:rFonts w:ascii="Times New Roman" w:hAnsi="Times New Roman"/>
                <w:color w:val="000000"/>
                <w:sz w:val="24"/>
              </w:rPr>
              <w:t>Present</w:t>
            </w:r>
            <w:r w:rsidRPr="001655A6">
              <w:rPr>
                <w:rFonts w:ascii="Times New Roman" w:hAnsi="Times New Roman"/>
                <w:color w:val="000000"/>
                <w:sz w:val="24"/>
                <w:lang w:val="ru-RU"/>
              </w:rPr>
              <w:t xml:space="preserve"> </w:t>
            </w:r>
            <w:r>
              <w:rPr>
                <w:rFonts w:ascii="Times New Roman" w:hAnsi="Times New Roman"/>
                <w:color w:val="000000"/>
                <w:sz w:val="24"/>
              </w:rPr>
              <w:t>Continuous</w:t>
            </w:r>
            <w:r w:rsidRPr="001655A6">
              <w:rPr>
                <w:rFonts w:ascii="Times New Roman" w:hAnsi="Times New Roman"/>
                <w:color w:val="000000"/>
                <w:sz w:val="24"/>
                <w:lang w:val="ru-RU"/>
              </w:rPr>
              <w:t xml:space="preserve"> </w:t>
            </w:r>
            <w:r>
              <w:rPr>
                <w:rFonts w:ascii="Times New Roman" w:hAnsi="Times New Roman"/>
                <w:color w:val="000000"/>
                <w:sz w:val="24"/>
              </w:rPr>
              <w:t>Tense</w:t>
            </w:r>
            <w:r w:rsidRPr="001655A6">
              <w:rPr>
                <w:rFonts w:ascii="Times New Roman" w:hAnsi="Times New Roman"/>
                <w:color w:val="000000"/>
                <w:sz w:val="24"/>
                <w:lang w:val="ru-RU"/>
              </w:rPr>
              <w:t xml:space="preserve"> для выражения будущего действия</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w:t>
            </w:r>
            <w:r>
              <w:rPr>
                <w:rFonts w:ascii="Times New Roman" w:hAnsi="Times New Roman"/>
                <w:color w:val="000000"/>
                <w:sz w:val="24"/>
              </w:rPr>
              <w:lastRenderedPageBreak/>
              <w:t xml:space="preserve">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lastRenderedPageBreak/>
              <w:t>2.4.29</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1655A6">
              <w:rPr>
                <w:rFonts w:ascii="Times New Roman" w:hAnsi="Times New Roman"/>
                <w:i/>
                <w:color w:val="000000"/>
                <w:sz w:val="24"/>
                <w:lang w:val="ru-RU"/>
              </w:rPr>
              <w:t>/</w:t>
            </w:r>
            <w:r>
              <w:rPr>
                <w:rFonts w:ascii="Times New Roman" w:hAnsi="Times New Roman"/>
                <w:i/>
                <w:color w:val="000000"/>
                <w:sz w:val="24"/>
              </w:rPr>
              <w:t>much</w:t>
            </w:r>
            <w:r w:rsidRPr="001655A6">
              <w:rPr>
                <w:rFonts w:ascii="Times New Roman" w:hAnsi="Times New Roman"/>
                <w:color w:val="000000"/>
                <w:sz w:val="24"/>
                <w:lang w:val="ru-RU"/>
              </w:rPr>
              <w:t xml:space="preserve">, </w:t>
            </w:r>
            <w:r>
              <w:rPr>
                <w:rFonts w:ascii="Times New Roman" w:hAnsi="Times New Roman"/>
                <w:i/>
                <w:color w:val="000000"/>
                <w:sz w:val="24"/>
              </w:rPr>
              <w:t>little</w:t>
            </w:r>
            <w:r w:rsidRPr="001655A6">
              <w:rPr>
                <w:rFonts w:ascii="Times New Roman" w:hAnsi="Times New Roman"/>
                <w:i/>
                <w:color w:val="000000"/>
                <w:sz w:val="24"/>
                <w:lang w:val="ru-RU"/>
              </w:rPr>
              <w:t>/</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little</w:t>
            </w:r>
            <w:r w:rsidRPr="001655A6">
              <w:rPr>
                <w:rFonts w:ascii="Times New Roman" w:hAnsi="Times New Roman"/>
                <w:color w:val="000000"/>
                <w:sz w:val="24"/>
                <w:lang w:val="ru-RU"/>
              </w:rPr>
              <w:t xml:space="preserve">, </w:t>
            </w:r>
            <w:r>
              <w:rPr>
                <w:rFonts w:ascii="Times New Roman" w:hAnsi="Times New Roman"/>
                <w:i/>
                <w:color w:val="000000"/>
                <w:sz w:val="24"/>
              </w:rPr>
              <w:t>few</w:t>
            </w:r>
            <w:r w:rsidRPr="001655A6">
              <w:rPr>
                <w:rFonts w:ascii="Times New Roman" w:hAnsi="Times New Roman"/>
                <w:i/>
                <w:color w:val="000000"/>
                <w:sz w:val="24"/>
                <w:lang w:val="ru-RU"/>
              </w:rPr>
              <w:t>/</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few</w:t>
            </w:r>
            <w:r w:rsidRPr="001655A6">
              <w:rPr>
                <w:rFonts w:ascii="Times New Roman" w:hAnsi="Times New Roman"/>
                <w:color w:val="000000"/>
                <w:sz w:val="24"/>
                <w:lang w:val="ru-RU"/>
              </w:rPr>
              <w:t xml:space="preserve">,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lot</w:t>
            </w:r>
            <w:r w:rsidRPr="001655A6">
              <w:rPr>
                <w:rFonts w:ascii="Times New Roman" w:hAnsi="Times New Roman"/>
                <w:i/>
                <w:color w:val="000000"/>
                <w:sz w:val="24"/>
                <w:lang w:val="ru-RU"/>
              </w:rPr>
              <w:t xml:space="preserve"> </w:t>
            </w:r>
            <w:r>
              <w:rPr>
                <w:rFonts w:ascii="Times New Roman" w:hAnsi="Times New Roman"/>
                <w:i/>
                <w:color w:val="000000"/>
                <w:sz w:val="24"/>
              </w:rPr>
              <w:t>of</w:t>
            </w:r>
            <w:r w:rsidRPr="001655A6">
              <w:rPr>
                <w:rFonts w:ascii="Times New Roman" w:hAnsi="Times New Roman"/>
                <w:color w:val="000000"/>
                <w:sz w:val="24"/>
                <w:lang w:val="ru-RU"/>
              </w:rPr>
              <w:t>)</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1655A6">
              <w:rPr>
                <w:rFonts w:ascii="Times New Roman" w:hAnsi="Times New Roman"/>
                <w:color w:val="000000"/>
                <w:sz w:val="24"/>
                <w:lang w:val="ru-RU"/>
              </w:rPr>
              <w:t xml:space="preserve">, </w:t>
            </w:r>
            <w:r>
              <w:rPr>
                <w:rFonts w:ascii="Times New Roman" w:hAnsi="Times New Roman"/>
                <w:i/>
                <w:color w:val="000000"/>
                <w:sz w:val="24"/>
              </w:rPr>
              <w:t>no</w:t>
            </w:r>
            <w:r w:rsidRPr="001655A6">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655A6">
              <w:rPr>
                <w:rFonts w:ascii="Times New Roman" w:hAnsi="Times New Roman"/>
                <w:color w:val="000000"/>
                <w:sz w:val="24"/>
                <w:lang w:val="ru-RU"/>
              </w:rPr>
              <w:t xml:space="preserve">, </w:t>
            </w:r>
            <w:r>
              <w:rPr>
                <w:rFonts w:ascii="Times New Roman" w:hAnsi="Times New Roman"/>
                <w:i/>
                <w:color w:val="000000"/>
                <w:sz w:val="24"/>
              </w:rPr>
              <w:t>nothing</w:t>
            </w:r>
            <w:r w:rsidRPr="001655A6">
              <w:rPr>
                <w:rFonts w:ascii="Times New Roman" w:hAnsi="Times New Roman"/>
                <w:color w:val="000000"/>
                <w:sz w:val="24"/>
                <w:lang w:val="ru-RU"/>
              </w:rPr>
              <w:t xml:space="preserve"> и другие)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7043D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Социокультурные знания и умения</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Представлять родную страну и её культуру на иностранном языке</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Компенсаторные умения</w:t>
            </w:r>
          </w:p>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7043D6" w:rsidRPr="001655A6">
        <w:trPr>
          <w:trHeight w:val="144"/>
          <w:tblCellSpacing w:w="0" w:type="dxa"/>
        </w:trPr>
        <w:tc>
          <w:tcPr>
            <w:tcW w:w="1988" w:type="dxa"/>
            <w:tcMar>
              <w:top w:w="50" w:type="dxa"/>
              <w:left w:w="100" w:type="dxa"/>
            </w:tcMar>
            <w:vAlign w:val="center"/>
          </w:tcPr>
          <w:p w:rsidR="007043D6" w:rsidRDefault="00F11442">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7043D6" w:rsidRPr="001655A6" w:rsidRDefault="007043D6">
      <w:pPr>
        <w:rPr>
          <w:lang w:val="ru-RU"/>
        </w:rPr>
        <w:sectPr w:rsidR="007043D6" w:rsidRPr="001655A6">
          <w:pgSz w:w="11906" w:h="16383"/>
          <w:pgMar w:top="1134" w:right="850" w:bottom="1134" w:left="1701" w:header="720" w:footer="720" w:gutter="0"/>
          <w:cols w:space="720"/>
        </w:sectPr>
      </w:pPr>
      <w:bookmarkStart w:id="10" w:name="block-83343611"/>
    </w:p>
    <w:bookmarkEnd w:id="10"/>
    <w:p w:rsidR="007043D6" w:rsidRDefault="00F11442">
      <w:pPr>
        <w:spacing w:before="199" w:after="199"/>
        <w:ind w:left="120"/>
      </w:pPr>
      <w:r>
        <w:rPr>
          <w:rFonts w:ascii="Times New Roman" w:hAnsi="Times New Roman"/>
          <w:b/>
          <w:color w:val="000000"/>
          <w:sz w:val="28"/>
        </w:rPr>
        <w:lastRenderedPageBreak/>
        <w:t>ПРОВЕРЯЕМЫЕ ЭЛЕМЕНТЫ СОДЕРЖАНИЯ</w:t>
      </w:r>
    </w:p>
    <w:p w:rsidR="007043D6" w:rsidRDefault="007043D6">
      <w:pPr>
        <w:spacing w:before="199" w:after="199"/>
        <w:ind w:left="120"/>
      </w:pPr>
    </w:p>
    <w:p w:rsidR="007043D6" w:rsidRDefault="00F11442">
      <w:pPr>
        <w:spacing w:before="199" w:after="199"/>
        <w:ind w:left="120"/>
      </w:pPr>
      <w:r>
        <w:rPr>
          <w:rFonts w:ascii="Times New Roman" w:hAnsi="Times New Roman"/>
          <w:b/>
          <w:color w:val="000000"/>
          <w:sz w:val="28"/>
        </w:rPr>
        <w:t xml:space="preserve">10 КЛАСС </w:t>
      </w:r>
    </w:p>
    <w:p w:rsidR="007043D6" w:rsidRDefault="007043D6">
      <w:pPr>
        <w:spacing w:after="0"/>
        <w:ind w:left="120"/>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6"/>
        <w:gridCol w:w="8095"/>
      </w:tblGrid>
      <w:tr w:rsidR="007043D6">
        <w:trPr>
          <w:trHeight w:val="144"/>
          <w:tblCellSpacing w:w="0" w:type="dxa"/>
        </w:trPr>
        <w:tc>
          <w:tcPr>
            <w:tcW w:w="1078" w:type="dxa"/>
            <w:tcMar>
              <w:top w:w="50" w:type="dxa"/>
              <w:left w:w="100" w:type="dxa"/>
            </w:tcMar>
            <w:vAlign w:val="center"/>
          </w:tcPr>
          <w:p w:rsidR="007043D6" w:rsidRDefault="00F11442">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7043D6" w:rsidRDefault="00F11442">
            <w:pPr>
              <w:spacing w:after="0"/>
              <w:ind w:left="243"/>
            </w:pPr>
            <w:r>
              <w:rPr>
                <w:rFonts w:ascii="Times New Roman" w:hAnsi="Times New Roman"/>
                <w:b/>
                <w:color w:val="000000"/>
                <w:sz w:val="24"/>
              </w:rPr>
              <w:t xml:space="preserve"> Проверяемый элемент содержания </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Коммуникативные умения</w:t>
            </w:r>
          </w:p>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sidRPr="001655A6">
              <w:rPr>
                <w:rFonts w:ascii="Times New Roman" w:hAnsi="Times New Roman"/>
                <w:color w:val="000000"/>
                <w:sz w:val="24"/>
                <w:lang w:val="ru-RU"/>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Говорение</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Диалогическая речь</w:t>
            </w:r>
          </w:p>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1655A6">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sidRPr="001655A6">
              <w:rPr>
                <w:rFonts w:ascii="Times New Roman" w:hAnsi="Times New Roman"/>
                <w:color w:val="000000"/>
                <w:sz w:val="24"/>
                <w:lang w:val="ru-RU"/>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Монологическая речь</w:t>
            </w:r>
          </w:p>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sidRPr="001655A6">
              <w:rPr>
                <w:rFonts w:ascii="Times New Roman" w:hAnsi="Times New Roman"/>
                <w:color w:val="000000"/>
                <w:sz w:val="24"/>
                <w:lang w:val="ru-RU"/>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i/>
                <w:color w:val="000000"/>
                <w:sz w:val="24"/>
                <w:lang w:val="ru-RU"/>
              </w:rPr>
              <w:t>Аудирование</w:t>
            </w:r>
          </w:p>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sidRPr="001655A6">
              <w:rPr>
                <w:rFonts w:ascii="Times New Roman" w:hAnsi="Times New Roman"/>
                <w:color w:val="000000"/>
                <w:sz w:val="24"/>
                <w:lang w:val="ru-RU"/>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i/>
                <w:color w:val="000000"/>
                <w:sz w:val="24"/>
                <w:lang w:val="ru-RU"/>
              </w:rPr>
              <w:t>Смысловое чтение</w:t>
            </w:r>
          </w:p>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sidRPr="001655A6">
              <w:rPr>
                <w:rFonts w:ascii="Times New Roman" w:hAnsi="Times New Roman"/>
                <w:color w:val="000000"/>
                <w:sz w:val="24"/>
                <w:lang w:val="ru-RU"/>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7043D6" w:rsidRPr="001655A6" w:rsidRDefault="00F11442">
            <w:pPr>
              <w:spacing w:after="0" w:line="336" w:lineRule="auto"/>
              <w:ind w:left="336"/>
              <w:rPr>
                <w:lang w:val="ru-RU"/>
              </w:rPr>
            </w:pPr>
            <w:r w:rsidRPr="001655A6">
              <w:rPr>
                <w:rFonts w:ascii="Times New Roman" w:hAnsi="Times New Roman"/>
                <w:i/>
                <w:color w:val="000000"/>
                <w:sz w:val="24"/>
                <w:lang w:val="ru-RU"/>
              </w:rPr>
              <w:t>Письменная речь</w:t>
            </w:r>
          </w:p>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Написание резюме (</w:t>
            </w:r>
            <w:r>
              <w:rPr>
                <w:rFonts w:ascii="Times New Roman" w:hAnsi="Times New Roman"/>
                <w:color w:val="000000"/>
                <w:sz w:val="24"/>
              </w:rPr>
              <w:t>CV</w:t>
            </w:r>
            <w:r w:rsidRPr="001655A6">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Языковые знания и навыки</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Фонетическая сторона речи</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Чтение вслух аутентичных текстов, построенных в основном на изученном языковом материале, с соблюдением правил чтения и </w:t>
            </w:r>
            <w:r w:rsidRPr="001655A6">
              <w:rPr>
                <w:rFonts w:ascii="Times New Roman" w:hAnsi="Times New Roman"/>
                <w:color w:val="000000"/>
                <w:sz w:val="24"/>
                <w:lang w:val="ru-RU"/>
              </w:rPr>
              <w:lastRenderedPageBreak/>
              <w:t>соответствующей интонацией, демонстрирующее понимание текста (объём текста для чтения вслух – до 140 слов)</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Орфография и пунктуация</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Правильное написание изученных слов</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i/>
                <w:color w:val="000000"/>
                <w:sz w:val="24"/>
              </w:rPr>
              <w:t>Лексическая сторона речи</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Многозначные лексические единицы. Синонимы. Антонимы</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Имена прилагательные на </w:t>
            </w:r>
            <w:r w:rsidRPr="001655A6">
              <w:rPr>
                <w:rFonts w:ascii="Times New Roman" w:hAnsi="Times New Roman"/>
                <w:i/>
                <w:color w:val="000000"/>
                <w:sz w:val="24"/>
                <w:lang w:val="ru-RU"/>
              </w:rPr>
              <w:t>-</w:t>
            </w:r>
            <w:r>
              <w:rPr>
                <w:rFonts w:ascii="Times New Roman" w:hAnsi="Times New Roman"/>
                <w:i/>
                <w:color w:val="000000"/>
                <w:sz w:val="24"/>
              </w:rPr>
              <w:t>ed</w:t>
            </w:r>
            <w:r w:rsidRPr="001655A6">
              <w:rPr>
                <w:rFonts w:ascii="Times New Roman" w:hAnsi="Times New Roman"/>
                <w:color w:val="000000"/>
                <w:sz w:val="24"/>
                <w:lang w:val="ru-RU"/>
              </w:rPr>
              <w:t xml:space="preserve"> и </w:t>
            </w:r>
            <w:r w:rsidRPr="001655A6">
              <w:rPr>
                <w:rFonts w:ascii="Times New Roman" w:hAnsi="Times New Roman"/>
                <w:i/>
                <w:color w:val="000000"/>
                <w:sz w:val="24"/>
                <w:lang w:val="ru-RU"/>
              </w:rPr>
              <w:t>-</w:t>
            </w:r>
            <w:r>
              <w:rPr>
                <w:rFonts w:ascii="Times New Roman" w:hAnsi="Times New Roman"/>
                <w:i/>
                <w:color w:val="000000"/>
                <w:sz w:val="24"/>
              </w:rPr>
              <w:t>ing</w:t>
            </w:r>
            <w:r w:rsidRPr="001655A6">
              <w:rPr>
                <w:rFonts w:ascii="Times New Roman" w:hAnsi="Times New Roman"/>
                <w:color w:val="000000"/>
                <w:sz w:val="24"/>
                <w:lang w:val="ru-RU"/>
              </w:rPr>
              <w:t xml:space="preserve"> (</w:t>
            </w:r>
            <w:r>
              <w:rPr>
                <w:rFonts w:ascii="Times New Roman" w:hAnsi="Times New Roman"/>
                <w:i/>
                <w:color w:val="000000"/>
                <w:sz w:val="24"/>
              </w:rPr>
              <w:t>excited</w:t>
            </w:r>
            <w:r w:rsidRPr="001655A6">
              <w:rPr>
                <w:rFonts w:ascii="Times New Roman" w:hAnsi="Times New Roman"/>
                <w:color w:val="000000"/>
                <w:sz w:val="24"/>
                <w:lang w:val="ru-RU"/>
              </w:rPr>
              <w:t xml:space="preserve"> – </w:t>
            </w:r>
            <w:r>
              <w:rPr>
                <w:rFonts w:ascii="Times New Roman" w:hAnsi="Times New Roman"/>
                <w:i/>
                <w:color w:val="000000"/>
                <w:sz w:val="24"/>
              </w:rPr>
              <w:t>exciting</w:t>
            </w:r>
            <w:r w:rsidRPr="001655A6">
              <w:rPr>
                <w:rFonts w:ascii="Times New Roman" w:hAnsi="Times New Roman"/>
                <w:color w:val="000000"/>
                <w:sz w:val="24"/>
                <w:lang w:val="ru-RU"/>
              </w:rPr>
              <w:t>)</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Наиболее частотные фразовые глаголы</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Интернациональные слова </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Сокращения и аббревиатуры</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mis</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re</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over</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under</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 xml:space="preserve">и суффикса </w:t>
            </w:r>
            <w:r w:rsidRPr="001655A6">
              <w:rPr>
                <w:rFonts w:ascii="Times New Roman" w:hAnsi="Times New Roman"/>
                <w:i/>
                <w:color w:val="000000"/>
                <w:sz w:val="24"/>
                <w:lang w:val="ru-RU"/>
              </w:rPr>
              <w:t>-</w:t>
            </w:r>
            <w:r>
              <w:rPr>
                <w:rFonts w:ascii="Times New Roman" w:hAnsi="Times New Roman"/>
                <w:i/>
                <w:color w:val="000000"/>
                <w:sz w:val="24"/>
              </w:rPr>
              <w:t>ise</w:t>
            </w:r>
            <w:r w:rsidRPr="001655A6">
              <w:rPr>
                <w:rFonts w:ascii="Times New Roman" w:hAnsi="Times New Roman"/>
                <w:i/>
                <w:color w:val="000000"/>
                <w:sz w:val="24"/>
                <w:lang w:val="ru-RU"/>
              </w:rPr>
              <w:t>/-</w:t>
            </w:r>
            <w:r>
              <w:rPr>
                <w:rFonts w:ascii="Times New Roman" w:hAnsi="Times New Roman"/>
                <w:i/>
                <w:color w:val="000000"/>
                <w:sz w:val="24"/>
              </w:rPr>
              <w:t>ize</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r>
              <w:rPr>
                <w:rFonts w:ascii="Times New Roman" w:hAnsi="Times New Roman"/>
                <w:color w:val="000000"/>
                <w:sz w:val="24"/>
              </w:rPr>
              <w:lastRenderedPageBreak/>
              <w:t xml:space="preserve">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О</w:t>
            </w:r>
            <w:r w:rsidRPr="001655A6">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1655A6">
              <w:rPr>
                <w:rFonts w:ascii="Times New Roman" w:hAnsi="Times New Roman"/>
                <w:i/>
                <w:color w:val="000000"/>
                <w:spacing w:val="-4"/>
                <w:sz w:val="24"/>
                <w:lang w:val="ru-RU"/>
              </w:rPr>
              <w:t>-</w:t>
            </w:r>
            <w:r w:rsidRPr="001655A6">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1655A6">
              <w:rPr>
                <w:rFonts w:ascii="Times New Roman" w:hAnsi="Times New Roman"/>
                <w:i/>
                <w:color w:val="000000"/>
                <w:spacing w:val="-4"/>
                <w:sz w:val="24"/>
                <w:lang w:val="ru-RU"/>
              </w:rPr>
              <w:t>-/</w:t>
            </w:r>
            <w:r>
              <w:rPr>
                <w:rFonts w:ascii="Times New Roman" w:hAnsi="Times New Roman"/>
                <w:i/>
                <w:color w:val="000000"/>
                <w:spacing w:val="-4"/>
                <w:sz w:val="24"/>
              </w:rPr>
              <w:t>im</w:t>
            </w:r>
            <w:r w:rsidRPr="001655A6">
              <w:rPr>
                <w:rFonts w:ascii="Times New Roman" w:hAnsi="Times New Roman"/>
                <w:i/>
                <w:color w:val="000000"/>
                <w:spacing w:val="-4"/>
                <w:sz w:val="24"/>
                <w:lang w:val="ru-RU"/>
              </w:rPr>
              <w:t>-</w:t>
            </w:r>
            <w:r w:rsidRPr="001655A6">
              <w:rPr>
                <w:rFonts w:ascii="Times New Roman" w:hAnsi="Times New Roman"/>
                <w:color w:val="000000"/>
                <w:spacing w:val="-4"/>
                <w:sz w:val="24"/>
                <w:lang w:val="ru-RU"/>
              </w:rPr>
              <w:t xml:space="preserve"> и суффикса </w:t>
            </w:r>
            <w:r w:rsidRPr="001655A6">
              <w:rPr>
                <w:rFonts w:ascii="Times New Roman" w:hAnsi="Times New Roman"/>
                <w:i/>
                <w:color w:val="000000"/>
                <w:spacing w:val="-4"/>
                <w:sz w:val="24"/>
                <w:lang w:val="ru-RU"/>
              </w:rPr>
              <w:t>-</w:t>
            </w:r>
            <w:r>
              <w:rPr>
                <w:rFonts w:ascii="Times New Roman" w:hAnsi="Times New Roman"/>
                <w:i/>
                <w:color w:val="000000"/>
                <w:spacing w:val="-4"/>
                <w:sz w:val="24"/>
              </w:rPr>
              <w:t>ly</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Образование числительных при помощи суффиксов </w:t>
            </w:r>
            <w:r w:rsidRPr="001655A6">
              <w:rPr>
                <w:rFonts w:ascii="Times New Roman" w:hAnsi="Times New Roman"/>
                <w:i/>
                <w:color w:val="000000"/>
                <w:sz w:val="24"/>
                <w:lang w:val="ru-RU"/>
              </w:rPr>
              <w:t>-</w:t>
            </w:r>
            <w:r>
              <w:rPr>
                <w:rFonts w:ascii="Times New Roman" w:hAnsi="Times New Roman"/>
                <w:i/>
                <w:color w:val="000000"/>
                <w:sz w:val="24"/>
              </w:rPr>
              <w:t>teen</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ty</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th</w:t>
            </w:r>
            <w:r w:rsidRPr="001655A6">
              <w:rPr>
                <w:rFonts w:ascii="Times New Roman" w:hAnsi="Times New Roman"/>
                <w:color w:val="000000"/>
                <w:sz w:val="24"/>
                <w:lang w:val="ru-RU"/>
              </w:rPr>
              <w:t xml:space="preserve"> </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1655A6">
              <w:rPr>
                <w:rFonts w:ascii="Times New Roman" w:hAnsi="Times New Roman"/>
                <w:color w:val="000000"/>
                <w:sz w:val="24"/>
                <w:lang w:val="ru-RU"/>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1655A6">
              <w:rPr>
                <w:rFonts w:ascii="Times New Roman" w:hAnsi="Times New Roman"/>
                <w:color w:val="000000"/>
                <w:sz w:val="24"/>
                <w:lang w:val="ru-RU"/>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655A6">
              <w:rPr>
                <w:rFonts w:ascii="Times New Roman" w:hAnsi="Times New Roman"/>
                <w:i/>
                <w:color w:val="000000"/>
                <w:sz w:val="24"/>
                <w:lang w:val="ru-RU"/>
              </w:rPr>
              <w:t>-</w:t>
            </w:r>
            <w:r>
              <w:rPr>
                <w:rFonts w:ascii="Times New Roman" w:hAnsi="Times New Roman"/>
                <w:i/>
                <w:color w:val="000000"/>
                <w:sz w:val="24"/>
              </w:rPr>
              <w:t>in</w:t>
            </w:r>
            <w:r w:rsidRPr="001655A6">
              <w:rPr>
                <w:rFonts w:ascii="Times New Roman" w:hAnsi="Times New Roman"/>
                <w:i/>
                <w:color w:val="000000"/>
                <w:sz w:val="24"/>
                <w:lang w:val="ru-RU"/>
              </w:rPr>
              <w:t>-</w:t>
            </w:r>
            <w:r>
              <w:rPr>
                <w:rFonts w:ascii="Times New Roman" w:hAnsi="Times New Roman"/>
                <w:i/>
                <w:color w:val="000000"/>
                <w:sz w:val="24"/>
              </w:rPr>
              <w:t>law</w:t>
            </w:r>
            <w:r w:rsidRPr="001655A6">
              <w:rPr>
                <w:rFonts w:ascii="Times New Roman" w:hAnsi="Times New Roman"/>
                <w:color w:val="000000"/>
                <w:sz w:val="24"/>
                <w:lang w:val="ru-RU"/>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1655A6">
              <w:rPr>
                <w:rFonts w:ascii="Times New Roman" w:hAnsi="Times New Roman"/>
                <w:color w:val="000000"/>
                <w:sz w:val="24"/>
                <w:lang w:val="ru-RU"/>
              </w:rPr>
              <w:t xml:space="preserve"> (</w:t>
            </w:r>
            <w:r>
              <w:rPr>
                <w:rFonts w:ascii="Times New Roman" w:hAnsi="Times New Roman"/>
                <w:i/>
                <w:color w:val="000000"/>
                <w:sz w:val="24"/>
              </w:rPr>
              <w:t>blue</w:t>
            </w:r>
            <w:r w:rsidRPr="001655A6">
              <w:rPr>
                <w:rFonts w:ascii="Times New Roman" w:hAnsi="Times New Roman"/>
                <w:i/>
                <w:color w:val="000000"/>
                <w:sz w:val="24"/>
                <w:lang w:val="ru-RU"/>
              </w:rPr>
              <w:t>-</w:t>
            </w:r>
            <w:r>
              <w:rPr>
                <w:rFonts w:ascii="Times New Roman" w:hAnsi="Times New Roman"/>
                <w:i/>
                <w:color w:val="000000"/>
                <w:sz w:val="24"/>
              </w:rPr>
              <w:t>eyed</w:t>
            </w:r>
            <w:r w:rsidRPr="001655A6">
              <w:rPr>
                <w:rFonts w:ascii="Times New Roman" w:hAnsi="Times New Roman"/>
                <w:color w:val="000000"/>
                <w:sz w:val="24"/>
                <w:lang w:val="ru-RU"/>
              </w:rPr>
              <w:t xml:space="preserve">, </w:t>
            </w:r>
            <w:r>
              <w:rPr>
                <w:rFonts w:ascii="Times New Roman" w:hAnsi="Times New Roman"/>
                <w:i/>
                <w:color w:val="000000"/>
                <w:sz w:val="24"/>
              </w:rPr>
              <w:t>eight</w:t>
            </w:r>
            <w:r w:rsidRPr="001655A6">
              <w:rPr>
                <w:rFonts w:ascii="Times New Roman" w:hAnsi="Times New Roman"/>
                <w:i/>
                <w:color w:val="000000"/>
                <w:sz w:val="24"/>
                <w:lang w:val="ru-RU"/>
              </w:rPr>
              <w:t>-</w:t>
            </w:r>
            <w:r>
              <w:rPr>
                <w:rFonts w:ascii="Times New Roman" w:hAnsi="Times New Roman"/>
                <w:i/>
                <w:color w:val="000000"/>
                <w:sz w:val="24"/>
              </w:rPr>
              <w:t>legged</w:t>
            </w:r>
            <w:r w:rsidRPr="001655A6">
              <w:rPr>
                <w:rFonts w:ascii="Times New Roman" w:hAnsi="Times New Roman"/>
                <w:color w:val="000000"/>
                <w:sz w:val="24"/>
                <w:lang w:val="ru-RU"/>
              </w:rPr>
              <w:t xml:space="preserve">) </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1655A6">
              <w:rPr>
                <w:rFonts w:ascii="Times New Roman" w:hAnsi="Times New Roman"/>
                <w:color w:val="000000"/>
                <w:sz w:val="24"/>
                <w:lang w:val="ru-RU"/>
              </w:rPr>
              <w:t xml:space="preserve"> (</w:t>
            </w:r>
            <w:r>
              <w:rPr>
                <w:rFonts w:ascii="Times New Roman" w:hAnsi="Times New Roman"/>
                <w:i/>
                <w:color w:val="000000"/>
                <w:sz w:val="24"/>
              </w:rPr>
              <w:t>well</w:t>
            </w:r>
            <w:r w:rsidRPr="001655A6">
              <w:rPr>
                <w:rFonts w:ascii="Times New Roman" w:hAnsi="Times New Roman"/>
                <w:i/>
                <w:color w:val="000000"/>
                <w:sz w:val="24"/>
                <w:lang w:val="ru-RU"/>
              </w:rPr>
              <w:t>-</w:t>
            </w:r>
            <w:r>
              <w:rPr>
                <w:rFonts w:ascii="Times New Roman" w:hAnsi="Times New Roman"/>
                <w:i/>
                <w:color w:val="000000"/>
                <w:sz w:val="24"/>
              </w:rPr>
              <w:t>behaved</w:t>
            </w:r>
            <w:r w:rsidRPr="001655A6">
              <w:rPr>
                <w:rFonts w:ascii="Times New Roman" w:hAnsi="Times New Roman"/>
                <w:color w:val="000000"/>
                <w:sz w:val="24"/>
                <w:lang w:val="ru-RU"/>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1655A6">
              <w:rPr>
                <w:rFonts w:ascii="Times New Roman" w:hAnsi="Times New Roman"/>
                <w:color w:val="000000"/>
                <w:sz w:val="24"/>
                <w:lang w:val="ru-RU"/>
              </w:rPr>
              <w:t xml:space="preserve"> (</w:t>
            </w:r>
            <w:r>
              <w:rPr>
                <w:rFonts w:ascii="Times New Roman" w:hAnsi="Times New Roman"/>
                <w:i/>
                <w:color w:val="000000"/>
                <w:sz w:val="24"/>
              </w:rPr>
              <w:t>nice</w:t>
            </w:r>
            <w:r w:rsidRPr="001655A6">
              <w:rPr>
                <w:rFonts w:ascii="Times New Roman" w:hAnsi="Times New Roman"/>
                <w:i/>
                <w:color w:val="000000"/>
                <w:sz w:val="24"/>
                <w:lang w:val="ru-RU"/>
              </w:rPr>
              <w:t>-</w:t>
            </w:r>
            <w:r>
              <w:rPr>
                <w:rFonts w:ascii="Times New Roman" w:hAnsi="Times New Roman"/>
                <w:i/>
                <w:color w:val="000000"/>
                <w:sz w:val="24"/>
              </w:rPr>
              <w:t>looking</w:t>
            </w:r>
            <w:r w:rsidRPr="001655A6">
              <w:rPr>
                <w:rFonts w:ascii="Times New Roman" w:hAnsi="Times New Roman"/>
                <w:color w:val="000000"/>
                <w:sz w:val="24"/>
                <w:lang w:val="ru-RU"/>
              </w:rPr>
              <w:t>)</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run</w:t>
            </w:r>
            <w:r w:rsidRPr="001655A6">
              <w:rPr>
                <w:rFonts w:ascii="Times New Roman" w:hAnsi="Times New Roman"/>
                <w:i/>
                <w:color w:val="000000"/>
                <w:sz w:val="24"/>
                <w:lang w:val="ru-RU"/>
              </w:rPr>
              <w:t xml:space="preserve"> –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run</w:t>
            </w:r>
            <w:r w:rsidRPr="001655A6">
              <w:rPr>
                <w:rFonts w:ascii="Times New Roman" w:hAnsi="Times New Roman"/>
                <w:color w:val="000000"/>
                <w:sz w:val="24"/>
                <w:lang w:val="ru-RU"/>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1655A6">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1655A6">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1655A6">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1655A6">
              <w:rPr>
                <w:rFonts w:ascii="Times New Roman" w:hAnsi="Times New Roman"/>
                <w:color w:val="000000"/>
                <w:spacing w:val="-2"/>
                <w:sz w:val="24"/>
                <w:lang w:val="ru-RU"/>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hand</w:t>
            </w:r>
            <w:r w:rsidRPr="001655A6">
              <w:rPr>
                <w:rFonts w:ascii="Times New Roman" w:hAnsi="Times New Roman"/>
                <w:i/>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hand</w:t>
            </w:r>
            <w:r w:rsidRPr="001655A6">
              <w:rPr>
                <w:rFonts w:ascii="Times New Roman" w:hAnsi="Times New Roman"/>
                <w:color w:val="000000"/>
                <w:sz w:val="24"/>
                <w:lang w:val="ru-RU"/>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1655A6">
              <w:rPr>
                <w:rFonts w:ascii="Times New Roman" w:hAnsi="Times New Roman"/>
                <w:i/>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cool</w:t>
            </w:r>
            <w:r w:rsidRPr="001655A6">
              <w:rPr>
                <w:rFonts w:ascii="Times New Roman" w:hAnsi="Times New Roman"/>
                <w:color w:val="000000"/>
                <w:sz w:val="24"/>
                <w:lang w:val="ru-RU"/>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i/>
                <w:color w:val="000000"/>
                <w:sz w:val="24"/>
                <w:lang w:val="ru-RU"/>
              </w:rPr>
              <w:t>Грамматическая сторона речи</w:t>
            </w:r>
          </w:p>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sidRPr="001655A6">
              <w:rPr>
                <w:rFonts w:ascii="Times New Roman" w:hAnsi="Times New Roman"/>
                <w:color w:val="000000"/>
                <w:spacing w:val="-2"/>
                <w:sz w:val="24"/>
                <w:lang w:val="ru-RU"/>
              </w:rPr>
              <w:lastRenderedPageBreak/>
              <w:t>утвердительной и отрицательной формах)</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1655A6">
              <w:rPr>
                <w:rFonts w:ascii="Times New Roman" w:hAnsi="Times New Roman"/>
                <w:i/>
                <w:color w:val="000000"/>
                <w:sz w:val="24"/>
                <w:lang w:val="ru-RU"/>
              </w:rPr>
              <w:t xml:space="preserve"> </w:t>
            </w:r>
            <w:r>
              <w:rPr>
                <w:rFonts w:ascii="Times New Roman" w:hAnsi="Times New Roman"/>
                <w:i/>
                <w:color w:val="000000"/>
                <w:sz w:val="24"/>
              </w:rPr>
              <w:t>moved</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new</w:t>
            </w:r>
            <w:r w:rsidRPr="001655A6">
              <w:rPr>
                <w:rFonts w:ascii="Times New Roman" w:hAnsi="Times New Roman"/>
                <w:i/>
                <w:color w:val="000000"/>
                <w:sz w:val="24"/>
                <w:lang w:val="ru-RU"/>
              </w:rPr>
              <w:t xml:space="preserve"> </w:t>
            </w:r>
            <w:r>
              <w:rPr>
                <w:rFonts w:ascii="Times New Roman" w:hAnsi="Times New Roman"/>
                <w:i/>
                <w:color w:val="000000"/>
                <w:sz w:val="24"/>
              </w:rPr>
              <w:t>house</w:t>
            </w:r>
            <w:r w:rsidRPr="001655A6">
              <w:rPr>
                <w:rFonts w:ascii="Times New Roman" w:hAnsi="Times New Roman"/>
                <w:i/>
                <w:color w:val="000000"/>
                <w:sz w:val="24"/>
                <w:lang w:val="ru-RU"/>
              </w:rPr>
              <w:t xml:space="preserve"> </w:t>
            </w:r>
            <w:r>
              <w:rPr>
                <w:rFonts w:ascii="Times New Roman" w:hAnsi="Times New Roman"/>
                <w:i/>
                <w:color w:val="000000"/>
                <w:sz w:val="24"/>
              </w:rPr>
              <w:t>last</w:t>
            </w:r>
            <w:r w:rsidRPr="001655A6">
              <w:rPr>
                <w:rFonts w:ascii="Times New Roman" w:hAnsi="Times New Roman"/>
                <w:i/>
                <w:color w:val="000000"/>
                <w:sz w:val="24"/>
                <w:lang w:val="ru-RU"/>
              </w:rPr>
              <w:t xml:space="preserve"> </w:t>
            </w:r>
            <w:r>
              <w:rPr>
                <w:rFonts w:ascii="Times New Roman" w:hAnsi="Times New Roman"/>
                <w:i/>
                <w:color w:val="000000"/>
                <w:sz w:val="24"/>
              </w:rPr>
              <w:t>year</w:t>
            </w:r>
            <w:r w:rsidRPr="001655A6">
              <w:rPr>
                <w:rFonts w:ascii="Times New Roman" w:hAnsi="Times New Roman"/>
                <w:i/>
                <w:color w:val="000000"/>
                <w:sz w:val="24"/>
                <w:lang w:val="ru-RU"/>
              </w:rPr>
              <w:t>.</w:t>
            </w:r>
            <w:r w:rsidRPr="001655A6">
              <w:rPr>
                <w:rFonts w:ascii="Times New Roman" w:hAnsi="Times New Roman"/>
                <w:color w:val="000000"/>
                <w:sz w:val="24"/>
                <w:lang w:val="ru-RU"/>
              </w:rPr>
              <w:t>)</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1655A6">
              <w:rPr>
                <w:rFonts w:ascii="Times New Roman" w:hAnsi="Times New Roman"/>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be</w:t>
            </w:r>
            <w:r w:rsidRPr="001655A6">
              <w:rPr>
                <w:rFonts w:ascii="Times New Roman" w:hAnsi="Times New Roman"/>
                <w:color w:val="000000"/>
                <w:sz w:val="24"/>
                <w:lang w:val="ru-RU"/>
              </w:rPr>
              <w:t xml:space="preserve"> </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1655A6">
              <w:rPr>
                <w:rFonts w:ascii="Times New Roman" w:hAnsi="Times New Roman"/>
                <w:color w:val="000000"/>
                <w:sz w:val="24"/>
                <w:lang w:val="ru-RU"/>
              </w:rPr>
              <w:t xml:space="preserve">, </w:t>
            </w:r>
            <w:r>
              <w:rPr>
                <w:rFonts w:ascii="Times New Roman" w:hAnsi="Times New Roman"/>
                <w:i/>
                <w:color w:val="000000"/>
                <w:sz w:val="24"/>
              </w:rPr>
              <w:t>but</w:t>
            </w:r>
            <w:r w:rsidRPr="001655A6">
              <w:rPr>
                <w:rFonts w:ascii="Times New Roman" w:hAnsi="Times New Roman"/>
                <w:color w:val="000000"/>
                <w:sz w:val="24"/>
                <w:lang w:val="ru-RU"/>
              </w:rPr>
              <w:t xml:space="preserve">, </w:t>
            </w:r>
            <w:r>
              <w:rPr>
                <w:rFonts w:ascii="Times New Roman" w:hAnsi="Times New Roman"/>
                <w:i/>
                <w:color w:val="000000"/>
                <w:sz w:val="24"/>
              </w:rPr>
              <w:t>or</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1655A6">
              <w:rPr>
                <w:rFonts w:ascii="Times New Roman" w:hAnsi="Times New Roman"/>
                <w:color w:val="000000"/>
                <w:sz w:val="24"/>
                <w:lang w:val="ru-RU"/>
              </w:rPr>
              <w:t xml:space="preserve">, </w:t>
            </w:r>
            <w:r>
              <w:rPr>
                <w:rFonts w:ascii="Times New Roman" w:hAnsi="Times New Roman"/>
                <w:i/>
                <w:color w:val="000000"/>
                <w:sz w:val="24"/>
              </w:rPr>
              <w:t>if</w:t>
            </w:r>
            <w:r w:rsidRPr="001655A6">
              <w:rPr>
                <w:rFonts w:ascii="Times New Roman" w:hAnsi="Times New Roman"/>
                <w:color w:val="000000"/>
                <w:sz w:val="24"/>
                <w:lang w:val="ru-RU"/>
              </w:rPr>
              <w:t xml:space="preserve">, </w:t>
            </w:r>
            <w:r>
              <w:rPr>
                <w:rFonts w:ascii="Times New Roman" w:hAnsi="Times New Roman"/>
                <w:i/>
                <w:color w:val="000000"/>
                <w:sz w:val="24"/>
              </w:rPr>
              <w:t>when</w:t>
            </w:r>
            <w:r w:rsidRPr="001655A6">
              <w:rPr>
                <w:rFonts w:ascii="Times New Roman" w:hAnsi="Times New Roman"/>
                <w:color w:val="000000"/>
                <w:sz w:val="24"/>
                <w:lang w:val="ru-RU"/>
              </w:rPr>
              <w:t xml:space="preserve">, </w:t>
            </w:r>
            <w:r>
              <w:rPr>
                <w:rFonts w:ascii="Times New Roman" w:hAnsi="Times New Roman"/>
                <w:i/>
                <w:color w:val="000000"/>
                <w:sz w:val="24"/>
              </w:rPr>
              <w:t>where</w:t>
            </w:r>
            <w:r w:rsidRPr="001655A6">
              <w:rPr>
                <w:rFonts w:ascii="Times New Roman" w:hAnsi="Times New Roman"/>
                <w:color w:val="000000"/>
                <w:sz w:val="24"/>
                <w:lang w:val="ru-RU"/>
              </w:rPr>
              <w:t xml:space="preserve">, </w:t>
            </w:r>
            <w:r>
              <w:rPr>
                <w:rFonts w:ascii="Times New Roman" w:hAnsi="Times New Roman"/>
                <w:i/>
                <w:color w:val="000000"/>
                <w:sz w:val="24"/>
              </w:rPr>
              <w:t>what</w:t>
            </w:r>
            <w:r w:rsidRPr="001655A6">
              <w:rPr>
                <w:rFonts w:ascii="Times New Roman" w:hAnsi="Times New Roman"/>
                <w:color w:val="000000"/>
                <w:sz w:val="24"/>
                <w:lang w:val="ru-RU"/>
              </w:rPr>
              <w:t xml:space="preserve">, </w:t>
            </w:r>
            <w:r>
              <w:rPr>
                <w:rFonts w:ascii="Times New Roman" w:hAnsi="Times New Roman"/>
                <w:i/>
                <w:color w:val="000000"/>
                <w:sz w:val="24"/>
              </w:rPr>
              <w:t>why</w:t>
            </w:r>
            <w:r w:rsidRPr="001655A6">
              <w:rPr>
                <w:rFonts w:ascii="Times New Roman" w:hAnsi="Times New Roman"/>
                <w:color w:val="000000"/>
                <w:sz w:val="24"/>
                <w:lang w:val="ru-RU"/>
              </w:rPr>
              <w:t xml:space="preserve">, </w:t>
            </w:r>
            <w:r>
              <w:rPr>
                <w:rFonts w:ascii="Times New Roman" w:hAnsi="Times New Roman"/>
                <w:i/>
                <w:color w:val="000000"/>
                <w:sz w:val="24"/>
              </w:rPr>
              <w:t>how</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655A6">
              <w:rPr>
                <w:rFonts w:ascii="Times New Roman" w:hAnsi="Times New Roman"/>
                <w:color w:val="000000"/>
                <w:sz w:val="24"/>
                <w:lang w:val="ru-RU"/>
              </w:rPr>
              <w:t xml:space="preserve">, </w:t>
            </w:r>
            <w:r>
              <w:rPr>
                <w:rFonts w:ascii="Times New Roman" w:hAnsi="Times New Roman"/>
                <w:i/>
                <w:color w:val="000000"/>
                <w:sz w:val="24"/>
              </w:rPr>
              <w:t>which</w:t>
            </w:r>
            <w:r w:rsidRPr="001655A6">
              <w:rPr>
                <w:rFonts w:ascii="Times New Roman" w:hAnsi="Times New Roman"/>
                <w:color w:val="000000"/>
                <w:sz w:val="24"/>
                <w:lang w:val="ru-RU"/>
              </w:rPr>
              <w:t xml:space="preserve">, </w:t>
            </w:r>
            <w:r>
              <w:rPr>
                <w:rFonts w:ascii="Times New Roman" w:hAnsi="Times New Roman"/>
                <w:i/>
                <w:color w:val="000000"/>
                <w:sz w:val="24"/>
              </w:rPr>
              <w:t>that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1655A6">
              <w:rPr>
                <w:rFonts w:ascii="Times New Roman" w:hAnsi="Times New Roman"/>
                <w:color w:val="000000"/>
                <w:sz w:val="24"/>
                <w:lang w:val="ru-RU"/>
              </w:rPr>
              <w:t xml:space="preserve">, </w:t>
            </w:r>
            <w:r>
              <w:rPr>
                <w:rFonts w:ascii="Times New Roman" w:hAnsi="Times New Roman"/>
                <w:i/>
                <w:color w:val="000000"/>
                <w:sz w:val="24"/>
              </w:rPr>
              <w:t>whatever</w:t>
            </w:r>
            <w:r w:rsidRPr="001655A6">
              <w:rPr>
                <w:rFonts w:ascii="Times New Roman" w:hAnsi="Times New Roman"/>
                <w:color w:val="000000"/>
                <w:sz w:val="24"/>
                <w:lang w:val="ru-RU"/>
              </w:rPr>
              <w:t xml:space="preserve">, </w:t>
            </w:r>
            <w:r>
              <w:rPr>
                <w:rFonts w:ascii="Times New Roman" w:hAnsi="Times New Roman"/>
                <w:i/>
                <w:color w:val="000000"/>
                <w:sz w:val="24"/>
              </w:rPr>
              <w:t>however</w:t>
            </w:r>
            <w:r w:rsidRPr="001655A6">
              <w:rPr>
                <w:rFonts w:ascii="Times New Roman" w:hAnsi="Times New Roman"/>
                <w:color w:val="000000"/>
                <w:sz w:val="24"/>
                <w:lang w:val="ru-RU"/>
              </w:rPr>
              <w:t xml:space="preserve">, </w:t>
            </w:r>
            <w:r>
              <w:rPr>
                <w:rFonts w:ascii="Times New Roman" w:hAnsi="Times New Roman"/>
                <w:i/>
                <w:color w:val="000000"/>
                <w:sz w:val="24"/>
              </w:rPr>
              <w:t>whenever</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1655A6">
              <w:rPr>
                <w:rFonts w:ascii="Times New Roman" w:hAnsi="Times New Roman"/>
                <w:color w:val="000000"/>
                <w:spacing w:val="-4"/>
                <w:sz w:val="24"/>
                <w:lang w:val="ru-RU"/>
              </w:rPr>
              <w:t xml:space="preserve"> 0,</w:t>
            </w:r>
            <w:r w:rsidRPr="001655A6">
              <w:rPr>
                <w:rFonts w:ascii="Times New Roman" w:hAnsi="Times New Roman"/>
                <w:color w:val="000000"/>
                <w:sz w:val="24"/>
                <w:lang w:val="ru-RU"/>
              </w:rPr>
              <w:t xml:space="preserve"> </w:t>
            </w:r>
            <w:r>
              <w:rPr>
                <w:rFonts w:ascii="Times New Roman" w:hAnsi="Times New Roman"/>
                <w:color w:val="000000"/>
                <w:sz w:val="24"/>
              </w:rPr>
              <w:t>Conditional</w:t>
            </w:r>
            <w:r w:rsidRPr="001655A6">
              <w:rPr>
                <w:rFonts w:ascii="Times New Roman" w:hAnsi="Times New Roman"/>
                <w:color w:val="000000"/>
                <w:sz w:val="24"/>
                <w:lang w:val="ru-RU"/>
              </w:rPr>
              <w:t xml:space="preserve"> </w:t>
            </w:r>
            <w:r>
              <w:rPr>
                <w:rFonts w:ascii="Times New Roman" w:hAnsi="Times New Roman"/>
                <w:color w:val="000000"/>
                <w:sz w:val="24"/>
              </w:rPr>
              <w:t>I</w:t>
            </w:r>
            <w:r w:rsidRPr="001655A6">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1655A6">
              <w:rPr>
                <w:rFonts w:ascii="Times New Roman" w:hAnsi="Times New Roman"/>
                <w:color w:val="000000"/>
                <w:sz w:val="24"/>
                <w:lang w:val="ru-RU"/>
              </w:rPr>
              <w:t xml:space="preserve"> </w:t>
            </w:r>
            <w:r>
              <w:rPr>
                <w:rFonts w:ascii="Times New Roman" w:hAnsi="Times New Roman"/>
                <w:color w:val="000000"/>
                <w:sz w:val="24"/>
              </w:rPr>
              <w:t>II</w:t>
            </w:r>
            <w:r w:rsidRPr="001655A6">
              <w:rPr>
                <w:rFonts w:ascii="Times New Roman" w:hAnsi="Times New Roman"/>
                <w:color w:val="000000"/>
                <w:sz w:val="24"/>
                <w:lang w:val="ru-RU"/>
              </w:rPr>
              <w:t>)</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Модальные глаголы в косвенной речи в настоящем и прошедшем времени</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Конструкция </w:t>
            </w:r>
            <w:r>
              <w:rPr>
                <w:rFonts w:ascii="Times New Roman" w:hAnsi="Times New Roman"/>
                <w:i/>
                <w:color w:val="000000"/>
                <w:sz w:val="24"/>
              </w:rPr>
              <w:t>used</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color w:val="000000"/>
                <w:sz w:val="24"/>
                <w:lang w:val="ru-RU"/>
              </w:rPr>
              <w:t xml:space="preserve"> + инфинитив глагола </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1655A6">
              <w:rPr>
                <w:rFonts w:ascii="Times New Roman" w:hAnsi="Times New Roman"/>
                <w:i/>
                <w:color w:val="000000"/>
                <w:sz w:val="24"/>
                <w:lang w:val="ru-RU"/>
              </w:rPr>
              <w:t xml:space="preserve">, </w:t>
            </w:r>
            <w:r>
              <w:rPr>
                <w:rFonts w:ascii="Times New Roman" w:hAnsi="Times New Roman"/>
                <w:i/>
                <w:color w:val="000000"/>
                <w:sz w:val="24"/>
              </w:rPr>
              <w:t>police</w:t>
            </w:r>
            <w:r w:rsidRPr="001655A6">
              <w:rPr>
                <w:rFonts w:ascii="Times New Roman" w:hAnsi="Times New Roman"/>
                <w:color w:val="000000"/>
                <w:sz w:val="24"/>
                <w:lang w:val="ru-RU"/>
              </w:rPr>
              <w:t>), и его согласование со сказуемым</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Определённый, неопределённый и нулевой артикли </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1655A6">
              <w:rPr>
                <w:rFonts w:ascii="Times New Roman" w:hAnsi="Times New Roman"/>
                <w:color w:val="000000"/>
                <w:sz w:val="24"/>
                <w:lang w:val="ru-RU"/>
              </w:rPr>
              <w:t xml:space="preserve">, </w:t>
            </w:r>
            <w:r>
              <w:rPr>
                <w:rFonts w:ascii="Times New Roman" w:hAnsi="Times New Roman"/>
                <w:i/>
                <w:color w:val="000000"/>
                <w:sz w:val="24"/>
              </w:rPr>
              <w:t>no</w:t>
            </w:r>
            <w:r w:rsidRPr="001655A6">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655A6">
              <w:rPr>
                <w:rFonts w:ascii="Times New Roman" w:hAnsi="Times New Roman"/>
                <w:color w:val="000000"/>
                <w:sz w:val="24"/>
                <w:lang w:val="ru-RU"/>
              </w:rPr>
              <w:t xml:space="preserve">, </w:t>
            </w:r>
            <w:r>
              <w:rPr>
                <w:rFonts w:ascii="Times New Roman" w:hAnsi="Times New Roman"/>
                <w:i/>
                <w:color w:val="000000"/>
                <w:sz w:val="24"/>
              </w:rPr>
              <w:t>nothing</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 xml:space="preserve">и другие) </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Социокультурные знания и умения</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7043D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7043D6" w:rsidRDefault="00F11442">
            <w:pPr>
              <w:spacing w:after="0" w:line="336" w:lineRule="auto"/>
              <w:ind w:left="336"/>
              <w:jc w:val="both"/>
            </w:pPr>
            <w:r>
              <w:rPr>
                <w:rFonts w:ascii="Times New Roman" w:hAnsi="Times New Roman"/>
                <w:color w:val="000000"/>
                <w:sz w:val="24"/>
              </w:rPr>
              <w:t>Компенсаторные умения</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 xml:space="preserve">Овладение компенсаторными умениями, позволяющими в случае сбоя коммуникации, а также в условиях дефицита языковых средств </w:t>
            </w:r>
            <w:r w:rsidRPr="001655A6">
              <w:rPr>
                <w:rFonts w:ascii="Times New Roman" w:hAnsi="Times New Roman"/>
                <w:color w:val="000000"/>
                <w:sz w:val="24"/>
                <w:lang w:val="ru-RU"/>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043D6" w:rsidRPr="001655A6">
        <w:trPr>
          <w:trHeight w:val="144"/>
          <w:tblCellSpacing w:w="0" w:type="dxa"/>
        </w:trPr>
        <w:tc>
          <w:tcPr>
            <w:tcW w:w="1078"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rsidR="007043D6" w:rsidRPr="001655A6" w:rsidRDefault="00F11442">
            <w:pPr>
              <w:spacing w:after="0" w:line="336" w:lineRule="auto"/>
              <w:ind w:left="336"/>
              <w:jc w:val="both"/>
              <w:rPr>
                <w:lang w:val="ru-RU"/>
              </w:rPr>
            </w:pPr>
            <w:r w:rsidRPr="001655A6">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7043D6" w:rsidRPr="001655A6" w:rsidRDefault="007043D6">
      <w:pPr>
        <w:spacing w:after="0"/>
        <w:ind w:left="120"/>
        <w:rPr>
          <w:lang w:val="ru-RU"/>
        </w:rPr>
      </w:pPr>
    </w:p>
    <w:p w:rsidR="007043D6" w:rsidRDefault="00F11442">
      <w:pPr>
        <w:spacing w:before="199" w:after="199"/>
        <w:ind w:left="120"/>
      </w:pPr>
      <w:r>
        <w:rPr>
          <w:rFonts w:ascii="Times New Roman" w:hAnsi="Times New Roman"/>
          <w:b/>
          <w:color w:val="000000"/>
          <w:sz w:val="28"/>
        </w:rPr>
        <w:t>11 КЛАСС</w:t>
      </w:r>
    </w:p>
    <w:p w:rsidR="007043D6" w:rsidRDefault="007043D6">
      <w:pPr>
        <w:spacing w:after="0"/>
        <w:ind w:left="120"/>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6"/>
        <w:gridCol w:w="8095"/>
      </w:tblGrid>
      <w:tr w:rsidR="007043D6">
        <w:trPr>
          <w:trHeight w:val="144"/>
          <w:tblCellSpacing w:w="0" w:type="dxa"/>
        </w:trPr>
        <w:tc>
          <w:tcPr>
            <w:tcW w:w="1079" w:type="dxa"/>
            <w:tcMar>
              <w:top w:w="50" w:type="dxa"/>
              <w:left w:w="100" w:type="dxa"/>
            </w:tcMar>
            <w:vAlign w:val="center"/>
          </w:tcPr>
          <w:p w:rsidR="007043D6" w:rsidRDefault="00F11442">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7043D6" w:rsidRDefault="00F11442">
            <w:pPr>
              <w:spacing w:after="0"/>
              <w:ind w:left="243"/>
            </w:pPr>
            <w:r>
              <w:rPr>
                <w:rFonts w:ascii="Times New Roman" w:hAnsi="Times New Roman"/>
                <w:b/>
                <w:color w:val="000000"/>
                <w:sz w:val="24"/>
              </w:rPr>
              <w:t xml:space="preserve"> Проверяемый элемент содержания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Коммуникативные умения</w:t>
            </w:r>
          </w:p>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7043D6" w:rsidRPr="001655A6" w:rsidRDefault="00F11442">
            <w:pPr>
              <w:spacing w:after="0" w:line="336" w:lineRule="auto"/>
              <w:ind w:firstLine="600"/>
              <w:jc w:val="both"/>
              <w:rPr>
                <w:lang w:val="ru-RU"/>
              </w:rPr>
            </w:pPr>
            <w:r w:rsidRPr="001655A6">
              <w:rPr>
                <w:rFonts w:ascii="Times New Roman" w:hAnsi="Times New Roman"/>
                <w:color w:val="000000"/>
                <w:spacing w:val="-2"/>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w:t>
            </w:r>
            <w:r w:rsidRPr="001655A6">
              <w:rPr>
                <w:rFonts w:ascii="Times New Roman" w:hAnsi="Times New Roman"/>
                <w:color w:val="000000"/>
                <w:spacing w:val="-2"/>
                <w:sz w:val="24"/>
                <w:lang w:val="ru-RU"/>
              </w:rPr>
              <w:lastRenderedPageBreak/>
              <w:t>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Говорение</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Диалогическая речь</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1655A6">
              <w:rPr>
                <w:rFonts w:ascii="Times New Roman" w:hAnsi="Times New Roman"/>
                <w:color w:val="000000"/>
                <w:sz w:val="24"/>
                <w:lang w:val="ru-RU"/>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w:t>
            </w:r>
            <w:r w:rsidRPr="001655A6">
              <w:rPr>
                <w:rFonts w:ascii="Times New Roman" w:hAnsi="Times New Roman"/>
                <w:color w:val="000000"/>
                <w:sz w:val="24"/>
                <w:lang w:val="ru-RU"/>
              </w:rPr>
              <w:lastRenderedPageBreak/>
              <w:t>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1.1.1.4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Монологическая речь</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w:t>
            </w:r>
            <w:r w:rsidRPr="001655A6">
              <w:rPr>
                <w:rFonts w:ascii="Times New Roman" w:hAnsi="Times New Roman"/>
                <w:color w:val="000000"/>
                <w:sz w:val="24"/>
                <w:lang w:val="ru-RU"/>
              </w:rPr>
              <w:lastRenderedPageBreak/>
              <w:t>монологического высказывания – 14-15 фраз)</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1.1.2.3</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Аудирование</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Смысловое чтение</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Чтение с пониманием основного содержания текста – умения читать </w:t>
            </w:r>
            <w:r w:rsidRPr="001655A6">
              <w:rPr>
                <w:rFonts w:ascii="Times New Roman" w:hAnsi="Times New Roman"/>
                <w:color w:val="000000"/>
                <w:sz w:val="24"/>
                <w:lang w:val="ru-RU"/>
              </w:rPr>
              <w:lastRenderedPageBreak/>
              <w:t>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1.3.2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Чтение несплошных текстов (таблиц, диаграмм, графиков и других) и понимание представленной в них информации</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7043D6" w:rsidRDefault="00F11442">
            <w:pPr>
              <w:spacing w:after="0" w:line="336" w:lineRule="auto"/>
              <w:ind w:firstLine="600"/>
            </w:pPr>
            <w:r>
              <w:rPr>
                <w:rFonts w:ascii="Times New Roman" w:hAnsi="Times New Roman"/>
                <w:i/>
                <w:color w:val="000000"/>
                <w:sz w:val="24"/>
              </w:rPr>
              <w:t>Письменная речь</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Написание резюме (</w:t>
            </w:r>
            <w:r>
              <w:rPr>
                <w:rFonts w:ascii="Times New Roman" w:hAnsi="Times New Roman"/>
                <w:color w:val="000000"/>
                <w:sz w:val="24"/>
              </w:rPr>
              <w:t>CV</w:t>
            </w:r>
            <w:r w:rsidRPr="001655A6">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1.4.4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180 слов)</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Языковые знания и навыки</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Фонетическая сторона речи</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Орфография и пунктуация</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Правильное написание изученных слов</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2.2.5</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i/>
                <w:color w:val="000000"/>
                <w:sz w:val="24"/>
              </w:rPr>
              <w:t>Лексическая сторона речи</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Многозначные лексические единицы. Синонимы. Антонимы</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Имена прилагательные на </w:t>
            </w:r>
            <w:r w:rsidRPr="001655A6">
              <w:rPr>
                <w:rFonts w:ascii="Times New Roman" w:hAnsi="Times New Roman"/>
                <w:i/>
                <w:color w:val="000000"/>
                <w:sz w:val="24"/>
                <w:lang w:val="ru-RU"/>
              </w:rPr>
              <w:t>-</w:t>
            </w:r>
            <w:r>
              <w:rPr>
                <w:rFonts w:ascii="Times New Roman" w:hAnsi="Times New Roman"/>
                <w:i/>
                <w:color w:val="000000"/>
                <w:sz w:val="24"/>
              </w:rPr>
              <w:t>ed</w:t>
            </w:r>
            <w:r w:rsidRPr="001655A6">
              <w:rPr>
                <w:rFonts w:ascii="Times New Roman" w:hAnsi="Times New Roman"/>
                <w:color w:val="000000"/>
                <w:sz w:val="24"/>
                <w:lang w:val="ru-RU"/>
              </w:rPr>
              <w:t xml:space="preserve"> и </w:t>
            </w:r>
            <w:r w:rsidRPr="001655A6">
              <w:rPr>
                <w:rFonts w:ascii="Times New Roman" w:hAnsi="Times New Roman"/>
                <w:i/>
                <w:color w:val="000000"/>
                <w:sz w:val="24"/>
                <w:lang w:val="ru-RU"/>
              </w:rPr>
              <w:t>-</w:t>
            </w:r>
            <w:r>
              <w:rPr>
                <w:rFonts w:ascii="Times New Roman" w:hAnsi="Times New Roman"/>
                <w:i/>
                <w:color w:val="000000"/>
                <w:sz w:val="24"/>
              </w:rPr>
              <w:t>ing</w:t>
            </w:r>
            <w:r w:rsidRPr="001655A6">
              <w:rPr>
                <w:rFonts w:ascii="Times New Roman" w:hAnsi="Times New Roman"/>
                <w:color w:val="000000"/>
                <w:sz w:val="24"/>
                <w:lang w:val="ru-RU"/>
              </w:rPr>
              <w:t xml:space="preserve"> (</w:t>
            </w:r>
            <w:r>
              <w:rPr>
                <w:rFonts w:ascii="Times New Roman" w:hAnsi="Times New Roman"/>
                <w:i/>
                <w:color w:val="000000"/>
                <w:sz w:val="24"/>
              </w:rPr>
              <w:t>excited</w:t>
            </w:r>
            <w:r w:rsidRPr="001655A6">
              <w:rPr>
                <w:rFonts w:ascii="Times New Roman" w:hAnsi="Times New Roman"/>
                <w:color w:val="000000"/>
                <w:sz w:val="24"/>
                <w:lang w:val="ru-RU"/>
              </w:rPr>
              <w:t xml:space="preserve"> – </w:t>
            </w:r>
            <w:r>
              <w:rPr>
                <w:rFonts w:ascii="Times New Roman" w:hAnsi="Times New Roman"/>
                <w:i/>
                <w:color w:val="000000"/>
                <w:sz w:val="24"/>
              </w:rPr>
              <w:t>exciting</w:t>
            </w:r>
            <w:r w:rsidRPr="001655A6">
              <w:rPr>
                <w:rFonts w:ascii="Times New Roman" w:hAnsi="Times New Roman"/>
                <w:color w:val="000000"/>
                <w:sz w:val="24"/>
                <w:lang w:val="ru-RU"/>
              </w:rPr>
              <w:t>)</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Наиболее частотные фразовые глаголы</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Интернациональные слова </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Сокращения и аббревиатуры</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mis</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re</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over</w:t>
            </w:r>
            <w:r w:rsidRPr="001655A6">
              <w:rPr>
                <w:rFonts w:ascii="Times New Roman" w:hAnsi="Times New Roman"/>
                <w:i/>
                <w:color w:val="000000"/>
                <w:sz w:val="24"/>
                <w:lang w:val="ru-RU"/>
              </w:rPr>
              <w:t>-</w:t>
            </w:r>
            <w:r w:rsidRPr="001655A6">
              <w:rPr>
                <w:rFonts w:ascii="Times New Roman" w:hAnsi="Times New Roman"/>
                <w:color w:val="000000"/>
                <w:sz w:val="24"/>
                <w:lang w:val="ru-RU"/>
              </w:rPr>
              <w:t xml:space="preserve">, </w:t>
            </w:r>
            <w:r>
              <w:rPr>
                <w:rFonts w:ascii="Times New Roman" w:hAnsi="Times New Roman"/>
                <w:i/>
                <w:color w:val="000000"/>
                <w:sz w:val="24"/>
              </w:rPr>
              <w:t>under</w:t>
            </w:r>
            <w:r w:rsidRPr="001655A6">
              <w:rPr>
                <w:rFonts w:ascii="Times New Roman" w:hAnsi="Times New Roman"/>
                <w:i/>
                <w:color w:val="000000"/>
                <w:sz w:val="24"/>
                <w:lang w:val="ru-RU"/>
              </w:rPr>
              <w:t xml:space="preserve">- </w:t>
            </w:r>
            <w:r w:rsidRPr="001655A6">
              <w:rPr>
                <w:rFonts w:ascii="Times New Roman" w:hAnsi="Times New Roman"/>
                <w:color w:val="000000"/>
                <w:sz w:val="24"/>
                <w:lang w:val="ru-RU"/>
              </w:rPr>
              <w:t xml:space="preserve">и суффиксов </w:t>
            </w:r>
            <w:r w:rsidRPr="001655A6">
              <w:rPr>
                <w:rFonts w:ascii="Times New Roman" w:hAnsi="Times New Roman"/>
                <w:i/>
                <w:color w:val="000000"/>
                <w:sz w:val="24"/>
                <w:lang w:val="ru-RU"/>
              </w:rPr>
              <w:t>-</w:t>
            </w:r>
            <w:r>
              <w:rPr>
                <w:rFonts w:ascii="Times New Roman" w:hAnsi="Times New Roman"/>
                <w:i/>
                <w:color w:val="000000"/>
                <w:sz w:val="24"/>
              </w:rPr>
              <w:t>ise</w:t>
            </w:r>
            <w:r w:rsidRPr="001655A6">
              <w:rPr>
                <w:rFonts w:ascii="Times New Roman" w:hAnsi="Times New Roman"/>
                <w:i/>
                <w:color w:val="000000"/>
                <w:sz w:val="24"/>
                <w:lang w:val="ru-RU"/>
              </w:rPr>
              <w:t>/-</w:t>
            </w:r>
            <w:r>
              <w:rPr>
                <w:rFonts w:ascii="Times New Roman" w:hAnsi="Times New Roman"/>
                <w:i/>
                <w:color w:val="000000"/>
                <w:sz w:val="24"/>
              </w:rPr>
              <w:t>ize</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en</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О</w:t>
            </w:r>
            <w:r w:rsidRPr="001655A6">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1655A6">
              <w:rPr>
                <w:rFonts w:ascii="Times New Roman" w:hAnsi="Times New Roman"/>
                <w:i/>
                <w:color w:val="000000"/>
                <w:spacing w:val="-4"/>
                <w:sz w:val="24"/>
                <w:lang w:val="ru-RU"/>
              </w:rPr>
              <w:t>-</w:t>
            </w:r>
            <w:r w:rsidRPr="001655A6">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1655A6">
              <w:rPr>
                <w:rFonts w:ascii="Times New Roman" w:hAnsi="Times New Roman"/>
                <w:i/>
                <w:color w:val="000000"/>
                <w:spacing w:val="-4"/>
                <w:sz w:val="24"/>
                <w:lang w:val="ru-RU"/>
              </w:rPr>
              <w:t>-/</w:t>
            </w:r>
            <w:r>
              <w:rPr>
                <w:rFonts w:ascii="Times New Roman" w:hAnsi="Times New Roman"/>
                <w:i/>
                <w:color w:val="000000"/>
                <w:spacing w:val="-4"/>
                <w:sz w:val="24"/>
              </w:rPr>
              <w:t>im</w:t>
            </w:r>
            <w:r w:rsidRPr="001655A6">
              <w:rPr>
                <w:rFonts w:ascii="Times New Roman" w:hAnsi="Times New Roman"/>
                <w:i/>
                <w:color w:val="000000"/>
                <w:spacing w:val="-4"/>
                <w:sz w:val="24"/>
                <w:lang w:val="ru-RU"/>
              </w:rPr>
              <w:t>-</w:t>
            </w:r>
            <w:r w:rsidRPr="001655A6">
              <w:rPr>
                <w:rFonts w:ascii="Times New Roman" w:hAnsi="Times New Roman"/>
                <w:color w:val="000000"/>
                <w:spacing w:val="-4"/>
                <w:sz w:val="24"/>
                <w:lang w:val="ru-RU"/>
              </w:rPr>
              <w:t xml:space="preserve">, </w:t>
            </w:r>
            <w:r>
              <w:rPr>
                <w:rFonts w:ascii="Times New Roman" w:hAnsi="Times New Roman"/>
                <w:i/>
                <w:color w:val="000000"/>
                <w:spacing w:val="-4"/>
                <w:sz w:val="24"/>
              </w:rPr>
              <w:t>il</w:t>
            </w:r>
            <w:r w:rsidRPr="001655A6">
              <w:rPr>
                <w:rFonts w:ascii="Times New Roman" w:hAnsi="Times New Roman"/>
                <w:i/>
                <w:color w:val="000000"/>
                <w:spacing w:val="-4"/>
                <w:sz w:val="24"/>
                <w:lang w:val="ru-RU"/>
              </w:rPr>
              <w:t>-/</w:t>
            </w:r>
            <w:r>
              <w:rPr>
                <w:rFonts w:ascii="Times New Roman" w:hAnsi="Times New Roman"/>
                <w:i/>
                <w:color w:val="000000"/>
                <w:spacing w:val="-4"/>
                <w:sz w:val="24"/>
              </w:rPr>
              <w:t>ir</w:t>
            </w:r>
            <w:r w:rsidRPr="001655A6">
              <w:rPr>
                <w:rFonts w:ascii="Times New Roman" w:hAnsi="Times New Roman"/>
                <w:i/>
                <w:color w:val="000000"/>
                <w:spacing w:val="-4"/>
                <w:sz w:val="24"/>
                <w:lang w:val="ru-RU"/>
              </w:rPr>
              <w:t>-</w:t>
            </w:r>
            <w:r w:rsidRPr="001655A6">
              <w:rPr>
                <w:rFonts w:ascii="Times New Roman" w:hAnsi="Times New Roman"/>
                <w:color w:val="000000"/>
                <w:spacing w:val="-4"/>
                <w:sz w:val="24"/>
                <w:lang w:val="ru-RU"/>
              </w:rPr>
              <w:t xml:space="preserve"> и суффикса </w:t>
            </w:r>
            <w:r w:rsidRPr="001655A6">
              <w:rPr>
                <w:rFonts w:ascii="Times New Roman" w:hAnsi="Times New Roman"/>
                <w:i/>
                <w:color w:val="000000"/>
                <w:spacing w:val="-4"/>
                <w:sz w:val="24"/>
                <w:lang w:val="ru-RU"/>
              </w:rPr>
              <w:t>-</w:t>
            </w:r>
            <w:r>
              <w:rPr>
                <w:rFonts w:ascii="Times New Roman" w:hAnsi="Times New Roman"/>
                <w:i/>
                <w:color w:val="000000"/>
                <w:spacing w:val="-4"/>
                <w:sz w:val="24"/>
              </w:rPr>
              <w:t>ly</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Образование числительных при помощи суффиксов </w:t>
            </w:r>
            <w:r w:rsidRPr="001655A6">
              <w:rPr>
                <w:rFonts w:ascii="Times New Roman" w:hAnsi="Times New Roman"/>
                <w:i/>
                <w:color w:val="000000"/>
                <w:sz w:val="24"/>
                <w:lang w:val="ru-RU"/>
              </w:rPr>
              <w:t>-</w:t>
            </w:r>
            <w:r>
              <w:rPr>
                <w:rFonts w:ascii="Times New Roman" w:hAnsi="Times New Roman"/>
                <w:i/>
                <w:color w:val="000000"/>
                <w:sz w:val="24"/>
              </w:rPr>
              <w:t>teen</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ty</w:t>
            </w:r>
            <w:r w:rsidRPr="001655A6">
              <w:rPr>
                <w:rFonts w:ascii="Times New Roman" w:hAnsi="Times New Roman"/>
                <w:color w:val="000000"/>
                <w:sz w:val="24"/>
                <w:lang w:val="ru-RU"/>
              </w:rPr>
              <w:t xml:space="preserve">, </w:t>
            </w:r>
            <w:r w:rsidRPr="001655A6">
              <w:rPr>
                <w:rFonts w:ascii="Times New Roman" w:hAnsi="Times New Roman"/>
                <w:i/>
                <w:color w:val="000000"/>
                <w:sz w:val="24"/>
                <w:lang w:val="ru-RU"/>
              </w:rPr>
              <w:t>-</w:t>
            </w:r>
            <w:r>
              <w:rPr>
                <w:rFonts w:ascii="Times New Roman" w:hAnsi="Times New Roman"/>
                <w:i/>
                <w:color w:val="000000"/>
                <w:sz w:val="24"/>
              </w:rPr>
              <w:t>th</w:t>
            </w:r>
            <w:r w:rsidRPr="001655A6">
              <w:rPr>
                <w:rFonts w:ascii="Times New Roman" w:hAnsi="Times New Roman"/>
                <w:color w:val="000000"/>
                <w:sz w:val="24"/>
                <w:lang w:val="ru-RU"/>
              </w:rPr>
              <w:t xml:space="preserve"> </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1655A6">
              <w:rPr>
                <w:rFonts w:ascii="Times New Roman" w:hAnsi="Times New Roman"/>
                <w:color w:val="000000"/>
                <w:sz w:val="24"/>
                <w:lang w:val="ru-RU"/>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w:t>
            </w:r>
            <w:r w:rsidRPr="001655A6">
              <w:rPr>
                <w:rFonts w:ascii="Times New Roman" w:hAnsi="Times New Roman"/>
                <w:i/>
                <w:color w:val="000000"/>
                <w:sz w:val="24"/>
                <w:lang w:val="ru-RU"/>
              </w:rPr>
              <w:t>-</w:t>
            </w:r>
            <w:r>
              <w:rPr>
                <w:rFonts w:ascii="Times New Roman" w:hAnsi="Times New Roman"/>
                <w:i/>
                <w:color w:val="000000"/>
                <w:sz w:val="24"/>
              </w:rPr>
              <w:t>bell</w:t>
            </w:r>
            <w:r w:rsidRPr="001655A6">
              <w:rPr>
                <w:rFonts w:ascii="Times New Roman" w:hAnsi="Times New Roman"/>
                <w:color w:val="000000"/>
                <w:sz w:val="24"/>
                <w:lang w:val="ru-RU"/>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655A6">
              <w:rPr>
                <w:rFonts w:ascii="Times New Roman" w:hAnsi="Times New Roman"/>
                <w:i/>
                <w:color w:val="000000"/>
                <w:sz w:val="24"/>
                <w:lang w:val="ru-RU"/>
              </w:rPr>
              <w:t>-</w:t>
            </w:r>
            <w:r>
              <w:rPr>
                <w:rFonts w:ascii="Times New Roman" w:hAnsi="Times New Roman"/>
                <w:i/>
                <w:color w:val="000000"/>
                <w:sz w:val="24"/>
              </w:rPr>
              <w:t>in</w:t>
            </w:r>
            <w:r w:rsidRPr="001655A6">
              <w:rPr>
                <w:rFonts w:ascii="Times New Roman" w:hAnsi="Times New Roman"/>
                <w:i/>
                <w:color w:val="000000"/>
                <w:sz w:val="24"/>
                <w:lang w:val="ru-RU"/>
              </w:rPr>
              <w:t>-</w:t>
            </w:r>
            <w:r>
              <w:rPr>
                <w:rFonts w:ascii="Times New Roman" w:hAnsi="Times New Roman"/>
                <w:i/>
                <w:color w:val="000000"/>
                <w:sz w:val="24"/>
              </w:rPr>
              <w:t>law</w:t>
            </w:r>
            <w:r w:rsidRPr="001655A6">
              <w:rPr>
                <w:rFonts w:ascii="Times New Roman" w:hAnsi="Times New Roman"/>
                <w:color w:val="000000"/>
                <w:sz w:val="24"/>
                <w:lang w:val="ru-RU"/>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1655A6">
              <w:rPr>
                <w:rFonts w:ascii="Times New Roman" w:hAnsi="Times New Roman"/>
                <w:color w:val="000000"/>
                <w:sz w:val="24"/>
                <w:lang w:val="ru-RU"/>
              </w:rPr>
              <w:t xml:space="preserve"> (</w:t>
            </w:r>
            <w:r>
              <w:rPr>
                <w:rFonts w:ascii="Times New Roman" w:hAnsi="Times New Roman"/>
                <w:i/>
                <w:color w:val="000000"/>
                <w:sz w:val="24"/>
              </w:rPr>
              <w:t>blue</w:t>
            </w:r>
            <w:r w:rsidRPr="001655A6">
              <w:rPr>
                <w:rFonts w:ascii="Times New Roman" w:hAnsi="Times New Roman"/>
                <w:i/>
                <w:color w:val="000000"/>
                <w:sz w:val="24"/>
                <w:lang w:val="ru-RU"/>
              </w:rPr>
              <w:t>-</w:t>
            </w:r>
            <w:r>
              <w:rPr>
                <w:rFonts w:ascii="Times New Roman" w:hAnsi="Times New Roman"/>
                <w:i/>
                <w:color w:val="000000"/>
                <w:sz w:val="24"/>
              </w:rPr>
              <w:t>eyed</w:t>
            </w:r>
            <w:r w:rsidRPr="001655A6">
              <w:rPr>
                <w:rFonts w:ascii="Times New Roman" w:hAnsi="Times New Roman"/>
                <w:color w:val="000000"/>
                <w:sz w:val="24"/>
                <w:lang w:val="ru-RU"/>
              </w:rPr>
              <w:t xml:space="preserve">, </w:t>
            </w:r>
            <w:r>
              <w:rPr>
                <w:rFonts w:ascii="Times New Roman" w:hAnsi="Times New Roman"/>
                <w:i/>
                <w:color w:val="000000"/>
                <w:sz w:val="24"/>
              </w:rPr>
              <w:t>eight</w:t>
            </w:r>
            <w:r w:rsidRPr="001655A6">
              <w:rPr>
                <w:rFonts w:ascii="Times New Roman" w:hAnsi="Times New Roman"/>
                <w:i/>
                <w:color w:val="000000"/>
                <w:sz w:val="24"/>
                <w:lang w:val="ru-RU"/>
              </w:rPr>
              <w:t>-</w:t>
            </w:r>
            <w:r>
              <w:rPr>
                <w:rFonts w:ascii="Times New Roman" w:hAnsi="Times New Roman"/>
                <w:i/>
                <w:color w:val="000000"/>
                <w:sz w:val="24"/>
              </w:rPr>
              <w:t>legged</w:t>
            </w:r>
            <w:r w:rsidRPr="001655A6">
              <w:rPr>
                <w:rFonts w:ascii="Times New Roman" w:hAnsi="Times New Roman"/>
                <w:color w:val="000000"/>
                <w:sz w:val="24"/>
                <w:lang w:val="ru-RU"/>
              </w:rPr>
              <w:t xml:space="preserve">)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1655A6">
              <w:rPr>
                <w:rFonts w:ascii="Times New Roman" w:hAnsi="Times New Roman"/>
                <w:color w:val="000000"/>
                <w:sz w:val="24"/>
                <w:lang w:val="ru-RU"/>
              </w:rPr>
              <w:t xml:space="preserve"> (</w:t>
            </w:r>
            <w:r>
              <w:rPr>
                <w:rFonts w:ascii="Times New Roman" w:hAnsi="Times New Roman"/>
                <w:i/>
                <w:color w:val="000000"/>
                <w:sz w:val="24"/>
              </w:rPr>
              <w:t>well</w:t>
            </w:r>
            <w:r w:rsidRPr="001655A6">
              <w:rPr>
                <w:rFonts w:ascii="Times New Roman" w:hAnsi="Times New Roman"/>
                <w:i/>
                <w:color w:val="000000"/>
                <w:sz w:val="24"/>
                <w:lang w:val="ru-RU"/>
              </w:rPr>
              <w:t>-</w:t>
            </w:r>
            <w:r>
              <w:rPr>
                <w:rFonts w:ascii="Times New Roman" w:hAnsi="Times New Roman"/>
                <w:i/>
                <w:color w:val="000000"/>
                <w:sz w:val="24"/>
              </w:rPr>
              <w:t>behaved</w:t>
            </w:r>
            <w:r w:rsidRPr="001655A6">
              <w:rPr>
                <w:rFonts w:ascii="Times New Roman" w:hAnsi="Times New Roman"/>
                <w:color w:val="000000"/>
                <w:sz w:val="24"/>
                <w:lang w:val="ru-RU"/>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1655A6">
              <w:rPr>
                <w:rFonts w:ascii="Times New Roman" w:hAnsi="Times New Roman"/>
                <w:color w:val="000000"/>
                <w:sz w:val="24"/>
                <w:lang w:val="ru-RU"/>
              </w:rPr>
              <w:t xml:space="preserve"> (</w:t>
            </w:r>
            <w:r>
              <w:rPr>
                <w:rFonts w:ascii="Times New Roman" w:hAnsi="Times New Roman"/>
                <w:i/>
                <w:color w:val="000000"/>
                <w:sz w:val="24"/>
              </w:rPr>
              <w:t>nice</w:t>
            </w:r>
            <w:r w:rsidRPr="001655A6">
              <w:rPr>
                <w:rFonts w:ascii="Times New Roman" w:hAnsi="Times New Roman"/>
                <w:i/>
                <w:color w:val="000000"/>
                <w:sz w:val="24"/>
                <w:lang w:val="ru-RU"/>
              </w:rPr>
              <w:t>-</w:t>
            </w:r>
            <w:r>
              <w:rPr>
                <w:rFonts w:ascii="Times New Roman" w:hAnsi="Times New Roman"/>
                <w:i/>
                <w:color w:val="000000"/>
                <w:sz w:val="24"/>
              </w:rPr>
              <w:t>looking</w:t>
            </w:r>
            <w:r w:rsidRPr="001655A6">
              <w:rPr>
                <w:rFonts w:ascii="Times New Roman" w:hAnsi="Times New Roman"/>
                <w:color w:val="000000"/>
                <w:sz w:val="24"/>
                <w:lang w:val="ru-RU"/>
              </w:rPr>
              <w:t>)</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run</w:t>
            </w:r>
            <w:r w:rsidRPr="001655A6">
              <w:rPr>
                <w:rFonts w:ascii="Times New Roman" w:hAnsi="Times New Roman"/>
                <w:i/>
                <w:color w:val="000000"/>
                <w:sz w:val="24"/>
                <w:lang w:val="ru-RU"/>
              </w:rPr>
              <w:t xml:space="preserve"> –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run</w:t>
            </w:r>
            <w:r w:rsidRPr="001655A6">
              <w:rPr>
                <w:rFonts w:ascii="Times New Roman" w:hAnsi="Times New Roman"/>
                <w:color w:val="000000"/>
                <w:sz w:val="24"/>
                <w:lang w:val="ru-RU"/>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1655A6">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1655A6">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1655A6">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1655A6">
              <w:rPr>
                <w:rFonts w:ascii="Times New Roman" w:hAnsi="Times New Roman"/>
                <w:color w:val="000000"/>
                <w:spacing w:val="-2"/>
                <w:sz w:val="24"/>
                <w:lang w:val="ru-RU"/>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hand</w:t>
            </w:r>
            <w:r w:rsidRPr="001655A6">
              <w:rPr>
                <w:rFonts w:ascii="Times New Roman" w:hAnsi="Times New Roman"/>
                <w:i/>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hand</w:t>
            </w:r>
            <w:r w:rsidRPr="001655A6">
              <w:rPr>
                <w:rFonts w:ascii="Times New Roman" w:hAnsi="Times New Roman"/>
                <w:color w:val="000000"/>
                <w:sz w:val="24"/>
                <w:lang w:val="ru-RU"/>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1655A6">
              <w:rPr>
                <w:rFonts w:ascii="Times New Roman" w:hAnsi="Times New Roman"/>
                <w:i/>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cool</w:t>
            </w:r>
            <w:r w:rsidRPr="001655A6">
              <w:rPr>
                <w:rFonts w:ascii="Times New Roman" w:hAnsi="Times New Roman"/>
                <w:color w:val="000000"/>
                <w:sz w:val="24"/>
                <w:lang w:val="ru-RU"/>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i/>
                <w:color w:val="000000"/>
                <w:sz w:val="24"/>
                <w:lang w:val="ru-RU"/>
              </w:rPr>
              <w:t>Грамматическая сторона речи</w:t>
            </w:r>
          </w:p>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1655A6">
              <w:rPr>
                <w:rFonts w:ascii="Times New Roman" w:hAnsi="Times New Roman"/>
                <w:i/>
                <w:color w:val="000000"/>
                <w:sz w:val="24"/>
                <w:lang w:val="ru-RU"/>
              </w:rPr>
              <w:t xml:space="preserve"> </w:t>
            </w:r>
            <w:r>
              <w:rPr>
                <w:rFonts w:ascii="Times New Roman" w:hAnsi="Times New Roman"/>
                <w:i/>
                <w:color w:val="000000"/>
                <w:sz w:val="24"/>
              </w:rPr>
              <w:t>moved</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a</w:t>
            </w:r>
            <w:r w:rsidRPr="001655A6">
              <w:rPr>
                <w:rFonts w:ascii="Times New Roman" w:hAnsi="Times New Roman"/>
                <w:i/>
                <w:color w:val="000000"/>
                <w:sz w:val="24"/>
                <w:lang w:val="ru-RU"/>
              </w:rPr>
              <w:t xml:space="preserve"> </w:t>
            </w:r>
            <w:r>
              <w:rPr>
                <w:rFonts w:ascii="Times New Roman" w:hAnsi="Times New Roman"/>
                <w:i/>
                <w:color w:val="000000"/>
                <w:sz w:val="24"/>
              </w:rPr>
              <w:t>new</w:t>
            </w:r>
            <w:r w:rsidRPr="001655A6">
              <w:rPr>
                <w:rFonts w:ascii="Times New Roman" w:hAnsi="Times New Roman"/>
                <w:i/>
                <w:color w:val="000000"/>
                <w:sz w:val="24"/>
                <w:lang w:val="ru-RU"/>
              </w:rPr>
              <w:t xml:space="preserve"> </w:t>
            </w:r>
            <w:r>
              <w:rPr>
                <w:rFonts w:ascii="Times New Roman" w:hAnsi="Times New Roman"/>
                <w:i/>
                <w:color w:val="000000"/>
                <w:sz w:val="24"/>
              </w:rPr>
              <w:t>house</w:t>
            </w:r>
            <w:r w:rsidRPr="001655A6">
              <w:rPr>
                <w:rFonts w:ascii="Times New Roman" w:hAnsi="Times New Roman"/>
                <w:i/>
                <w:color w:val="000000"/>
                <w:sz w:val="24"/>
                <w:lang w:val="ru-RU"/>
              </w:rPr>
              <w:t xml:space="preserve"> </w:t>
            </w:r>
            <w:r>
              <w:rPr>
                <w:rFonts w:ascii="Times New Roman" w:hAnsi="Times New Roman"/>
                <w:i/>
                <w:color w:val="000000"/>
                <w:sz w:val="24"/>
              </w:rPr>
              <w:t>last</w:t>
            </w:r>
            <w:r w:rsidRPr="001655A6">
              <w:rPr>
                <w:rFonts w:ascii="Times New Roman" w:hAnsi="Times New Roman"/>
                <w:i/>
                <w:color w:val="000000"/>
                <w:sz w:val="24"/>
                <w:lang w:val="ru-RU"/>
              </w:rPr>
              <w:t xml:space="preserve"> </w:t>
            </w:r>
            <w:r>
              <w:rPr>
                <w:rFonts w:ascii="Times New Roman" w:hAnsi="Times New Roman"/>
                <w:i/>
                <w:color w:val="000000"/>
                <w:sz w:val="24"/>
              </w:rPr>
              <w:t>year</w:t>
            </w:r>
            <w:r w:rsidRPr="001655A6">
              <w:rPr>
                <w:rFonts w:ascii="Times New Roman" w:hAnsi="Times New Roman"/>
                <w:i/>
                <w:color w:val="000000"/>
                <w:sz w:val="24"/>
                <w:lang w:val="ru-RU"/>
              </w:rPr>
              <w:t>.</w:t>
            </w:r>
            <w:r w:rsidRPr="001655A6">
              <w:rPr>
                <w:rFonts w:ascii="Times New Roman" w:hAnsi="Times New Roman"/>
                <w:color w:val="000000"/>
                <w:sz w:val="24"/>
                <w:lang w:val="ru-RU"/>
              </w:rPr>
              <w:t>)</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1655A6">
              <w:rPr>
                <w:rFonts w:ascii="Times New Roman" w:hAnsi="Times New Roman"/>
                <w:color w:val="000000"/>
                <w:sz w:val="24"/>
                <w:lang w:val="ru-RU"/>
              </w:rPr>
              <w:t xml:space="preserve"> + </w:t>
            </w:r>
            <w:r>
              <w:rPr>
                <w:rFonts w:ascii="Times New Roman" w:hAnsi="Times New Roman"/>
                <w:i/>
                <w:color w:val="000000"/>
                <w:sz w:val="24"/>
              </w:rPr>
              <w:t>to</w:t>
            </w:r>
            <w:r w:rsidRPr="001655A6">
              <w:rPr>
                <w:rFonts w:ascii="Times New Roman" w:hAnsi="Times New Roman"/>
                <w:i/>
                <w:color w:val="000000"/>
                <w:sz w:val="24"/>
                <w:lang w:val="ru-RU"/>
              </w:rPr>
              <w:t xml:space="preserve"> </w:t>
            </w:r>
            <w:r>
              <w:rPr>
                <w:rFonts w:ascii="Times New Roman" w:hAnsi="Times New Roman"/>
                <w:i/>
                <w:color w:val="000000"/>
                <w:sz w:val="24"/>
              </w:rPr>
              <w:t>be</w:t>
            </w:r>
            <w:r w:rsidRPr="001655A6">
              <w:rPr>
                <w:rFonts w:ascii="Times New Roman" w:hAnsi="Times New Roman"/>
                <w:color w:val="000000"/>
                <w:sz w:val="24"/>
                <w:lang w:val="ru-RU"/>
              </w:rPr>
              <w:t xml:space="preserve"> </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Предложения </w:t>
            </w:r>
            <w:r>
              <w:rPr>
                <w:rFonts w:ascii="Times New Roman" w:hAnsi="Times New Roman"/>
                <w:color w:val="000000"/>
                <w:sz w:val="24"/>
              </w:rPr>
              <w:t>c</w:t>
            </w:r>
            <w:r w:rsidRPr="001655A6">
              <w:rPr>
                <w:rFonts w:ascii="Times New Roman" w:hAnsi="Times New Roman"/>
                <w:color w:val="000000"/>
                <w:sz w:val="24"/>
                <w:lang w:val="ru-RU"/>
              </w:rPr>
              <w:t xml:space="preserve">о сложным подлежащим – </w:t>
            </w:r>
            <w:r>
              <w:rPr>
                <w:rFonts w:ascii="Times New Roman" w:hAnsi="Times New Roman"/>
                <w:color w:val="000000"/>
                <w:sz w:val="24"/>
              </w:rPr>
              <w:t>Complex</w:t>
            </w:r>
            <w:r w:rsidRPr="001655A6">
              <w:rPr>
                <w:rFonts w:ascii="Times New Roman" w:hAnsi="Times New Roman"/>
                <w:color w:val="000000"/>
                <w:sz w:val="24"/>
                <w:lang w:val="ru-RU"/>
              </w:rPr>
              <w:t xml:space="preserve"> </w:t>
            </w:r>
            <w:r>
              <w:rPr>
                <w:rFonts w:ascii="Times New Roman" w:hAnsi="Times New Roman"/>
                <w:color w:val="000000"/>
                <w:sz w:val="24"/>
              </w:rPr>
              <w:t>Subject</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2.4.8</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1655A6">
              <w:rPr>
                <w:rFonts w:ascii="Times New Roman" w:hAnsi="Times New Roman"/>
                <w:color w:val="000000"/>
                <w:sz w:val="24"/>
                <w:lang w:val="ru-RU"/>
              </w:rPr>
              <w:t xml:space="preserve">, </w:t>
            </w:r>
            <w:r>
              <w:rPr>
                <w:rFonts w:ascii="Times New Roman" w:hAnsi="Times New Roman"/>
                <w:i/>
                <w:color w:val="000000"/>
                <w:sz w:val="24"/>
              </w:rPr>
              <w:t>but</w:t>
            </w:r>
            <w:r w:rsidRPr="001655A6">
              <w:rPr>
                <w:rFonts w:ascii="Times New Roman" w:hAnsi="Times New Roman"/>
                <w:color w:val="000000"/>
                <w:sz w:val="24"/>
                <w:lang w:val="ru-RU"/>
              </w:rPr>
              <w:t xml:space="preserve">, </w:t>
            </w:r>
            <w:r>
              <w:rPr>
                <w:rFonts w:ascii="Times New Roman" w:hAnsi="Times New Roman"/>
                <w:i/>
                <w:color w:val="000000"/>
                <w:sz w:val="24"/>
              </w:rPr>
              <w:t>or</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1655A6">
              <w:rPr>
                <w:rFonts w:ascii="Times New Roman" w:hAnsi="Times New Roman"/>
                <w:color w:val="000000"/>
                <w:sz w:val="24"/>
                <w:lang w:val="ru-RU"/>
              </w:rPr>
              <w:t xml:space="preserve">, </w:t>
            </w:r>
            <w:r>
              <w:rPr>
                <w:rFonts w:ascii="Times New Roman" w:hAnsi="Times New Roman"/>
                <w:i/>
                <w:color w:val="000000"/>
                <w:sz w:val="24"/>
              </w:rPr>
              <w:t>if</w:t>
            </w:r>
            <w:r w:rsidRPr="001655A6">
              <w:rPr>
                <w:rFonts w:ascii="Times New Roman" w:hAnsi="Times New Roman"/>
                <w:color w:val="000000"/>
                <w:sz w:val="24"/>
                <w:lang w:val="ru-RU"/>
              </w:rPr>
              <w:t xml:space="preserve">, </w:t>
            </w:r>
            <w:r>
              <w:rPr>
                <w:rFonts w:ascii="Times New Roman" w:hAnsi="Times New Roman"/>
                <w:i/>
                <w:color w:val="000000"/>
                <w:sz w:val="24"/>
              </w:rPr>
              <w:t>when</w:t>
            </w:r>
            <w:r w:rsidRPr="001655A6">
              <w:rPr>
                <w:rFonts w:ascii="Times New Roman" w:hAnsi="Times New Roman"/>
                <w:color w:val="000000"/>
                <w:sz w:val="24"/>
                <w:lang w:val="ru-RU"/>
              </w:rPr>
              <w:t xml:space="preserve">, </w:t>
            </w:r>
            <w:r>
              <w:rPr>
                <w:rFonts w:ascii="Times New Roman" w:hAnsi="Times New Roman"/>
                <w:i/>
                <w:color w:val="000000"/>
                <w:sz w:val="24"/>
              </w:rPr>
              <w:t>where</w:t>
            </w:r>
            <w:r w:rsidRPr="001655A6">
              <w:rPr>
                <w:rFonts w:ascii="Times New Roman" w:hAnsi="Times New Roman"/>
                <w:color w:val="000000"/>
                <w:sz w:val="24"/>
                <w:lang w:val="ru-RU"/>
              </w:rPr>
              <w:t xml:space="preserve">, </w:t>
            </w:r>
            <w:r>
              <w:rPr>
                <w:rFonts w:ascii="Times New Roman" w:hAnsi="Times New Roman"/>
                <w:i/>
                <w:color w:val="000000"/>
                <w:sz w:val="24"/>
              </w:rPr>
              <w:t>what</w:t>
            </w:r>
            <w:r w:rsidRPr="001655A6">
              <w:rPr>
                <w:rFonts w:ascii="Times New Roman" w:hAnsi="Times New Roman"/>
                <w:color w:val="000000"/>
                <w:sz w:val="24"/>
                <w:lang w:val="ru-RU"/>
              </w:rPr>
              <w:t xml:space="preserve">, </w:t>
            </w:r>
            <w:r>
              <w:rPr>
                <w:rFonts w:ascii="Times New Roman" w:hAnsi="Times New Roman"/>
                <w:i/>
                <w:color w:val="000000"/>
                <w:sz w:val="24"/>
              </w:rPr>
              <w:t>why</w:t>
            </w:r>
            <w:r w:rsidRPr="001655A6">
              <w:rPr>
                <w:rFonts w:ascii="Times New Roman" w:hAnsi="Times New Roman"/>
                <w:color w:val="000000"/>
                <w:sz w:val="24"/>
                <w:lang w:val="ru-RU"/>
              </w:rPr>
              <w:t xml:space="preserve">, </w:t>
            </w:r>
            <w:r>
              <w:rPr>
                <w:rFonts w:ascii="Times New Roman" w:hAnsi="Times New Roman"/>
                <w:i/>
                <w:color w:val="000000"/>
                <w:sz w:val="24"/>
              </w:rPr>
              <w:t>how</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655A6">
              <w:rPr>
                <w:rFonts w:ascii="Times New Roman" w:hAnsi="Times New Roman"/>
                <w:color w:val="000000"/>
                <w:sz w:val="24"/>
                <w:lang w:val="ru-RU"/>
              </w:rPr>
              <w:t xml:space="preserve">, </w:t>
            </w:r>
            <w:r>
              <w:rPr>
                <w:rFonts w:ascii="Times New Roman" w:hAnsi="Times New Roman"/>
                <w:i/>
                <w:color w:val="000000"/>
                <w:sz w:val="24"/>
              </w:rPr>
              <w:t>which</w:t>
            </w:r>
            <w:r w:rsidRPr="001655A6">
              <w:rPr>
                <w:rFonts w:ascii="Times New Roman" w:hAnsi="Times New Roman"/>
                <w:color w:val="000000"/>
                <w:sz w:val="24"/>
                <w:lang w:val="ru-RU"/>
              </w:rPr>
              <w:t xml:space="preserve">, </w:t>
            </w:r>
            <w:r>
              <w:rPr>
                <w:rFonts w:ascii="Times New Roman" w:hAnsi="Times New Roman"/>
                <w:i/>
                <w:color w:val="000000"/>
                <w:sz w:val="24"/>
              </w:rPr>
              <w:t>that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1655A6">
              <w:rPr>
                <w:rFonts w:ascii="Times New Roman" w:hAnsi="Times New Roman"/>
                <w:color w:val="000000"/>
                <w:sz w:val="24"/>
                <w:lang w:val="ru-RU"/>
              </w:rPr>
              <w:t xml:space="preserve">, </w:t>
            </w:r>
            <w:r>
              <w:rPr>
                <w:rFonts w:ascii="Times New Roman" w:hAnsi="Times New Roman"/>
                <w:i/>
                <w:color w:val="000000"/>
                <w:sz w:val="24"/>
              </w:rPr>
              <w:t>whatever</w:t>
            </w:r>
            <w:r w:rsidRPr="001655A6">
              <w:rPr>
                <w:rFonts w:ascii="Times New Roman" w:hAnsi="Times New Roman"/>
                <w:color w:val="000000"/>
                <w:sz w:val="24"/>
                <w:lang w:val="ru-RU"/>
              </w:rPr>
              <w:t xml:space="preserve">, </w:t>
            </w:r>
            <w:r>
              <w:rPr>
                <w:rFonts w:ascii="Times New Roman" w:hAnsi="Times New Roman"/>
                <w:i/>
                <w:color w:val="000000"/>
                <w:sz w:val="24"/>
              </w:rPr>
              <w:t>however</w:t>
            </w:r>
            <w:r w:rsidRPr="001655A6">
              <w:rPr>
                <w:rFonts w:ascii="Times New Roman" w:hAnsi="Times New Roman"/>
                <w:color w:val="000000"/>
                <w:sz w:val="24"/>
                <w:lang w:val="ru-RU"/>
              </w:rPr>
              <w:t xml:space="preserve">, </w:t>
            </w:r>
            <w:r>
              <w:rPr>
                <w:rFonts w:ascii="Times New Roman" w:hAnsi="Times New Roman"/>
                <w:i/>
                <w:color w:val="000000"/>
                <w:sz w:val="24"/>
              </w:rPr>
              <w:t>whenever</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1655A6">
              <w:rPr>
                <w:rFonts w:ascii="Times New Roman" w:hAnsi="Times New Roman"/>
                <w:color w:val="000000"/>
                <w:spacing w:val="-4"/>
                <w:sz w:val="24"/>
                <w:lang w:val="ru-RU"/>
              </w:rPr>
              <w:t xml:space="preserve"> 0,</w:t>
            </w:r>
            <w:r w:rsidRPr="001655A6">
              <w:rPr>
                <w:rFonts w:ascii="Times New Roman" w:hAnsi="Times New Roman"/>
                <w:color w:val="000000"/>
                <w:sz w:val="24"/>
                <w:lang w:val="ru-RU"/>
              </w:rPr>
              <w:t xml:space="preserve"> </w:t>
            </w:r>
            <w:r>
              <w:rPr>
                <w:rFonts w:ascii="Times New Roman" w:hAnsi="Times New Roman"/>
                <w:color w:val="000000"/>
                <w:sz w:val="24"/>
              </w:rPr>
              <w:t>Conditional</w:t>
            </w:r>
            <w:r w:rsidRPr="001655A6">
              <w:rPr>
                <w:rFonts w:ascii="Times New Roman" w:hAnsi="Times New Roman"/>
                <w:color w:val="000000"/>
                <w:sz w:val="24"/>
                <w:lang w:val="ru-RU"/>
              </w:rPr>
              <w:t xml:space="preserve"> </w:t>
            </w:r>
            <w:r>
              <w:rPr>
                <w:rFonts w:ascii="Times New Roman" w:hAnsi="Times New Roman"/>
                <w:color w:val="000000"/>
                <w:sz w:val="24"/>
              </w:rPr>
              <w:t>I</w:t>
            </w:r>
            <w:r w:rsidRPr="001655A6">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1655A6">
              <w:rPr>
                <w:rFonts w:ascii="Times New Roman" w:hAnsi="Times New Roman"/>
                <w:color w:val="000000"/>
                <w:sz w:val="24"/>
                <w:lang w:val="ru-RU"/>
              </w:rPr>
              <w:t xml:space="preserve"> </w:t>
            </w:r>
            <w:r>
              <w:rPr>
                <w:rFonts w:ascii="Times New Roman" w:hAnsi="Times New Roman"/>
                <w:color w:val="000000"/>
                <w:sz w:val="24"/>
              </w:rPr>
              <w:t>II</w:t>
            </w:r>
            <w:r w:rsidRPr="001655A6">
              <w:rPr>
                <w:rFonts w:ascii="Times New Roman" w:hAnsi="Times New Roman"/>
                <w:color w:val="000000"/>
                <w:sz w:val="24"/>
                <w:lang w:val="ru-RU"/>
              </w:rPr>
              <w:t>)</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Модальные глаголы в косвенной речи в настоящем и прошедшем времени</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It takes me … to do smth</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Конструкция </w:t>
            </w:r>
            <w:r>
              <w:rPr>
                <w:rFonts w:ascii="Times New Roman" w:hAnsi="Times New Roman"/>
                <w:i/>
                <w:color w:val="000000"/>
                <w:sz w:val="24"/>
              </w:rPr>
              <w:t>used</w:t>
            </w:r>
            <w:r w:rsidRPr="001655A6">
              <w:rPr>
                <w:rFonts w:ascii="Times New Roman" w:hAnsi="Times New Roman"/>
                <w:i/>
                <w:color w:val="000000"/>
                <w:sz w:val="24"/>
                <w:lang w:val="ru-RU"/>
              </w:rPr>
              <w:t xml:space="preserve"> </w:t>
            </w:r>
            <w:r>
              <w:rPr>
                <w:rFonts w:ascii="Times New Roman" w:hAnsi="Times New Roman"/>
                <w:i/>
                <w:color w:val="000000"/>
                <w:sz w:val="24"/>
              </w:rPr>
              <w:t>to</w:t>
            </w:r>
            <w:r w:rsidRPr="001655A6">
              <w:rPr>
                <w:rFonts w:ascii="Times New Roman" w:hAnsi="Times New Roman"/>
                <w:color w:val="000000"/>
                <w:sz w:val="24"/>
                <w:lang w:val="ru-RU"/>
              </w:rPr>
              <w:t xml:space="preserve"> + инфинитив глагола </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pacing w:val="-2"/>
                <w:sz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w:t>
            </w:r>
            <w:r>
              <w:rPr>
                <w:rFonts w:ascii="Times New Roman" w:hAnsi="Times New Roman"/>
                <w:color w:val="000000"/>
                <w:spacing w:val="-2"/>
                <w:sz w:val="24"/>
              </w:rPr>
              <w:lastRenderedPageBreak/>
              <w:t>Present Perfect Continuous Tense, Future-in-the-Past Tense) и наиболее употребительных формах страдательного залога (Present/Past Simple Passive, Present Perfect Passive)</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2.4.25</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Определённый, неопределённый и нулевой артикли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sidRPr="001655A6">
              <w:rPr>
                <w:rFonts w:ascii="Times New Roman" w:hAnsi="Times New Roman"/>
                <w:color w:val="000000"/>
                <w:spacing w:val="-4"/>
                <w:sz w:val="24"/>
                <w:lang w:val="ru-RU"/>
              </w:rPr>
              <w:t xml:space="preserve">, </w:t>
            </w:r>
            <w:r>
              <w:rPr>
                <w:rFonts w:ascii="Times New Roman" w:hAnsi="Times New Roman"/>
                <w:i/>
                <w:color w:val="000000"/>
                <w:spacing w:val="-4"/>
                <w:sz w:val="24"/>
              </w:rPr>
              <w:t>no</w:t>
            </w:r>
            <w:r w:rsidRPr="001655A6">
              <w:rPr>
                <w:rFonts w:ascii="Times New Roman" w:hAnsi="Times New Roman"/>
                <w:color w:val="000000"/>
                <w:spacing w:val="-4"/>
                <w:sz w:val="24"/>
                <w:lang w:val="ru-RU"/>
              </w:rPr>
              <w:t xml:space="preserve"> и производные последнего (</w:t>
            </w:r>
            <w:r>
              <w:rPr>
                <w:rFonts w:ascii="Times New Roman" w:hAnsi="Times New Roman"/>
                <w:i/>
                <w:color w:val="000000"/>
                <w:spacing w:val="-4"/>
                <w:sz w:val="24"/>
              </w:rPr>
              <w:t>nobody</w:t>
            </w:r>
            <w:r w:rsidRPr="001655A6">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1655A6">
              <w:rPr>
                <w:rFonts w:ascii="Times New Roman" w:hAnsi="Times New Roman"/>
                <w:color w:val="000000"/>
                <w:spacing w:val="-4"/>
                <w:sz w:val="24"/>
                <w:lang w:val="ru-RU"/>
              </w:rPr>
              <w:t xml:space="preserve">, </w:t>
            </w:r>
            <w:r>
              <w:rPr>
                <w:rFonts w:ascii="Times New Roman" w:hAnsi="Times New Roman"/>
                <w:color w:val="000000"/>
                <w:spacing w:val="-4"/>
                <w:sz w:val="24"/>
              </w:rPr>
              <w:t>etc</w:t>
            </w:r>
            <w:r w:rsidRPr="001655A6">
              <w:rPr>
                <w:rFonts w:ascii="Times New Roman" w:hAnsi="Times New Roman"/>
                <w:color w:val="000000"/>
                <w:spacing w:val="-4"/>
                <w:sz w:val="24"/>
                <w:lang w:val="ru-RU"/>
              </w:rPr>
              <w:t xml:space="preserve">.) </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Социокультурные знания и умения</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pacing w:val="-3"/>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w:t>
            </w:r>
            <w:r w:rsidRPr="001655A6">
              <w:rPr>
                <w:rFonts w:ascii="Times New Roman" w:hAnsi="Times New Roman"/>
                <w:color w:val="000000"/>
                <w:spacing w:val="-3"/>
                <w:sz w:val="24"/>
                <w:lang w:val="ru-RU"/>
              </w:rPr>
              <w:lastRenderedPageBreak/>
              <w:t>элементов речевого поведенческого этикета в англоязычной среде в рамках тематического содержания 11 класса</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lastRenderedPageBreak/>
              <w:t>3.2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7043D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7043D6" w:rsidRDefault="00F11442">
            <w:pPr>
              <w:spacing w:after="0" w:line="336" w:lineRule="auto"/>
              <w:ind w:firstLine="600"/>
              <w:jc w:val="both"/>
            </w:pPr>
            <w:r>
              <w:rPr>
                <w:rFonts w:ascii="Times New Roman" w:hAnsi="Times New Roman"/>
                <w:color w:val="000000"/>
                <w:sz w:val="24"/>
              </w:rPr>
              <w:t>Компенсаторные умения</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7043D6" w:rsidRPr="001655A6">
        <w:trPr>
          <w:trHeight w:val="144"/>
          <w:tblCellSpacing w:w="0" w:type="dxa"/>
        </w:trPr>
        <w:tc>
          <w:tcPr>
            <w:tcW w:w="1079" w:type="dxa"/>
            <w:tcMar>
              <w:top w:w="50" w:type="dxa"/>
              <w:left w:w="100" w:type="dxa"/>
            </w:tcMar>
            <w:vAlign w:val="center"/>
          </w:tcPr>
          <w:p w:rsidR="007043D6" w:rsidRDefault="00F11442">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7043D6" w:rsidRPr="001655A6" w:rsidRDefault="00F11442">
            <w:pPr>
              <w:spacing w:after="0" w:line="336" w:lineRule="auto"/>
              <w:ind w:firstLine="600"/>
              <w:jc w:val="both"/>
              <w:rPr>
                <w:lang w:val="ru-RU"/>
              </w:rPr>
            </w:pPr>
            <w:r w:rsidRPr="001655A6">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7043D6" w:rsidRPr="001655A6" w:rsidRDefault="007043D6">
      <w:pPr>
        <w:rPr>
          <w:lang w:val="ru-RU"/>
        </w:rPr>
        <w:sectPr w:rsidR="007043D6" w:rsidRPr="001655A6">
          <w:pgSz w:w="11906" w:h="16383"/>
          <w:pgMar w:top="1134" w:right="850" w:bottom="1134" w:left="1701" w:header="720" w:footer="720" w:gutter="0"/>
          <w:cols w:space="720"/>
        </w:sectPr>
      </w:pPr>
      <w:bookmarkStart w:id="11" w:name="block-83343610"/>
    </w:p>
    <w:bookmarkEnd w:id="11"/>
    <w:p w:rsidR="007043D6" w:rsidRPr="001655A6" w:rsidRDefault="00F11442">
      <w:pPr>
        <w:spacing w:after="0"/>
        <w:ind w:left="120"/>
        <w:rPr>
          <w:lang w:val="ru-RU"/>
        </w:rPr>
      </w:pPr>
      <w:r w:rsidRPr="001655A6">
        <w:rPr>
          <w:rFonts w:ascii="Times New Roman" w:hAnsi="Times New Roman"/>
          <w:b/>
          <w:color w:val="000000"/>
          <w:sz w:val="28"/>
          <w:lang w:val="ru-RU"/>
        </w:rPr>
        <w:lastRenderedPageBreak/>
        <w:t>УЧЕБНО-МЕТОДИЧЕСКОЕ ОБЕСПЕЧЕНИЕ ОБРАЗОВАТЕЛЬНОГО ПРОЦЕССА</w:t>
      </w:r>
    </w:p>
    <w:p w:rsidR="007043D6" w:rsidRPr="001655A6" w:rsidRDefault="00F11442">
      <w:pPr>
        <w:spacing w:after="0" w:line="480" w:lineRule="auto"/>
        <w:ind w:left="120"/>
        <w:rPr>
          <w:lang w:val="ru-RU"/>
        </w:rPr>
      </w:pPr>
      <w:r w:rsidRPr="001655A6">
        <w:rPr>
          <w:rFonts w:ascii="Times New Roman" w:hAnsi="Times New Roman"/>
          <w:b/>
          <w:color w:val="000000"/>
          <w:sz w:val="28"/>
          <w:lang w:val="ru-RU"/>
        </w:rPr>
        <w:t>ОБЯЗАТЕЛЬНЫЕ УЧЕБНЫЕ МАТЕРИАЛЫ ДЛЯ УЧЕНИКА</w:t>
      </w:r>
    </w:p>
    <w:p w:rsidR="007043D6" w:rsidRPr="001655A6" w:rsidRDefault="00F11442">
      <w:pPr>
        <w:spacing w:after="0" w:line="480" w:lineRule="auto"/>
        <w:ind w:left="120"/>
        <w:rPr>
          <w:lang w:val="ru-RU"/>
        </w:rPr>
      </w:pPr>
      <w:r w:rsidRPr="001655A6">
        <w:rPr>
          <w:rFonts w:ascii="Times New Roman" w:hAnsi="Times New Roman"/>
          <w:color w:val="000000"/>
          <w:sz w:val="28"/>
          <w:lang w:val="ru-RU"/>
        </w:rPr>
        <w:t>• Английский язык, 10 класс/ Афанасьева О.В., Дули Д., Михеева И.В. и другие, Акционерное общество «Издательство «Просвещение»</w:t>
      </w:r>
      <w:r w:rsidRPr="001655A6">
        <w:rPr>
          <w:sz w:val="28"/>
          <w:lang w:val="ru-RU"/>
        </w:rPr>
        <w:br/>
      </w:r>
      <w:bookmarkStart w:id="12" w:name="fcd4d2a0-5025-4100-b79a-d6e41cba5202"/>
      <w:r w:rsidRPr="001655A6">
        <w:rPr>
          <w:rFonts w:ascii="Times New Roman" w:hAnsi="Times New Roman"/>
          <w:color w:val="000000"/>
          <w:sz w:val="28"/>
          <w:lang w:val="ru-RU"/>
        </w:rPr>
        <w:t xml:space="preserve"> • Английский язык, 11 класс/ Афанасьева О.В., Дули Д., Михеева И.В. и другие, Акционерное общество «Издательство «Просвещение»</w:t>
      </w:r>
      <w:bookmarkEnd w:id="12"/>
    </w:p>
    <w:p w:rsidR="007043D6" w:rsidRPr="001655A6" w:rsidRDefault="007043D6">
      <w:pPr>
        <w:spacing w:after="0" w:line="480" w:lineRule="auto"/>
        <w:ind w:left="120"/>
        <w:rPr>
          <w:lang w:val="ru-RU"/>
        </w:rPr>
      </w:pPr>
    </w:p>
    <w:p w:rsidR="007043D6" w:rsidRPr="001655A6" w:rsidRDefault="007043D6">
      <w:pPr>
        <w:spacing w:after="0"/>
        <w:ind w:left="120"/>
        <w:rPr>
          <w:lang w:val="ru-RU"/>
        </w:rPr>
      </w:pPr>
    </w:p>
    <w:p w:rsidR="007043D6" w:rsidRPr="001655A6" w:rsidRDefault="00F11442">
      <w:pPr>
        <w:spacing w:after="0" w:line="480" w:lineRule="auto"/>
        <w:ind w:left="120"/>
        <w:rPr>
          <w:lang w:val="ru-RU"/>
        </w:rPr>
      </w:pPr>
      <w:r w:rsidRPr="001655A6">
        <w:rPr>
          <w:rFonts w:ascii="Times New Roman" w:hAnsi="Times New Roman"/>
          <w:b/>
          <w:color w:val="000000"/>
          <w:sz w:val="28"/>
          <w:lang w:val="ru-RU"/>
        </w:rPr>
        <w:t>МЕТОДИЧЕСКИЕ МАТЕРИАЛЫ ДЛЯ УЧИТЕЛЯ</w:t>
      </w:r>
    </w:p>
    <w:p w:rsidR="007043D6" w:rsidRPr="001655A6" w:rsidRDefault="00F11442">
      <w:pPr>
        <w:spacing w:after="0" w:line="480" w:lineRule="auto"/>
        <w:ind w:left="120"/>
        <w:rPr>
          <w:lang w:val="ru-RU"/>
        </w:rPr>
      </w:pPr>
      <w:r w:rsidRPr="001655A6">
        <w:rPr>
          <w:rFonts w:ascii="Times New Roman" w:hAnsi="Times New Roman"/>
          <w:color w:val="000000"/>
          <w:sz w:val="28"/>
          <w:lang w:val="ru-RU"/>
        </w:rPr>
        <w:t>Английский язык. Книга для учителя. 10 класс</w:t>
      </w:r>
      <w:r w:rsidRPr="001655A6">
        <w:rPr>
          <w:sz w:val="28"/>
          <w:lang w:val="ru-RU"/>
        </w:rPr>
        <w:br/>
      </w:r>
      <w:bookmarkStart w:id="13" w:name="cb77c024-1ba4-42b1-b34b-1acff9643914"/>
      <w:r w:rsidRPr="001655A6">
        <w:rPr>
          <w:rFonts w:ascii="Times New Roman" w:hAnsi="Times New Roman"/>
          <w:color w:val="000000"/>
          <w:sz w:val="28"/>
          <w:lang w:val="ru-RU"/>
        </w:rPr>
        <w:t xml:space="preserve"> Английский язык. Книга для учителя .11 класс</w:t>
      </w:r>
      <w:bookmarkEnd w:id="13"/>
    </w:p>
    <w:p w:rsidR="007043D6" w:rsidRPr="001655A6" w:rsidRDefault="007043D6">
      <w:pPr>
        <w:spacing w:after="0"/>
        <w:ind w:left="120"/>
        <w:rPr>
          <w:lang w:val="ru-RU"/>
        </w:rPr>
      </w:pPr>
    </w:p>
    <w:p w:rsidR="007043D6" w:rsidRPr="001655A6" w:rsidRDefault="00F11442">
      <w:pPr>
        <w:spacing w:after="0" w:line="480" w:lineRule="auto"/>
        <w:ind w:left="120"/>
        <w:rPr>
          <w:lang w:val="ru-RU"/>
        </w:rPr>
      </w:pPr>
      <w:r w:rsidRPr="001655A6">
        <w:rPr>
          <w:rFonts w:ascii="Times New Roman" w:hAnsi="Times New Roman"/>
          <w:b/>
          <w:color w:val="000000"/>
          <w:sz w:val="28"/>
          <w:lang w:val="ru-RU"/>
        </w:rPr>
        <w:t>ЦИФРОВЫЕ ОБРАЗОВАТЕЛЬНЫЕ РЕСУРСЫ И РЕСУРСЫ СЕТИ ИНТЕРНЕТ</w:t>
      </w:r>
    </w:p>
    <w:p w:rsidR="007043D6" w:rsidRPr="001655A6" w:rsidRDefault="00F11442">
      <w:pPr>
        <w:spacing w:after="0" w:line="480" w:lineRule="auto"/>
        <w:ind w:left="120"/>
        <w:rPr>
          <w:lang w:val="ru-RU"/>
        </w:rPr>
      </w:pPr>
      <w:r w:rsidRPr="001655A6">
        <w:rPr>
          <w:rFonts w:ascii="Times New Roman" w:hAnsi="Times New Roman"/>
          <w:color w:val="000000"/>
          <w:sz w:val="28"/>
          <w:lang w:val="ru-RU"/>
        </w:rPr>
        <w:t>1.</w:t>
      </w:r>
      <w:r>
        <w:rPr>
          <w:rFonts w:ascii="Times New Roman" w:hAnsi="Times New Roman"/>
          <w:color w:val="000000"/>
          <w:sz w:val="28"/>
        </w:rPr>
        <w:t>http</w:t>
      </w:r>
      <w:r w:rsidRPr="001655A6">
        <w:rPr>
          <w:rFonts w:ascii="Times New Roman" w:hAnsi="Times New Roman"/>
          <w:color w:val="000000"/>
          <w:sz w:val="28"/>
          <w:lang w:val="ru-RU"/>
        </w:rPr>
        <w:t>://</w:t>
      </w:r>
      <w:r>
        <w:rPr>
          <w:rFonts w:ascii="Times New Roman" w:hAnsi="Times New Roman"/>
          <w:color w:val="000000"/>
          <w:sz w:val="28"/>
        </w:rPr>
        <w:t>www</w:t>
      </w:r>
      <w:r w:rsidRPr="001655A6">
        <w:rPr>
          <w:rFonts w:ascii="Times New Roman" w:hAnsi="Times New Roman"/>
          <w:color w:val="000000"/>
          <w:sz w:val="28"/>
          <w:lang w:val="ru-RU"/>
        </w:rPr>
        <w:t>.</w:t>
      </w:r>
      <w:r>
        <w:rPr>
          <w:rFonts w:ascii="Times New Roman" w:hAnsi="Times New Roman"/>
          <w:color w:val="000000"/>
          <w:sz w:val="28"/>
        </w:rPr>
        <w:t>allbest</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:8000/</w:t>
      </w:r>
      <w:r>
        <w:rPr>
          <w:rFonts w:ascii="Times New Roman" w:hAnsi="Times New Roman"/>
          <w:color w:val="000000"/>
          <w:sz w:val="28"/>
        </w:rPr>
        <w:t>union</w:t>
      </w:r>
      <w:r w:rsidRPr="001655A6">
        <w:rPr>
          <w:rFonts w:ascii="Times New Roman" w:hAnsi="Times New Roman"/>
          <w:color w:val="000000"/>
          <w:sz w:val="28"/>
          <w:lang w:val="ru-RU"/>
        </w:rPr>
        <w:t>/ (Союз образовательных сайтов)</w:t>
      </w:r>
      <w:r w:rsidRPr="001655A6">
        <w:rPr>
          <w:sz w:val="28"/>
          <w:lang w:val="ru-RU"/>
        </w:rPr>
        <w:br/>
      </w:r>
      <w:r w:rsidRPr="001655A6">
        <w:rPr>
          <w:rFonts w:ascii="Times New Roman" w:hAnsi="Times New Roman"/>
          <w:color w:val="000000"/>
          <w:sz w:val="28"/>
          <w:lang w:val="ru-RU"/>
        </w:rPr>
        <w:t xml:space="preserve"> 2.</w:t>
      </w:r>
      <w:r>
        <w:rPr>
          <w:rFonts w:ascii="Times New Roman" w:hAnsi="Times New Roman"/>
          <w:color w:val="000000"/>
          <w:sz w:val="28"/>
        </w:rPr>
        <w:t>http</w:t>
      </w:r>
      <w:r w:rsidRPr="001655A6">
        <w:rPr>
          <w:rFonts w:ascii="Times New Roman" w:hAnsi="Times New Roman"/>
          <w:color w:val="000000"/>
          <w:sz w:val="28"/>
          <w:lang w:val="ru-RU"/>
        </w:rPr>
        <w:t>://</w:t>
      </w:r>
      <w:r>
        <w:rPr>
          <w:rFonts w:ascii="Times New Roman" w:hAnsi="Times New Roman"/>
          <w:color w:val="000000"/>
          <w:sz w:val="28"/>
        </w:rPr>
        <w:t>school</w:t>
      </w:r>
      <w:r w:rsidRPr="001655A6">
        <w:rPr>
          <w:rFonts w:ascii="Times New Roman" w:hAnsi="Times New Roman"/>
          <w:color w:val="000000"/>
          <w:sz w:val="28"/>
          <w:lang w:val="ru-RU"/>
        </w:rPr>
        <w:t>.</w:t>
      </w:r>
      <w:r>
        <w:rPr>
          <w:rFonts w:ascii="Times New Roman" w:hAnsi="Times New Roman"/>
          <w:color w:val="000000"/>
          <w:sz w:val="28"/>
        </w:rPr>
        <w:t>iot</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 (Сайт методической поддержки учителей, интернет-обучение)</w:t>
      </w:r>
      <w:r w:rsidRPr="001655A6">
        <w:rPr>
          <w:sz w:val="28"/>
          <w:lang w:val="ru-RU"/>
        </w:rPr>
        <w:br/>
      </w:r>
      <w:r w:rsidRPr="001655A6">
        <w:rPr>
          <w:rFonts w:ascii="Times New Roman" w:hAnsi="Times New Roman"/>
          <w:color w:val="000000"/>
          <w:sz w:val="28"/>
          <w:lang w:val="ru-RU"/>
        </w:rPr>
        <w:t xml:space="preserve"> 3.</w:t>
      </w:r>
      <w:r>
        <w:rPr>
          <w:rFonts w:ascii="Times New Roman" w:hAnsi="Times New Roman"/>
          <w:color w:val="000000"/>
          <w:sz w:val="28"/>
        </w:rPr>
        <w:t>http</w:t>
      </w:r>
      <w:r w:rsidRPr="001655A6">
        <w:rPr>
          <w:rFonts w:ascii="Times New Roman" w:hAnsi="Times New Roman"/>
          <w:color w:val="000000"/>
          <w:sz w:val="28"/>
          <w:lang w:val="ru-RU"/>
        </w:rPr>
        <w:t>://</w:t>
      </w:r>
      <w:r>
        <w:rPr>
          <w:rFonts w:ascii="Times New Roman" w:hAnsi="Times New Roman"/>
          <w:color w:val="000000"/>
          <w:sz w:val="28"/>
        </w:rPr>
        <w:t>katalog</w:t>
      </w:r>
      <w:r w:rsidRPr="001655A6">
        <w:rPr>
          <w:rFonts w:ascii="Times New Roman" w:hAnsi="Times New Roman"/>
          <w:color w:val="000000"/>
          <w:sz w:val="28"/>
          <w:lang w:val="ru-RU"/>
        </w:rPr>
        <w:t>.</w:t>
      </w:r>
      <w:r>
        <w:rPr>
          <w:rFonts w:ascii="Times New Roman" w:hAnsi="Times New Roman"/>
          <w:color w:val="000000"/>
          <w:sz w:val="28"/>
        </w:rPr>
        <w:t>iot</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 (Каталог образовательных ресурсов)</w:t>
      </w:r>
      <w:r w:rsidRPr="001655A6">
        <w:rPr>
          <w:sz w:val="28"/>
          <w:lang w:val="ru-RU"/>
        </w:rPr>
        <w:br/>
      </w:r>
      <w:r w:rsidRPr="001655A6">
        <w:rPr>
          <w:rFonts w:ascii="Times New Roman" w:hAnsi="Times New Roman"/>
          <w:color w:val="000000"/>
          <w:sz w:val="28"/>
          <w:lang w:val="ru-RU"/>
        </w:rPr>
        <w:t xml:space="preserve"> 4.</w:t>
      </w:r>
      <w:r>
        <w:rPr>
          <w:rFonts w:ascii="Times New Roman" w:hAnsi="Times New Roman"/>
          <w:color w:val="000000"/>
          <w:sz w:val="28"/>
        </w:rPr>
        <w:t>http</w:t>
      </w:r>
      <w:r w:rsidRPr="001655A6">
        <w:rPr>
          <w:rFonts w:ascii="Times New Roman" w:hAnsi="Times New Roman"/>
          <w:color w:val="000000"/>
          <w:sz w:val="28"/>
          <w:lang w:val="ru-RU"/>
        </w:rPr>
        <w:t>://</w:t>
      </w:r>
      <w:r>
        <w:rPr>
          <w:rFonts w:ascii="Times New Roman" w:hAnsi="Times New Roman"/>
          <w:color w:val="000000"/>
          <w:sz w:val="28"/>
        </w:rPr>
        <w:t>club</w:t>
      </w:r>
      <w:r w:rsidRPr="001655A6">
        <w:rPr>
          <w:rFonts w:ascii="Times New Roman" w:hAnsi="Times New Roman"/>
          <w:color w:val="000000"/>
          <w:sz w:val="28"/>
          <w:lang w:val="ru-RU"/>
        </w:rPr>
        <w:t>-</w:t>
      </w:r>
      <w:r>
        <w:rPr>
          <w:rFonts w:ascii="Times New Roman" w:hAnsi="Times New Roman"/>
          <w:color w:val="000000"/>
          <w:sz w:val="28"/>
        </w:rPr>
        <w:t>edu</w:t>
      </w:r>
      <w:r w:rsidRPr="001655A6">
        <w:rPr>
          <w:rFonts w:ascii="Times New Roman" w:hAnsi="Times New Roman"/>
          <w:color w:val="000000"/>
          <w:sz w:val="28"/>
          <w:lang w:val="ru-RU"/>
        </w:rPr>
        <w:t>.</w:t>
      </w:r>
      <w:r>
        <w:rPr>
          <w:rFonts w:ascii="Times New Roman" w:hAnsi="Times New Roman"/>
          <w:color w:val="000000"/>
          <w:sz w:val="28"/>
        </w:rPr>
        <w:t>tambov</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w:t>
      </w:r>
      <w:r>
        <w:rPr>
          <w:rFonts w:ascii="Times New Roman" w:hAnsi="Times New Roman"/>
          <w:color w:val="000000"/>
          <w:sz w:val="28"/>
        </w:rPr>
        <w:t>main</w:t>
      </w:r>
      <w:r w:rsidRPr="001655A6">
        <w:rPr>
          <w:rFonts w:ascii="Times New Roman" w:hAnsi="Times New Roman"/>
          <w:color w:val="000000"/>
          <w:sz w:val="28"/>
          <w:lang w:val="ru-RU"/>
        </w:rPr>
        <w:t>/</w:t>
      </w:r>
      <w:r>
        <w:rPr>
          <w:rFonts w:ascii="Times New Roman" w:hAnsi="Times New Roman"/>
          <w:color w:val="000000"/>
          <w:sz w:val="28"/>
        </w:rPr>
        <w:t>methodic</w:t>
      </w:r>
      <w:r w:rsidRPr="001655A6">
        <w:rPr>
          <w:rFonts w:ascii="Times New Roman" w:hAnsi="Times New Roman"/>
          <w:color w:val="000000"/>
          <w:sz w:val="28"/>
          <w:lang w:val="ru-RU"/>
        </w:rPr>
        <w:t>/</w:t>
      </w:r>
      <w:r>
        <w:rPr>
          <w:rFonts w:ascii="Times New Roman" w:hAnsi="Times New Roman"/>
          <w:color w:val="000000"/>
          <w:sz w:val="28"/>
        </w:rPr>
        <w:t>index</w:t>
      </w:r>
      <w:r w:rsidRPr="001655A6">
        <w:rPr>
          <w:rFonts w:ascii="Times New Roman" w:hAnsi="Times New Roman"/>
          <w:color w:val="000000"/>
          <w:sz w:val="28"/>
          <w:lang w:val="ru-RU"/>
        </w:rPr>
        <w:t>.</w:t>
      </w:r>
      <w:r>
        <w:rPr>
          <w:rFonts w:ascii="Times New Roman" w:hAnsi="Times New Roman"/>
          <w:color w:val="000000"/>
          <w:sz w:val="28"/>
        </w:rPr>
        <w:t>php</w:t>
      </w:r>
      <w:r w:rsidRPr="001655A6">
        <w:rPr>
          <w:rFonts w:ascii="Times New Roman" w:hAnsi="Times New Roman"/>
          <w:color w:val="000000"/>
          <w:sz w:val="28"/>
          <w:lang w:val="ru-RU"/>
        </w:rPr>
        <w:t>?</w:t>
      </w:r>
      <w:r>
        <w:rPr>
          <w:rFonts w:ascii="Times New Roman" w:hAnsi="Times New Roman"/>
          <w:color w:val="000000"/>
          <w:sz w:val="28"/>
        </w:rPr>
        <w:t>id</w:t>
      </w:r>
      <w:r w:rsidRPr="001655A6">
        <w:rPr>
          <w:rFonts w:ascii="Times New Roman" w:hAnsi="Times New Roman"/>
          <w:color w:val="000000"/>
          <w:sz w:val="28"/>
          <w:lang w:val="ru-RU"/>
        </w:rPr>
        <w:t>=40 (Методические разработки учителей английского языка, использующих ИКТ)</w:t>
      </w:r>
      <w:r w:rsidRPr="001655A6">
        <w:rPr>
          <w:sz w:val="28"/>
          <w:lang w:val="ru-RU"/>
        </w:rPr>
        <w:br/>
      </w:r>
      <w:r w:rsidRPr="001655A6">
        <w:rPr>
          <w:rFonts w:ascii="Times New Roman" w:hAnsi="Times New Roman"/>
          <w:color w:val="000000"/>
          <w:sz w:val="28"/>
          <w:lang w:val="ru-RU"/>
        </w:rPr>
        <w:t xml:space="preserve"> 5.</w:t>
      </w:r>
      <w:r>
        <w:rPr>
          <w:rFonts w:ascii="Times New Roman" w:hAnsi="Times New Roman"/>
          <w:color w:val="000000"/>
          <w:sz w:val="28"/>
        </w:rPr>
        <w:t>http</w:t>
      </w:r>
      <w:r w:rsidRPr="001655A6">
        <w:rPr>
          <w:rFonts w:ascii="Times New Roman" w:hAnsi="Times New Roman"/>
          <w:color w:val="000000"/>
          <w:sz w:val="28"/>
          <w:lang w:val="ru-RU"/>
        </w:rPr>
        <w:t>://</w:t>
      </w:r>
      <w:r>
        <w:rPr>
          <w:rFonts w:ascii="Times New Roman" w:hAnsi="Times New Roman"/>
          <w:color w:val="000000"/>
          <w:sz w:val="28"/>
        </w:rPr>
        <w:t>edu</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w:t>
      </w:r>
      <w:r>
        <w:rPr>
          <w:rFonts w:ascii="Times New Roman" w:hAnsi="Times New Roman"/>
          <w:color w:val="000000"/>
          <w:sz w:val="28"/>
        </w:rPr>
        <w:t>index</w:t>
      </w:r>
      <w:r w:rsidRPr="001655A6">
        <w:rPr>
          <w:rFonts w:ascii="Times New Roman" w:hAnsi="Times New Roman"/>
          <w:color w:val="000000"/>
          <w:sz w:val="28"/>
          <w:lang w:val="ru-RU"/>
        </w:rPr>
        <w:t>.</w:t>
      </w:r>
      <w:r>
        <w:rPr>
          <w:rFonts w:ascii="Times New Roman" w:hAnsi="Times New Roman"/>
          <w:color w:val="000000"/>
          <w:sz w:val="28"/>
        </w:rPr>
        <w:t>php</w:t>
      </w:r>
      <w:r w:rsidRPr="001655A6">
        <w:rPr>
          <w:rFonts w:ascii="Times New Roman" w:hAnsi="Times New Roman"/>
          <w:color w:val="000000"/>
          <w:sz w:val="28"/>
          <w:lang w:val="ru-RU"/>
        </w:rPr>
        <w:t xml:space="preserve"> (Федеральный портал «Российское Образование»)</w:t>
      </w:r>
      <w:r w:rsidRPr="001655A6">
        <w:rPr>
          <w:sz w:val="28"/>
          <w:lang w:val="ru-RU"/>
        </w:rPr>
        <w:br/>
      </w:r>
      <w:r w:rsidRPr="001655A6">
        <w:rPr>
          <w:rFonts w:ascii="Times New Roman" w:hAnsi="Times New Roman"/>
          <w:color w:val="000000"/>
          <w:sz w:val="28"/>
          <w:lang w:val="ru-RU"/>
        </w:rPr>
        <w:t xml:space="preserve"> 6.</w:t>
      </w:r>
      <w:r>
        <w:rPr>
          <w:rFonts w:ascii="Times New Roman" w:hAnsi="Times New Roman"/>
          <w:color w:val="000000"/>
          <w:sz w:val="28"/>
        </w:rPr>
        <w:t>www</w:t>
      </w:r>
      <w:r w:rsidRPr="001655A6">
        <w:rPr>
          <w:rFonts w:ascii="Times New Roman" w:hAnsi="Times New Roman"/>
          <w:color w:val="000000"/>
          <w:sz w:val="28"/>
          <w:lang w:val="ru-RU"/>
        </w:rPr>
        <w:t>.</w:t>
      </w:r>
      <w:r>
        <w:rPr>
          <w:rFonts w:ascii="Times New Roman" w:hAnsi="Times New Roman"/>
          <w:color w:val="000000"/>
          <w:sz w:val="28"/>
        </w:rPr>
        <w:t>fipi</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 xml:space="preserve"> (сайт Федерального института педагогических измерений)</w:t>
      </w:r>
      <w:r w:rsidRPr="001655A6">
        <w:rPr>
          <w:sz w:val="28"/>
          <w:lang w:val="ru-RU"/>
        </w:rPr>
        <w:br/>
      </w:r>
      <w:r w:rsidRPr="001655A6">
        <w:rPr>
          <w:rFonts w:ascii="Times New Roman" w:hAnsi="Times New Roman"/>
          <w:color w:val="000000"/>
          <w:sz w:val="28"/>
          <w:lang w:val="ru-RU"/>
        </w:rPr>
        <w:t xml:space="preserve"> 7.</w:t>
      </w:r>
      <w:r>
        <w:rPr>
          <w:rFonts w:ascii="Times New Roman" w:hAnsi="Times New Roman"/>
          <w:color w:val="000000"/>
          <w:sz w:val="28"/>
        </w:rPr>
        <w:t>http</w:t>
      </w:r>
      <w:r w:rsidRPr="001655A6">
        <w:rPr>
          <w:rFonts w:ascii="Times New Roman" w:hAnsi="Times New Roman"/>
          <w:color w:val="000000"/>
          <w:sz w:val="28"/>
          <w:lang w:val="ru-RU"/>
        </w:rPr>
        <w:t>://</w:t>
      </w:r>
      <w:r>
        <w:rPr>
          <w:rFonts w:ascii="Times New Roman" w:hAnsi="Times New Roman"/>
          <w:color w:val="000000"/>
          <w:sz w:val="28"/>
        </w:rPr>
        <w:t>obrnadzor</w:t>
      </w:r>
      <w:r w:rsidRPr="001655A6">
        <w:rPr>
          <w:rFonts w:ascii="Times New Roman" w:hAnsi="Times New Roman"/>
          <w:color w:val="000000"/>
          <w:sz w:val="28"/>
          <w:lang w:val="ru-RU"/>
        </w:rPr>
        <w:t>.</w:t>
      </w:r>
      <w:r>
        <w:rPr>
          <w:rFonts w:ascii="Times New Roman" w:hAnsi="Times New Roman"/>
          <w:color w:val="000000"/>
          <w:sz w:val="28"/>
        </w:rPr>
        <w:t>gov</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 xml:space="preserve"> (сайт Федеральной службы по надзору в сфере </w:t>
      </w:r>
      <w:r w:rsidRPr="001655A6">
        <w:rPr>
          <w:rFonts w:ascii="Times New Roman" w:hAnsi="Times New Roman"/>
          <w:color w:val="000000"/>
          <w:sz w:val="28"/>
          <w:lang w:val="ru-RU"/>
        </w:rPr>
        <w:lastRenderedPageBreak/>
        <w:t>образования и науки содержит материалы по аттестации научных и педагогических кадров)</w:t>
      </w:r>
      <w:r w:rsidRPr="001655A6">
        <w:rPr>
          <w:sz w:val="28"/>
          <w:lang w:val="ru-RU"/>
        </w:rPr>
        <w:br/>
      </w:r>
      <w:r w:rsidRPr="001655A6">
        <w:rPr>
          <w:rFonts w:ascii="Times New Roman" w:hAnsi="Times New Roman"/>
          <w:color w:val="000000"/>
          <w:sz w:val="28"/>
          <w:lang w:val="ru-RU"/>
        </w:rPr>
        <w:t xml:space="preserve"> 8.</w:t>
      </w:r>
      <w:r>
        <w:rPr>
          <w:rFonts w:ascii="Times New Roman" w:hAnsi="Times New Roman"/>
          <w:color w:val="000000"/>
          <w:sz w:val="28"/>
        </w:rPr>
        <w:t>www</w:t>
      </w:r>
      <w:r w:rsidRPr="001655A6">
        <w:rPr>
          <w:rFonts w:ascii="Times New Roman" w:hAnsi="Times New Roman"/>
          <w:color w:val="000000"/>
          <w:sz w:val="28"/>
          <w:lang w:val="ru-RU"/>
        </w:rPr>
        <w:t>.</w:t>
      </w:r>
      <w:r>
        <w:rPr>
          <w:rFonts w:ascii="Times New Roman" w:hAnsi="Times New Roman"/>
          <w:color w:val="000000"/>
          <w:sz w:val="28"/>
        </w:rPr>
        <w:t>ed</w:t>
      </w:r>
      <w:r w:rsidRPr="001655A6">
        <w:rPr>
          <w:rFonts w:ascii="Times New Roman" w:hAnsi="Times New Roman"/>
          <w:color w:val="000000"/>
          <w:sz w:val="28"/>
          <w:lang w:val="ru-RU"/>
        </w:rPr>
        <w:t>.</w:t>
      </w:r>
      <w:r>
        <w:rPr>
          <w:rFonts w:ascii="Times New Roman" w:hAnsi="Times New Roman"/>
          <w:color w:val="000000"/>
          <w:sz w:val="28"/>
        </w:rPr>
        <w:t>gov</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 xml:space="preserve"> (сайт Федерального агентства по образованию содержит материалы Федерального компонента образовательного Стандарта)</w:t>
      </w:r>
      <w:r w:rsidRPr="001655A6">
        <w:rPr>
          <w:sz w:val="28"/>
          <w:lang w:val="ru-RU"/>
        </w:rPr>
        <w:br/>
      </w:r>
      <w:r w:rsidRPr="001655A6">
        <w:rPr>
          <w:rFonts w:ascii="Times New Roman" w:hAnsi="Times New Roman"/>
          <w:color w:val="000000"/>
          <w:sz w:val="28"/>
          <w:lang w:val="ru-RU"/>
        </w:rPr>
        <w:t xml:space="preserve"> 9.</w:t>
      </w:r>
      <w:r>
        <w:rPr>
          <w:rFonts w:ascii="Times New Roman" w:hAnsi="Times New Roman"/>
          <w:color w:val="000000"/>
          <w:sz w:val="28"/>
        </w:rPr>
        <w:t>http</w:t>
      </w:r>
      <w:r w:rsidRPr="001655A6">
        <w:rPr>
          <w:rFonts w:ascii="Times New Roman" w:hAnsi="Times New Roman"/>
          <w:color w:val="000000"/>
          <w:sz w:val="28"/>
          <w:lang w:val="ru-RU"/>
        </w:rPr>
        <w:t>://</w:t>
      </w:r>
      <w:r>
        <w:rPr>
          <w:rFonts w:ascii="Times New Roman" w:hAnsi="Times New Roman"/>
          <w:color w:val="000000"/>
          <w:sz w:val="28"/>
        </w:rPr>
        <w:t>www</w:t>
      </w:r>
      <w:r w:rsidRPr="001655A6">
        <w:rPr>
          <w:rFonts w:ascii="Times New Roman" w:hAnsi="Times New Roman"/>
          <w:color w:val="000000"/>
          <w:sz w:val="28"/>
          <w:lang w:val="ru-RU"/>
        </w:rPr>
        <w:t>.</w:t>
      </w:r>
      <w:r>
        <w:rPr>
          <w:rFonts w:ascii="Times New Roman" w:hAnsi="Times New Roman"/>
          <w:color w:val="000000"/>
          <w:sz w:val="28"/>
        </w:rPr>
        <w:t>learnenglish</w:t>
      </w:r>
      <w:r w:rsidRPr="001655A6">
        <w:rPr>
          <w:rFonts w:ascii="Times New Roman" w:hAnsi="Times New Roman"/>
          <w:color w:val="000000"/>
          <w:sz w:val="28"/>
          <w:lang w:val="ru-RU"/>
        </w:rPr>
        <w:t>.</w:t>
      </w:r>
      <w:r>
        <w:rPr>
          <w:rFonts w:ascii="Times New Roman" w:hAnsi="Times New Roman"/>
          <w:color w:val="000000"/>
          <w:sz w:val="28"/>
        </w:rPr>
        <w:t>org</w:t>
      </w:r>
      <w:r w:rsidRPr="001655A6">
        <w:rPr>
          <w:rFonts w:ascii="Times New Roman" w:hAnsi="Times New Roman"/>
          <w:color w:val="000000"/>
          <w:sz w:val="28"/>
          <w:lang w:val="ru-RU"/>
        </w:rPr>
        <w:t>.</w:t>
      </w:r>
      <w:r>
        <w:rPr>
          <w:rFonts w:ascii="Times New Roman" w:hAnsi="Times New Roman"/>
          <w:color w:val="000000"/>
          <w:sz w:val="28"/>
        </w:rPr>
        <w:t>uk</w:t>
      </w:r>
      <w:r w:rsidRPr="001655A6">
        <w:rPr>
          <w:rFonts w:ascii="Times New Roman" w:hAnsi="Times New Roman"/>
          <w:color w:val="000000"/>
          <w:sz w:val="28"/>
          <w:lang w:val="ru-RU"/>
        </w:rPr>
        <w:t>/</w:t>
      </w:r>
      <w:r>
        <w:rPr>
          <w:rFonts w:ascii="Times New Roman" w:hAnsi="Times New Roman"/>
          <w:color w:val="000000"/>
          <w:sz w:val="28"/>
        </w:rPr>
        <w:t>kids</w:t>
      </w:r>
      <w:r w:rsidRPr="001655A6">
        <w:rPr>
          <w:rFonts w:ascii="Times New Roman" w:hAnsi="Times New Roman"/>
          <w:color w:val="000000"/>
          <w:sz w:val="28"/>
          <w:lang w:val="ru-RU"/>
        </w:rPr>
        <w:t>/ (материалы для развития иноязычной устной и письменной речи)</w:t>
      </w:r>
      <w:r w:rsidRPr="001655A6">
        <w:rPr>
          <w:sz w:val="28"/>
          <w:lang w:val="ru-RU"/>
        </w:rPr>
        <w:br/>
      </w:r>
      <w:r w:rsidRPr="001655A6">
        <w:rPr>
          <w:rFonts w:ascii="Times New Roman" w:hAnsi="Times New Roman"/>
          <w:color w:val="000000"/>
          <w:sz w:val="28"/>
          <w:lang w:val="ru-RU"/>
        </w:rPr>
        <w:t xml:space="preserve"> 10.</w:t>
      </w:r>
      <w:r>
        <w:rPr>
          <w:rFonts w:ascii="Times New Roman" w:hAnsi="Times New Roman"/>
          <w:color w:val="000000"/>
          <w:sz w:val="28"/>
        </w:rPr>
        <w:t>www</w:t>
      </w:r>
      <w:r w:rsidRPr="001655A6">
        <w:rPr>
          <w:rFonts w:ascii="Times New Roman" w:hAnsi="Times New Roman"/>
          <w:color w:val="000000"/>
          <w:sz w:val="28"/>
          <w:lang w:val="ru-RU"/>
        </w:rPr>
        <w:t>.</w:t>
      </w:r>
      <w:r>
        <w:rPr>
          <w:rFonts w:ascii="Times New Roman" w:hAnsi="Times New Roman"/>
          <w:color w:val="000000"/>
          <w:sz w:val="28"/>
        </w:rPr>
        <w:t>olymp</w:t>
      </w:r>
      <w:r w:rsidRPr="001655A6">
        <w:rPr>
          <w:rFonts w:ascii="Times New Roman" w:hAnsi="Times New Roman"/>
          <w:color w:val="000000"/>
          <w:sz w:val="28"/>
          <w:lang w:val="ru-RU"/>
        </w:rPr>
        <w:t>.</w:t>
      </w:r>
      <w:r>
        <w:rPr>
          <w:rFonts w:ascii="Times New Roman" w:hAnsi="Times New Roman"/>
          <w:color w:val="000000"/>
          <w:sz w:val="28"/>
        </w:rPr>
        <w:t>baltinform</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 xml:space="preserve"> (материалы для олимпиад)</w:t>
      </w:r>
      <w:r w:rsidRPr="001655A6">
        <w:rPr>
          <w:sz w:val="28"/>
          <w:lang w:val="ru-RU"/>
        </w:rPr>
        <w:br/>
      </w:r>
      <w:r w:rsidRPr="001655A6">
        <w:rPr>
          <w:rFonts w:ascii="Times New Roman" w:hAnsi="Times New Roman"/>
          <w:color w:val="000000"/>
          <w:sz w:val="28"/>
          <w:lang w:val="ru-RU"/>
        </w:rPr>
        <w:t xml:space="preserve"> 11.</w:t>
      </w:r>
      <w:r>
        <w:rPr>
          <w:rFonts w:ascii="Times New Roman" w:hAnsi="Times New Roman"/>
          <w:color w:val="000000"/>
          <w:sz w:val="28"/>
        </w:rPr>
        <w:t>www</w:t>
      </w:r>
      <w:r w:rsidRPr="001655A6">
        <w:rPr>
          <w:rFonts w:ascii="Times New Roman" w:hAnsi="Times New Roman"/>
          <w:color w:val="000000"/>
          <w:sz w:val="28"/>
          <w:lang w:val="ru-RU"/>
        </w:rPr>
        <w:t>.</w:t>
      </w:r>
      <w:r>
        <w:rPr>
          <w:rFonts w:ascii="Times New Roman" w:hAnsi="Times New Roman"/>
          <w:color w:val="000000"/>
          <w:sz w:val="28"/>
        </w:rPr>
        <w:t>englishteacher</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 xml:space="preserve"> (сайт методической поддержки учителей АЯ)</w:t>
      </w:r>
      <w:r w:rsidRPr="001655A6">
        <w:rPr>
          <w:sz w:val="28"/>
          <w:lang w:val="ru-RU"/>
        </w:rPr>
        <w:br/>
      </w:r>
      <w:r w:rsidRPr="001655A6">
        <w:rPr>
          <w:rFonts w:ascii="Times New Roman" w:hAnsi="Times New Roman"/>
          <w:color w:val="000000"/>
          <w:sz w:val="28"/>
          <w:lang w:val="ru-RU"/>
        </w:rPr>
        <w:t xml:space="preserve"> 12.</w:t>
      </w:r>
      <w:r>
        <w:rPr>
          <w:rFonts w:ascii="Times New Roman" w:hAnsi="Times New Roman"/>
          <w:color w:val="000000"/>
          <w:sz w:val="28"/>
        </w:rPr>
        <w:t>www</w:t>
      </w:r>
      <w:r w:rsidRPr="001655A6">
        <w:rPr>
          <w:rFonts w:ascii="Times New Roman" w:hAnsi="Times New Roman"/>
          <w:color w:val="000000"/>
          <w:sz w:val="28"/>
          <w:lang w:val="ru-RU"/>
        </w:rPr>
        <w:t>.</w:t>
      </w:r>
      <w:r>
        <w:rPr>
          <w:rFonts w:ascii="Times New Roman" w:hAnsi="Times New Roman"/>
          <w:color w:val="000000"/>
          <w:sz w:val="28"/>
        </w:rPr>
        <w:t>rus</w:t>
      </w:r>
      <w:r w:rsidRPr="001655A6">
        <w:rPr>
          <w:rFonts w:ascii="Times New Roman" w:hAnsi="Times New Roman"/>
          <w:color w:val="000000"/>
          <w:sz w:val="28"/>
          <w:lang w:val="ru-RU"/>
        </w:rPr>
        <w:t>.</w:t>
      </w:r>
      <w:r>
        <w:rPr>
          <w:rFonts w:ascii="Times New Roman" w:hAnsi="Times New Roman"/>
          <w:color w:val="000000"/>
          <w:sz w:val="28"/>
        </w:rPr>
        <w:t>edu</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 xml:space="preserve"> (каталог презентаций)</w:t>
      </w:r>
      <w:r w:rsidRPr="001655A6">
        <w:rPr>
          <w:sz w:val="28"/>
          <w:lang w:val="ru-RU"/>
        </w:rPr>
        <w:br/>
      </w:r>
      <w:r w:rsidRPr="001655A6">
        <w:rPr>
          <w:rFonts w:ascii="Times New Roman" w:hAnsi="Times New Roman"/>
          <w:color w:val="000000"/>
          <w:sz w:val="28"/>
          <w:lang w:val="ru-RU"/>
        </w:rPr>
        <w:t xml:space="preserve"> 13.</w:t>
      </w:r>
      <w:r>
        <w:rPr>
          <w:rFonts w:ascii="Times New Roman" w:hAnsi="Times New Roman"/>
          <w:color w:val="000000"/>
          <w:sz w:val="28"/>
        </w:rPr>
        <w:t>www</w:t>
      </w:r>
      <w:r w:rsidRPr="001655A6">
        <w:rPr>
          <w:rFonts w:ascii="Times New Roman" w:hAnsi="Times New Roman"/>
          <w:color w:val="000000"/>
          <w:sz w:val="28"/>
          <w:lang w:val="ru-RU"/>
        </w:rPr>
        <w:t>.</w:t>
      </w:r>
      <w:r>
        <w:rPr>
          <w:rFonts w:ascii="Times New Roman" w:hAnsi="Times New Roman"/>
          <w:color w:val="000000"/>
          <w:sz w:val="28"/>
        </w:rPr>
        <w:t>englishclub</w:t>
      </w:r>
      <w:r w:rsidRPr="001655A6">
        <w:rPr>
          <w:rFonts w:ascii="Times New Roman" w:hAnsi="Times New Roman"/>
          <w:color w:val="000000"/>
          <w:sz w:val="28"/>
          <w:lang w:val="ru-RU"/>
        </w:rPr>
        <w:t>.</w:t>
      </w:r>
      <w:r>
        <w:rPr>
          <w:rFonts w:ascii="Times New Roman" w:hAnsi="Times New Roman"/>
          <w:color w:val="000000"/>
          <w:sz w:val="28"/>
        </w:rPr>
        <w:t>net</w:t>
      </w:r>
      <w:r w:rsidRPr="001655A6">
        <w:rPr>
          <w:rFonts w:ascii="Times New Roman" w:hAnsi="Times New Roman"/>
          <w:color w:val="000000"/>
          <w:sz w:val="28"/>
          <w:lang w:val="ru-RU"/>
        </w:rPr>
        <w:t xml:space="preserve"> (сайт методической поддержки учителей АЯ)</w:t>
      </w:r>
      <w:r w:rsidRPr="001655A6">
        <w:rPr>
          <w:sz w:val="28"/>
          <w:lang w:val="ru-RU"/>
        </w:rPr>
        <w:br/>
      </w:r>
      <w:r w:rsidRPr="001655A6">
        <w:rPr>
          <w:rFonts w:ascii="Times New Roman" w:hAnsi="Times New Roman"/>
          <w:color w:val="000000"/>
          <w:sz w:val="28"/>
          <w:lang w:val="ru-RU"/>
        </w:rPr>
        <w:t xml:space="preserve"> 14.</w:t>
      </w:r>
      <w:r>
        <w:rPr>
          <w:rFonts w:ascii="Times New Roman" w:hAnsi="Times New Roman"/>
          <w:color w:val="000000"/>
          <w:sz w:val="28"/>
        </w:rPr>
        <w:t>www</w:t>
      </w:r>
      <w:r w:rsidRPr="001655A6">
        <w:rPr>
          <w:rFonts w:ascii="Times New Roman" w:hAnsi="Times New Roman"/>
          <w:color w:val="000000"/>
          <w:sz w:val="28"/>
          <w:lang w:val="ru-RU"/>
        </w:rPr>
        <w:t>.1</w:t>
      </w:r>
      <w:r>
        <w:rPr>
          <w:rFonts w:ascii="Times New Roman" w:hAnsi="Times New Roman"/>
          <w:color w:val="000000"/>
          <w:sz w:val="28"/>
        </w:rPr>
        <w:t>september</w:t>
      </w:r>
      <w:r w:rsidRPr="001655A6">
        <w:rPr>
          <w:rFonts w:ascii="Times New Roman" w:hAnsi="Times New Roman"/>
          <w:color w:val="000000"/>
          <w:sz w:val="28"/>
          <w:lang w:val="ru-RU"/>
        </w:rPr>
        <w:t>.</w:t>
      </w:r>
      <w:r>
        <w:rPr>
          <w:rFonts w:ascii="Times New Roman" w:hAnsi="Times New Roman"/>
          <w:color w:val="000000"/>
          <w:sz w:val="28"/>
        </w:rPr>
        <w:t>ru</w:t>
      </w:r>
      <w:r w:rsidRPr="001655A6">
        <w:rPr>
          <w:rFonts w:ascii="Times New Roman" w:hAnsi="Times New Roman"/>
          <w:color w:val="000000"/>
          <w:sz w:val="28"/>
          <w:lang w:val="ru-RU"/>
        </w:rPr>
        <w:t xml:space="preserve"> (сайт методической и информационной поддержки учителей АЯ)</w:t>
      </w:r>
      <w:r w:rsidRPr="001655A6">
        <w:rPr>
          <w:sz w:val="28"/>
          <w:lang w:val="ru-RU"/>
        </w:rPr>
        <w:br/>
      </w:r>
      <w:bookmarkStart w:id="14" w:name="6695cb62-c7ac-4d3d-b5f1-bb0fcb6a9bae"/>
      <w:r w:rsidRPr="001655A6">
        <w:rPr>
          <w:rFonts w:ascii="Times New Roman" w:hAnsi="Times New Roman"/>
          <w:color w:val="000000"/>
          <w:sz w:val="28"/>
          <w:lang w:val="ru-RU"/>
        </w:rPr>
        <w:t xml:space="preserve"> 15.</w:t>
      </w:r>
      <w:r>
        <w:rPr>
          <w:rFonts w:ascii="Times New Roman" w:hAnsi="Times New Roman"/>
          <w:color w:val="000000"/>
          <w:sz w:val="28"/>
        </w:rPr>
        <w:t>http</w:t>
      </w:r>
      <w:r w:rsidRPr="001655A6">
        <w:rPr>
          <w:rFonts w:ascii="Times New Roman" w:hAnsi="Times New Roman"/>
          <w:color w:val="000000"/>
          <w:sz w:val="28"/>
          <w:lang w:val="ru-RU"/>
        </w:rPr>
        <w:t>://</w:t>
      </w:r>
      <w:r>
        <w:rPr>
          <w:rFonts w:ascii="Times New Roman" w:hAnsi="Times New Roman"/>
          <w:color w:val="000000"/>
          <w:sz w:val="28"/>
        </w:rPr>
        <w:t>www</w:t>
      </w:r>
      <w:r w:rsidRPr="001655A6">
        <w:rPr>
          <w:rFonts w:ascii="Times New Roman" w:hAnsi="Times New Roman"/>
          <w:color w:val="000000"/>
          <w:sz w:val="28"/>
          <w:lang w:val="ru-RU"/>
        </w:rPr>
        <w:t>.</w:t>
      </w:r>
      <w:r>
        <w:rPr>
          <w:rFonts w:ascii="Times New Roman" w:hAnsi="Times New Roman"/>
          <w:color w:val="000000"/>
          <w:sz w:val="28"/>
        </w:rPr>
        <w:t>tolerance</w:t>
      </w:r>
      <w:r w:rsidRPr="001655A6">
        <w:rPr>
          <w:rFonts w:ascii="Times New Roman" w:hAnsi="Times New Roman"/>
          <w:color w:val="000000"/>
          <w:sz w:val="28"/>
          <w:lang w:val="ru-RU"/>
        </w:rPr>
        <w:t>.</w:t>
      </w:r>
      <w:r>
        <w:rPr>
          <w:rFonts w:ascii="Times New Roman" w:hAnsi="Times New Roman"/>
          <w:color w:val="000000"/>
          <w:sz w:val="28"/>
        </w:rPr>
        <w:t>org</w:t>
      </w:r>
      <w:r w:rsidRPr="001655A6">
        <w:rPr>
          <w:rFonts w:ascii="Times New Roman" w:hAnsi="Times New Roman"/>
          <w:color w:val="000000"/>
          <w:sz w:val="28"/>
          <w:lang w:val="ru-RU"/>
        </w:rPr>
        <w:t>/</w:t>
      </w:r>
      <w:r>
        <w:rPr>
          <w:rFonts w:ascii="Times New Roman" w:hAnsi="Times New Roman"/>
          <w:color w:val="000000"/>
          <w:sz w:val="28"/>
        </w:rPr>
        <w:t>teach</w:t>
      </w:r>
      <w:r w:rsidRPr="001655A6">
        <w:rPr>
          <w:rFonts w:ascii="Times New Roman" w:hAnsi="Times New Roman"/>
          <w:color w:val="000000"/>
          <w:sz w:val="28"/>
          <w:lang w:val="ru-RU"/>
        </w:rPr>
        <w:t xml:space="preserve">/ </w:t>
      </w:r>
      <w:r>
        <w:rPr>
          <w:rFonts w:ascii="Times New Roman" w:hAnsi="Times New Roman"/>
          <w:color w:val="000000"/>
          <w:sz w:val="28"/>
        </w:rPr>
        <w:t>Teaching</w:t>
      </w:r>
      <w:r w:rsidRPr="001655A6">
        <w:rPr>
          <w:rFonts w:ascii="Times New Roman" w:hAnsi="Times New Roman"/>
          <w:color w:val="000000"/>
          <w:sz w:val="28"/>
          <w:lang w:val="ru-RU"/>
        </w:rPr>
        <w:t xml:space="preserve"> </w:t>
      </w:r>
      <w:r>
        <w:rPr>
          <w:rFonts w:ascii="Times New Roman" w:hAnsi="Times New Roman"/>
          <w:color w:val="000000"/>
          <w:sz w:val="28"/>
        </w:rPr>
        <w:t>Tolerance</w:t>
      </w:r>
      <w:r w:rsidRPr="001655A6">
        <w:rPr>
          <w:rFonts w:ascii="Times New Roman" w:hAnsi="Times New Roman"/>
          <w:color w:val="000000"/>
          <w:sz w:val="28"/>
          <w:lang w:val="ru-RU"/>
        </w:rPr>
        <w:t xml:space="preserve"> (поурочные планы и методические разработки)</w:t>
      </w:r>
      <w:bookmarkEnd w:id="14"/>
    </w:p>
    <w:p w:rsidR="007043D6" w:rsidRPr="001655A6" w:rsidRDefault="007043D6">
      <w:pPr>
        <w:rPr>
          <w:lang w:val="ru-RU"/>
        </w:rPr>
        <w:sectPr w:rsidR="007043D6" w:rsidRPr="001655A6">
          <w:pgSz w:w="11906" w:h="16383"/>
          <w:pgMar w:top="1134" w:right="850" w:bottom="1134" w:left="1701" w:header="720" w:footer="720" w:gutter="0"/>
          <w:cols w:space="720"/>
        </w:sectPr>
      </w:pPr>
      <w:bookmarkStart w:id="15" w:name="block-83343612"/>
    </w:p>
    <w:bookmarkEnd w:id="15"/>
    <w:p w:rsidR="007043D6" w:rsidRPr="001655A6" w:rsidRDefault="007043D6">
      <w:pPr>
        <w:rPr>
          <w:lang w:val="ru-RU"/>
        </w:rPr>
      </w:pPr>
    </w:p>
    <w:sectPr w:rsidR="007043D6" w:rsidRPr="001655A6">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2C2" w:rsidRDefault="00CC72C2">
      <w:pPr>
        <w:spacing w:line="240" w:lineRule="auto"/>
      </w:pPr>
      <w:r>
        <w:separator/>
      </w:r>
    </w:p>
  </w:endnote>
  <w:endnote w:type="continuationSeparator" w:id="0">
    <w:p w:rsidR="00CC72C2" w:rsidRDefault="00CC72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2C2" w:rsidRDefault="00CC72C2">
      <w:pPr>
        <w:spacing w:after="0"/>
      </w:pPr>
      <w:r>
        <w:separator/>
      </w:r>
    </w:p>
  </w:footnote>
  <w:footnote w:type="continuationSeparator" w:id="0">
    <w:p w:rsidR="00CC72C2" w:rsidRDefault="00CC72C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5E306ED"/>
    <w:multiLevelType w:val="singleLevel"/>
    <w:tmpl w:val="B5E306ED"/>
    <w:lvl w:ilvl="0">
      <w:start w:val="1"/>
      <w:numFmt w:val="bullet"/>
      <w:lvlText w:val=""/>
      <w:lvlJc w:val="left"/>
      <w:pPr>
        <w:ind w:left="1647" w:hanging="360"/>
      </w:pPr>
      <w:rPr>
        <w:rFonts w:ascii="Symbol" w:hAnsi="Symbol" w:hint="default"/>
      </w:rPr>
    </w:lvl>
  </w:abstractNum>
  <w:abstractNum w:abstractNumId="1" w15:restartNumberingAfterBreak="0">
    <w:nsid w:val="BF205925"/>
    <w:multiLevelType w:val="singleLevel"/>
    <w:tmpl w:val="BF205925"/>
    <w:lvl w:ilvl="0">
      <w:start w:val="1"/>
      <w:numFmt w:val="bullet"/>
      <w:lvlText w:val=""/>
      <w:lvlJc w:val="left"/>
      <w:pPr>
        <w:ind w:left="960" w:hanging="360"/>
      </w:pPr>
      <w:rPr>
        <w:rFonts w:ascii="Symbol" w:hAnsi="Symbol" w:hint="default"/>
      </w:rPr>
    </w:lvl>
  </w:abstractNum>
  <w:abstractNum w:abstractNumId="2" w15:restartNumberingAfterBreak="0">
    <w:nsid w:val="CF092B84"/>
    <w:multiLevelType w:val="singleLevel"/>
    <w:tmpl w:val="CF092B84"/>
    <w:lvl w:ilvl="0">
      <w:start w:val="1"/>
      <w:numFmt w:val="bullet"/>
      <w:lvlText w:val=""/>
      <w:lvlJc w:val="left"/>
      <w:pPr>
        <w:ind w:left="960" w:hanging="360"/>
      </w:pPr>
      <w:rPr>
        <w:rFonts w:ascii="Symbol" w:hAnsi="Symbol" w:hint="default"/>
      </w:rPr>
    </w:lvl>
  </w:abstractNum>
  <w:abstractNum w:abstractNumId="3" w15:restartNumberingAfterBreak="0">
    <w:nsid w:val="0053208E"/>
    <w:multiLevelType w:val="singleLevel"/>
    <w:tmpl w:val="0053208E"/>
    <w:lvl w:ilvl="0">
      <w:start w:val="1"/>
      <w:numFmt w:val="bullet"/>
      <w:lvlText w:val=""/>
      <w:lvlJc w:val="left"/>
      <w:pPr>
        <w:ind w:left="960" w:hanging="360"/>
      </w:pPr>
      <w:rPr>
        <w:rFonts w:ascii="Symbol" w:hAnsi="Symbol" w:hint="default"/>
      </w:rPr>
    </w:lvl>
  </w:abstractNum>
  <w:abstractNum w:abstractNumId="4" w15:restartNumberingAfterBreak="0">
    <w:nsid w:val="03D62ECE"/>
    <w:multiLevelType w:val="singleLevel"/>
    <w:tmpl w:val="03D62ECE"/>
    <w:lvl w:ilvl="0">
      <w:start w:val="1"/>
      <w:numFmt w:val="bullet"/>
      <w:lvlText w:val=""/>
      <w:lvlJc w:val="left"/>
      <w:pPr>
        <w:ind w:left="1647" w:hanging="360"/>
      </w:pPr>
      <w:rPr>
        <w:rFonts w:ascii="Symbol" w:hAnsi="Symbol" w:hint="default"/>
      </w:rPr>
    </w:lvl>
  </w:abstractNum>
  <w:abstractNum w:abstractNumId="5" w15:restartNumberingAfterBreak="0">
    <w:nsid w:val="25B654F3"/>
    <w:multiLevelType w:val="singleLevel"/>
    <w:tmpl w:val="25B654F3"/>
    <w:lvl w:ilvl="0">
      <w:start w:val="1"/>
      <w:numFmt w:val="bullet"/>
      <w:lvlText w:val=""/>
      <w:lvlJc w:val="left"/>
      <w:pPr>
        <w:ind w:left="1647" w:hanging="360"/>
      </w:pPr>
      <w:rPr>
        <w:rFonts w:ascii="Symbol" w:hAnsi="Symbol" w:hint="default"/>
      </w:rPr>
    </w:lvl>
  </w:abstractNum>
  <w:abstractNum w:abstractNumId="6" w15:restartNumberingAfterBreak="0">
    <w:nsid w:val="59ADCABA"/>
    <w:multiLevelType w:val="singleLevel"/>
    <w:tmpl w:val="59ADCABA"/>
    <w:lvl w:ilvl="0">
      <w:start w:val="1"/>
      <w:numFmt w:val="bullet"/>
      <w:lvlText w:val=""/>
      <w:lvlJc w:val="left"/>
      <w:pPr>
        <w:ind w:left="960" w:hanging="360"/>
      </w:pPr>
      <w:rPr>
        <w:rFonts w:ascii="Symbol" w:hAnsi="Symbol" w:hint="default"/>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7043D6"/>
    <w:rsid w:val="001655A6"/>
    <w:rsid w:val="003000F7"/>
    <w:rsid w:val="0051342E"/>
    <w:rsid w:val="007043D6"/>
    <w:rsid w:val="00CC72C2"/>
    <w:rsid w:val="00DB62D7"/>
    <w:rsid w:val="00F11442"/>
    <w:rsid w:val="6AC13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C027C4-4FA9-413C-96C8-3D7C47F2B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themeColor="hyperlink"/>
      <w:u w:val="single"/>
    </w:rPr>
  </w:style>
  <w:style w:type="paragraph" w:styleId="a5">
    <w:name w:val="Normal Indent"/>
    <w:basedOn w:val="a"/>
    <w:uiPriority w:val="99"/>
    <w:unhideWhenUsed/>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paragraph" w:styleId="ae">
    <w:name w:val="Normal (Web)"/>
    <w:semiHidden/>
    <w:unhideWhenUsed/>
    <w:rsid w:val="003000F7"/>
    <w:pPr>
      <w:spacing w:before="100" w:beforeAutospacing="1" w:after="100" w:afterAutospacing="1"/>
    </w:pPr>
    <w:rPr>
      <w:rFonts w:ascii="Times New Roman" w:eastAsia="SimSun" w:hAnsi="Times New Roman" w:cs="Times New Roman"/>
      <w:sz w:val="24"/>
      <w:szCs w:val="24"/>
      <w:lang w:val="en-US" w:eastAsia="zh-CN"/>
    </w:rPr>
  </w:style>
  <w:style w:type="character" w:styleId="af">
    <w:name w:val="Strong"/>
    <w:basedOn w:val="a0"/>
    <w:qFormat/>
    <w:rsid w:val="003000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069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G9L8R3Q2R" TargetMode="External"/><Relationship Id="rId21" Type="http://schemas.openxmlformats.org/officeDocument/2006/relationships/hyperlink" Target="https://m.edsoo.ru/N8E5K8R6Y" TargetMode="External"/><Relationship Id="rId42" Type="http://schemas.openxmlformats.org/officeDocument/2006/relationships/hyperlink" Target="https://m.edsoo.ru/Q0M0Y6A7P" TargetMode="External"/><Relationship Id="rId63" Type="http://schemas.openxmlformats.org/officeDocument/2006/relationships/hyperlink" Target="https://m.edsoo.ru/X9X1Q1N3G" TargetMode="External"/><Relationship Id="rId84" Type="http://schemas.openxmlformats.org/officeDocument/2006/relationships/hyperlink" Target="https://m.edsoo.ru/I5E5A9I8G" TargetMode="External"/><Relationship Id="rId138" Type="http://schemas.openxmlformats.org/officeDocument/2006/relationships/hyperlink" Target="https://m.edsoo.ru/S1P0O1Y2G" TargetMode="External"/><Relationship Id="rId159" Type="http://schemas.openxmlformats.org/officeDocument/2006/relationships/hyperlink" Target="https://m.edsoo.ru/P5B0X4V1A" TargetMode="External"/><Relationship Id="rId170" Type="http://schemas.openxmlformats.org/officeDocument/2006/relationships/hyperlink" Target="https://m.edsoo.ru/K8V1H8A0H" TargetMode="External"/><Relationship Id="rId191" Type="http://schemas.openxmlformats.org/officeDocument/2006/relationships/hyperlink" Target="https://m.edsoo.ru/F3L1X1I0J" TargetMode="External"/><Relationship Id="rId205" Type="http://schemas.openxmlformats.org/officeDocument/2006/relationships/hyperlink" Target="https://m.edsoo.ru/J2C4D0E8E" TargetMode="External"/><Relationship Id="rId226" Type="http://schemas.openxmlformats.org/officeDocument/2006/relationships/hyperlink" Target="https://m.edsoo.ru/U9F9P4J3L" TargetMode="External"/><Relationship Id="rId107" Type="http://schemas.openxmlformats.org/officeDocument/2006/relationships/hyperlink" Target="https://m.edsoo.ru/J8A2A8B0W" TargetMode="External"/><Relationship Id="rId11" Type="http://schemas.openxmlformats.org/officeDocument/2006/relationships/hyperlink" Target="https://m.edsoo.ru/F8J6W7I8D" TargetMode="External"/><Relationship Id="rId32" Type="http://schemas.openxmlformats.org/officeDocument/2006/relationships/hyperlink" Target="https://m.edsoo.ru/W1I5T8H3W" TargetMode="External"/><Relationship Id="rId53" Type="http://schemas.openxmlformats.org/officeDocument/2006/relationships/hyperlink" Target="https://m.edsoo.ru/R6M0N1M4S" TargetMode="External"/><Relationship Id="rId74" Type="http://schemas.openxmlformats.org/officeDocument/2006/relationships/hyperlink" Target="https://m.edsoo.ru/G7M9Q3W3X" TargetMode="External"/><Relationship Id="rId128" Type="http://schemas.openxmlformats.org/officeDocument/2006/relationships/hyperlink" Target="https://m.edsoo.ru/B8N9T8X6E" TargetMode="External"/><Relationship Id="rId149" Type="http://schemas.openxmlformats.org/officeDocument/2006/relationships/hyperlink" Target="https://m.edsoo.ru/S6X0H3D7N" TargetMode="External"/><Relationship Id="rId5" Type="http://schemas.openxmlformats.org/officeDocument/2006/relationships/footnotes" Target="footnotes.xml"/><Relationship Id="rId95" Type="http://schemas.openxmlformats.org/officeDocument/2006/relationships/hyperlink" Target="https://m.edsoo.ru/H4S6F7Z8Z" TargetMode="External"/><Relationship Id="rId160" Type="http://schemas.openxmlformats.org/officeDocument/2006/relationships/hyperlink" Target="https://m.edsoo.ru/G9I2B6X5O" TargetMode="External"/><Relationship Id="rId181" Type="http://schemas.openxmlformats.org/officeDocument/2006/relationships/hyperlink" Target="https://m.edsoo.ru/C8A5M0D4L" TargetMode="External"/><Relationship Id="rId216" Type="http://schemas.openxmlformats.org/officeDocument/2006/relationships/hyperlink" Target="https://m.edsoo.ru/C1V7S7I1C" TargetMode="External"/><Relationship Id="rId22" Type="http://schemas.openxmlformats.org/officeDocument/2006/relationships/hyperlink" Target="https://m.edsoo.ru/U1Z4P2M9J" TargetMode="External"/><Relationship Id="rId43" Type="http://schemas.openxmlformats.org/officeDocument/2006/relationships/hyperlink" Target="https://m.edsoo.ru/U5T7V8L1W" TargetMode="External"/><Relationship Id="rId64" Type="http://schemas.openxmlformats.org/officeDocument/2006/relationships/hyperlink" Target="https://m.edsoo.ru/H4J0O9R7B" TargetMode="External"/><Relationship Id="rId118" Type="http://schemas.openxmlformats.org/officeDocument/2006/relationships/hyperlink" Target="https://m.edsoo.ru/Y8M5D6L1Y" TargetMode="External"/><Relationship Id="rId139" Type="http://schemas.openxmlformats.org/officeDocument/2006/relationships/hyperlink" Target="https://m.edsoo.ru/L1C9E8X4E" TargetMode="External"/><Relationship Id="rId80" Type="http://schemas.openxmlformats.org/officeDocument/2006/relationships/hyperlink" Target="https://m.edsoo.ru/Z4O5R0W7T" TargetMode="External"/><Relationship Id="rId85" Type="http://schemas.openxmlformats.org/officeDocument/2006/relationships/hyperlink" Target="https://m.edsoo.ru/Y2O9V9L2Q" TargetMode="External"/><Relationship Id="rId150" Type="http://schemas.openxmlformats.org/officeDocument/2006/relationships/hyperlink" Target="https://m.edsoo.ru/I0T1T6N7Z" TargetMode="External"/><Relationship Id="rId155" Type="http://schemas.openxmlformats.org/officeDocument/2006/relationships/hyperlink" Target="https://m.edsoo.ru/H2O0W8W0Y" TargetMode="External"/><Relationship Id="rId171" Type="http://schemas.openxmlformats.org/officeDocument/2006/relationships/hyperlink" Target="https://m.edsoo.ru/K2Z1P8A6B" TargetMode="External"/><Relationship Id="rId176" Type="http://schemas.openxmlformats.org/officeDocument/2006/relationships/hyperlink" Target="https://m.edsoo.ru/Q1N9N9N2C" TargetMode="External"/><Relationship Id="rId192" Type="http://schemas.openxmlformats.org/officeDocument/2006/relationships/hyperlink" Target="https://m.edsoo.ru/V5O0R1N9M" TargetMode="External"/><Relationship Id="rId197" Type="http://schemas.openxmlformats.org/officeDocument/2006/relationships/hyperlink" Target="https://m.edsoo.ru/E9E4Y6F3F" TargetMode="External"/><Relationship Id="rId206" Type="http://schemas.openxmlformats.org/officeDocument/2006/relationships/hyperlink" Target="https://m.edsoo.ru/W0D0R6U3S" TargetMode="External"/><Relationship Id="rId227" Type="http://schemas.openxmlformats.org/officeDocument/2006/relationships/hyperlink" Target="https://m.edsoo.ru/E3F2H9M4A" TargetMode="External"/><Relationship Id="rId201" Type="http://schemas.openxmlformats.org/officeDocument/2006/relationships/hyperlink" Target="https://m.edsoo.ru/O0B0X5A7W" TargetMode="External"/><Relationship Id="rId222" Type="http://schemas.openxmlformats.org/officeDocument/2006/relationships/hyperlink" Target="https://m.edsoo.ru/F0G4E1Z4H" TargetMode="External"/><Relationship Id="rId12" Type="http://schemas.openxmlformats.org/officeDocument/2006/relationships/hyperlink" Target="https://m.edsoo.ru/V2V2L6Z8Q" TargetMode="External"/><Relationship Id="rId17" Type="http://schemas.openxmlformats.org/officeDocument/2006/relationships/hyperlink" Target="https://m.edsoo.ru/L0O9W5N6Q" TargetMode="External"/><Relationship Id="rId33" Type="http://schemas.openxmlformats.org/officeDocument/2006/relationships/hyperlink" Target="https://m.edsoo.ru/M5B7A4T3H" TargetMode="External"/><Relationship Id="rId38" Type="http://schemas.openxmlformats.org/officeDocument/2006/relationships/hyperlink" Target="https://m.edsoo.ru/C4K7T9Y3I" TargetMode="External"/><Relationship Id="rId59" Type="http://schemas.openxmlformats.org/officeDocument/2006/relationships/hyperlink" Target="https://m.edsoo.ru/C6Y6U0J5K" TargetMode="External"/><Relationship Id="rId103" Type="http://schemas.openxmlformats.org/officeDocument/2006/relationships/hyperlink" Target="https://m.edsoo.ru/S3M1K4U7A" TargetMode="External"/><Relationship Id="rId108" Type="http://schemas.openxmlformats.org/officeDocument/2006/relationships/hyperlink" Target="https://m.edsoo.ru/F5N4S8I2B" TargetMode="External"/><Relationship Id="rId124" Type="http://schemas.openxmlformats.org/officeDocument/2006/relationships/hyperlink" Target="https://m.edsoo.ru/C0I9W1C1P" TargetMode="External"/><Relationship Id="rId129" Type="http://schemas.openxmlformats.org/officeDocument/2006/relationships/hyperlink" Target="https://m.edsoo.ru/E7A2L9I8R" TargetMode="External"/><Relationship Id="rId54" Type="http://schemas.openxmlformats.org/officeDocument/2006/relationships/hyperlink" Target="https://m.edsoo.ru/R3S5C2V5F" TargetMode="External"/><Relationship Id="rId70" Type="http://schemas.openxmlformats.org/officeDocument/2006/relationships/hyperlink" Target="https://m.edsoo.ru/J8Q4B9W1B" TargetMode="External"/><Relationship Id="rId75" Type="http://schemas.openxmlformats.org/officeDocument/2006/relationships/hyperlink" Target="https://m.edsoo.ru/Q5R2T9J9N" TargetMode="External"/><Relationship Id="rId91" Type="http://schemas.openxmlformats.org/officeDocument/2006/relationships/hyperlink" Target="https://m.edsoo.ru/D6D4F1T6I" TargetMode="External"/><Relationship Id="rId96" Type="http://schemas.openxmlformats.org/officeDocument/2006/relationships/hyperlink" Target="https://m.edsoo.ru/P8G6T1X4B" TargetMode="External"/><Relationship Id="rId140" Type="http://schemas.openxmlformats.org/officeDocument/2006/relationships/hyperlink" Target="https://m.edsoo.ru/W7K9T1W9G" TargetMode="External"/><Relationship Id="rId145" Type="http://schemas.openxmlformats.org/officeDocument/2006/relationships/hyperlink" Target="https://m.edsoo.ru/W8S1K7A1U" TargetMode="External"/><Relationship Id="rId161" Type="http://schemas.openxmlformats.org/officeDocument/2006/relationships/hyperlink" Target="https://m.edsoo.ru/L2V6D4J1Z" TargetMode="External"/><Relationship Id="rId166" Type="http://schemas.openxmlformats.org/officeDocument/2006/relationships/hyperlink" Target="https://m.edsoo.ru/J9B2T7N5C" TargetMode="External"/><Relationship Id="rId182" Type="http://schemas.openxmlformats.org/officeDocument/2006/relationships/hyperlink" Target="https://m.edsoo.ru/S9R6P2O3O" TargetMode="External"/><Relationship Id="rId187" Type="http://schemas.openxmlformats.org/officeDocument/2006/relationships/hyperlink" Target="https://m.edsoo.ru/I6G8E8O1R" TargetMode="External"/><Relationship Id="rId217" Type="http://schemas.openxmlformats.org/officeDocument/2006/relationships/hyperlink" Target="https://m.edsoo.ru/H8L5W6X1O"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m.edsoo.ru/O5J1J4F5S" TargetMode="External"/><Relationship Id="rId233" Type="http://schemas.openxmlformats.org/officeDocument/2006/relationships/hyperlink" Target="https://m.edsoo.ru/Z4B7U5H9B" TargetMode="External"/><Relationship Id="rId23" Type="http://schemas.openxmlformats.org/officeDocument/2006/relationships/hyperlink" Target="https://m.edsoo.ru/I2V3T6R9T" TargetMode="External"/><Relationship Id="rId28" Type="http://schemas.openxmlformats.org/officeDocument/2006/relationships/hyperlink" Target="https://m.edsoo.ru/G5I2Y2N9A" TargetMode="External"/><Relationship Id="rId49" Type="http://schemas.openxmlformats.org/officeDocument/2006/relationships/hyperlink" Target="https://m.edsoo.ru/X4L1O4M1F" TargetMode="External"/><Relationship Id="rId114" Type="http://schemas.openxmlformats.org/officeDocument/2006/relationships/hyperlink" Target="https://m.edsoo.ru/X3G6W1J1Z" TargetMode="External"/><Relationship Id="rId119" Type="http://schemas.openxmlformats.org/officeDocument/2006/relationships/hyperlink" Target="https://m.edsoo.ru/V3N7O0F3H" TargetMode="External"/><Relationship Id="rId44" Type="http://schemas.openxmlformats.org/officeDocument/2006/relationships/hyperlink" Target="https://m.edsoo.ru/X3A9Q9O8X" TargetMode="External"/><Relationship Id="rId60" Type="http://schemas.openxmlformats.org/officeDocument/2006/relationships/hyperlink" Target="https://m.edsoo.ru/P2J0J3T5C" TargetMode="External"/><Relationship Id="rId65" Type="http://schemas.openxmlformats.org/officeDocument/2006/relationships/hyperlink" Target="https://m.edsoo.ru/Q5Z1E1O8E" TargetMode="External"/><Relationship Id="rId81" Type="http://schemas.openxmlformats.org/officeDocument/2006/relationships/hyperlink" Target="https://m.edsoo.ru/H7X4I3I2P" TargetMode="External"/><Relationship Id="rId86" Type="http://schemas.openxmlformats.org/officeDocument/2006/relationships/hyperlink" Target="https://m.edsoo.ru/F9A2S8N9F" TargetMode="External"/><Relationship Id="rId130" Type="http://schemas.openxmlformats.org/officeDocument/2006/relationships/hyperlink" Target="https://m.edsoo.ru/G8T4K0G2S" TargetMode="External"/><Relationship Id="rId135" Type="http://schemas.openxmlformats.org/officeDocument/2006/relationships/hyperlink" Target="https://m.edsoo.ru/B0H7U5V6B" TargetMode="External"/><Relationship Id="rId151" Type="http://schemas.openxmlformats.org/officeDocument/2006/relationships/hyperlink" Target="https://m.edsoo.ru/C7D6G6X3N" TargetMode="External"/><Relationship Id="rId156" Type="http://schemas.openxmlformats.org/officeDocument/2006/relationships/hyperlink" Target="https://m.edsoo.ru/Z1J0V5F1K" TargetMode="External"/><Relationship Id="rId177" Type="http://schemas.openxmlformats.org/officeDocument/2006/relationships/hyperlink" Target="https://m.edsoo.ru/J2C5X2G3B" TargetMode="External"/><Relationship Id="rId198" Type="http://schemas.openxmlformats.org/officeDocument/2006/relationships/hyperlink" Target="https://m.edsoo.ru/Q7O7L7O2O" TargetMode="External"/><Relationship Id="rId172" Type="http://schemas.openxmlformats.org/officeDocument/2006/relationships/hyperlink" Target="https://m.edsoo.ru/K3I6H9D2Q" TargetMode="External"/><Relationship Id="rId193" Type="http://schemas.openxmlformats.org/officeDocument/2006/relationships/hyperlink" Target="https://m.edsoo.ru/C9W5M7C1H" TargetMode="External"/><Relationship Id="rId202" Type="http://schemas.openxmlformats.org/officeDocument/2006/relationships/hyperlink" Target="https://m.edsoo.ru/C7Y1N6A9G" TargetMode="External"/><Relationship Id="rId207" Type="http://schemas.openxmlformats.org/officeDocument/2006/relationships/hyperlink" Target="https://m.edsoo.ru/J5G5A2W5O" TargetMode="External"/><Relationship Id="rId223" Type="http://schemas.openxmlformats.org/officeDocument/2006/relationships/hyperlink" Target="https://m.edsoo.ru/W7R5K4U1V" TargetMode="External"/><Relationship Id="rId228" Type="http://schemas.openxmlformats.org/officeDocument/2006/relationships/hyperlink" Target="https://m.edsoo.ru/G8I9B5N5I" TargetMode="External"/><Relationship Id="rId13" Type="http://schemas.openxmlformats.org/officeDocument/2006/relationships/hyperlink" Target="https://m.edsoo.ru/U4U3X7Z8S" TargetMode="External"/><Relationship Id="rId18" Type="http://schemas.openxmlformats.org/officeDocument/2006/relationships/hyperlink" Target="https://m.edsoo.ru/S0O9M7A0R" TargetMode="External"/><Relationship Id="rId39" Type="http://schemas.openxmlformats.org/officeDocument/2006/relationships/hyperlink" Target="https://m.edsoo.ru/A3N6Y6E9B" TargetMode="External"/><Relationship Id="rId109" Type="http://schemas.openxmlformats.org/officeDocument/2006/relationships/hyperlink" Target="https://m.edsoo.ru/X6R3G7L5L" TargetMode="External"/><Relationship Id="rId34" Type="http://schemas.openxmlformats.org/officeDocument/2006/relationships/hyperlink" Target="https://m.edsoo.ru/S0D4F0F3I" TargetMode="External"/><Relationship Id="rId50" Type="http://schemas.openxmlformats.org/officeDocument/2006/relationships/hyperlink" Target="https://m.edsoo.ru/K7S3N4V4S" TargetMode="External"/><Relationship Id="rId55" Type="http://schemas.openxmlformats.org/officeDocument/2006/relationships/hyperlink" Target="https://m.edsoo.ru/I2L3B5O1C" TargetMode="External"/><Relationship Id="rId76" Type="http://schemas.openxmlformats.org/officeDocument/2006/relationships/hyperlink" Target="https://m.edsoo.ru/W1G0T5K2M" TargetMode="External"/><Relationship Id="rId97" Type="http://schemas.openxmlformats.org/officeDocument/2006/relationships/hyperlink" Target="https://m.edsoo.ru/Z1H1P2W3R" TargetMode="External"/><Relationship Id="rId104" Type="http://schemas.openxmlformats.org/officeDocument/2006/relationships/hyperlink" Target="https://m.edsoo.ru/K8I3Q6M2F" TargetMode="External"/><Relationship Id="rId120" Type="http://schemas.openxmlformats.org/officeDocument/2006/relationships/hyperlink" Target="https://m.edsoo.ru/A0X2U4B9U" TargetMode="External"/><Relationship Id="rId125" Type="http://schemas.openxmlformats.org/officeDocument/2006/relationships/hyperlink" Target="https://m.edsoo.ru/T9F2W9S6I" TargetMode="External"/><Relationship Id="rId141" Type="http://schemas.openxmlformats.org/officeDocument/2006/relationships/hyperlink" Target="https://m.edsoo.ru/F6C8H7O3I" TargetMode="External"/><Relationship Id="rId146" Type="http://schemas.openxmlformats.org/officeDocument/2006/relationships/hyperlink" Target="https://m.edsoo.ru/L9E9T0J9W" TargetMode="External"/><Relationship Id="rId167" Type="http://schemas.openxmlformats.org/officeDocument/2006/relationships/hyperlink" Target="https://m.edsoo.ru/C4K4W8E0B" TargetMode="External"/><Relationship Id="rId188" Type="http://schemas.openxmlformats.org/officeDocument/2006/relationships/hyperlink" Target="https://m.edsoo.ru/K6Q8Y0A4T" TargetMode="External"/><Relationship Id="rId7" Type="http://schemas.openxmlformats.org/officeDocument/2006/relationships/hyperlink" Target="https://m.edsoo.ru/J3S2W1P4J" TargetMode="External"/><Relationship Id="rId71" Type="http://schemas.openxmlformats.org/officeDocument/2006/relationships/hyperlink" Target="https://m.edsoo.ru/R7B4Z9D7I" TargetMode="External"/><Relationship Id="rId92" Type="http://schemas.openxmlformats.org/officeDocument/2006/relationships/hyperlink" Target="https://m.edsoo.ru/B3R8E7H2D" TargetMode="External"/><Relationship Id="rId162" Type="http://schemas.openxmlformats.org/officeDocument/2006/relationships/hyperlink" Target="https://m.edsoo.ru/Z9L8T5N0T" TargetMode="External"/><Relationship Id="rId183" Type="http://schemas.openxmlformats.org/officeDocument/2006/relationships/hyperlink" Target="https://m.edsoo.ru/A8B0C7O6S" TargetMode="External"/><Relationship Id="rId213" Type="http://schemas.openxmlformats.org/officeDocument/2006/relationships/hyperlink" Target="https://m.edsoo.ru/I7O5O7Q9T" TargetMode="External"/><Relationship Id="rId218" Type="http://schemas.openxmlformats.org/officeDocument/2006/relationships/hyperlink" Target="https://m.edsoo.ru/G9R8Q7T1Z" TargetMode="External"/><Relationship Id="rId234" Type="http://schemas.openxmlformats.org/officeDocument/2006/relationships/hyperlink" Target="https://m.edsoo.ru/I6R9S7S9B" TargetMode="External"/><Relationship Id="rId2" Type="http://schemas.openxmlformats.org/officeDocument/2006/relationships/styles" Target="styles.xml"/><Relationship Id="rId29" Type="http://schemas.openxmlformats.org/officeDocument/2006/relationships/hyperlink" Target="https://m.edsoo.ru/X0B2G2Y3X" TargetMode="External"/><Relationship Id="rId24" Type="http://schemas.openxmlformats.org/officeDocument/2006/relationships/hyperlink" Target="https://m.edsoo.ru/S4N9L4J7M" TargetMode="External"/><Relationship Id="rId40" Type="http://schemas.openxmlformats.org/officeDocument/2006/relationships/hyperlink" Target="https://m.edsoo.ru/U9M0W8N1M" TargetMode="External"/><Relationship Id="rId45" Type="http://schemas.openxmlformats.org/officeDocument/2006/relationships/hyperlink" Target="https://m.edsoo.ru/B2D4J5B2A" TargetMode="External"/><Relationship Id="rId66" Type="http://schemas.openxmlformats.org/officeDocument/2006/relationships/hyperlink" Target="https://m.edsoo.ru/O6P9M0X1L" TargetMode="External"/><Relationship Id="rId87" Type="http://schemas.openxmlformats.org/officeDocument/2006/relationships/hyperlink" Target="https://m.edsoo.ru/Y9L9L8X6L" TargetMode="External"/><Relationship Id="rId110" Type="http://schemas.openxmlformats.org/officeDocument/2006/relationships/hyperlink" Target="https://m.edsoo.ru/R7E9Z5U8P" TargetMode="External"/><Relationship Id="rId115" Type="http://schemas.openxmlformats.org/officeDocument/2006/relationships/hyperlink" Target="https://m.edsoo.ru/R6C1V5F5P" TargetMode="External"/><Relationship Id="rId131" Type="http://schemas.openxmlformats.org/officeDocument/2006/relationships/hyperlink" Target="https://m.edsoo.ru/X8T5T9T5Z" TargetMode="External"/><Relationship Id="rId136" Type="http://schemas.openxmlformats.org/officeDocument/2006/relationships/hyperlink" Target="https://m.edsoo.ru/F3R7J9K8B" TargetMode="External"/><Relationship Id="rId157" Type="http://schemas.openxmlformats.org/officeDocument/2006/relationships/hyperlink" Target="https://m.edsoo.ru/O2K0V9R9M" TargetMode="External"/><Relationship Id="rId178" Type="http://schemas.openxmlformats.org/officeDocument/2006/relationships/hyperlink" Target="https://m.edsoo.ru/L4T0T2Y1P" TargetMode="External"/><Relationship Id="rId61" Type="http://schemas.openxmlformats.org/officeDocument/2006/relationships/hyperlink" Target="https://m.edsoo.ru/X8F7J8V6Q" TargetMode="External"/><Relationship Id="rId82" Type="http://schemas.openxmlformats.org/officeDocument/2006/relationships/hyperlink" Target="https://m.edsoo.ru/Q7Y7B3B5H" TargetMode="External"/><Relationship Id="rId152" Type="http://schemas.openxmlformats.org/officeDocument/2006/relationships/hyperlink" Target="https://m.edsoo.ru/N7M1J7D2X" TargetMode="External"/><Relationship Id="rId173" Type="http://schemas.openxmlformats.org/officeDocument/2006/relationships/hyperlink" Target="https://m.edsoo.ru/S0D1Q6S6E" TargetMode="External"/><Relationship Id="rId194" Type="http://schemas.openxmlformats.org/officeDocument/2006/relationships/hyperlink" Target="https://m.edsoo.ru/H2W4P0P2L" TargetMode="External"/><Relationship Id="rId199" Type="http://schemas.openxmlformats.org/officeDocument/2006/relationships/hyperlink" Target="https://m.edsoo.ru/W6C9G1C3F" TargetMode="External"/><Relationship Id="rId203" Type="http://schemas.openxmlformats.org/officeDocument/2006/relationships/hyperlink" Target="https://m.edsoo.ru/U4Z6Q2L7Z" TargetMode="External"/><Relationship Id="rId208" Type="http://schemas.openxmlformats.org/officeDocument/2006/relationships/hyperlink" Target="https://m.edsoo.ru/T1E1Y5S3Q" TargetMode="External"/><Relationship Id="rId229" Type="http://schemas.openxmlformats.org/officeDocument/2006/relationships/hyperlink" Target="https://m.edsoo.ru/A1A2P0L3E" TargetMode="External"/><Relationship Id="rId19" Type="http://schemas.openxmlformats.org/officeDocument/2006/relationships/hyperlink" Target="https://m.edsoo.ru/C8F9Z3W4T" TargetMode="External"/><Relationship Id="rId224" Type="http://schemas.openxmlformats.org/officeDocument/2006/relationships/hyperlink" Target="https://m.edsoo.ru/U8S7E4I2L" TargetMode="External"/><Relationship Id="rId14" Type="http://schemas.openxmlformats.org/officeDocument/2006/relationships/hyperlink" Target="https://m.edsoo.ru/O4Y6H2Z2O" TargetMode="External"/><Relationship Id="rId30" Type="http://schemas.openxmlformats.org/officeDocument/2006/relationships/hyperlink" Target="https://m.edsoo.ru/E1I7R3V1F" TargetMode="External"/><Relationship Id="rId35" Type="http://schemas.openxmlformats.org/officeDocument/2006/relationships/hyperlink" Target="https://m.edsoo.ru/U3R5I1T8A" TargetMode="External"/><Relationship Id="rId56" Type="http://schemas.openxmlformats.org/officeDocument/2006/relationships/hyperlink" Target="https://m.edsoo.ru/S2E6K5Q0U" TargetMode="External"/><Relationship Id="rId77" Type="http://schemas.openxmlformats.org/officeDocument/2006/relationships/hyperlink" Target="https://m.edsoo.ru/G4R1E0F7I" TargetMode="External"/><Relationship Id="rId100" Type="http://schemas.openxmlformats.org/officeDocument/2006/relationships/hyperlink" Target="https://m.edsoo.ru/U0H7T8O9L" TargetMode="External"/><Relationship Id="rId105" Type="http://schemas.openxmlformats.org/officeDocument/2006/relationships/hyperlink" Target="https://m.edsoo.ru/B8I3S5Z8Z" TargetMode="External"/><Relationship Id="rId126" Type="http://schemas.openxmlformats.org/officeDocument/2006/relationships/hyperlink" Target="https://m.edsoo.ru/M7V8O0R8P" TargetMode="External"/><Relationship Id="rId147" Type="http://schemas.openxmlformats.org/officeDocument/2006/relationships/hyperlink" Target="https://m.edsoo.ru/C9O6Y1R4I" TargetMode="External"/><Relationship Id="rId168" Type="http://schemas.openxmlformats.org/officeDocument/2006/relationships/hyperlink" Target="https://m.edsoo.ru/S5U8Z6W0R" TargetMode="External"/><Relationship Id="rId8" Type="http://schemas.openxmlformats.org/officeDocument/2006/relationships/hyperlink" Target="https://m.edsoo.ru/N5Q1X3Z4F" TargetMode="External"/><Relationship Id="rId51" Type="http://schemas.openxmlformats.org/officeDocument/2006/relationships/hyperlink" Target="https://m.edsoo.ru/B1O5R0P8X" TargetMode="External"/><Relationship Id="rId72" Type="http://schemas.openxmlformats.org/officeDocument/2006/relationships/hyperlink" Target="https://m.edsoo.ru/K3J2D7H5C" TargetMode="External"/><Relationship Id="rId93" Type="http://schemas.openxmlformats.org/officeDocument/2006/relationships/hyperlink" Target="https://m.edsoo.ru/J2P1X1V8W" TargetMode="External"/><Relationship Id="rId98" Type="http://schemas.openxmlformats.org/officeDocument/2006/relationships/hyperlink" Target="https://m.edsoo.ru/Z7N3L1T1A" TargetMode="External"/><Relationship Id="rId121" Type="http://schemas.openxmlformats.org/officeDocument/2006/relationships/hyperlink" Target="https://m.edsoo.ru/O6X4H4N1Y" TargetMode="External"/><Relationship Id="rId142" Type="http://schemas.openxmlformats.org/officeDocument/2006/relationships/hyperlink" Target="https://m.edsoo.ru/G6G5U2B4G" TargetMode="External"/><Relationship Id="rId163" Type="http://schemas.openxmlformats.org/officeDocument/2006/relationships/hyperlink" Target="https://m.edsoo.ru/N4Q0W9M5W" TargetMode="External"/><Relationship Id="rId184" Type="http://schemas.openxmlformats.org/officeDocument/2006/relationships/hyperlink" Target="https://m.edsoo.ru/C7N7Y6F0Q" TargetMode="External"/><Relationship Id="rId189" Type="http://schemas.openxmlformats.org/officeDocument/2006/relationships/hyperlink" Target="https://m.edsoo.ru/A8V5B0Q3T" TargetMode="External"/><Relationship Id="rId219" Type="http://schemas.openxmlformats.org/officeDocument/2006/relationships/hyperlink" Target="https://m.edsoo.ru/J4E9Z0G2O" TargetMode="External"/><Relationship Id="rId3" Type="http://schemas.openxmlformats.org/officeDocument/2006/relationships/settings" Target="settings.xml"/><Relationship Id="rId214" Type="http://schemas.openxmlformats.org/officeDocument/2006/relationships/hyperlink" Target="https://m.edsoo.ru/I3Y6D1D0C" TargetMode="External"/><Relationship Id="rId230" Type="http://schemas.openxmlformats.org/officeDocument/2006/relationships/hyperlink" Target="https://m.edsoo.ru/E2O8K6N0I" TargetMode="External"/><Relationship Id="rId235" Type="http://schemas.openxmlformats.org/officeDocument/2006/relationships/fontTable" Target="fontTable.xml"/><Relationship Id="rId25" Type="http://schemas.openxmlformats.org/officeDocument/2006/relationships/hyperlink" Target="https://m.edsoo.ru/N4E8T6Q3G" TargetMode="External"/><Relationship Id="rId46" Type="http://schemas.openxmlformats.org/officeDocument/2006/relationships/hyperlink" Target="https://m.edsoo.ru/N6C9X7P0C" TargetMode="External"/><Relationship Id="rId67" Type="http://schemas.openxmlformats.org/officeDocument/2006/relationships/hyperlink" Target="https://m.edsoo.ru/X4P3G5K1B" TargetMode="External"/><Relationship Id="rId116" Type="http://schemas.openxmlformats.org/officeDocument/2006/relationships/hyperlink" Target="https://m.edsoo.ru/S2S1N6A7H" TargetMode="External"/><Relationship Id="rId137" Type="http://schemas.openxmlformats.org/officeDocument/2006/relationships/hyperlink" Target="https://m.edsoo.ru/W3P9N8T6F" TargetMode="External"/><Relationship Id="rId158" Type="http://schemas.openxmlformats.org/officeDocument/2006/relationships/hyperlink" Target="https://m.edsoo.ru/Z8S7H1T6D" TargetMode="External"/><Relationship Id="rId20" Type="http://schemas.openxmlformats.org/officeDocument/2006/relationships/hyperlink" Target="https://m.edsoo.ru/W9G9E7O6L" TargetMode="External"/><Relationship Id="rId41" Type="http://schemas.openxmlformats.org/officeDocument/2006/relationships/hyperlink" Target="https://m.edsoo.ru/H6I8Z5E0E" TargetMode="External"/><Relationship Id="rId62" Type="http://schemas.openxmlformats.org/officeDocument/2006/relationships/hyperlink" Target="https://m.edsoo.ru/P6X7B7X8P" TargetMode="External"/><Relationship Id="rId83" Type="http://schemas.openxmlformats.org/officeDocument/2006/relationships/hyperlink" Target="https://m.edsoo.ru/Q5C1T9C3K" TargetMode="External"/><Relationship Id="rId88" Type="http://schemas.openxmlformats.org/officeDocument/2006/relationships/hyperlink" Target="https://m.edsoo.ru/W2B6O4Q4P" TargetMode="External"/><Relationship Id="rId111" Type="http://schemas.openxmlformats.org/officeDocument/2006/relationships/hyperlink" Target="https://m.edsoo.ru/L8L1U7H6R" TargetMode="External"/><Relationship Id="rId132" Type="http://schemas.openxmlformats.org/officeDocument/2006/relationships/hyperlink" Target="https://m.edsoo.ru/T2L0X1W9F" TargetMode="External"/><Relationship Id="rId153" Type="http://schemas.openxmlformats.org/officeDocument/2006/relationships/hyperlink" Target="https://m.edsoo.ru/U4Z2I6J6B" TargetMode="External"/><Relationship Id="rId174" Type="http://schemas.openxmlformats.org/officeDocument/2006/relationships/hyperlink" Target="https://m.edsoo.ru/T8Z6Q2T0A" TargetMode="External"/><Relationship Id="rId179" Type="http://schemas.openxmlformats.org/officeDocument/2006/relationships/hyperlink" Target="https://m.edsoo.ru/T1H3Q4R3N" TargetMode="External"/><Relationship Id="rId195" Type="http://schemas.openxmlformats.org/officeDocument/2006/relationships/hyperlink" Target="https://m.edsoo.ru/G6U7F5W3I" TargetMode="External"/><Relationship Id="rId209" Type="http://schemas.openxmlformats.org/officeDocument/2006/relationships/hyperlink" Target="https://m.edsoo.ru/T5H7K4X8I" TargetMode="External"/><Relationship Id="rId190" Type="http://schemas.openxmlformats.org/officeDocument/2006/relationships/hyperlink" Target="https://m.edsoo.ru/R8E5W4Z0X" TargetMode="External"/><Relationship Id="rId204" Type="http://schemas.openxmlformats.org/officeDocument/2006/relationships/hyperlink" Target="https://m.edsoo.ru/C4L4R7H3S" TargetMode="External"/><Relationship Id="rId220" Type="http://schemas.openxmlformats.org/officeDocument/2006/relationships/hyperlink" Target="https://m.edsoo.ru/S9B8A7U9R" TargetMode="External"/><Relationship Id="rId225" Type="http://schemas.openxmlformats.org/officeDocument/2006/relationships/hyperlink" Target="https://m.edsoo.ru/K3W7P6A8H" TargetMode="External"/><Relationship Id="rId15" Type="http://schemas.openxmlformats.org/officeDocument/2006/relationships/hyperlink" Target="https://m.edsoo.ru/M1Z5Q2A3Z" TargetMode="External"/><Relationship Id="rId36" Type="http://schemas.openxmlformats.org/officeDocument/2006/relationships/hyperlink" Target="https://m.edsoo.ru/N2Z9I0E0F" TargetMode="External"/><Relationship Id="rId57" Type="http://schemas.openxmlformats.org/officeDocument/2006/relationships/hyperlink" Target="https://m.edsoo.ru/L0O6F7F3C" TargetMode="External"/><Relationship Id="rId106" Type="http://schemas.openxmlformats.org/officeDocument/2006/relationships/hyperlink" Target="https://m.edsoo.ru/P5X1A1J1S" TargetMode="External"/><Relationship Id="rId127" Type="http://schemas.openxmlformats.org/officeDocument/2006/relationships/hyperlink" Target="https://m.edsoo.ru/T9V1J9D6T" TargetMode="External"/><Relationship Id="rId10" Type="http://schemas.openxmlformats.org/officeDocument/2006/relationships/hyperlink" Target="https://m.edsoo.ru/L2U0T8M7O" TargetMode="External"/><Relationship Id="rId31" Type="http://schemas.openxmlformats.org/officeDocument/2006/relationships/hyperlink" Target="https://m.edsoo.ru/Z5Q0J2C1R" TargetMode="External"/><Relationship Id="rId52" Type="http://schemas.openxmlformats.org/officeDocument/2006/relationships/hyperlink" Target="https://m.edsoo.ru/Z9N0Z3N2N" TargetMode="External"/><Relationship Id="rId73" Type="http://schemas.openxmlformats.org/officeDocument/2006/relationships/hyperlink" Target="https://m.edsoo.ru/R2H9K3J1S" TargetMode="External"/><Relationship Id="rId78" Type="http://schemas.openxmlformats.org/officeDocument/2006/relationships/hyperlink" Target="https://m.edsoo.ru/G3T3B4G9R" TargetMode="External"/><Relationship Id="rId94" Type="http://schemas.openxmlformats.org/officeDocument/2006/relationships/hyperlink" Target="https://m.edsoo.ru/W4Y3U5N0X" TargetMode="External"/><Relationship Id="rId99" Type="http://schemas.openxmlformats.org/officeDocument/2006/relationships/hyperlink" Target="https://m.edsoo.ru/B2K7G2O2J" TargetMode="External"/><Relationship Id="rId101" Type="http://schemas.openxmlformats.org/officeDocument/2006/relationships/hyperlink" Target="https://m.edsoo.ru/J8A1S6O8F" TargetMode="External"/><Relationship Id="rId122" Type="http://schemas.openxmlformats.org/officeDocument/2006/relationships/hyperlink" Target="https://m.edsoo.ru/H4G2V3W3K" TargetMode="External"/><Relationship Id="rId143" Type="http://schemas.openxmlformats.org/officeDocument/2006/relationships/hyperlink" Target="https://m.edsoo.ru/J3R5A8S7S" TargetMode="External"/><Relationship Id="rId148" Type="http://schemas.openxmlformats.org/officeDocument/2006/relationships/hyperlink" Target="https://m.edsoo.ru/O3B9X9R2X" TargetMode="External"/><Relationship Id="rId164" Type="http://schemas.openxmlformats.org/officeDocument/2006/relationships/hyperlink" Target="https://m.edsoo.ru/E1G1T2G5O" TargetMode="External"/><Relationship Id="rId169" Type="http://schemas.openxmlformats.org/officeDocument/2006/relationships/hyperlink" Target="https://m.edsoo.ru/F7O1G7H7I" TargetMode="External"/><Relationship Id="rId185" Type="http://schemas.openxmlformats.org/officeDocument/2006/relationships/hyperlink" Target="https://m.edsoo.ru/F1G7C9C7J" TargetMode="External"/><Relationship Id="rId4" Type="http://schemas.openxmlformats.org/officeDocument/2006/relationships/webSettings" Target="webSettings.xml"/><Relationship Id="rId9" Type="http://schemas.openxmlformats.org/officeDocument/2006/relationships/hyperlink" Target="https://m.edsoo.ru/U8P1Q3U1Q" TargetMode="External"/><Relationship Id="rId180" Type="http://schemas.openxmlformats.org/officeDocument/2006/relationships/hyperlink" Target="https://m.edsoo.ru/O5P5C2U6A" TargetMode="External"/><Relationship Id="rId210" Type="http://schemas.openxmlformats.org/officeDocument/2006/relationships/hyperlink" Target="https://m.edsoo.ru/B5E1A8K7D" TargetMode="External"/><Relationship Id="rId215" Type="http://schemas.openxmlformats.org/officeDocument/2006/relationships/hyperlink" Target="https://m.edsoo.ru/X6A8J2A1O" TargetMode="External"/><Relationship Id="rId236" Type="http://schemas.openxmlformats.org/officeDocument/2006/relationships/theme" Target="theme/theme1.xml"/><Relationship Id="rId26" Type="http://schemas.openxmlformats.org/officeDocument/2006/relationships/hyperlink" Target="https://m.edsoo.ru/H8H4H9C8S" TargetMode="External"/><Relationship Id="rId231" Type="http://schemas.openxmlformats.org/officeDocument/2006/relationships/hyperlink" Target="https://m.edsoo.ru/J6X7D6T5S" TargetMode="External"/><Relationship Id="rId47" Type="http://schemas.openxmlformats.org/officeDocument/2006/relationships/hyperlink" Target="https://m.edsoo.ru/Q1G4E2R0M" TargetMode="External"/><Relationship Id="rId68" Type="http://schemas.openxmlformats.org/officeDocument/2006/relationships/hyperlink" Target="https://m.edsoo.ru/Z2Q8O8P0I" TargetMode="External"/><Relationship Id="rId89" Type="http://schemas.openxmlformats.org/officeDocument/2006/relationships/hyperlink" Target="https://m.edsoo.ru/W3Z6A3P8S" TargetMode="External"/><Relationship Id="rId112" Type="http://schemas.openxmlformats.org/officeDocument/2006/relationships/hyperlink" Target="https://m.edsoo.ru/A1P2U2T9V" TargetMode="External"/><Relationship Id="rId133" Type="http://schemas.openxmlformats.org/officeDocument/2006/relationships/hyperlink" Target="https://m.edsoo.ru/Z2R0H5S1K" TargetMode="External"/><Relationship Id="rId154" Type="http://schemas.openxmlformats.org/officeDocument/2006/relationships/hyperlink" Target="https://m.edsoo.ru/O9L8R7T1W" TargetMode="External"/><Relationship Id="rId175" Type="http://schemas.openxmlformats.org/officeDocument/2006/relationships/hyperlink" Target="https://m.edsoo.ru/P1I4V6O7T" TargetMode="External"/><Relationship Id="rId196" Type="http://schemas.openxmlformats.org/officeDocument/2006/relationships/hyperlink" Target="https://m.edsoo.ru/U6Q7X5F4Y" TargetMode="External"/><Relationship Id="rId200" Type="http://schemas.openxmlformats.org/officeDocument/2006/relationships/hyperlink" Target="https://m.edsoo.ru/V5V7F9O7D" TargetMode="External"/><Relationship Id="rId16" Type="http://schemas.openxmlformats.org/officeDocument/2006/relationships/hyperlink" Target="https://m.edsoo.ru/Y3I0S7N0Y" TargetMode="External"/><Relationship Id="rId221" Type="http://schemas.openxmlformats.org/officeDocument/2006/relationships/hyperlink" Target="https://m.edsoo.ru/O4G3G8E6Q" TargetMode="External"/><Relationship Id="rId37" Type="http://schemas.openxmlformats.org/officeDocument/2006/relationships/hyperlink" Target="https://m.edsoo.ru/G0R0O3C9Z" TargetMode="External"/><Relationship Id="rId58" Type="http://schemas.openxmlformats.org/officeDocument/2006/relationships/hyperlink" Target="https://m.edsoo.ru/N5F5T2Q9B" TargetMode="External"/><Relationship Id="rId79" Type="http://schemas.openxmlformats.org/officeDocument/2006/relationships/hyperlink" Target="https://m.edsoo.ru/V0S3R3Q9E" TargetMode="External"/><Relationship Id="rId102" Type="http://schemas.openxmlformats.org/officeDocument/2006/relationships/hyperlink" Target="https://m.edsoo.ru/P6D0I4M4Q" TargetMode="External"/><Relationship Id="rId123" Type="http://schemas.openxmlformats.org/officeDocument/2006/relationships/hyperlink" Target="https://m.edsoo.ru/A3V1T4X4I" TargetMode="External"/><Relationship Id="rId144" Type="http://schemas.openxmlformats.org/officeDocument/2006/relationships/hyperlink" Target="https://m.edsoo.ru/Y8I8H6L1X" TargetMode="External"/><Relationship Id="rId90" Type="http://schemas.openxmlformats.org/officeDocument/2006/relationships/hyperlink" Target="https://m.edsoo.ru/V6R6S1I7T" TargetMode="External"/><Relationship Id="rId165" Type="http://schemas.openxmlformats.org/officeDocument/2006/relationships/hyperlink" Target="https://m.edsoo.ru/E8R0V4T8E" TargetMode="External"/><Relationship Id="rId186" Type="http://schemas.openxmlformats.org/officeDocument/2006/relationships/hyperlink" Target="https://m.edsoo.ru/U5P4G9D2B" TargetMode="External"/><Relationship Id="rId211" Type="http://schemas.openxmlformats.org/officeDocument/2006/relationships/hyperlink" Target="https://m.edsoo.ru/U0C2Z9Z1A" TargetMode="External"/><Relationship Id="rId232" Type="http://schemas.openxmlformats.org/officeDocument/2006/relationships/hyperlink" Target="https://m.edsoo.ru/U7D5S9C8Y" TargetMode="External"/><Relationship Id="rId27" Type="http://schemas.openxmlformats.org/officeDocument/2006/relationships/hyperlink" Target="https://m.edsoo.ru/Z7S1P7I8J" TargetMode="External"/><Relationship Id="rId48" Type="http://schemas.openxmlformats.org/officeDocument/2006/relationships/hyperlink" Target="https://m.edsoo.ru/X6I4E9M5A" TargetMode="External"/><Relationship Id="rId69" Type="http://schemas.openxmlformats.org/officeDocument/2006/relationships/hyperlink" Target="https://m.edsoo.ru/M7O8T2L9S" TargetMode="External"/><Relationship Id="rId113" Type="http://schemas.openxmlformats.org/officeDocument/2006/relationships/hyperlink" Target="https://m.edsoo.ru/R3Z1X5Y7M" TargetMode="External"/><Relationship Id="rId134" Type="http://schemas.openxmlformats.org/officeDocument/2006/relationships/hyperlink" Target="https://m.edsoo.ru/G2G5T1H7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29717</Words>
  <Characters>169392</Characters>
  <Application>Microsoft Office Word</Application>
  <DocSecurity>0</DocSecurity>
  <Lines>1411</Lines>
  <Paragraphs>397</Paragraphs>
  <ScaleCrop>false</ScaleCrop>
  <Company/>
  <LinksUpToDate>false</LinksUpToDate>
  <CharactersWithSpaces>198712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Эдуард</dc:creator>
  <cp:lastModifiedBy>Гимназия</cp:lastModifiedBy>
  <cp:revision>7</cp:revision>
  <dcterms:created xsi:type="dcterms:W3CDTF">2026-09-24T17:10:00Z</dcterms:created>
  <dcterms:modified xsi:type="dcterms:W3CDTF">2026-09-30T06:34:00Z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eyJoZGlkIjoiYTQzZmJjNGYwYThkODk0YzkxM2VhOGJmZDBjYTJmZWQiLCJ1c2VySWQiOiI4MjQ2Mzg1NDY2OTQifQ==</vt:lpwstr>
  </property>
  <property fmtid="{D5CDD505-2E9C-101B-9397-08002B2CF9AE}" pid="3" name="KSOProductBuildVer">
    <vt:lpwstr>1049-12.1.0.28485</vt:lpwstr>
  </property>
  <property fmtid="{D5CDD505-2E9C-101B-9397-08002B2CF9AE}" pid="4" name="ICV">
    <vt:lpwstr>D2AD293B77BC4725855913A137A9F06A_12</vt:lpwstr>
  </property>
</Properties>
</file>