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B30C6" w:rsidRDefault="009D6B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BB30C6" w:rsidRDefault="009D6B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365 г. Челябинска»</w:t>
      </w:r>
    </w:p>
    <w:p w:rsidR="00BB30C6" w:rsidRDefault="00BB30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2D5F" w:rsidRDefault="00AC2D5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2D5F" w:rsidRDefault="00AC2D5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30C6" w:rsidRDefault="009D6B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Педагогический проект</w:t>
      </w:r>
    </w:p>
    <w:p w:rsidR="00BB30C6" w:rsidRDefault="009D6B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Формирование представлений о профессиях</w:t>
      </w:r>
      <w:r w:rsidR="00AC2D5F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как средство нравственно</w:t>
      </w:r>
      <w:r w:rsidR="006736E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-</w:t>
      </w:r>
      <w:r w:rsidR="006736E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патриотического воспитания </w:t>
      </w:r>
    </w:p>
    <w:p w:rsidR="00BB30C6" w:rsidRDefault="009D6B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детей старшего дошкольного возраста»</w:t>
      </w:r>
    </w:p>
    <w:p w:rsidR="00BB30C6" w:rsidRDefault="00AC2D5F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182880</wp:posOffset>
            </wp:positionV>
            <wp:extent cx="5238750" cy="3491865"/>
            <wp:effectExtent l="19050" t="0" r="0" b="0"/>
            <wp:wrapTight wrapText="bothSides">
              <wp:wrapPolygon edited="0">
                <wp:start x="314" y="0"/>
                <wp:lineTo x="-79" y="825"/>
                <wp:lineTo x="-79" y="20740"/>
                <wp:lineTo x="157" y="21447"/>
                <wp:lineTo x="314" y="21447"/>
                <wp:lineTo x="21207" y="21447"/>
                <wp:lineTo x="21364" y="21447"/>
                <wp:lineTo x="21600" y="20975"/>
                <wp:lineTo x="21600" y="825"/>
                <wp:lineTo x="21443" y="118"/>
                <wp:lineTo x="21207" y="0"/>
                <wp:lineTo x="314" y="0"/>
              </wp:wrapPolygon>
            </wp:wrapTight>
            <wp:docPr id="1" name="Рисунок 0" descr="mjyJHCP3-sH-6k-1x1pDSI8fjeOlpqpavgihcMolZaoCX8LBTrdN0IS-0KBloLXud10Ye8Rm17FFqRsAnstgB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yJHCP3-sH-6k-1x1pDSI8fjeOlpqpavgihcMolZaoCX8LBTrdN0IS-0KBloLXud10Ye8Rm17FFqRsAnstgBEu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30C6" w:rsidRDefault="00BB30C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zh-CN" w:eastAsia="zh-CN"/>
        </w:rPr>
      </w:pPr>
    </w:p>
    <w:p w:rsidR="00BB30C6" w:rsidRDefault="00BB30C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zh-CN" w:eastAsia="zh-CN"/>
        </w:rPr>
      </w:pPr>
    </w:p>
    <w:p w:rsidR="00BB30C6" w:rsidRDefault="00BB30C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zh-CN" w:eastAsia="zh-CN"/>
        </w:rPr>
      </w:pPr>
    </w:p>
    <w:p w:rsidR="00BB30C6" w:rsidRDefault="00BB30C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zh-CN" w:eastAsia="zh-CN"/>
        </w:rPr>
      </w:pPr>
    </w:p>
    <w:p w:rsidR="00BB30C6" w:rsidRDefault="00BB30C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FF5854" w:rsidRDefault="00FF585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FF5854" w:rsidRDefault="00FF585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FF5854" w:rsidRPr="00FF5854" w:rsidRDefault="00FF585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BB30C6" w:rsidRDefault="00BB30C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zh-CN" w:eastAsia="zh-CN"/>
        </w:rPr>
      </w:pPr>
    </w:p>
    <w:p w:rsidR="00BB30C6" w:rsidRDefault="00BB30C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zh-CN" w:eastAsia="zh-CN"/>
        </w:rPr>
      </w:pPr>
    </w:p>
    <w:p w:rsidR="00BB30C6" w:rsidRDefault="009D6B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</w:p>
    <w:p w:rsidR="00BB30C6" w:rsidRDefault="009D6BA3">
      <w:pPr>
        <w:wordWrap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Панкина Евгения Александровна</w:t>
      </w:r>
    </w:p>
    <w:p w:rsidR="00BB30C6" w:rsidRDefault="009D6BA3">
      <w:pPr>
        <w:wordWrap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Мурадумова Анира Аликовна</w:t>
      </w:r>
    </w:p>
    <w:p w:rsidR="00BB30C6" w:rsidRDefault="00BB30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30C6" w:rsidRDefault="00BB30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30C6" w:rsidRDefault="00BB30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6EB" w:rsidRDefault="006736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789" w:rsidRDefault="00D87789" w:rsidP="00DD6B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5E3" w:rsidRPr="00DD6B59" w:rsidRDefault="009D6BA3" w:rsidP="00DD6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 2025-2026</w:t>
      </w:r>
      <w:r w:rsidR="00BF15E3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B30C6" w:rsidRPr="001D5622" w:rsidRDefault="009D6BA3" w:rsidP="00BF15E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622">
        <w:rPr>
          <w:rFonts w:ascii="Times New Roman" w:hAnsi="Times New Roman" w:cs="Times New Roman"/>
          <w:b/>
          <w:sz w:val="24"/>
          <w:szCs w:val="24"/>
        </w:rPr>
        <w:lastRenderedPageBreak/>
        <w:t>Педагогический проект</w:t>
      </w:r>
    </w:p>
    <w:p w:rsidR="00BB30C6" w:rsidRPr="001D5622" w:rsidRDefault="009D6BA3" w:rsidP="00BF15E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D5622">
        <w:rPr>
          <w:rFonts w:ascii="Times New Roman" w:hAnsi="Times New Roman" w:cs="Times New Roman"/>
          <w:b/>
          <w:bCs/>
          <w:sz w:val="24"/>
          <w:szCs w:val="24"/>
        </w:rPr>
        <w:t xml:space="preserve">Тема:  </w:t>
      </w:r>
      <w:r w:rsidRPr="001D5622">
        <w:rPr>
          <w:rFonts w:ascii="Times New Roman" w:eastAsia="Calibri" w:hAnsi="Times New Roman" w:cs="Times New Roman"/>
          <w:b/>
          <w:bCs/>
          <w:sz w:val="24"/>
          <w:szCs w:val="24"/>
        </w:rPr>
        <w:t>«Формирование представлений о профессиях как средство нравственн</w:t>
      </w:r>
      <w:proofErr w:type="gramStart"/>
      <w:r w:rsidRPr="001D5622">
        <w:rPr>
          <w:rFonts w:ascii="Times New Roman" w:eastAsia="Calibri" w:hAnsi="Times New Roman" w:cs="Times New Roman"/>
          <w:b/>
          <w:bCs/>
          <w:sz w:val="24"/>
          <w:szCs w:val="24"/>
        </w:rPr>
        <w:t>о-</w:t>
      </w:r>
      <w:proofErr w:type="gramEnd"/>
      <w:r w:rsidRPr="001D562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патриотического воспитания</w:t>
      </w:r>
    </w:p>
    <w:p w:rsidR="00BB30C6" w:rsidRPr="001D5622" w:rsidRDefault="009D6BA3" w:rsidP="00BF15E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D5622">
        <w:rPr>
          <w:rFonts w:ascii="Times New Roman" w:eastAsia="Calibri" w:hAnsi="Times New Roman" w:cs="Times New Roman"/>
          <w:b/>
          <w:bCs/>
          <w:sz w:val="24"/>
          <w:szCs w:val="24"/>
        </w:rPr>
        <w:t>детей старшего дошкольного возраста»</w:t>
      </w:r>
    </w:p>
    <w:p w:rsidR="00BB30C6" w:rsidRPr="001D5622" w:rsidRDefault="00BB30C6" w:rsidP="00BF15E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B30C6" w:rsidRPr="00D87789" w:rsidRDefault="009D6BA3" w:rsidP="00D877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7789">
        <w:rPr>
          <w:rFonts w:ascii="Times New Roman" w:hAnsi="Times New Roman" w:cs="Times New Roman"/>
          <w:b/>
          <w:bCs/>
          <w:sz w:val="24"/>
          <w:szCs w:val="24"/>
        </w:rPr>
        <w:t>Актуальность</w:t>
      </w:r>
    </w:p>
    <w:p w:rsidR="00BB30C6" w:rsidRPr="00D87789" w:rsidRDefault="009D6BA3" w:rsidP="00D87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D87789">
        <w:rPr>
          <w:rFonts w:ascii="Times New Roman" w:hAnsi="Times New Roman" w:cs="Times New Roman"/>
          <w:sz w:val="24"/>
          <w:szCs w:val="24"/>
          <w:lang w:eastAsia="zh-CN"/>
        </w:rPr>
        <w:t>Ф</w:t>
      </w:r>
      <w:r w:rsidRPr="00D87789">
        <w:rPr>
          <w:rFonts w:ascii="Times New Roman" w:hAnsi="Times New Roman" w:cs="Times New Roman"/>
          <w:sz w:val="24"/>
          <w:szCs w:val="24"/>
          <w:lang w:val="zh-CN" w:eastAsia="zh-CN"/>
        </w:rPr>
        <w:t xml:space="preserve">ормирование чувства патриотизма, гражданственности, уважения человеку труда и </w:t>
      </w:r>
      <w:r w:rsidRPr="00D87789">
        <w:rPr>
          <w:rFonts w:ascii="Times New Roman" w:hAnsi="Times New Roman" w:cs="Times New Roman"/>
          <w:sz w:val="24"/>
          <w:szCs w:val="24"/>
          <w:lang w:eastAsia="zh-CN"/>
        </w:rPr>
        <w:t>с</w:t>
      </w:r>
      <w:r w:rsidRPr="00D87789">
        <w:rPr>
          <w:rFonts w:ascii="Times New Roman" w:hAnsi="Times New Roman" w:cs="Times New Roman"/>
          <w:sz w:val="24"/>
          <w:szCs w:val="24"/>
          <w:lang w:val="zh-CN" w:eastAsia="zh-CN"/>
        </w:rPr>
        <w:t xml:space="preserve">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природе…– один из основополагающих принципов государственной политики в области образования, закрепленный в </w:t>
      </w:r>
      <w:r w:rsidRPr="00D87789">
        <w:rPr>
          <w:rFonts w:ascii="Times New Roman" w:hAnsi="Times New Roman" w:cs="Times New Roman"/>
          <w:sz w:val="24"/>
          <w:szCs w:val="24"/>
        </w:rPr>
        <w:t xml:space="preserve">Федеральном законе «Об образовании в Российской Федерации» </w:t>
      </w:r>
      <w:r w:rsidRPr="00D87789">
        <w:rPr>
          <w:rFonts w:ascii="Times New Roman" w:hAnsi="Times New Roman" w:cs="Times New Roman"/>
          <w:sz w:val="24"/>
          <w:szCs w:val="24"/>
          <w:lang w:eastAsia="zh-CN"/>
        </w:rPr>
        <w:t>[1]</w:t>
      </w:r>
    </w:p>
    <w:p w:rsidR="00BB30C6" w:rsidRPr="00D87789" w:rsidRDefault="009D6BA3" w:rsidP="00D877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3"/>
          <w:kern w:val="36"/>
          <w:sz w:val="24"/>
          <w:szCs w:val="24"/>
          <w:lang w:eastAsia="ru-RU"/>
        </w:rPr>
      </w:pPr>
      <w:proofErr w:type="gramStart"/>
      <w:r w:rsidRPr="00D87789">
        <w:rPr>
          <w:rFonts w:ascii="Times New Roman" w:eastAsia="Times New Roman" w:hAnsi="Times New Roman" w:cs="Times New Roman"/>
          <w:bCs/>
          <w:spacing w:val="3"/>
          <w:kern w:val="36"/>
          <w:sz w:val="24"/>
          <w:szCs w:val="24"/>
          <w:lang w:eastAsia="ru-RU"/>
        </w:rPr>
        <w:t xml:space="preserve">В Стратегии развития воспитания в Российской Федерации на период до 2025 года, которая </w:t>
      </w:r>
      <w:r w:rsidRPr="00D87789">
        <w:rPr>
          <w:rFonts w:ascii="Times New Roman" w:eastAsia="Times New Roman" w:hAnsi="Times New Roman" w:cs="Times New Roman"/>
          <w:sz w:val="24"/>
          <w:szCs w:val="24"/>
        </w:rPr>
        <w:t>опирается на систему духовно-нравственных ценностей, таких как человеколюбие, справедливость, честь, совесть, воля, личное достоинство, вера в добро и стремление к исполнению нравственного долга перед самим собой, своей семьей и своим Отечеством, выделены основные приоритеты государственной политики в области воспитания:</w:t>
      </w:r>
      <w:proofErr w:type="gramEnd"/>
    </w:p>
    <w:p w:rsidR="00BB30C6" w:rsidRPr="00D87789" w:rsidRDefault="009D6BA3" w:rsidP="00D87789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pacing w:val="3"/>
          <w:kern w:val="36"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создание условий для воспитания здоровой, счастливой, свободной, ориентированной на труд личности;</w:t>
      </w:r>
    </w:p>
    <w:p w:rsidR="00BB30C6" w:rsidRPr="00D87789" w:rsidRDefault="009D6BA3" w:rsidP="00D87789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формирование у детей высокого уровня духовно-нравственного развития, чувства причастности к историко-культурной общности российского народа и судьбе России;</w:t>
      </w:r>
    </w:p>
    <w:p w:rsidR="00BB30C6" w:rsidRPr="00D87789" w:rsidRDefault="009D6BA3" w:rsidP="00D87789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</w:rPr>
      </w:pPr>
      <w:r w:rsidRPr="00D87789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возрождение значимости больших </w:t>
      </w:r>
      <w:proofErr w:type="spellStart"/>
      <w:r w:rsidRPr="00D87789">
        <w:rPr>
          <w:rFonts w:ascii="Times New Roman" w:eastAsia="Calibri" w:hAnsi="Times New Roman" w:cs="Times New Roman"/>
          <w:spacing w:val="3"/>
          <w:sz w:val="24"/>
          <w:szCs w:val="24"/>
        </w:rPr>
        <w:t>многопоколенных</w:t>
      </w:r>
      <w:proofErr w:type="spellEnd"/>
      <w:r w:rsidRPr="00D87789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семей, профессиональных династий [2]</w:t>
      </w:r>
    </w:p>
    <w:p w:rsidR="00BB30C6" w:rsidRPr="00D87789" w:rsidRDefault="009D6BA3" w:rsidP="00D877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zh-CN"/>
        </w:rPr>
      </w:pP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zh-CN"/>
        </w:rPr>
        <w:t>Нравственно - патриотическое воспитание ребёнка – педагогический процесс. В основе его лежит развитие нравственных чувств, чувство к Родине. Оно начинается у ребёнка с любви к своей малой родине, месту, где родился, с отношения к семье, к самым близким людям – к матери, отцу, бабушке, дедушке, их деятельности. Знакомясь с родным городом, его жителями, их профессиональным вкладом в процветание города, ребёнок учится осознавать себя живущим в определённый временной период, гордится, и восхищаться своим любимым городом и его горожанами. И хотя многие впечатления ещё не осознаны им глубоко, но, пропущенные через детское восприятие, они играют огромную роль в становлении личности патриота.</w:t>
      </w:r>
    </w:p>
    <w:p w:rsidR="00BB30C6" w:rsidRPr="00D87789" w:rsidRDefault="009D6BA3" w:rsidP="00D877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Но проблема в том, что в последнее время утрачивается ценность труда для подрастающего поколения.</w:t>
      </w:r>
      <w:r w:rsidRPr="00D87789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Д</w:t>
      </w: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ети дошкольного возраста очень мало знают о профессиях взрослых, родители, к сожалению, не предают значения трудовому воспитанию, мало </w:t>
      </w: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lastRenderedPageBreak/>
        <w:t xml:space="preserve">общаются с детьми, мало рассказывают о своих трудовых достижениях, тем самым не обогащая запас знаний детей о трудовой деятельности взрослых, об их профессиях. </w:t>
      </w:r>
    </w:p>
    <w:p w:rsidR="00BB30C6" w:rsidRPr="00D87789" w:rsidRDefault="009D6BA3" w:rsidP="00D877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Детский сад является первым уровнем общего образования и выполняет важную функцию подготовки детей к школе. В соответствии с ФГОС </w:t>
      </w:r>
      <w:proofErr w:type="gramStart"/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ДО</w:t>
      </w:r>
      <w:proofErr w:type="gramEnd"/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</w:t>
      </w:r>
      <w:proofErr w:type="gramStart"/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в</w:t>
      </w:r>
      <w:proofErr w:type="gramEnd"/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процессе получения ребёнком качественного дошкольного образования должно быть обеспечено развитие личности, мотивации и формирование познавательных интересов и познавательных действий ребенка в различных видах деятельности, должно быть объединение обучения и воспитания в целостный образовательный процесс на основе духовно-нравственных и </w:t>
      </w:r>
      <w:proofErr w:type="spellStart"/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социокультурных</w:t>
      </w:r>
      <w:proofErr w:type="spellEnd"/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ценностей. Во многом этому способствует и решение задач трудового воспитания, так как труд является одним из универсальных сре</w:t>
      </w:r>
      <w:proofErr w:type="gramStart"/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дств пр</w:t>
      </w:r>
      <w:proofErr w:type="gramEnd"/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иобщения к человеческой культуре, социализации и формирования личности ребёнка.</w:t>
      </w:r>
    </w:p>
    <w:p w:rsidR="00BB30C6" w:rsidRPr="00D87789" w:rsidRDefault="009D6BA3" w:rsidP="00D877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Таким образом, учитывая важность выше сказанного, из приоритетных направлений деятельности с детьми было избрано трудовое,</w:t>
      </w:r>
      <w:r w:rsidR="006736EB"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нравственно-</w:t>
      </w: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патриотическое воспитание детей, в рамках которого организовалась работа по созданию педагогического проекта</w:t>
      </w:r>
      <w:r w:rsidR="006736EB"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«Формирование представлений о профессиях </w:t>
      </w:r>
      <w:r w:rsidR="00992624"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как средство нравственно-</w:t>
      </w: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патриотического воспитания детей старшего дошкольного возраста»</w:t>
      </w:r>
    </w:p>
    <w:p w:rsidR="00992624" w:rsidRPr="00D87789" w:rsidRDefault="00992624" w:rsidP="00D877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b/>
          <w:spacing w:val="3"/>
          <w:sz w:val="24"/>
          <w:szCs w:val="24"/>
          <w:lang w:eastAsia="ru-RU"/>
        </w:rPr>
        <w:t>Цель:</w:t>
      </w: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 сформировать представления детей о профессиях, понимание необходимости труда жителей города в жизни людей, создать условия для формирования социального опыта детей средствами игровой деятельности.</w:t>
      </w:r>
    </w:p>
    <w:p w:rsidR="00DD6B59" w:rsidRPr="00D87789" w:rsidRDefault="00DD6B59" w:rsidP="00D877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pacing w:val="3"/>
          <w:sz w:val="24"/>
          <w:szCs w:val="24"/>
          <w:lang w:eastAsia="ru-RU"/>
        </w:rPr>
      </w:pPr>
    </w:p>
    <w:p w:rsidR="00925ED7" w:rsidRPr="00D87789" w:rsidRDefault="00925ED7" w:rsidP="000813BB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b/>
          <w:bCs/>
          <w:spacing w:val="3"/>
          <w:sz w:val="24"/>
          <w:szCs w:val="24"/>
          <w:lang w:eastAsia="ru-RU"/>
        </w:rPr>
        <w:t>Задачи проекта:</w:t>
      </w:r>
    </w:p>
    <w:p w:rsidR="0099051C" w:rsidRPr="00D87789" w:rsidRDefault="009D6BA3" w:rsidP="00D8778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proofErr w:type="gramStart"/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Расширять</w:t>
      </w:r>
      <w:proofErr w:type="gramEnd"/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и уточняют представления дошкольников о разных видах труда (производственного: строительство, сельское хозяйство; непроизводственного: школа, больница, театр). </w:t>
      </w:r>
    </w:p>
    <w:p w:rsidR="0099051C" w:rsidRPr="00D87789" w:rsidRDefault="009D6BA3" w:rsidP="00D8778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Расширять знания детей,  что труд – это деятельность, в результате которой создаются необходимые людям материальные ценности; человек использует в труде созданные им машины и механизмы, облегчающие труд, ускоряющие получение результата, улучшающие качество. </w:t>
      </w:r>
    </w:p>
    <w:p w:rsidR="0099051C" w:rsidRPr="00D87789" w:rsidRDefault="009D6BA3" w:rsidP="00D8778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Формировать знание  детей  о значимости труда людей в непроизводственной сфере</w:t>
      </w:r>
      <w:proofErr w:type="gramStart"/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,</w:t>
      </w:r>
      <w:proofErr w:type="gramEnd"/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 </w:t>
      </w:r>
    </w:p>
    <w:p w:rsidR="0099051C" w:rsidRPr="00FF5854" w:rsidRDefault="009D6BA3" w:rsidP="00D8778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FF5854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Обобщать представления о взаимосвязи труда людей разных профессий. Способствовать  приобретению  знаний дошкольников о труде людей из разных источников (книги, телевидение, рассказы взрослых и т. д.).</w:t>
      </w:r>
    </w:p>
    <w:p w:rsidR="0099051C" w:rsidRPr="00D87789" w:rsidRDefault="009D6BA3" w:rsidP="00D8778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lastRenderedPageBreak/>
        <w:t xml:space="preserve">Уточнять представления о типичных, видовых, индивидуальных признаках предметов. </w:t>
      </w:r>
    </w:p>
    <w:p w:rsidR="0099051C" w:rsidRPr="00D87789" w:rsidRDefault="009D6BA3" w:rsidP="00D8778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Воспитывать чувство уважения и благодарности к людям, создающим разнообразные предметы и ценности, стремление оказывать помощь взрослым, проявлять заботу о них и внимание к их работе. </w:t>
      </w:r>
    </w:p>
    <w:p w:rsidR="0099051C" w:rsidRPr="00D87789" w:rsidRDefault="009D6BA3" w:rsidP="00D8778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Формировать представления  детей о структуре трудового процесса, умение вычленять ее компоненты, выстраивая схему трудового процесса</w:t>
      </w:r>
    </w:p>
    <w:p w:rsidR="0099051C" w:rsidRPr="00D87789" w:rsidRDefault="009D6BA3" w:rsidP="00D87789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Отображать в сюжетно-ролевой  игре знания о труде взрослых, о нормах взаимоотношений людей труда, о культуре труда</w:t>
      </w:r>
      <w:r w:rsidRPr="00D87789">
        <w:rPr>
          <w:rFonts w:ascii="Times New Roman" w:eastAsia="Calibri" w:hAnsi="Times New Roman" w:cs="Times New Roman"/>
          <w:b/>
          <w:bCs/>
          <w:spacing w:val="3"/>
          <w:sz w:val="24"/>
          <w:szCs w:val="24"/>
          <w:lang w:eastAsia="ru-RU"/>
        </w:rPr>
        <w:t xml:space="preserve"> </w:t>
      </w:r>
    </w:p>
    <w:p w:rsidR="00925ED7" w:rsidRPr="00D87789" w:rsidRDefault="00925ED7" w:rsidP="00D877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b/>
          <w:spacing w:val="3"/>
          <w:sz w:val="24"/>
          <w:szCs w:val="24"/>
          <w:lang w:eastAsia="ru-RU"/>
        </w:rPr>
        <w:t>Участники проекта:</w:t>
      </w:r>
    </w:p>
    <w:p w:rsidR="00925ED7" w:rsidRPr="00D87789" w:rsidRDefault="00925ED7" w:rsidP="00D87789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воспитатели;</w:t>
      </w:r>
    </w:p>
    <w:p w:rsidR="00925ED7" w:rsidRPr="00D87789" w:rsidRDefault="00925ED7" w:rsidP="00D87789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дети;</w:t>
      </w:r>
    </w:p>
    <w:p w:rsidR="00925ED7" w:rsidRPr="00D87789" w:rsidRDefault="00925ED7" w:rsidP="00D87789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родители.</w:t>
      </w:r>
    </w:p>
    <w:p w:rsidR="00925ED7" w:rsidRPr="00D87789" w:rsidRDefault="00925ED7" w:rsidP="00D877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b/>
          <w:spacing w:val="3"/>
          <w:sz w:val="24"/>
          <w:szCs w:val="24"/>
          <w:lang w:eastAsia="ru-RU"/>
        </w:rPr>
        <w:t>Вид проекта:</w:t>
      </w: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групповой</w:t>
      </w:r>
    </w:p>
    <w:p w:rsidR="00925ED7" w:rsidRPr="00D87789" w:rsidRDefault="00925ED7" w:rsidP="00D877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b/>
          <w:spacing w:val="3"/>
          <w:sz w:val="24"/>
          <w:szCs w:val="24"/>
          <w:lang w:eastAsia="ru-RU"/>
        </w:rPr>
        <w:t>Время реализации проекта:</w:t>
      </w:r>
      <w:r w:rsidR="000D79B1"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</w:t>
      </w:r>
      <w:proofErr w:type="gramStart"/>
      <w:r w:rsidR="000D79B1"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долгосрочный</w:t>
      </w:r>
      <w:proofErr w:type="gramEnd"/>
      <w:r w:rsidR="000D79B1"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(1</w:t>
      </w: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года)</w:t>
      </w:r>
    </w:p>
    <w:p w:rsidR="00925ED7" w:rsidRPr="00D87789" w:rsidRDefault="00925ED7" w:rsidP="00D877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b/>
          <w:spacing w:val="3"/>
          <w:sz w:val="24"/>
          <w:szCs w:val="24"/>
          <w:lang w:eastAsia="ru-RU"/>
        </w:rPr>
        <w:t>Механизмы реализации проекта</w:t>
      </w: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.</w:t>
      </w:r>
    </w:p>
    <w:p w:rsidR="00FF5854" w:rsidRDefault="00925ED7" w:rsidP="00FF58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7789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>Проект реализуется в рамках Муниципального бюджетного дошкольного образовательного учреждения «Детский сад №365 г. Челябинска» в группе для детей старшего дошкольного возраста</w:t>
      </w:r>
    </w:p>
    <w:p w:rsidR="000D79B1" w:rsidRPr="00D87789" w:rsidRDefault="000D79B1" w:rsidP="00D877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исследования:</w:t>
      </w:r>
    </w:p>
    <w:p w:rsidR="000D79B1" w:rsidRPr="00D87789" w:rsidRDefault="000D79B1" w:rsidP="00D87789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информации;</w:t>
      </w:r>
    </w:p>
    <w:p w:rsidR="000D79B1" w:rsidRPr="00D87789" w:rsidRDefault="000D79B1" w:rsidP="00D87789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беседы;</w:t>
      </w:r>
    </w:p>
    <w:p w:rsidR="000D79B1" w:rsidRPr="00D87789" w:rsidRDefault="000D79B1" w:rsidP="00D87789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наблюдения;</w:t>
      </w:r>
    </w:p>
    <w:p w:rsidR="00BF15E3" w:rsidRPr="00FF5854" w:rsidRDefault="000D79B1" w:rsidP="00D87789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585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анализ.</w:t>
      </w:r>
    </w:p>
    <w:p w:rsidR="000D79B1" w:rsidRPr="00D87789" w:rsidRDefault="000D79B1" w:rsidP="000813B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познавательно творческого проекта:</w:t>
      </w:r>
    </w:p>
    <w:p w:rsidR="000D79B1" w:rsidRPr="00D87789" w:rsidRDefault="000D79B1" w:rsidP="00D8778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1.Подготовительный этап:</w:t>
      </w:r>
    </w:p>
    <w:p w:rsidR="000D79B1" w:rsidRPr="00D87789" w:rsidRDefault="000D79B1" w:rsidP="00D87789">
      <w:pPr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цели и задач проекта;</w:t>
      </w:r>
    </w:p>
    <w:p w:rsidR="000D79B1" w:rsidRPr="00D87789" w:rsidRDefault="000D79B1" w:rsidP="00D87789">
      <w:pPr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отобрать иллюстрации, видео-презентации о профессиях.</w:t>
      </w:r>
    </w:p>
    <w:p w:rsidR="000D79B1" w:rsidRPr="00D87789" w:rsidRDefault="000D79B1" w:rsidP="00D87789">
      <w:pPr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литературу, рассказывающую о профессиях</w:t>
      </w:r>
    </w:p>
    <w:p w:rsidR="000D79B1" w:rsidRPr="00D87789" w:rsidRDefault="000D79B1" w:rsidP="00D87789">
      <w:pPr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экскурсии в детском саду.</w:t>
      </w:r>
    </w:p>
    <w:p w:rsidR="000D79B1" w:rsidRPr="00D87789" w:rsidRDefault="000D79B1" w:rsidP="00FF585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2.Основной этап:</w:t>
      </w:r>
    </w:p>
    <w:p w:rsidR="00BF15E3" w:rsidRPr="00D87789" w:rsidRDefault="00BF15E3" w:rsidP="00D8778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79B1" w:rsidRPr="00D87789" w:rsidRDefault="00FF5854" w:rsidP="00D87789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D79B1" w:rsidRPr="00D8778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быгрывание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сюжетно-ролевых,</w:t>
      </w:r>
      <w:r w:rsidR="000D79B1" w:rsidRPr="00D87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дидактических и подвижных игр по теме</w:t>
      </w:r>
    </w:p>
    <w:p w:rsidR="000D79B1" w:rsidRPr="00D87789" w:rsidRDefault="000D79B1" w:rsidP="00D87789">
      <w:pPr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беседы, пословицами и поговорками о профессиях</w:t>
      </w:r>
    </w:p>
    <w:p w:rsidR="000D79B1" w:rsidRPr="00D87789" w:rsidRDefault="000D79B1" w:rsidP="00D87789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художественной литературы о профессиях, выделение главного </w:t>
      </w:r>
    </w:p>
    <w:p w:rsidR="000D79B1" w:rsidRPr="00D87789" w:rsidRDefault="000D79B1" w:rsidP="00D87789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экскурсия по детскому саду</w:t>
      </w:r>
    </w:p>
    <w:p w:rsidR="00A76E38" w:rsidRPr="00D87789" w:rsidRDefault="00FF5854" w:rsidP="00D87789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76E38" w:rsidRPr="00D87789">
        <w:rPr>
          <w:rFonts w:ascii="Times New Roman" w:eastAsia="Times New Roman" w:hAnsi="Times New Roman" w:cs="Times New Roman"/>
          <w:sz w:val="24"/>
          <w:szCs w:val="24"/>
          <w:lang w:eastAsia="ru-RU"/>
        </w:rPr>
        <w:t>ткрыто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A76E38" w:rsidRPr="00D87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мероприятие на РМО </w:t>
      </w:r>
    </w:p>
    <w:p w:rsidR="00FF5854" w:rsidRDefault="00A76E38" w:rsidP="00FF585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Заключительный этап:</w:t>
      </w:r>
      <w:r w:rsidRPr="00D877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A76E38" w:rsidRPr="00D87789" w:rsidRDefault="00A76E38" w:rsidP="00FF5854">
      <w:pPr>
        <w:numPr>
          <w:ilvl w:val="0"/>
          <w:numId w:val="29"/>
        </w:numPr>
        <w:shd w:val="clear" w:color="auto" w:fill="FFFFFF"/>
        <w:spacing w:after="0" w:line="360" w:lineRule="auto"/>
        <w:ind w:left="1418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обобщение результатов работы; </w:t>
      </w:r>
    </w:p>
    <w:p w:rsidR="00A76E38" w:rsidRPr="00D87789" w:rsidRDefault="00A76E38" w:rsidP="00FF5854">
      <w:pPr>
        <w:numPr>
          <w:ilvl w:val="0"/>
          <w:numId w:val="26"/>
        </w:numPr>
        <w:shd w:val="clear" w:color="auto" w:fill="FFFFFF"/>
        <w:spacing w:after="0" w:line="360" w:lineRule="auto"/>
        <w:ind w:left="1418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и оформление материалов проекта в виде презентации.</w:t>
      </w:r>
    </w:p>
    <w:p w:rsidR="00A76E38" w:rsidRPr="00D87789" w:rsidRDefault="00A76E38" w:rsidP="00D87789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7789">
        <w:rPr>
          <w:rFonts w:ascii="Times New Roman" w:hAnsi="Times New Roman" w:cs="Times New Roman"/>
          <w:sz w:val="24"/>
          <w:szCs w:val="24"/>
          <w:shd w:val="clear" w:color="auto" w:fill="FFFFFF"/>
        </w:rPr>
        <w:t>оформление альбомов</w:t>
      </w:r>
    </w:p>
    <w:p w:rsidR="00A76E38" w:rsidRPr="00D87789" w:rsidRDefault="00A76E38" w:rsidP="00D87789">
      <w:pPr>
        <w:shd w:val="clear" w:color="auto" w:fill="FFFFFF"/>
        <w:spacing w:after="0" w:line="360" w:lineRule="auto"/>
        <w:ind w:left="147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6E38" w:rsidRPr="00D87789" w:rsidRDefault="00A76E38" w:rsidP="00D87789">
      <w:pPr>
        <w:shd w:val="clear" w:color="auto" w:fill="FFFFFF"/>
        <w:spacing w:after="0" w:line="360" w:lineRule="auto"/>
        <w:ind w:left="147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работы по реализации проекта</w:t>
      </w:r>
    </w:p>
    <w:tbl>
      <w:tblPr>
        <w:tblStyle w:val="afff0"/>
        <w:tblW w:w="10440" w:type="dxa"/>
        <w:tblInd w:w="-792" w:type="dxa"/>
        <w:tblLayout w:type="fixed"/>
        <w:tblLook w:val="01E0"/>
      </w:tblPr>
      <w:tblGrid>
        <w:gridCol w:w="1226"/>
        <w:gridCol w:w="2374"/>
        <w:gridCol w:w="2340"/>
        <w:gridCol w:w="2160"/>
        <w:gridCol w:w="2340"/>
      </w:tblGrid>
      <w:tr w:rsidR="00A76E38" w:rsidRPr="001D5622" w:rsidTr="00120F81">
        <w:tc>
          <w:tcPr>
            <w:tcW w:w="1226" w:type="dxa"/>
            <w:tcBorders>
              <w:tr2bl w:val="single" w:sz="4" w:space="0" w:color="auto"/>
            </w:tcBorders>
          </w:tcPr>
          <w:p w:rsidR="00A76E38" w:rsidRPr="001D5622" w:rsidRDefault="00A76E38" w:rsidP="00D87789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месяц</w:t>
            </w:r>
          </w:p>
          <w:p w:rsidR="00A76E38" w:rsidRPr="001D5622" w:rsidRDefault="00A76E38" w:rsidP="00120F81">
            <w:pPr>
              <w:pStyle w:val="c23"/>
              <w:spacing w:before="0" w:beforeAutospacing="0" w:after="0" w:afterAutospacing="0"/>
              <w:jc w:val="right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неделя</w:t>
            </w:r>
          </w:p>
        </w:tc>
        <w:tc>
          <w:tcPr>
            <w:tcW w:w="2374" w:type="dxa"/>
          </w:tcPr>
          <w:p w:rsidR="00A76E38" w:rsidRPr="001D5622" w:rsidRDefault="00A76E38" w:rsidP="00120F81">
            <w:pPr>
              <w:pStyle w:val="c23"/>
              <w:spacing w:before="0" w:beforeAutospacing="0" w:after="0" w:afterAutospacing="0"/>
              <w:jc w:val="center"/>
              <w:rPr>
                <w:rStyle w:val="c7c16"/>
                <w:bCs/>
              </w:rPr>
            </w:pPr>
            <w:r w:rsidRPr="001D5622">
              <w:rPr>
                <w:rStyle w:val="c7c16"/>
                <w:bCs/>
                <w:lang w:val="en-US"/>
              </w:rPr>
              <w:t>I</w:t>
            </w:r>
          </w:p>
        </w:tc>
        <w:tc>
          <w:tcPr>
            <w:tcW w:w="2340" w:type="dxa"/>
          </w:tcPr>
          <w:p w:rsidR="00A76E38" w:rsidRPr="001D5622" w:rsidRDefault="00A76E38" w:rsidP="00120F81">
            <w:pPr>
              <w:pStyle w:val="c23"/>
              <w:spacing w:before="0" w:beforeAutospacing="0" w:after="0" w:afterAutospacing="0"/>
              <w:jc w:val="center"/>
              <w:rPr>
                <w:rStyle w:val="c7c16"/>
                <w:bCs/>
              </w:rPr>
            </w:pPr>
            <w:r w:rsidRPr="001D5622">
              <w:rPr>
                <w:rStyle w:val="c7c16"/>
                <w:bCs/>
                <w:lang w:val="en-US"/>
              </w:rPr>
              <w:t>II</w:t>
            </w:r>
          </w:p>
        </w:tc>
        <w:tc>
          <w:tcPr>
            <w:tcW w:w="2160" w:type="dxa"/>
          </w:tcPr>
          <w:p w:rsidR="00A76E38" w:rsidRPr="001D5622" w:rsidRDefault="00A76E38" w:rsidP="00120F81">
            <w:pPr>
              <w:pStyle w:val="c23"/>
              <w:spacing w:before="0" w:beforeAutospacing="0" w:after="0" w:afterAutospacing="0"/>
              <w:jc w:val="center"/>
              <w:rPr>
                <w:rStyle w:val="c7c16"/>
                <w:bCs/>
              </w:rPr>
            </w:pPr>
            <w:r w:rsidRPr="001D5622">
              <w:rPr>
                <w:rStyle w:val="c7c16"/>
                <w:bCs/>
                <w:lang w:val="en-US"/>
              </w:rPr>
              <w:t>III</w:t>
            </w:r>
          </w:p>
        </w:tc>
        <w:tc>
          <w:tcPr>
            <w:tcW w:w="2340" w:type="dxa"/>
          </w:tcPr>
          <w:p w:rsidR="00A76E38" w:rsidRPr="001D5622" w:rsidRDefault="00A76E38" w:rsidP="00120F81">
            <w:pPr>
              <w:pStyle w:val="c23"/>
              <w:spacing w:before="0" w:beforeAutospacing="0" w:after="0" w:afterAutospacing="0"/>
              <w:jc w:val="center"/>
              <w:rPr>
                <w:rStyle w:val="c7c16"/>
                <w:bCs/>
              </w:rPr>
            </w:pPr>
            <w:r w:rsidRPr="001D5622">
              <w:rPr>
                <w:rStyle w:val="c7c16"/>
                <w:bCs/>
                <w:lang w:val="en-US"/>
              </w:rPr>
              <w:t>IV</w:t>
            </w:r>
          </w:p>
        </w:tc>
      </w:tr>
      <w:tr w:rsidR="00A76E38" w:rsidRPr="001D5622" w:rsidTr="00120F81">
        <w:tc>
          <w:tcPr>
            <w:tcW w:w="1226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jc w:val="center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Октябрь </w:t>
            </w:r>
          </w:p>
        </w:tc>
        <w:tc>
          <w:tcPr>
            <w:tcW w:w="2374" w:type="dxa"/>
          </w:tcPr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Проведение опроса среди детей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bCs/>
              </w:rPr>
              <w:t>«Что такое профессии?»</w:t>
            </w:r>
          </w:p>
        </w:tc>
        <w:tc>
          <w:tcPr>
            <w:tcW w:w="234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Анкетирование родителей. </w:t>
            </w:r>
          </w:p>
        </w:tc>
        <w:tc>
          <w:tcPr>
            <w:tcW w:w="216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Рассказ детей профессия родителей.</w:t>
            </w:r>
          </w:p>
        </w:tc>
        <w:tc>
          <w:tcPr>
            <w:tcW w:w="234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t>Оформление альбома «Профессии наших родителей».</w:t>
            </w:r>
          </w:p>
        </w:tc>
      </w:tr>
      <w:tr w:rsidR="00A76E38" w:rsidRPr="001D5622" w:rsidTr="00120F81">
        <w:tc>
          <w:tcPr>
            <w:tcW w:w="1226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jc w:val="center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Ноябрь </w:t>
            </w:r>
          </w:p>
        </w:tc>
        <w:tc>
          <w:tcPr>
            <w:tcW w:w="2374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1.</w:t>
            </w:r>
            <w:r w:rsidRPr="001D5622">
              <w:rPr>
                <w:rStyle w:val="c5c2"/>
              </w:rPr>
              <w:t xml:space="preserve"> </w:t>
            </w:r>
            <w:r w:rsidRPr="001D5622">
              <w:rPr>
                <w:bCs/>
              </w:rPr>
              <w:t>Беседа</w:t>
            </w:r>
            <w:r w:rsidRPr="001D5622">
              <w:t> «Что такое профессии»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2.Д\и «Профессии»</w:t>
            </w:r>
          </w:p>
          <w:p w:rsidR="00A76E38" w:rsidRPr="001D5622" w:rsidRDefault="00A76E38" w:rsidP="00A76E38">
            <w:pPr>
              <w:pStyle w:val="c3"/>
              <w:spacing w:before="0" w:beforeAutospacing="0" w:after="0" w:afterAutospacing="0"/>
              <w:rPr>
                <w:rStyle w:val="c7c16"/>
              </w:rPr>
            </w:pPr>
            <w:r w:rsidRPr="001D5622">
              <w:rPr>
                <w:rStyle w:val="c7c16"/>
                <w:bCs/>
              </w:rPr>
              <w:t>3.</w:t>
            </w:r>
            <w:r w:rsidRPr="001D5622">
              <w:rPr>
                <w:bCs/>
              </w:rPr>
              <w:t xml:space="preserve"> Отгадывание загадок профессии.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 xml:space="preserve">4.Чтение художественной </w:t>
            </w:r>
            <w:proofErr w:type="spellStart"/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литературы</w:t>
            </w:r>
            <w:proofErr w:type="gramStart"/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.Сухомлинского</w:t>
            </w:r>
            <w:proofErr w:type="spellEnd"/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 «Моя мама пахнет хлебом»</w:t>
            </w:r>
          </w:p>
          <w:p w:rsidR="00A76E38" w:rsidRPr="001D5622" w:rsidRDefault="00A76E38" w:rsidP="00A76E38">
            <w:pPr>
              <w:spacing w:line="240" w:lineRule="auto"/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Pr="001D5622">
              <w:rPr>
                <w:rStyle w:val="c5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5622">
              <w:rPr>
                <w:rStyle w:val="c5c2"/>
                <w:rFonts w:ascii="Times New Roman" w:hAnsi="Times New Roman" w:cs="Times New Roman"/>
                <w:sz w:val="24"/>
                <w:szCs w:val="24"/>
              </w:rPr>
              <w:t>С\</w:t>
            </w:r>
            <w:proofErr w:type="gramStart"/>
            <w:r w:rsidRPr="001D5622">
              <w:rPr>
                <w:rStyle w:val="c5c2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D5622">
              <w:rPr>
                <w:rStyle w:val="c5c2"/>
                <w:rFonts w:ascii="Times New Roman" w:hAnsi="Times New Roman" w:cs="Times New Roman"/>
                <w:sz w:val="24"/>
                <w:szCs w:val="24"/>
              </w:rPr>
              <w:t xml:space="preserve"> «Салон красоты»</w:t>
            </w:r>
          </w:p>
        </w:tc>
        <w:tc>
          <w:tcPr>
            <w:tcW w:w="234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</w:pPr>
            <w:r w:rsidRPr="001D5622">
              <w:rPr>
                <w:rStyle w:val="c7c16"/>
                <w:bCs/>
              </w:rPr>
              <w:t>1.</w:t>
            </w:r>
            <w:r w:rsidRPr="001D5622">
              <w:t>Беседа</w:t>
            </w:r>
            <w:proofErr w:type="gramStart"/>
            <w:r w:rsidRPr="001D5622">
              <w:rPr>
                <w:bCs/>
              </w:rPr>
              <w:t>«К</w:t>
            </w:r>
            <w:proofErr w:type="gramEnd"/>
            <w:r w:rsidRPr="001D5622">
              <w:rPr>
                <w:bCs/>
              </w:rPr>
              <w:t>акие профессии ты знаешь?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 Д/и «Угадай профессию»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 «Разрезные картинки профессии. 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1D5622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D56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Родари</w:t>
            </w:r>
            <w:proofErr w:type="spellEnd"/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 «Чем пахнут ремёсла».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5.Рисование «Кем хочу </w:t>
            </w:r>
            <w:proofErr w:type="gramStart"/>
            <w:r w:rsidRPr="001D5622">
              <w:rPr>
                <w:rStyle w:val="c7c16"/>
                <w:bCs/>
              </w:rPr>
              <w:t>стать</w:t>
            </w:r>
            <w:proofErr w:type="gramEnd"/>
            <w:r w:rsidRPr="001D5622">
              <w:rPr>
                <w:rStyle w:val="c7c16"/>
                <w:bCs/>
              </w:rPr>
              <w:t xml:space="preserve"> когда выросту»</w:t>
            </w:r>
          </w:p>
        </w:tc>
        <w:tc>
          <w:tcPr>
            <w:tcW w:w="2160" w:type="dxa"/>
          </w:tcPr>
          <w:p w:rsidR="00A76E38" w:rsidRPr="001D5622" w:rsidRDefault="00A76E38" w:rsidP="00A76E38">
            <w:pPr>
              <w:spacing w:line="240" w:lineRule="auto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 xml:space="preserve">1.Беседа </w:t>
            </w:r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>«Городецкие мастера».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</w:rPr>
            </w:pPr>
            <w:r w:rsidRPr="001D5622">
              <w:rPr>
                <w:rStyle w:val="c7c16"/>
                <w:bCs/>
              </w:rPr>
              <w:t xml:space="preserve">2. Отгадывание загадок по данной теме. 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3.</w:t>
            </w:r>
            <w:r w:rsidRPr="001D5622">
              <w:t>Д/и «Кому что нужно для работы»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2"/>
              </w:rPr>
            </w:pPr>
            <w:r w:rsidRPr="001D5622">
              <w:rPr>
                <w:rStyle w:val="c7c16"/>
                <w:bCs/>
              </w:rPr>
              <w:t>4.С/</w:t>
            </w:r>
            <w:proofErr w:type="spellStart"/>
            <w:proofErr w:type="gramStart"/>
            <w:r w:rsidRPr="001D5622">
              <w:rPr>
                <w:rStyle w:val="c7c16"/>
                <w:bCs/>
              </w:rPr>
              <w:t>р</w:t>
            </w:r>
            <w:proofErr w:type="spellEnd"/>
            <w:proofErr w:type="gramEnd"/>
            <w:r w:rsidRPr="001D5622">
              <w:rPr>
                <w:rStyle w:val="c7c16"/>
                <w:bCs/>
              </w:rPr>
              <w:t xml:space="preserve"> «Аптека»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5.</w:t>
            </w:r>
            <w:r w:rsidRPr="001D5622">
              <w:rPr>
                <w:bCs/>
              </w:rPr>
              <w:t>Наблюдение на улице за работой дворника.</w:t>
            </w:r>
            <w:r w:rsidRPr="001D5622">
              <w:t> </w:t>
            </w:r>
          </w:p>
        </w:tc>
        <w:tc>
          <w:tcPr>
            <w:tcW w:w="234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1.Беседа</w:t>
            </w:r>
            <w:r w:rsidR="001D5622">
              <w:rPr>
                <w:rStyle w:val="c7c16"/>
                <w:bCs/>
              </w:rPr>
              <w:t xml:space="preserve"> </w:t>
            </w:r>
            <w:r w:rsidRPr="001D5622">
              <w:rPr>
                <w:rStyle w:val="c5c2"/>
              </w:rPr>
              <w:t xml:space="preserve">«Труд человека хлебороба» </w:t>
            </w:r>
          </w:p>
          <w:p w:rsidR="00A76E38" w:rsidRPr="001D5622" w:rsidRDefault="00A76E38" w:rsidP="00A76E38">
            <w:pPr>
              <w:spacing w:line="240" w:lineRule="auto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1D5622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Д/и 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Подумай</w:t>
            </w:r>
            <w:proofErr w:type="gramEnd"/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 как назвать того, кто…»</w:t>
            </w:r>
          </w:p>
          <w:p w:rsidR="00A76E38" w:rsidRPr="001D5622" w:rsidRDefault="00A76E38" w:rsidP="00A76E38">
            <w:pPr>
              <w:spacing w:line="240" w:lineRule="auto"/>
              <w:rPr>
                <w:rStyle w:val="c7c16"/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1D5622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Проблемная </w:t>
            </w:r>
            <w:proofErr w:type="gramStart"/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ситуация</w:t>
            </w:r>
            <w:proofErr w:type="gramEnd"/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 «Какая профессия не нужна?»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4.Пословицы и поговорки о профессиях. 5.</w:t>
            </w:r>
            <w:r w:rsidRPr="001D5622">
              <w:t>С/р</w:t>
            </w:r>
            <w:proofErr w:type="gramStart"/>
            <w:r w:rsidRPr="001D5622">
              <w:t>.и</w:t>
            </w:r>
            <w:proofErr w:type="gramEnd"/>
            <w:r w:rsidRPr="001D5622">
              <w:t> </w:t>
            </w:r>
            <w:r w:rsidRPr="001D5622">
              <w:rPr>
                <w:bCs/>
              </w:rPr>
              <w:t>«Пожарники»</w:t>
            </w:r>
          </w:p>
        </w:tc>
      </w:tr>
      <w:tr w:rsidR="00A76E38" w:rsidRPr="001D5622" w:rsidTr="00120F81">
        <w:tc>
          <w:tcPr>
            <w:tcW w:w="1226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jc w:val="center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Декабрь </w:t>
            </w:r>
          </w:p>
        </w:tc>
        <w:tc>
          <w:tcPr>
            <w:tcW w:w="2374" w:type="dxa"/>
          </w:tcPr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1. Беседа «Профессия фармацевт».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2. Чтение В. В. Маяковский «Кем быть?»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3. Просмотр видео «Зайка знай-ка о профессиях»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4. Экскурсия «В гостях у машиниста по стирке белья»</w:t>
            </w:r>
          </w:p>
          <w:p w:rsidR="00A76E38" w:rsidRPr="001D5622" w:rsidRDefault="00A76E38" w:rsidP="00A76E38">
            <w:pPr>
              <w:spacing w:line="240" w:lineRule="auto"/>
              <w:rPr>
                <w:rStyle w:val="c7c16"/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5.Загадки о профессиях.</w:t>
            </w:r>
          </w:p>
        </w:tc>
        <w:tc>
          <w:tcPr>
            <w:tcW w:w="234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1. Беседа «Профессия </w:t>
            </w:r>
            <w:r w:rsidR="00BF15E3">
              <w:rPr>
                <w:rStyle w:val="c7c16"/>
                <w:bCs/>
              </w:rPr>
              <w:t>Фермер</w:t>
            </w:r>
            <w:r w:rsidRPr="001D5622">
              <w:rPr>
                <w:rStyle w:val="c7c16"/>
                <w:bCs/>
              </w:rPr>
              <w:t>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2"/>
              </w:rPr>
            </w:pPr>
            <w:r w:rsidRPr="001D5622">
              <w:rPr>
                <w:rStyle w:val="c7c16"/>
                <w:bCs/>
              </w:rPr>
              <w:t>2.</w:t>
            </w:r>
            <w:r w:rsidRPr="001D5622">
              <w:rPr>
                <w:rStyle w:val="c2"/>
              </w:rPr>
              <w:t xml:space="preserve"> </w:t>
            </w:r>
            <w:r w:rsidRPr="001D5622">
              <w:t>Презентация </w:t>
            </w:r>
            <w:r w:rsidRPr="001D5622">
              <w:rPr>
                <w:bCs/>
                <w:iCs/>
              </w:rPr>
              <w:t>«Все профессии важны, все профессии нужны»</w:t>
            </w:r>
            <w:r w:rsidRPr="001D5622">
              <w:t>.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3.</w:t>
            </w:r>
            <w:r w:rsidRPr="001D5622">
              <w:t>С/</w:t>
            </w:r>
            <w:proofErr w:type="gramStart"/>
            <w:r w:rsidRPr="001D5622">
              <w:t>Р</w:t>
            </w:r>
            <w:proofErr w:type="gramEnd"/>
            <w:r w:rsidRPr="001D5622">
              <w:t xml:space="preserve"> игра «Кафе»</w:t>
            </w:r>
          </w:p>
          <w:p w:rsidR="00A76E38" w:rsidRPr="001D5622" w:rsidRDefault="00A76E38" w:rsidP="00A76E38">
            <w:pPr>
              <w:spacing w:line="240" w:lineRule="auto"/>
              <w:rPr>
                <w:rStyle w:val="c7c16"/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1D56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>Д/и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 «Назови профессию»</w:t>
            </w:r>
          </w:p>
          <w:p w:rsidR="00A76E38" w:rsidRPr="001D5622" w:rsidRDefault="00A76E38" w:rsidP="00A76E38">
            <w:pPr>
              <w:spacing w:line="240" w:lineRule="auto"/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Рисование  «Все профессии нужны, все профессии важны»</w:t>
            </w:r>
          </w:p>
        </w:tc>
        <w:tc>
          <w:tcPr>
            <w:tcW w:w="2160" w:type="dxa"/>
          </w:tcPr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1.Беседа «Кто работает в детском саду»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2.Наблюдение за работой воспитателя в центе природы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>Д/и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 «Кто больше расскажет о профессии!»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4. Просмотр презентации «Дело мастера боится»</w:t>
            </w:r>
          </w:p>
          <w:p w:rsidR="00A76E38" w:rsidRPr="001D5622" w:rsidRDefault="00A76E38" w:rsidP="00A76E38">
            <w:pPr>
              <w:spacing w:line="240" w:lineRule="auto"/>
              <w:rPr>
                <w:rStyle w:val="c7c16"/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  <w:r w:rsidRPr="001D56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Интервью «Кем я буду?»</w:t>
            </w:r>
          </w:p>
        </w:tc>
        <w:tc>
          <w:tcPr>
            <w:tcW w:w="234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bCs/>
              </w:rPr>
            </w:pPr>
            <w:r w:rsidRPr="001D5622">
              <w:rPr>
                <w:rStyle w:val="c7c16"/>
                <w:bCs/>
              </w:rPr>
              <w:lastRenderedPageBreak/>
              <w:t>1.</w:t>
            </w:r>
            <w:r w:rsidRPr="001D5622">
              <w:rPr>
                <w:rStyle w:val="c17"/>
              </w:rPr>
              <w:t xml:space="preserve"> </w:t>
            </w:r>
            <w:proofErr w:type="spellStart"/>
            <w:r w:rsidRPr="001D5622">
              <w:rPr>
                <w:rStyle w:val="c17"/>
              </w:rPr>
              <w:t>С\</w:t>
            </w:r>
            <w:proofErr w:type="gramStart"/>
            <w:r w:rsidRPr="001D5622">
              <w:rPr>
                <w:rStyle w:val="c17"/>
              </w:rPr>
              <w:t>р</w:t>
            </w:r>
            <w:proofErr w:type="spellEnd"/>
            <w:proofErr w:type="gramEnd"/>
            <w:r w:rsidRPr="001D5622">
              <w:rPr>
                <w:rStyle w:val="c17"/>
              </w:rPr>
              <w:t xml:space="preserve"> «Мы играем в детский сад»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proofErr w:type="spellStart"/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Д\и</w:t>
            </w:r>
            <w:proofErr w:type="spellEnd"/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«Назови профессии»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3. Чтение </w:t>
            </w:r>
            <w:r w:rsidRPr="001D5622">
              <w:rPr>
                <w:shd w:val="clear" w:color="auto" w:fill="FFFFFF"/>
              </w:rPr>
              <w:t>Я Аким </w:t>
            </w:r>
            <w:r w:rsidRPr="001D5622">
              <w:rPr>
                <w:iCs/>
                <w:bdr w:val="none" w:sz="0" w:space="0" w:color="auto" w:frame="1"/>
                <w:shd w:val="clear" w:color="auto" w:fill="FFFFFF"/>
              </w:rPr>
              <w:t>«Неумейка»</w:t>
            </w:r>
            <w:r w:rsidRPr="001D5622">
              <w:rPr>
                <w:shd w:val="clear" w:color="auto" w:fill="FFFFFF"/>
              </w:rPr>
              <w:t>.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D56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с раскрасками </w:t>
            </w:r>
            <w:r w:rsidRPr="001D5622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«Труд людей»</w:t>
            </w:r>
          </w:p>
          <w:p w:rsidR="00A76E38" w:rsidRPr="001D5622" w:rsidRDefault="00A76E38" w:rsidP="00A76E38">
            <w:pPr>
              <w:spacing w:line="240" w:lineRule="auto"/>
              <w:rPr>
                <w:rStyle w:val="c7c16"/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5. «</w:t>
            </w:r>
            <w:r w:rsidRPr="001D56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Рассказы о профессиях родителей»</w:t>
            </w:r>
          </w:p>
        </w:tc>
      </w:tr>
      <w:tr w:rsidR="00A76E38" w:rsidRPr="001D5622" w:rsidTr="00120F81">
        <w:tc>
          <w:tcPr>
            <w:tcW w:w="1226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jc w:val="center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lastRenderedPageBreak/>
              <w:t xml:space="preserve">Январь </w:t>
            </w:r>
          </w:p>
        </w:tc>
        <w:tc>
          <w:tcPr>
            <w:tcW w:w="2374" w:type="dxa"/>
          </w:tcPr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1.Беседа</w:t>
            </w:r>
            <w:r w:rsidR="00BF15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5622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«Знакомство с </w:t>
            </w:r>
            <w:r w:rsidRPr="00F52696">
              <w:rPr>
                <w:rStyle w:val="ad"/>
                <w:rFonts w:ascii="Times New Roman" w:hAnsi="Times New Roman" w:cs="Times New Roman"/>
                <w:b w:val="0"/>
                <w:iCs/>
                <w:sz w:val="24"/>
                <w:szCs w:val="24"/>
                <w:bdr w:val="none" w:sz="0" w:space="0" w:color="auto" w:frame="1"/>
              </w:rPr>
              <w:t>профессией учитель</w:t>
            </w:r>
            <w:r w:rsidRPr="00F52696"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1D562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2. Пословицы и  поговорок о профессиях.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презентации профессии.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>Д\и</w:t>
            </w:r>
            <w:proofErr w:type="spellEnd"/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D56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«Определи профессию по орудию труда»</w:t>
            </w:r>
          </w:p>
          <w:p w:rsidR="00A76E38" w:rsidRPr="001D5622" w:rsidRDefault="00A76E38" w:rsidP="00A76E38">
            <w:pPr>
              <w:spacing w:line="240" w:lineRule="auto"/>
              <w:rPr>
                <w:rStyle w:val="c7c16"/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5. Чтение </w:t>
            </w:r>
            <w:r w:rsidRPr="001D56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Л. </w:t>
            </w:r>
            <w:proofErr w:type="spellStart"/>
            <w:r w:rsidRPr="001D56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Тактаева</w:t>
            </w:r>
            <w:proofErr w:type="spellEnd"/>
            <w:r w:rsidRPr="001D56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«Кем быть?»</w:t>
            </w:r>
          </w:p>
        </w:tc>
        <w:tc>
          <w:tcPr>
            <w:tcW w:w="234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1.</w:t>
            </w:r>
            <w:r w:rsidRPr="001D5622">
              <w:rPr>
                <w:shd w:val="clear" w:color="auto" w:fill="FFFFFF"/>
              </w:rPr>
              <w:t>Беседа «Что такое профессия?»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</w:pPr>
            <w:r w:rsidRPr="001D5622">
              <w:rPr>
                <w:rStyle w:val="c7c16"/>
                <w:bCs/>
              </w:rPr>
              <w:t>2.Д/и</w:t>
            </w:r>
            <w:proofErr w:type="gramStart"/>
            <w:r w:rsidRPr="001D5622">
              <w:t>«К</w:t>
            </w:r>
            <w:proofErr w:type="gramEnd"/>
            <w:r w:rsidRPr="001D5622">
              <w:t>то, что делает?»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3.Просмотр презентаций по данной теме.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4.</w:t>
            </w:r>
            <w:r w:rsidRPr="001D5622">
              <w:rPr>
                <w:shd w:val="clear" w:color="auto" w:fill="FFFFFF"/>
              </w:rPr>
              <w:t>Заучивание стихотворения К. Галактионовой «Есть на свете много профессий»;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5.</w:t>
            </w:r>
            <w:r w:rsidRPr="001D5622">
              <w:rPr>
                <w:bCs/>
              </w:rPr>
              <w:t xml:space="preserve"> </w:t>
            </w:r>
            <w:r w:rsidRPr="001D5622">
              <w:rPr>
                <w:shd w:val="clear" w:color="auto" w:fill="FFFFFF"/>
              </w:rPr>
              <w:t>Рисование «Строитель строит дом»</w:t>
            </w:r>
          </w:p>
        </w:tc>
        <w:tc>
          <w:tcPr>
            <w:tcW w:w="216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1.</w:t>
            </w:r>
            <w:r w:rsidRPr="001D5622">
              <w:rPr>
                <w:bCs/>
              </w:rPr>
              <w:t>Беседа</w:t>
            </w:r>
            <w:r w:rsidRPr="001D5622">
              <w:t> «Профессия строитель»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2.</w:t>
            </w:r>
            <w:r w:rsidRPr="001D5622">
              <w:rPr>
                <w:rStyle w:val="c2"/>
              </w:rPr>
              <w:t>Д/</w:t>
            </w:r>
            <w:r w:rsidRPr="001D5622">
              <w:rPr>
                <w:bCs/>
              </w:rPr>
              <w:t>и</w:t>
            </w:r>
            <w:r w:rsidRPr="001D5622">
              <w:t> </w:t>
            </w:r>
            <w:r w:rsidRPr="001D5622">
              <w:rPr>
                <w:shd w:val="clear" w:color="auto" w:fill="FFFFFF"/>
              </w:rPr>
              <w:t>«Кому, что нужно для работы?»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3.Экскурсия «В гостях у повара» 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4.Отгадывание загадок о профессиях.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5.С/</w:t>
            </w:r>
            <w:proofErr w:type="spellStart"/>
            <w:proofErr w:type="gramStart"/>
            <w:r w:rsidRPr="001D5622">
              <w:rPr>
                <w:rStyle w:val="c7c16"/>
                <w:bCs/>
              </w:rPr>
              <w:t>р</w:t>
            </w:r>
            <w:proofErr w:type="spellEnd"/>
            <w:proofErr w:type="gramEnd"/>
            <w:r w:rsidRPr="001D5622">
              <w:rPr>
                <w:rStyle w:val="c7c16"/>
                <w:bCs/>
              </w:rPr>
              <w:t xml:space="preserve"> игра «Повар»</w:t>
            </w:r>
          </w:p>
        </w:tc>
        <w:tc>
          <w:tcPr>
            <w:tcW w:w="234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1. </w:t>
            </w:r>
            <w:r w:rsidRPr="001D5622">
              <w:rPr>
                <w:bCs/>
              </w:rPr>
              <w:t>Ситуативный разговор</w:t>
            </w:r>
            <w:r w:rsidRPr="001D5622">
              <w:t> о том «Что кому нужно для работы»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5c2"/>
              </w:rPr>
            </w:pPr>
            <w:r w:rsidRPr="001D5622">
              <w:rPr>
                <w:rStyle w:val="c7c16"/>
                <w:bCs/>
              </w:rPr>
              <w:t>2.</w:t>
            </w:r>
            <w:r w:rsidRPr="001D5622">
              <w:rPr>
                <w:bCs/>
              </w:rPr>
              <w:t xml:space="preserve"> С/</w:t>
            </w:r>
            <w:proofErr w:type="spellStart"/>
            <w:proofErr w:type="gramStart"/>
            <w:r w:rsidRPr="001D5622">
              <w:rPr>
                <w:bCs/>
              </w:rPr>
              <w:t>р</w:t>
            </w:r>
            <w:proofErr w:type="spellEnd"/>
            <w:proofErr w:type="gramEnd"/>
            <w:r w:rsidRPr="001D5622">
              <w:rPr>
                <w:bCs/>
              </w:rPr>
              <w:t xml:space="preserve"> и</w:t>
            </w:r>
            <w:r w:rsidR="00BF15E3">
              <w:rPr>
                <w:bCs/>
              </w:rPr>
              <w:t xml:space="preserve"> </w:t>
            </w:r>
            <w:r w:rsidRPr="001D5622">
              <w:t>«Строитель»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3.</w:t>
            </w:r>
            <w:r w:rsidRPr="001D5622">
              <w:rPr>
                <w:shd w:val="clear" w:color="auto" w:fill="FFFFFF"/>
              </w:rPr>
              <w:t xml:space="preserve"> Рисование «Поезд мчится по дороге»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bCs/>
              </w:rPr>
            </w:pPr>
            <w:r w:rsidRPr="001D5622">
              <w:rPr>
                <w:rStyle w:val="c7c16"/>
                <w:bCs/>
              </w:rPr>
              <w:t>4.</w:t>
            </w:r>
            <w:r w:rsidRPr="001D5622">
              <w:rPr>
                <w:bCs/>
              </w:rPr>
              <w:t xml:space="preserve"> Д/игра </w:t>
            </w:r>
            <w:r w:rsidRPr="001D5622">
              <w:rPr>
                <w:shd w:val="clear" w:color="auto" w:fill="FFFFFF"/>
              </w:rPr>
              <w:t>«Определи профессию по орудию труда»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5.</w:t>
            </w:r>
            <w:r w:rsidRPr="001D5622">
              <w:t xml:space="preserve"> Чтение перед сном Я.Аким «Хлеборобы»</w:t>
            </w:r>
          </w:p>
        </w:tc>
      </w:tr>
      <w:tr w:rsidR="00A76E38" w:rsidRPr="001D5622" w:rsidTr="00120F81">
        <w:tc>
          <w:tcPr>
            <w:tcW w:w="1226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jc w:val="center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Февраль</w:t>
            </w:r>
          </w:p>
        </w:tc>
        <w:tc>
          <w:tcPr>
            <w:tcW w:w="2374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</w:pPr>
            <w:r w:rsidRPr="001D5622">
              <w:rPr>
                <w:rStyle w:val="c7c16"/>
                <w:bCs/>
              </w:rPr>
              <w:t>1.</w:t>
            </w:r>
            <w:r w:rsidRPr="001D5622">
              <w:rPr>
                <w:bCs/>
              </w:rPr>
              <w:t xml:space="preserve"> Беседа</w:t>
            </w:r>
            <w:r w:rsidRPr="001D5622">
              <w:t> </w:t>
            </w:r>
            <w:r w:rsidRPr="001D5622">
              <w:rPr>
                <w:shd w:val="clear" w:color="auto" w:fill="FFFFFF"/>
              </w:rPr>
              <w:t>«Для чего людям трудиться?»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5c2"/>
              </w:rPr>
            </w:pPr>
            <w:r w:rsidRPr="001D5622">
              <w:rPr>
                <w:rStyle w:val="c7c16"/>
                <w:bCs/>
              </w:rPr>
              <w:t>2.</w:t>
            </w:r>
            <w:r w:rsidRPr="001D5622">
              <w:rPr>
                <w:rStyle w:val="c5c2"/>
              </w:rPr>
              <w:t xml:space="preserve"> Отгадывание загадок о профессиях.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3.</w:t>
            </w:r>
            <w:r w:rsidRPr="001D5622">
              <w:rPr>
                <w:bCs/>
              </w:rPr>
              <w:t xml:space="preserve"> Экскурсия «В гостях у </w:t>
            </w:r>
            <w:proofErr w:type="spellStart"/>
            <w:r w:rsidRPr="001D5622">
              <w:rPr>
                <w:bCs/>
              </w:rPr>
              <w:t>медсесты</w:t>
            </w:r>
            <w:proofErr w:type="spellEnd"/>
            <w:r w:rsidRPr="001D5622">
              <w:rPr>
                <w:bCs/>
              </w:rPr>
              <w:t>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4. </w:t>
            </w:r>
            <w:proofErr w:type="spellStart"/>
            <w:r w:rsidRPr="001D5622">
              <w:rPr>
                <w:rStyle w:val="c7c16"/>
                <w:bCs/>
              </w:rPr>
              <w:t>С\</w:t>
            </w:r>
            <w:proofErr w:type="gramStart"/>
            <w:r w:rsidRPr="001D5622">
              <w:rPr>
                <w:rStyle w:val="c7c16"/>
                <w:bCs/>
              </w:rPr>
              <w:t>р</w:t>
            </w:r>
            <w:proofErr w:type="spellEnd"/>
            <w:proofErr w:type="gramEnd"/>
            <w:r w:rsidRPr="001D5622">
              <w:rPr>
                <w:rStyle w:val="c7c16"/>
                <w:bCs/>
              </w:rPr>
              <w:t xml:space="preserve"> «Ателье»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5. </w:t>
            </w:r>
            <w:r w:rsidRPr="001D5622">
              <w:rPr>
                <w:bCs/>
              </w:rPr>
              <w:t>Рассматривание иллюстраций профессии.</w:t>
            </w:r>
          </w:p>
        </w:tc>
        <w:tc>
          <w:tcPr>
            <w:tcW w:w="234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1.</w:t>
            </w:r>
            <w:r w:rsidRPr="001D5622">
              <w:rPr>
                <w:bCs/>
              </w:rPr>
              <w:t xml:space="preserve"> Ситуативный разговор</w:t>
            </w:r>
            <w:r w:rsidRPr="001D5622">
              <w:t> для чего нужны профессии.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2. </w:t>
            </w:r>
            <w:r w:rsidRPr="001D5622">
              <w:t>Вспомнить с детьми пословицы, поговорки о профессиях.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</w:pPr>
            <w:r w:rsidRPr="001D5622">
              <w:rPr>
                <w:rStyle w:val="c7c16"/>
                <w:bCs/>
              </w:rPr>
              <w:t xml:space="preserve">3.Чтение </w:t>
            </w:r>
            <w:r w:rsidRPr="001D5622">
              <w:rPr>
                <w:shd w:val="clear" w:color="auto" w:fill="FFFFFF"/>
              </w:rPr>
              <w:t>С. Михалков «А что у вас?»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</w:pPr>
            <w:r w:rsidRPr="001D5622">
              <w:rPr>
                <w:rStyle w:val="c7c16"/>
                <w:bCs/>
              </w:rPr>
              <w:t>4.</w:t>
            </w:r>
            <w:r w:rsidRPr="001D5622">
              <w:rPr>
                <w:bCs/>
              </w:rPr>
              <w:t xml:space="preserve"> Просмотр презентации</w:t>
            </w:r>
            <w:r w:rsidRPr="001D5622">
              <w:t> о профессиях.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5.Рисование «Моя любимая профессия»</w:t>
            </w:r>
          </w:p>
        </w:tc>
        <w:tc>
          <w:tcPr>
            <w:tcW w:w="2160" w:type="dxa"/>
          </w:tcPr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Беседа </w:t>
            </w:r>
            <w:r w:rsidRPr="001D56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«Что нам нужно для работы?»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>Д/игра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 «</w:t>
            </w:r>
            <w:proofErr w:type="spellStart"/>
            <w:proofErr w:type="gramStart"/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Опиши-профессию</w:t>
            </w:r>
            <w:proofErr w:type="spellEnd"/>
            <w:proofErr w:type="gramEnd"/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 мы отгадаем»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работой дворника.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С\</w:t>
            </w:r>
            <w:proofErr w:type="gramStart"/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 и «Кафе»</w:t>
            </w:r>
          </w:p>
          <w:p w:rsidR="00A76E38" w:rsidRPr="001D5622" w:rsidRDefault="00A76E38" w:rsidP="00A76E38">
            <w:pPr>
              <w:spacing w:line="240" w:lineRule="auto"/>
              <w:rPr>
                <w:rStyle w:val="c7c16"/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>Лепка «</w:t>
            </w:r>
            <w:r w:rsidRPr="001D56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Лепим мебель для комнаты».</w:t>
            </w:r>
          </w:p>
        </w:tc>
        <w:tc>
          <w:tcPr>
            <w:tcW w:w="234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1.</w:t>
            </w:r>
            <w:r w:rsidRPr="001D5622">
              <w:t xml:space="preserve"> Д/и </w:t>
            </w:r>
            <w:r w:rsidRPr="001D5622">
              <w:rPr>
                <w:shd w:val="clear" w:color="auto" w:fill="FFFFFF"/>
              </w:rPr>
              <w:t>«Назови, что лишнее»</w:t>
            </w:r>
          </w:p>
          <w:p w:rsidR="00A76E38" w:rsidRPr="001D5622" w:rsidRDefault="00A76E38" w:rsidP="00A76E38">
            <w:pPr>
              <w:spacing w:after="120" w:line="240" w:lineRule="auto"/>
              <w:rPr>
                <w:rStyle w:val="c7c16"/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 Чтение «Чем пахнут ремесла» </w:t>
            </w:r>
            <w:proofErr w:type="gramStart"/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End"/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Родари</w:t>
            </w:r>
            <w:proofErr w:type="spellEnd"/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3.</w:t>
            </w:r>
            <w:r w:rsidRPr="001D5622">
              <w:t xml:space="preserve"> С/</w:t>
            </w:r>
            <w:proofErr w:type="spellStart"/>
            <w:proofErr w:type="gramStart"/>
            <w:r w:rsidRPr="001D5622">
              <w:t>р</w:t>
            </w:r>
            <w:proofErr w:type="spellEnd"/>
            <w:proofErr w:type="gramEnd"/>
            <w:r w:rsidRPr="001D5622">
              <w:t xml:space="preserve"> игры «Шофер»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4.Рассматривание иллюстраций профессии.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5.</w:t>
            </w:r>
            <w:r w:rsidRPr="001D5622">
              <w:rPr>
                <w:bCs/>
              </w:rPr>
              <w:t xml:space="preserve"> Выставка рисунков </w:t>
            </w:r>
            <w:r w:rsidRPr="001D5622">
              <w:t xml:space="preserve">«Кем хочу </w:t>
            </w:r>
            <w:proofErr w:type="gramStart"/>
            <w:r w:rsidRPr="001D5622">
              <w:t>стать</w:t>
            </w:r>
            <w:proofErr w:type="gramEnd"/>
            <w:r w:rsidRPr="001D5622">
              <w:t xml:space="preserve"> когда выросту»</w:t>
            </w:r>
          </w:p>
        </w:tc>
      </w:tr>
      <w:tr w:rsidR="00A76E38" w:rsidRPr="001D5622" w:rsidTr="00120F81">
        <w:trPr>
          <w:trHeight w:val="465"/>
        </w:trPr>
        <w:tc>
          <w:tcPr>
            <w:tcW w:w="1226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jc w:val="center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Март </w:t>
            </w:r>
          </w:p>
        </w:tc>
        <w:tc>
          <w:tcPr>
            <w:tcW w:w="2374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1.Беседа </w:t>
            </w:r>
            <w:r w:rsidRPr="001D5622">
              <w:rPr>
                <w:shd w:val="clear" w:color="auto" w:fill="FFFFFF"/>
              </w:rPr>
              <w:t>«Хорошо ли быть ленивым?»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2.</w:t>
            </w:r>
            <w:r w:rsidRPr="001D5622">
              <w:rPr>
                <w:rStyle w:val="c2"/>
              </w:rPr>
              <w:t xml:space="preserve"> </w:t>
            </w:r>
            <w:proofErr w:type="spellStart"/>
            <w:r w:rsidRPr="001D5622">
              <w:t>Д\и</w:t>
            </w:r>
            <w:proofErr w:type="spellEnd"/>
            <w:r w:rsidRPr="001D5622">
              <w:t xml:space="preserve"> «Назови профессию»</w:t>
            </w:r>
          </w:p>
          <w:p w:rsidR="00A76E38" w:rsidRPr="001D5622" w:rsidRDefault="00A76E38" w:rsidP="00A76E38">
            <w:pPr>
              <w:spacing w:line="240" w:lineRule="auto"/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3.Отгадывание загадок по данной теме.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</w:pPr>
            <w:r w:rsidRPr="001D5622">
              <w:rPr>
                <w:rStyle w:val="c7c16"/>
                <w:bCs/>
              </w:rPr>
              <w:t xml:space="preserve">4. </w:t>
            </w:r>
            <w:r w:rsidRPr="001D5622">
              <w:t xml:space="preserve">Игра «Печём булочки» 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</w:rPr>
            </w:pPr>
            <w:r w:rsidRPr="001D5622">
              <w:rPr>
                <w:rStyle w:val="c7c16"/>
                <w:bCs/>
              </w:rPr>
              <w:t>5.Просмотр презентации «Работа повара»</w:t>
            </w:r>
          </w:p>
        </w:tc>
        <w:tc>
          <w:tcPr>
            <w:tcW w:w="234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2"/>
              </w:rPr>
            </w:pPr>
            <w:r w:rsidRPr="001D5622">
              <w:rPr>
                <w:rStyle w:val="c7c16"/>
                <w:bCs/>
              </w:rPr>
              <w:t>1.</w:t>
            </w:r>
            <w:r w:rsidRPr="001D5622">
              <w:t xml:space="preserve"> Беседа </w:t>
            </w:r>
            <w:r w:rsidRPr="001D5622">
              <w:rPr>
                <w:shd w:val="clear" w:color="auto" w:fill="FFFFFF"/>
              </w:rPr>
              <w:t>«Что было бы, если бы пропали все доктора, повара, строители…» 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2.</w:t>
            </w:r>
            <w:r w:rsidRPr="001D5622">
              <w:t xml:space="preserve"> Чтение </w:t>
            </w:r>
            <w:r w:rsidRPr="001D5622">
              <w:rPr>
                <w:shd w:val="clear" w:color="auto" w:fill="FFFFFF"/>
              </w:rPr>
              <w:t>Ю. Крутогоров «Профессии»</w:t>
            </w:r>
          </w:p>
          <w:p w:rsidR="00A76E38" w:rsidRPr="001D5622" w:rsidRDefault="00A76E38" w:rsidP="00A76E38">
            <w:pPr>
              <w:pStyle w:val="aff8"/>
              <w:spacing w:after="0" w:line="240" w:lineRule="auto"/>
              <w:textAlignment w:val="baseline"/>
              <w:rPr>
                <w:rStyle w:val="c7c16"/>
                <w:rFonts w:ascii="Times New Roman" w:hAnsi="Times New Roman" w:cs="Times New Roman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</w:rPr>
              <w:t>3.Ситуативный разговор «Профессия моих родителей»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4.С/</w:t>
            </w:r>
            <w:proofErr w:type="spellStart"/>
            <w:proofErr w:type="gramStart"/>
            <w:r w:rsidRPr="001D5622">
              <w:rPr>
                <w:rStyle w:val="c7c16"/>
                <w:bCs/>
              </w:rPr>
              <w:t>р</w:t>
            </w:r>
            <w:proofErr w:type="spellEnd"/>
            <w:proofErr w:type="gramEnd"/>
            <w:r w:rsidRPr="001D5622">
              <w:rPr>
                <w:rStyle w:val="c7c16"/>
                <w:bCs/>
              </w:rPr>
              <w:t xml:space="preserve"> и «Пожарные»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5.Д\и «Кто больше назовет профессий»</w:t>
            </w:r>
          </w:p>
        </w:tc>
        <w:tc>
          <w:tcPr>
            <w:tcW w:w="216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1.Повторить с детьми пословицы </w:t>
            </w:r>
            <w:proofErr w:type="gramStart"/>
            <w:r w:rsidRPr="001D5622">
              <w:rPr>
                <w:rStyle w:val="c7c16"/>
                <w:bCs/>
              </w:rPr>
              <w:t>–п</w:t>
            </w:r>
            <w:proofErr w:type="gramEnd"/>
            <w:r w:rsidRPr="001D5622">
              <w:rPr>
                <w:rStyle w:val="c7c16"/>
                <w:bCs/>
              </w:rPr>
              <w:t xml:space="preserve">оговорки о профессиях. 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2.Игра «Что нужно для работы учителя»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3. Чтение </w:t>
            </w:r>
            <w:r w:rsidRPr="001D5622">
              <w:rPr>
                <w:shd w:val="clear" w:color="auto" w:fill="FFFFFF"/>
              </w:rPr>
              <w:t xml:space="preserve">Б. </w:t>
            </w:r>
            <w:proofErr w:type="spellStart"/>
            <w:r w:rsidRPr="001D5622">
              <w:rPr>
                <w:shd w:val="clear" w:color="auto" w:fill="FFFFFF"/>
              </w:rPr>
              <w:t>Заходер</w:t>
            </w:r>
            <w:proofErr w:type="spellEnd"/>
            <w:r w:rsidRPr="001D5622">
              <w:rPr>
                <w:shd w:val="clear" w:color="auto" w:fill="FFFFFF"/>
              </w:rPr>
              <w:t xml:space="preserve"> «Строители»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4.Рисование «Профессия моей мамы»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5.Просмотр </w:t>
            </w:r>
            <w:r w:rsidRPr="001D5622">
              <w:rPr>
                <w:rStyle w:val="c7c16"/>
                <w:bCs/>
              </w:rPr>
              <w:lastRenderedPageBreak/>
              <w:t xml:space="preserve">презентации «Профессия строитель» </w:t>
            </w:r>
          </w:p>
        </w:tc>
        <w:tc>
          <w:tcPr>
            <w:tcW w:w="234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lastRenderedPageBreak/>
              <w:t xml:space="preserve">1.Беседа </w:t>
            </w:r>
            <w:r w:rsidRPr="001D5622">
              <w:t>«Для чего нужна профессия учителя».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2.Рассматривание иллюстраций о профессиях.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3.Чтение </w:t>
            </w:r>
            <w:r w:rsidRPr="001D5622">
              <w:rPr>
                <w:shd w:val="clear" w:color="auto" w:fill="FFFFFF"/>
              </w:rPr>
              <w:t>Н. Мигунова «Любимые профессии малышей»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 xml:space="preserve">4.Д\и </w:t>
            </w:r>
            <w:r w:rsidRPr="001D5622">
              <w:rPr>
                <w:shd w:val="clear" w:color="auto" w:fill="FFFFFF"/>
              </w:rPr>
              <w:t>«Куда едут машины?»</w:t>
            </w:r>
          </w:p>
          <w:p w:rsidR="00A76E38" w:rsidRPr="001D5622" w:rsidRDefault="00A76E38" w:rsidP="00A76E38">
            <w:pPr>
              <w:pStyle w:val="aff8"/>
              <w:spacing w:after="180" w:line="240" w:lineRule="auto"/>
              <w:textAlignment w:val="baseline"/>
              <w:rPr>
                <w:rFonts w:ascii="Times New Roman" w:hAnsi="Times New Roman" w:cs="Times New Roman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</w:rPr>
              <w:t xml:space="preserve">5.Просмотр </w:t>
            </w:r>
            <w:r w:rsidRPr="001D5622">
              <w:rPr>
                <w:rStyle w:val="c7c16"/>
                <w:rFonts w:ascii="Times New Roman" w:hAnsi="Times New Roman" w:cs="Times New Roman"/>
                <w:bCs/>
              </w:rPr>
              <w:lastRenderedPageBreak/>
              <w:t>презентации «Профессия пожарный»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</w:p>
        </w:tc>
      </w:tr>
      <w:tr w:rsidR="00A76E38" w:rsidRPr="001D5622" w:rsidTr="00120F81">
        <w:trPr>
          <w:trHeight w:val="195"/>
        </w:trPr>
        <w:tc>
          <w:tcPr>
            <w:tcW w:w="1226" w:type="dxa"/>
          </w:tcPr>
          <w:p w:rsidR="00A76E38" w:rsidRPr="001D5622" w:rsidRDefault="00A76E38" w:rsidP="00A76E38">
            <w:pPr>
              <w:pStyle w:val="c23"/>
              <w:jc w:val="center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lastRenderedPageBreak/>
              <w:t xml:space="preserve">Апрель </w:t>
            </w:r>
          </w:p>
        </w:tc>
        <w:tc>
          <w:tcPr>
            <w:tcW w:w="2374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1.Беседа «Профессия моего папы»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</w:rPr>
            </w:pPr>
            <w:r w:rsidRPr="001D5622">
              <w:rPr>
                <w:rStyle w:val="c7c16"/>
                <w:bCs/>
              </w:rPr>
              <w:t xml:space="preserve">2.Д\и </w:t>
            </w:r>
            <w:r w:rsidRPr="001D5622">
              <w:t>«Магазин игрушек»</w:t>
            </w:r>
            <w:r w:rsidRPr="001D5622">
              <w:rPr>
                <w:bCs/>
              </w:rPr>
              <w:t xml:space="preserve"> </w:t>
            </w:r>
          </w:p>
          <w:p w:rsidR="00A76E38" w:rsidRPr="001D5622" w:rsidRDefault="00A76E38" w:rsidP="00A76E38">
            <w:pPr>
              <w:spacing w:line="240" w:lineRule="auto"/>
              <w:rPr>
                <w:rStyle w:val="c7c16"/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 xml:space="preserve">3. Чтение 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«Дядя Стёпа - милиционер» С. Михалков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4. Отгадывание загадок о профессиях.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5.Просмотр презентации «Работа пекаря»</w:t>
            </w:r>
          </w:p>
        </w:tc>
        <w:tc>
          <w:tcPr>
            <w:tcW w:w="234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1.</w:t>
            </w:r>
            <w:proofErr w:type="gramStart"/>
            <w:r w:rsidRPr="001D5622">
              <w:rPr>
                <w:rStyle w:val="c7c16"/>
                <w:bCs/>
              </w:rPr>
              <w:t>Беседа</w:t>
            </w:r>
            <w:proofErr w:type="gramEnd"/>
            <w:r w:rsidRPr="001D5622">
              <w:rPr>
                <w:rStyle w:val="c7c16"/>
                <w:bCs/>
              </w:rPr>
              <w:t xml:space="preserve"> «Какие профессии ты знаешь?»</w:t>
            </w:r>
          </w:p>
          <w:p w:rsidR="00A76E38" w:rsidRPr="001D5622" w:rsidRDefault="00A76E38" w:rsidP="00A76E38">
            <w:pPr>
              <w:spacing w:line="240" w:lineRule="auto"/>
              <w:rPr>
                <w:rStyle w:val="c7c16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Д\и </w:t>
            </w:r>
            <w:r w:rsidRPr="001D56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«Кому что нужно?»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3.Рассматривание иллюстраций «Что нужно для работы доктору»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4. С/</w:t>
            </w:r>
            <w:proofErr w:type="spellStart"/>
            <w:proofErr w:type="gramStart"/>
            <w:r w:rsidRPr="001D5622">
              <w:rPr>
                <w:rStyle w:val="c7c16"/>
                <w:bCs/>
              </w:rPr>
              <w:t>р</w:t>
            </w:r>
            <w:proofErr w:type="spellEnd"/>
            <w:proofErr w:type="gramEnd"/>
            <w:r w:rsidRPr="001D5622">
              <w:rPr>
                <w:rStyle w:val="c7c16"/>
                <w:bCs/>
              </w:rPr>
              <w:t xml:space="preserve"> и «Полицейский»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Pr="001D56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t>«Моя будущая професси</w:t>
            </w:r>
            <w:proofErr w:type="gramStart"/>
            <w:r w:rsidRPr="001D5622">
              <w:t>я-</w:t>
            </w:r>
            <w:proofErr w:type="gramEnd"/>
            <w:r w:rsidRPr="001D5622">
              <w:t xml:space="preserve"> лечить людей!»</w:t>
            </w:r>
          </w:p>
        </w:tc>
        <w:tc>
          <w:tcPr>
            <w:tcW w:w="216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1.</w:t>
            </w:r>
            <w:proofErr w:type="gramStart"/>
            <w:r w:rsidRPr="001D5622">
              <w:rPr>
                <w:rStyle w:val="c7c16"/>
                <w:bCs/>
              </w:rPr>
              <w:t>Беседа</w:t>
            </w:r>
            <w:proofErr w:type="gramEnd"/>
            <w:r w:rsidRPr="001D5622">
              <w:rPr>
                <w:rStyle w:val="c7c16"/>
                <w:bCs/>
              </w:rPr>
              <w:t xml:space="preserve"> «Какими качествами должен обладать пожарный» 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 xml:space="preserve">2.Чтение 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В.Сухомлинского «Моя мама пахнет хлебом»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3.Рассказы детей о любимой профессии.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4.Д\и</w:t>
            </w:r>
            <w:proofErr w:type="gramStart"/>
            <w:r w:rsidRPr="001D5622">
              <w:t>«Ц</w:t>
            </w:r>
            <w:proofErr w:type="gramEnd"/>
            <w:r w:rsidRPr="001D5622">
              <w:t>епочка профессий»</w:t>
            </w:r>
          </w:p>
          <w:p w:rsidR="00A76E38" w:rsidRPr="001D5622" w:rsidRDefault="00A76E38" w:rsidP="00A76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Style w:val="c7c16"/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>С\</w:t>
            </w:r>
            <w:proofErr w:type="gramStart"/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proofErr w:type="spellEnd"/>
            <w:proofErr w:type="gramEnd"/>
            <w:r w:rsidRPr="001D56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«Семья»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</w:p>
        </w:tc>
        <w:tc>
          <w:tcPr>
            <w:tcW w:w="2340" w:type="dxa"/>
          </w:tcPr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1.Повторение пословиц и поговорок о профессиях.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c7c16"/>
                <w:bCs/>
              </w:rPr>
              <w:t>2.Просмотр презентации «Профессия спасатель»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"/>
                <w:i/>
                <w:iCs/>
                <w:bdr w:val="none" w:sz="0" w:space="0" w:color="auto" w:frame="1"/>
              </w:rPr>
            </w:pPr>
            <w:r w:rsidRPr="001D5622">
              <w:rPr>
                <w:rStyle w:val="c7c16"/>
                <w:bCs/>
              </w:rPr>
              <w:t>3.</w:t>
            </w:r>
            <w:r w:rsidRPr="001D5622">
              <w:t>Познавательная беседа с проблемной ситуацией «Если не было бы…»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ad"/>
                <w:b w:val="0"/>
                <w:iCs/>
                <w:bdr w:val="none" w:sz="0" w:space="0" w:color="auto" w:frame="1"/>
              </w:rPr>
            </w:pPr>
            <w:r w:rsidRPr="001D5622">
              <w:rPr>
                <w:rStyle w:val="ad"/>
                <w:iCs/>
                <w:bdr w:val="none" w:sz="0" w:space="0" w:color="auto" w:frame="1"/>
              </w:rPr>
              <w:t>4.Отгадывание загадок о профессиях.</w:t>
            </w:r>
          </w:p>
          <w:p w:rsidR="00A76E38" w:rsidRPr="001D5622" w:rsidRDefault="00A76E38" w:rsidP="00A76E38">
            <w:pPr>
              <w:pStyle w:val="c23"/>
              <w:spacing w:before="0" w:beforeAutospacing="0" w:after="0" w:afterAutospacing="0"/>
              <w:rPr>
                <w:rStyle w:val="c7c16"/>
                <w:bCs/>
              </w:rPr>
            </w:pPr>
            <w:r w:rsidRPr="001D5622">
              <w:rPr>
                <w:rStyle w:val="ad"/>
                <w:iCs/>
                <w:bdr w:val="none" w:sz="0" w:space="0" w:color="auto" w:frame="1"/>
              </w:rPr>
              <w:t>5.</w:t>
            </w:r>
            <w:r w:rsidRPr="001D5622">
              <w:rPr>
                <w:bCs/>
              </w:rPr>
              <w:t xml:space="preserve"> Д/и </w:t>
            </w:r>
            <w:r w:rsidRPr="001D5622">
              <w:t>«Кто что может делать?»</w:t>
            </w:r>
          </w:p>
        </w:tc>
      </w:tr>
    </w:tbl>
    <w:p w:rsidR="00A76E38" w:rsidRPr="001D5622" w:rsidRDefault="00A76E38" w:rsidP="00A76E38">
      <w:pPr>
        <w:shd w:val="clear" w:color="auto" w:fill="FFFFFF"/>
        <w:spacing w:after="0" w:line="240" w:lineRule="auto"/>
        <w:ind w:left="147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ED7" w:rsidRPr="001D5622" w:rsidRDefault="00925ED7" w:rsidP="00A76E38">
      <w:pPr>
        <w:spacing w:after="0" w:line="240" w:lineRule="auto"/>
        <w:ind w:leftChars="150" w:left="330" w:firstLineChars="178" w:firstLine="433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</w:p>
    <w:p w:rsidR="00925ED7" w:rsidRPr="001D5622" w:rsidRDefault="00925ED7" w:rsidP="00A76E38">
      <w:pPr>
        <w:spacing w:after="0" w:line="240" w:lineRule="auto"/>
        <w:ind w:leftChars="150" w:left="330" w:firstLineChars="178" w:firstLine="433"/>
        <w:jc w:val="both"/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</w:pPr>
    </w:p>
    <w:tbl>
      <w:tblPr>
        <w:tblStyle w:val="afff0"/>
        <w:tblW w:w="10349" w:type="dxa"/>
        <w:tblInd w:w="-743" w:type="dxa"/>
        <w:tblLook w:val="04A0"/>
      </w:tblPr>
      <w:tblGrid>
        <w:gridCol w:w="3119"/>
        <w:gridCol w:w="1693"/>
        <w:gridCol w:w="2303"/>
        <w:gridCol w:w="3234"/>
      </w:tblGrid>
      <w:tr w:rsidR="00992624" w:rsidRPr="001D5622" w:rsidTr="001D5622">
        <w:tc>
          <w:tcPr>
            <w:tcW w:w="10349" w:type="dxa"/>
            <w:gridSpan w:val="4"/>
          </w:tcPr>
          <w:p w:rsidR="00992624" w:rsidRPr="00BF15E3" w:rsidRDefault="00992624" w:rsidP="00A76E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5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Взаимодействие с родителями </w:t>
            </w:r>
          </w:p>
        </w:tc>
      </w:tr>
      <w:tr w:rsidR="00992624" w:rsidRPr="001D5622" w:rsidTr="001D5622">
        <w:tc>
          <w:tcPr>
            <w:tcW w:w="3119" w:type="dxa"/>
          </w:tcPr>
          <w:p w:rsidR="00992624" w:rsidRPr="001D5622" w:rsidRDefault="00992624" w:rsidP="00A76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взаимодействию с ребенком в домашних условиях</w:t>
            </w:r>
          </w:p>
        </w:tc>
        <w:tc>
          <w:tcPr>
            <w:tcW w:w="1693" w:type="dxa"/>
          </w:tcPr>
          <w:p w:rsidR="00992624" w:rsidRPr="001D5622" w:rsidRDefault="00992624" w:rsidP="00A76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303" w:type="dxa"/>
          </w:tcPr>
          <w:p w:rsidR="00992624" w:rsidRPr="001D5622" w:rsidRDefault="00992624" w:rsidP="00A76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b/>
                <w:sz w:val="24"/>
                <w:szCs w:val="24"/>
              </w:rPr>
              <w:t>Просветительская работа</w:t>
            </w:r>
          </w:p>
        </w:tc>
        <w:tc>
          <w:tcPr>
            <w:tcW w:w="3234" w:type="dxa"/>
          </w:tcPr>
          <w:p w:rsidR="00992624" w:rsidRPr="001D5622" w:rsidRDefault="00992624" w:rsidP="00A76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Наглядная информация</w:t>
            </w:r>
          </w:p>
        </w:tc>
      </w:tr>
      <w:tr w:rsidR="00992624" w:rsidRPr="001D5622" w:rsidTr="001D5622">
        <w:tc>
          <w:tcPr>
            <w:tcW w:w="3119" w:type="dxa"/>
          </w:tcPr>
          <w:p w:rsidR="00992624" w:rsidRPr="001D5622" w:rsidRDefault="00992624" w:rsidP="00992624">
            <w:pPr>
              <w:pStyle w:val="afff4"/>
              <w:numPr>
                <w:ilvl w:val="0"/>
                <w:numId w:val="11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Семейное чтение книг по теме.</w:t>
            </w:r>
          </w:p>
          <w:p w:rsidR="00992624" w:rsidRPr="001D5622" w:rsidRDefault="00992624" w:rsidP="00992624">
            <w:pPr>
              <w:pStyle w:val="19"/>
              <w:numPr>
                <w:ilvl w:val="0"/>
                <w:numId w:val="12"/>
              </w:numPr>
              <w:spacing w:after="0" w:line="240" w:lineRule="auto"/>
              <w:ind w:left="284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1D5622">
              <w:rPr>
                <w:rFonts w:ascii="Times New Roman" w:hAnsi="Times New Roman"/>
                <w:sz w:val="24"/>
                <w:szCs w:val="24"/>
              </w:rPr>
              <w:t xml:space="preserve">Придумывание игровых ситуаций по теме, фиксация их с помощью схематических изображений (пополнение «банка идей»).  </w:t>
            </w:r>
          </w:p>
          <w:p w:rsidR="00992624" w:rsidRPr="001D5622" w:rsidRDefault="00992624" w:rsidP="00992624">
            <w:pPr>
              <w:pStyle w:val="afff4"/>
              <w:numPr>
                <w:ilvl w:val="0"/>
                <w:numId w:val="12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Совместное изготовление атрибутов для игры по теме.</w:t>
            </w:r>
          </w:p>
          <w:p w:rsidR="00992624" w:rsidRPr="001D5622" w:rsidRDefault="00992624" w:rsidP="00992624">
            <w:pPr>
              <w:pStyle w:val="afff4"/>
              <w:numPr>
                <w:ilvl w:val="0"/>
                <w:numId w:val="12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Совместно с ребенком рассмотреть журналы о профессиях, выбрать понравившиеся и рассказать о них, принести журналы в детский сад.</w:t>
            </w:r>
          </w:p>
          <w:p w:rsidR="00992624" w:rsidRPr="001D5622" w:rsidRDefault="00992624" w:rsidP="00992624">
            <w:pPr>
              <w:pStyle w:val="afff4"/>
              <w:numPr>
                <w:ilvl w:val="0"/>
                <w:numId w:val="12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создание атрибутов для 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дальнейшей организации игры в группе.</w:t>
            </w:r>
          </w:p>
        </w:tc>
        <w:tc>
          <w:tcPr>
            <w:tcW w:w="1693" w:type="dxa"/>
          </w:tcPr>
          <w:p w:rsidR="00992624" w:rsidRPr="001D5622" w:rsidRDefault="00992624" w:rsidP="00992624">
            <w:pPr>
              <w:pStyle w:val="afff4"/>
              <w:numPr>
                <w:ilvl w:val="0"/>
                <w:numId w:val="12"/>
              </w:numPr>
              <w:spacing w:after="0" w:line="240" w:lineRule="auto"/>
              <w:ind w:left="41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«Гость группы» (рассказ родителя о своей профессии</w:t>
            </w:r>
            <w:proofErr w:type="gramStart"/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303" w:type="dxa"/>
          </w:tcPr>
          <w:p w:rsidR="00992624" w:rsidRPr="001D5622" w:rsidRDefault="00992624" w:rsidP="00992624">
            <w:pPr>
              <w:pStyle w:val="afff4"/>
              <w:numPr>
                <w:ilvl w:val="0"/>
                <w:numId w:val="12"/>
              </w:numPr>
              <w:spacing w:after="0" w:line="240" w:lineRule="auto"/>
              <w:ind w:left="405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Консультация «Воспитание чувства ответственности у детей  в процесс</w:t>
            </w:r>
            <w:r w:rsidR="00D3380D" w:rsidRPr="001D5622">
              <w:rPr>
                <w:rFonts w:ascii="Times New Roman" w:hAnsi="Times New Roman" w:cs="Times New Roman"/>
                <w:sz w:val="24"/>
                <w:szCs w:val="24"/>
              </w:rPr>
              <w:t>е сюжетно-ролевых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 w:rsidR="00D3380D" w:rsidRPr="001D56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2624" w:rsidRPr="001D5622" w:rsidRDefault="00992624" w:rsidP="00120F81">
            <w:pPr>
              <w:pStyle w:val="afff4"/>
              <w:spacing w:after="0" w:line="240" w:lineRule="auto"/>
              <w:ind w:left="4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</w:tcPr>
          <w:p w:rsidR="00992624" w:rsidRPr="001D5622" w:rsidRDefault="00D3380D" w:rsidP="00992624">
            <w:pPr>
              <w:pStyle w:val="afff4"/>
              <w:numPr>
                <w:ilvl w:val="0"/>
                <w:numId w:val="12"/>
              </w:numPr>
              <w:spacing w:after="0" w:line="240" w:lineRule="auto"/>
              <w:ind w:left="393" w:hanging="393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Буклет</w:t>
            </w:r>
            <w:r w:rsidR="00992624"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Все профессии нужны, все профессии важны!»</w:t>
            </w:r>
          </w:p>
          <w:p w:rsidR="00992624" w:rsidRPr="001D5622" w:rsidRDefault="00992624" w:rsidP="00992624">
            <w:pPr>
              <w:pStyle w:val="afff4"/>
              <w:numPr>
                <w:ilvl w:val="0"/>
                <w:numId w:val="12"/>
              </w:numPr>
              <w:spacing w:after="0" w:line="240" w:lineRule="auto"/>
              <w:ind w:left="393" w:hanging="393"/>
              <w:rPr>
                <w:rFonts w:ascii="Times New Roman" w:hAnsi="Times New Roman" w:cs="Times New Roman"/>
                <w:sz w:val="24"/>
                <w:szCs w:val="24"/>
              </w:rPr>
            </w:pP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 xml:space="preserve">«Библиотека» для семейного чтения: подбор детской художественной литературы по теме </w:t>
            </w:r>
            <w:r w:rsidR="00D3380D" w:rsidRPr="001D5622"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  <w:r w:rsidRPr="001D56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2624" w:rsidRPr="001D5622" w:rsidRDefault="00992624" w:rsidP="00120F81">
            <w:pPr>
              <w:pStyle w:val="afff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6B59" w:rsidRPr="00DD6B59" w:rsidRDefault="00DD6B59" w:rsidP="00DD6B59">
      <w:pPr>
        <w:shd w:val="clear" w:color="auto" w:fill="FFFFFF"/>
        <w:spacing w:before="100" w:beforeAutospacing="1" w:after="212" w:line="424" w:lineRule="atLeast"/>
        <w:jc w:val="both"/>
        <w:rPr>
          <w:rFonts w:ascii="Times New Roman" w:eastAsia="Times New Roman" w:hAnsi="Times New Roman" w:cs="Times New Roman"/>
          <w:b/>
          <w:color w:val="222222"/>
          <w:sz w:val="34"/>
          <w:szCs w:val="34"/>
          <w:lang w:eastAsia="ru-RU"/>
        </w:rPr>
      </w:pPr>
    </w:p>
    <w:p w:rsidR="004007A3" w:rsidRPr="004007A3" w:rsidRDefault="004007A3" w:rsidP="004007A3">
      <w:pPr>
        <w:shd w:val="clear" w:color="auto" w:fill="FFFFFF"/>
        <w:spacing w:after="0" w:line="424" w:lineRule="atLeast"/>
        <w:ind w:firstLine="426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4"/>
          <w:lang w:eastAsia="ru-RU"/>
        </w:rPr>
      </w:pPr>
      <w:r w:rsidRPr="004007A3">
        <w:rPr>
          <w:rFonts w:ascii="Times New Roman" w:eastAsia="Times New Roman" w:hAnsi="Times New Roman" w:cs="Times New Roman"/>
          <w:b/>
          <w:color w:val="222222"/>
          <w:sz w:val="28"/>
          <w:szCs w:val="24"/>
          <w:lang w:eastAsia="ru-RU"/>
        </w:rPr>
        <w:t>Заключение</w:t>
      </w:r>
    </w:p>
    <w:p w:rsidR="004007A3" w:rsidRDefault="004007A3" w:rsidP="004007A3">
      <w:pPr>
        <w:shd w:val="clear" w:color="auto" w:fill="FFFFFF"/>
        <w:spacing w:after="0" w:line="424" w:lineRule="atLeast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007A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результате реализации проекта у педагогов сформированы положительная мотивация и навыки овладения методикой игрового взаимодействия с детьми.</w:t>
      </w:r>
    </w:p>
    <w:p w:rsidR="002C4BD3" w:rsidRPr="004007A3" w:rsidRDefault="002C4BD3" w:rsidP="002C4BD3">
      <w:pPr>
        <w:shd w:val="clear" w:color="auto" w:fill="FFFFFF"/>
        <w:spacing w:after="0" w:line="424" w:lineRule="atLeast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007A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детей сформировалось понимание значения слова «профессия».</w:t>
      </w:r>
    </w:p>
    <w:p w:rsidR="002C4BD3" w:rsidRPr="004007A3" w:rsidRDefault="002C4BD3" w:rsidP="002C4BD3">
      <w:pPr>
        <w:shd w:val="clear" w:color="auto" w:fill="FFFFFF"/>
        <w:spacing w:after="0" w:line="424" w:lineRule="atLeast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007A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детей появилась возможность найти друзей по интересам, раскрылись индивидуальные творческие способности. Прослеживается положительная динамика развития трудовых навыков и умений у дошкольников.</w:t>
      </w:r>
    </w:p>
    <w:p w:rsidR="004007A3" w:rsidRPr="004007A3" w:rsidRDefault="004007A3" w:rsidP="004007A3">
      <w:pPr>
        <w:shd w:val="clear" w:color="auto" w:fill="FFFFFF"/>
        <w:spacing w:after="0" w:line="424" w:lineRule="atLeast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007A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Разработаны методические рекомендации по ознакомлению детей с профессиями.</w:t>
      </w:r>
    </w:p>
    <w:p w:rsidR="00DD6B59" w:rsidRPr="00DD6B59" w:rsidRDefault="004007A3" w:rsidP="004007A3">
      <w:pPr>
        <w:shd w:val="clear" w:color="auto" w:fill="FFFFFF"/>
        <w:spacing w:after="0" w:line="424" w:lineRule="atLeast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007A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Созданы календари профессий; конспекты тематических </w:t>
      </w:r>
      <w:proofErr w:type="spellStart"/>
      <w:r w:rsidRPr="004007A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занятий</w:t>
      </w:r>
      <w:proofErr w:type="gramStart"/>
      <w:r w:rsidRPr="004007A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DD6B59" w:rsidRPr="00DD6B5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</w:t>
      </w:r>
      <w:proofErr w:type="gramEnd"/>
      <w:r w:rsidR="00DD6B59" w:rsidRPr="00DD6B5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роведенная</w:t>
      </w:r>
      <w:proofErr w:type="spellEnd"/>
      <w:r w:rsidR="00DD6B59" w:rsidRPr="00DD6B5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работа позволила подвести детей к важному выводу: правильный выбор профессии определяет жизненный успех. Хорошая работа, интересная профессия – великое благо, им следует дорожить. Профессионала, мастера своего дела, умеющего хорошо и честно зарабатывать свои деньги, уважают люди.</w:t>
      </w:r>
    </w:p>
    <w:p w:rsidR="00DD6B59" w:rsidRPr="00DD6B59" w:rsidRDefault="00DD6B59" w:rsidP="004007A3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D6B5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Отношение к профессии вырабатывается в процессе социализации личности, который охватывает и дошкольный период. Большое влияние на детей оказывает эмоциональное отношение взрослого к труду. Знакомство детей с трудом взрослых — это не только средство формирования системных знаний, но и значимое социально-эмоциональное средство приобщения к миру взрослых, приобретение детьми опыта общения с людьми. Дети получают возможность расширить и уточнить знания о профессиях и словарь. Непринужденная беседа взрослых с детьми обеспечивает развитие детского мышления, способность устанавливать простейшие связи и отношения, вызывает интерес к трудовой деятельности взрослых.</w:t>
      </w:r>
    </w:p>
    <w:p w:rsidR="00BB30C6" w:rsidRDefault="009D6BA3">
      <w:pPr>
        <w:shd w:val="clear" w:color="auto" w:fill="FFFFFF"/>
        <w:tabs>
          <w:tab w:val="left" w:pos="5445"/>
        </w:tabs>
        <w:spacing w:after="0" w:line="240" w:lineRule="auto"/>
        <w:ind w:right="7"/>
        <w:rPr>
          <w:rFonts w:ascii="Times New Roman" w:eastAsia="Calibri" w:hAnsi="Times New Roman" w:cs="Times New Roman"/>
          <w:b/>
          <w:sz w:val="24"/>
          <w:szCs w:val="24"/>
        </w:rPr>
      </w:pPr>
      <w:r w:rsidRPr="004007A3">
        <w:rPr>
          <w:rFonts w:ascii="Times New Roman" w:eastAsia="Calibri" w:hAnsi="Times New Roman" w:cs="Times New Roman"/>
          <w:b/>
          <w:sz w:val="24"/>
          <w:szCs w:val="24"/>
        </w:rPr>
        <w:t>Литература и интернет ресурсы</w:t>
      </w:r>
      <w:r w:rsidR="004007A3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4007A3" w:rsidRPr="004007A3" w:rsidRDefault="004007A3" w:rsidP="004007A3">
      <w:pPr>
        <w:shd w:val="clear" w:color="auto" w:fill="FFFFFF"/>
        <w:tabs>
          <w:tab w:val="left" w:pos="5445"/>
        </w:tabs>
        <w:spacing w:after="0"/>
        <w:ind w:right="7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BB30C6" w:rsidRPr="001D5622" w:rsidRDefault="009D6BA3" w:rsidP="004007A3">
      <w:pPr>
        <w:shd w:val="clear" w:color="auto" w:fill="FFFFFF"/>
        <w:spacing w:after="0" w:line="360" w:lineRule="auto"/>
        <w:ind w:right="6"/>
        <w:jc w:val="both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 w:rsidRPr="001D562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1.</w:t>
      </w:r>
      <w:r w:rsidRPr="001D5622">
        <w:rPr>
          <w:rFonts w:ascii="Times New Roman" w:eastAsia="Times New Roman" w:hAnsi="Times New Roman" w:cs="Times New Roman"/>
          <w:i/>
          <w:spacing w:val="3"/>
          <w:sz w:val="24"/>
          <w:szCs w:val="24"/>
          <w:lang w:eastAsia="ru-RU"/>
        </w:rPr>
        <w:t xml:space="preserve"> </w:t>
      </w:r>
      <w:r w:rsidRPr="001D5622">
        <w:rPr>
          <w:rStyle w:val="ad"/>
          <w:rFonts w:ascii="Times New Roman" w:hAnsi="Times New Roman" w:cs="Times New Roman"/>
          <w:b w:val="0"/>
          <w:sz w:val="24"/>
          <w:szCs w:val="24"/>
          <w:u w:val="single"/>
          <w:shd w:val="clear" w:color="auto" w:fill="FFFFFF"/>
        </w:rPr>
        <w:t>http://zakon-ob-obrazovanii.ru</w:t>
      </w:r>
      <w:r w:rsidRPr="001D5622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bookmarkStart w:id="0" w:name="_Hlk69723815"/>
      <w:r w:rsidRPr="001D5622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Федеральный закон «Об образовании в Российской Федерации» </w:t>
      </w:r>
      <w:bookmarkEnd w:id="0"/>
      <w:r w:rsidRPr="001D5622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N 273-ФЗ от 29 декабря 2012 года с изменениями 2020 года.</w:t>
      </w:r>
    </w:p>
    <w:p w:rsidR="00BB30C6" w:rsidRPr="001D5622" w:rsidRDefault="009D6BA3" w:rsidP="004007A3">
      <w:pPr>
        <w:shd w:val="clear" w:color="auto" w:fill="FFFFFF"/>
        <w:tabs>
          <w:tab w:val="left" w:pos="426"/>
        </w:tabs>
        <w:spacing w:after="0" w:line="360" w:lineRule="auto"/>
        <w:ind w:right="6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1D562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2. </w:t>
      </w:r>
      <w:hyperlink r:id="rId8" w:history="1">
        <w:r w:rsidRPr="001D5622">
          <w:rPr>
            <w:rFonts w:ascii="Times New Roman" w:eastAsia="Times New Roman" w:hAnsi="Times New Roman" w:cs="Times New Roman"/>
            <w:spacing w:val="3"/>
            <w:sz w:val="24"/>
            <w:szCs w:val="24"/>
            <w:u w:val="single"/>
            <w:lang w:eastAsia="ru-RU"/>
          </w:rPr>
          <w:t>https://rg.ru/2015/06/08/vospitanie-dok.html</w:t>
        </w:r>
      </w:hyperlink>
      <w:r w:rsidRPr="001D562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«Стратегия развития воспитания в Российской Федерации на период до 2025 года»</w:t>
      </w:r>
    </w:p>
    <w:p w:rsidR="00BB30C6" w:rsidRPr="001D5622" w:rsidRDefault="009D6BA3" w:rsidP="004007A3">
      <w:pPr>
        <w:shd w:val="clear" w:color="auto" w:fill="FFFFFF"/>
        <w:spacing w:after="0" w:line="360" w:lineRule="auto"/>
        <w:ind w:right="6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1D562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3.</w:t>
      </w:r>
      <w:bookmarkStart w:id="1" w:name="_GoBack"/>
      <w:r w:rsidRPr="001D562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1D5622">
        <w:rPr>
          <w:rFonts w:ascii="Times New Roman" w:eastAsia="Times New Roman" w:hAnsi="Times New Roman" w:cs="Times New Roman"/>
          <w:i/>
          <w:spacing w:val="3"/>
          <w:sz w:val="24"/>
          <w:szCs w:val="24"/>
          <w:lang w:eastAsia="ru-RU"/>
        </w:rPr>
        <w:t>От рождения до школы</w:t>
      </w:r>
      <w:r w:rsidRPr="001D562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: Примерная общеобразовательная программа дошкольного образования</w:t>
      </w:r>
      <w:proofErr w:type="gramStart"/>
      <w:r w:rsidRPr="001D562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/ П</w:t>
      </w:r>
      <w:proofErr w:type="gramEnd"/>
      <w:r w:rsidRPr="001D562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од ред. Н.Е. </w:t>
      </w:r>
      <w:proofErr w:type="spellStart"/>
      <w:r w:rsidRPr="001D562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Вераксы</w:t>
      </w:r>
      <w:proofErr w:type="spellEnd"/>
      <w:r w:rsidRPr="001D562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, Т.С. Комаровой. – М.: МОЗАИКА СИНТЕЗ, 2014.</w:t>
      </w:r>
    </w:p>
    <w:bookmarkEnd w:id="1"/>
    <w:p w:rsidR="00DD6B59" w:rsidRDefault="00DD6B59" w:rsidP="004007A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0813BB" w:rsidRDefault="004D0EE9" w:rsidP="000813BB">
      <w:pPr>
        <w:spacing w:after="0" w:line="360" w:lineRule="auto"/>
        <w:ind w:leftChars="150" w:left="330" w:firstLineChars="183" w:firstLine="4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ПРИЛОЖЕНИЕ</w:t>
      </w:r>
    </w:p>
    <w:p w:rsidR="000813BB" w:rsidRPr="004D0EE9" w:rsidRDefault="000813BB" w:rsidP="004D0EE9">
      <w:pPr>
        <w:spacing w:after="0" w:line="360" w:lineRule="auto"/>
        <w:ind w:leftChars="150" w:left="330" w:firstLineChars="183" w:firstLine="51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 w:rsidRPr="004D0EE9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4897120</wp:posOffset>
            </wp:positionV>
            <wp:extent cx="3219450" cy="4279900"/>
            <wp:effectExtent l="19050" t="0" r="0" b="0"/>
            <wp:wrapTight wrapText="bothSides">
              <wp:wrapPolygon edited="0">
                <wp:start x="511" y="0"/>
                <wp:lineTo x="-128" y="673"/>
                <wp:lineTo x="-128" y="20863"/>
                <wp:lineTo x="128" y="21536"/>
                <wp:lineTo x="511" y="21536"/>
                <wp:lineTo x="20961" y="21536"/>
                <wp:lineTo x="21344" y="21536"/>
                <wp:lineTo x="21600" y="20863"/>
                <wp:lineTo x="21600" y="673"/>
                <wp:lineTo x="21344" y="96"/>
                <wp:lineTo x="20961" y="0"/>
                <wp:lineTo x="511" y="0"/>
              </wp:wrapPolygon>
            </wp:wrapTight>
            <wp:docPr id="23" name="Рисунок 4" descr="nIlqBEn6b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nIlqBEn6bE4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7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D0EE9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4897120</wp:posOffset>
            </wp:positionV>
            <wp:extent cx="3473450" cy="4368800"/>
            <wp:effectExtent l="19050" t="0" r="0" b="0"/>
            <wp:wrapTight wrapText="bothSides">
              <wp:wrapPolygon edited="0">
                <wp:start x="474" y="0"/>
                <wp:lineTo x="-118" y="659"/>
                <wp:lineTo x="-118" y="21098"/>
                <wp:lineTo x="355" y="21474"/>
                <wp:lineTo x="474" y="21474"/>
                <wp:lineTo x="20968" y="21474"/>
                <wp:lineTo x="21087" y="21474"/>
                <wp:lineTo x="21561" y="21192"/>
                <wp:lineTo x="21561" y="659"/>
                <wp:lineTo x="21324" y="94"/>
                <wp:lineTo x="20968" y="0"/>
                <wp:lineTo x="474" y="0"/>
              </wp:wrapPolygon>
            </wp:wrapTight>
            <wp:docPr id="24" name="Рисунок 3" descr="ESMRaV2eH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SMRaV2eHEU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436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0EE9" w:rsidRPr="004D0EE9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 xml:space="preserve">Сюжетно </w:t>
      </w:r>
      <w:r w:rsidR="0039237C" w:rsidRPr="004D0EE9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 xml:space="preserve">– </w:t>
      </w:r>
      <w:r w:rsidR="004D0EE9" w:rsidRPr="004D0EE9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>ролевые</w:t>
      </w:r>
      <w:r w:rsidR="0039237C" w:rsidRPr="004D0EE9">
        <w:rPr>
          <w:noProof/>
          <w:sz w:val="24"/>
          <w:lang w:eastAsia="ru-RU"/>
        </w:rPr>
        <w:t xml:space="preserve"> </w:t>
      </w:r>
      <w:r w:rsidR="0039237C" w:rsidRPr="004D0EE9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 xml:space="preserve"> </w:t>
      </w:r>
      <w:r w:rsidR="004D0EE9" w:rsidRPr="004D0EE9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>игры</w:t>
      </w:r>
    </w:p>
    <w:p w:rsidR="0039237C" w:rsidRPr="004D0EE9" w:rsidRDefault="000813BB" w:rsidP="004D0EE9">
      <w:pPr>
        <w:spacing w:after="0" w:line="360" w:lineRule="auto"/>
        <w:ind w:leftChars="150" w:left="330" w:firstLineChars="183" w:firstLine="51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 w:rsidRPr="004D0EE9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 xml:space="preserve"> (Мир профессий)</w:t>
      </w:r>
    </w:p>
    <w:p w:rsidR="000813BB" w:rsidRDefault="004D0EE9" w:rsidP="0039237C">
      <w:pPr>
        <w:spacing w:after="0" w:line="360" w:lineRule="auto"/>
        <w:ind w:leftChars="150" w:left="330" w:firstLineChars="183" w:firstLine="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191770</wp:posOffset>
            </wp:positionV>
            <wp:extent cx="3213735" cy="4120515"/>
            <wp:effectExtent l="19050" t="0" r="5715" b="0"/>
            <wp:wrapTight wrapText="bothSides">
              <wp:wrapPolygon edited="0">
                <wp:start x="512" y="0"/>
                <wp:lineTo x="-128" y="699"/>
                <wp:lineTo x="-128" y="20771"/>
                <wp:lineTo x="256" y="21470"/>
                <wp:lineTo x="512" y="21470"/>
                <wp:lineTo x="20998" y="21470"/>
                <wp:lineTo x="21254" y="21470"/>
                <wp:lineTo x="21638" y="21071"/>
                <wp:lineTo x="21638" y="699"/>
                <wp:lineTo x="21382" y="100"/>
                <wp:lineTo x="20998" y="0"/>
                <wp:lineTo x="512" y="0"/>
              </wp:wrapPolygon>
            </wp:wrapTight>
            <wp:docPr id="22" name="Рисунок 0" descr="7KMI5S3Wp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KMI5S3WpC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412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13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234315</wp:posOffset>
            </wp:positionV>
            <wp:extent cx="3219450" cy="4057650"/>
            <wp:effectExtent l="19050" t="0" r="0" b="0"/>
            <wp:wrapTight wrapText="bothSides">
              <wp:wrapPolygon edited="0">
                <wp:start x="511" y="0"/>
                <wp:lineTo x="-128" y="710"/>
                <wp:lineTo x="-128" y="21093"/>
                <wp:lineTo x="383" y="21499"/>
                <wp:lineTo x="511" y="21499"/>
                <wp:lineTo x="20961" y="21499"/>
                <wp:lineTo x="21089" y="21499"/>
                <wp:lineTo x="21600" y="21194"/>
                <wp:lineTo x="21600" y="710"/>
                <wp:lineTo x="21344" y="101"/>
                <wp:lineTo x="20961" y="0"/>
                <wp:lineTo x="511" y="0"/>
              </wp:wrapPolygon>
            </wp:wrapTight>
            <wp:docPr id="25" name="Рисунок 2" descr="qLvTHynbfG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qLvTHynbfGk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13BB" w:rsidRPr="001D5622" w:rsidRDefault="000813BB" w:rsidP="000813BB">
      <w:pPr>
        <w:spacing w:after="0" w:line="360" w:lineRule="auto"/>
        <w:ind w:leftChars="150" w:left="330" w:firstLineChars="183" w:firstLine="43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-234315</wp:posOffset>
            </wp:positionV>
            <wp:extent cx="5943600" cy="4457700"/>
            <wp:effectExtent l="19050" t="0" r="0" b="0"/>
            <wp:wrapTight wrapText="bothSides">
              <wp:wrapPolygon edited="0">
                <wp:start x="277" y="0"/>
                <wp:lineTo x="-69" y="646"/>
                <wp:lineTo x="-69" y="20677"/>
                <wp:lineTo x="138" y="21508"/>
                <wp:lineTo x="277" y="21508"/>
                <wp:lineTo x="21254" y="21508"/>
                <wp:lineTo x="21392" y="21508"/>
                <wp:lineTo x="21600" y="20954"/>
                <wp:lineTo x="21600" y="646"/>
                <wp:lineTo x="21462" y="92"/>
                <wp:lineTo x="21254" y="0"/>
                <wp:lineTo x="277" y="0"/>
              </wp:wrapPolygon>
            </wp:wrapTight>
            <wp:docPr id="9" name="Рисунок 5" descr="nzWQZ99Xyz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nzWQZ99Xyz0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237C" w:rsidRDefault="000813BB" w:rsidP="00E03320">
      <w:pPr>
        <w:spacing w:after="0" w:line="360" w:lineRule="auto"/>
        <w:ind w:leftChars="150" w:left="330" w:firstLineChars="183" w:firstLine="4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145415</wp:posOffset>
            </wp:positionV>
            <wp:extent cx="3248025" cy="4057650"/>
            <wp:effectExtent l="19050" t="0" r="9525" b="0"/>
            <wp:wrapSquare wrapText="bothSides"/>
            <wp:docPr id="14" name="Рисунок 10" descr="D:\USER\Desktop\проект\IMG_20250311_163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USER\Desktop\проект\IMG_20250311_163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237C" w:rsidRDefault="0039237C" w:rsidP="0039237C">
      <w:pPr>
        <w:spacing w:after="0" w:line="360" w:lineRule="auto"/>
        <w:ind w:leftChars="150" w:left="330" w:firstLineChars="183" w:firstLine="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9237C" w:rsidRDefault="000813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448310</wp:posOffset>
            </wp:positionV>
            <wp:extent cx="3152775" cy="4162425"/>
            <wp:effectExtent l="19050" t="0" r="9525" b="0"/>
            <wp:wrapTight wrapText="bothSides">
              <wp:wrapPolygon edited="0">
                <wp:start x="522" y="0"/>
                <wp:lineTo x="-131" y="692"/>
                <wp:lineTo x="-131" y="20957"/>
                <wp:lineTo x="261" y="21551"/>
                <wp:lineTo x="522" y="21551"/>
                <wp:lineTo x="21013" y="21551"/>
                <wp:lineTo x="21274" y="21551"/>
                <wp:lineTo x="21665" y="20957"/>
                <wp:lineTo x="21665" y="692"/>
                <wp:lineTo x="21404" y="99"/>
                <wp:lineTo x="21013" y="0"/>
                <wp:lineTo x="522" y="0"/>
              </wp:wrapPolygon>
            </wp:wrapTight>
            <wp:docPr id="15" name="Рисунок 11" descr="D:\USER\Desktop\проект\IMG_20250312_1155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USER\Desktop\проект\IMG_20250312_115537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237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br w:type="page"/>
      </w:r>
    </w:p>
    <w:p w:rsidR="0039237C" w:rsidRDefault="0039237C" w:rsidP="0039237C">
      <w:pPr>
        <w:spacing w:after="0" w:line="360" w:lineRule="auto"/>
        <w:ind w:leftChars="150" w:left="330" w:firstLineChars="183" w:firstLine="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-339090</wp:posOffset>
            </wp:positionV>
            <wp:extent cx="3441700" cy="3937000"/>
            <wp:effectExtent l="19050" t="0" r="6350" b="0"/>
            <wp:wrapTight wrapText="bothSides">
              <wp:wrapPolygon edited="0">
                <wp:start x="478" y="0"/>
                <wp:lineTo x="-120" y="732"/>
                <wp:lineTo x="-120" y="20067"/>
                <wp:lineTo x="120" y="21530"/>
                <wp:lineTo x="478" y="21530"/>
                <wp:lineTo x="21042" y="21530"/>
                <wp:lineTo x="21401" y="21530"/>
                <wp:lineTo x="21640" y="20903"/>
                <wp:lineTo x="21640" y="732"/>
                <wp:lineTo x="21401" y="105"/>
                <wp:lineTo x="21042" y="0"/>
                <wp:lineTo x="478" y="0"/>
              </wp:wrapPolygon>
            </wp:wrapTight>
            <wp:docPr id="17" name="Рисунок 12" descr="IMG_20250312_12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20250312_12001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12244" t="19550" r="9447" b="13251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393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007A3" w:rsidRDefault="004007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4007A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4224020</wp:posOffset>
            </wp:positionV>
            <wp:extent cx="5187950" cy="3886200"/>
            <wp:effectExtent l="19050" t="0" r="0" b="0"/>
            <wp:wrapTight wrapText="bothSides">
              <wp:wrapPolygon edited="0">
                <wp:start x="317" y="0"/>
                <wp:lineTo x="-79" y="741"/>
                <wp:lineTo x="-79" y="20859"/>
                <wp:lineTo x="159" y="21494"/>
                <wp:lineTo x="317" y="21494"/>
                <wp:lineTo x="21177" y="21494"/>
                <wp:lineTo x="21336" y="21494"/>
                <wp:lineTo x="21574" y="20859"/>
                <wp:lineTo x="21574" y="741"/>
                <wp:lineTo x="21415" y="106"/>
                <wp:lineTo x="21177" y="0"/>
                <wp:lineTo x="317" y="0"/>
              </wp:wrapPolygon>
            </wp:wrapTight>
            <wp:docPr id="18" name="Рисунок 13" descr="Q61D0aJ7Fy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Q61D0aJ7Fy0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237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br w:type="page"/>
      </w:r>
    </w:p>
    <w:p w:rsidR="004D0EE9" w:rsidRDefault="00000862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32385</wp:posOffset>
            </wp:positionV>
            <wp:extent cx="5924550" cy="4450715"/>
            <wp:effectExtent l="19050" t="0" r="0" b="0"/>
            <wp:wrapTight wrapText="bothSides">
              <wp:wrapPolygon edited="0">
                <wp:start x="278" y="0"/>
                <wp:lineTo x="-69" y="647"/>
                <wp:lineTo x="-69" y="20709"/>
                <wp:lineTo x="139" y="21541"/>
                <wp:lineTo x="278" y="21541"/>
                <wp:lineTo x="21253" y="21541"/>
                <wp:lineTo x="21392" y="21541"/>
                <wp:lineTo x="21600" y="20987"/>
                <wp:lineTo x="21600" y="647"/>
                <wp:lineTo x="21461" y="92"/>
                <wp:lineTo x="21253" y="0"/>
                <wp:lineTo x="278" y="0"/>
              </wp:wrapPolygon>
            </wp:wrapTight>
            <wp:docPr id="33" name="Рисунок 32" descr="_nZgkBmfYSiWeICk5Jpk83Qk-S7fLraj1P3GkWJQbBye-7tcMkx4GqEyFYbbQGwhLEND1HoRqurpRJUesWx5EF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nZgkBmfYSiWeICk5Jpk83Qk-S7fLraj1P3GkWJQbBye-7tcMkx4GqEyFYbbQGwhLEND1HoRqurpRJUesWx5EFgI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5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0EE9" w:rsidRDefault="000008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1226185</wp:posOffset>
            </wp:positionH>
            <wp:positionV relativeFrom="paragraph">
              <wp:posOffset>155575</wp:posOffset>
            </wp:positionV>
            <wp:extent cx="3678555" cy="4598670"/>
            <wp:effectExtent l="19050" t="0" r="0" b="0"/>
            <wp:wrapTight wrapText="bothSides">
              <wp:wrapPolygon edited="0">
                <wp:start x="447" y="0"/>
                <wp:lineTo x="-112" y="626"/>
                <wp:lineTo x="-112" y="20043"/>
                <wp:lineTo x="112" y="21475"/>
                <wp:lineTo x="447" y="21475"/>
                <wp:lineTo x="21030" y="21475"/>
                <wp:lineTo x="21365" y="21475"/>
                <wp:lineTo x="21589" y="20848"/>
                <wp:lineTo x="21589" y="626"/>
                <wp:lineTo x="21365" y="89"/>
                <wp:lineTo x="21030" y="0"/>
                <wp:lineTo x="447" y="0"/>
              </wp:wrapPolygon>
            </wp:wrapTight>
            <wp:docPr id="28" name="Рисунок 27" descr="l6-TqgWPaQ7xcouQ1biFj-MKiZrDCW8EV5yIXN5Skw6h3dLpXLhdO9aW_rfBUWM8Wpg42y51dxQCt4L_k7tPkG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6-TqgWPaQ7xcouQ1biFj-MKiZrDCW8EV5yIXN5Skw6h3dLpXLhdO9aW_rfBUWM8Wpg42y51dxQCt4L_k7tPkGd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459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0EE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br w:type="page"/>
      </w:r>
    </w:p>
    <w:p w:rsidR="0039237C" w:rsidRDefault="000813BB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4483735</wp:posOffset>
            </wp:positionV>
            <wp:extent cx="3759200" cy="4518025"/>
            <wp:effectExtent l="19050" t="0" r="0" b="0"/>
            <wp:wrapTight wrapText="bothSides">
              <wp:wrapPolygon edited="0">
                <wp:start x="438" y="0"/>
                <wp:lineTo x="-109" y="638"/>
                <wp:lineTo x="-109" y="20947"/>
                <wp:lineTo x="219" y="21494"/>
                <wp:lineTo x="438" y="21494"/>
                <wp:lineTo x="21016" y="21494"/>
                <wp:lineTo x="21235" y="21494"/>
                <wp:lineTo x="21564" y="20947"/>
                <wp:lineTo x="21564" y="638"/>
                <wp:lineTo x="21345" y="91"/>
                <wp:lineTo x="21016" y="0"/>
                <wp:lineTo x="438" y="0"/>
              </wp:wrapPolygon>
            </wp:wrapTight>
            <wp:docPr id="21" name="Рисунок 15" descr="kgMU4Pb4QW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kgMU4Pb4QW4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451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-290195</wp:posOffset>
            </wp:positionV>
            <wp:extent cx="3618230" cy="4235450"/>
            <wp:effectExtent l="19050" t="0" r="1270" b="0"/>
            <wp:wrapTight wrapText="bothSides">
              <wp:wrapPolygon edited="0">
                <wp:start x="455" y="0"/>
                <wp:lineTo x="-114" y="680"/>
                <wp:lineTo x="-114" y="20888"/>
                <wp:lineTo x="114" y="21470"/>
                <wp:lineTo x="455" y="21470"/>
                <wp:lineTo x="21039" y="21470"/>
                <wp:lineTo x="21380" y="21470"/>
                <wp:lineTo x="21608" y="20888"/>
                <wp:lineTo x="21608" y="680"/>
                <wp:lineTo x="21380" y="97"/>
                <wp:lineTo x="21039" y="0"/>
                <wp:lineTo x="455" y="0"/>
              </wp:wrapPolygon>
            </wp:wrapTight>
            <wp:docPr id="20" name="Рисунок 14" descr="DRUooMCHTA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RUooMCHTAM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423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07A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br w:type="page"/>
      </w:r>
      <w:r w:rsidR="004D0EE9" w:rsidRPr="004D0EE9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lastRenderedPageBreak/>
        <w:t>Дидактические игры</w:t>
      </w:r>
      <w:r w:rsidR="004D0EE9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 xml:space="preserve"> и альбомы</w:t>
      </w:r>
    </w:p>
    <w:p w:rsidR="004D0EE9" w:rsidRDefault="00000862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151130</wp:posOffset>
            </wp:positionV>
            <wp:extent cx="5413375" cy="4060825"/>
            <wp:effectExtent l="19050" t="0" r="0" b="0"/>
            <wp:wrapTight wrapText="bothSides">
              <wp:wrapPolygon edited="0">
                <wp:start x="304" y="0"/>
                <wp:lineTo x="-76" y="709"/>
                <wp:lineTo x="-76" y="21076"/>
                <wp:lineTo x="228" y="21482"/>
                <wp:lineTo x="304" y="21482"/>
                <wp:lineTo x="21207" y="21482"/>
                <wp:lineTo x="21283" y="21482"/>
                <wp:lineTo x="21587" y="21178"/>
                <wp:lineTo x="21587" y="709"/>
                <wp:lineTo x="21435" y="101"/>
                <wp:lineTo x="21207" y="0"/>
                <wp:lineTo x="304" y="0"/>
              </wp:wrapPolygon>
            </wp:wrapTight>
            <wp:docPr id="29" name="Рисунок 28" descr="e2P6I6woIHT-edfDbEC-d_2qpeZZUiT65VN8ONLPBBVskIEdatZZtc_s8_7FwSamCmW4B4JD0_lJ04tT9EocUm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P6I6woIHT-edfDbEC-d_2qpeZZUiT65VN8ONLPBBVskIEdatZZtc_s8_7FwSamCmW4B4JD0_lJ04tT9EocUm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406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D0EE9" w:rsidRDefault="00000862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31115</wp:posOffset>
            </wp:positionV>
            <wp:extent cx="3822065" cy="2972435"/>
            <wp:effectExtent l="171450" t="133350" r="254635" b="304165"/>
            <wp:wrapTight wrapText="bothSides">
              <wp:wrapPolygon edited="0">
                <wp:start x="1184" y="-969"/>
                <wp:lineTo x="323" y="-831"/>
                <wp:lineTo x="-969" y="415"/>
                <wp:lineTo x="-969" y="21180"/>
                <wp:lineTo x="-323" y="23395"/>
                <wp:lineTo x="646" y="23810"/>
                <wp:lineTo x="21424" y="23810"/>
                <wp:lineTo x="21639" y="23810"/>
                <wp:lineTo x="22178" y="23533"/>
                <wp:lineTo x="22178" y="23395"/>
                <wp:lineTo x="22393" y="23395"/>
                <wp:lineTo x="22931" y="21734"/>
                <wp:lineTo x="22931" y="1246"/>
                <wp:lineTo x="23039" y="415"/>
                <wp:lineTo x="21855" y="-831"/>
                <wp:lineTo x="20886" y="-969"/>
                <wp:lineTo x="1184" y="-969"/>
              </wp:wrapPolygon>
            </wp:wrapTight>
            <wp:docPr id="36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6516" name="Рисунок 14179651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2591" t="23788" r="-2591" b="15938"/>
                    <a:stretch/>
                  </pic:blipFill>
                  <pic:spPr bwMode="auto">
                    <a:xfrm>
                      <a:off x="0" y="0"/>
                      <a:ext cx="3822065" cy="2972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0EE9" w:rsidRDefault="000008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1804670</wp:posOffset>
            </wp:positionV>
            <wp:extent cx="3899535" cy="2954020"/>
            <wp:effectExtent l="19050" t="0" r="5715" b="0"/>
            <wp:wrapTight wrapText="bothSides">
              <wp:wrapPolygon edited="0">
                <wp:start x="422" y="0"/>
                <wp:lineTo x="-106" y="975"/>
                <wp:lineTo x="-106" y="20616"/>
                <wp:lineTo x="211" y="21451"/>
                <wp:lineTo x="422" y="21451"/>
                <wp:lineTo x="21104" y="21451"/>
                <wp:lineTo x="21315" y="21451"/>
                <wp:lineTo x="21632" y="20616"/>
                <wp:lineTo x="21632" y="975"/>
                <wp:lineTo x="21421" y="139"/>
                <wp:lineTo x="21104" y="0"/>
                <wp:lineTo x="422" y="0"/>
              </wp:wrapPolygon>
            </wp:wrapTight>
            <wp:docPr id="35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65765" name="Рисунок 169176576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/>
                  </pic:blipFill>
                  <pic:spPr bwMode="auto">
                    <a:xfrm>
                      <a:off x="0" y="0"/>
                      <a:ext cx="3899535" cy="295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0EE9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br w:type="page"/>
      </w:r>
    </w:p>
    <w:p w:rsidR="00AC2D5F" w:rsidRDefault="004D0EE9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355600</wp:posOffset>
            </wp:positionV>
            <wp:extent cx="3772535" cy="5338445"/>
            <wp:effectExtent l="19050" t="0" r="0" b="0"/>
            <wp:wrapTight wrapText="bothSides">
              <wp:wrapPolygon edited="0">
                <wp:start x="-109" y="0"/>
                <wp:lineTo x="-109" y="21505"/>
                <wp:lineTo x="21596" y="21505"/>
                <wp:lineTo x="21596" y="0"/>
                <wp:lineTo x="-109" y="0"/>
              </wp:wrapPolygon>
            </wp:wrapTight>
            <wp:docPr id="32" name="Рисунок 30" descr="№ 365-Шохибекова, Ясмина-5 лет- Вр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365-Шохибекова, Ясмина-5 лет- Врач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533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6043295</wp:posOffset>
            </wp:positionV>
            <wp:extent cx="5431790" cy="3858895"/>
            <wp:effectExtent l="19050" t="0" r="0" b="0"/>
            <wp:wrapTight wrapText="bothSides">
              <wp:wrapPolygon edited="0">
                <wp:start x="-76" y="0"/>
                <wp:lineTo x="-76" y="21540"/>
                <wp:lineTo x="21590" y="21540"/>
                <wp:lineTo x="21590" y="0"/>
                <wp:lineTo x="-76" y="0"/>
              </wp:wrapPolygon>
            </wp:wrapTight>
            <wp:docPr id="30" name="Рисунок 29" descr="№ 365- Великанова, Ева- 5 лет-Пожа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365- Великанова, Ева- 5 лет-Пожарный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D5F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>Работа с родителями</w:t>
      </w:r>
    </w:p>
    <w:p w:rsidR="00AC2D5F" w:rsidRDefault="00AC2D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br w:type="page"/>
      </w:r>
    </w:p>
    <w:p w:rsidR="00B70A0F" w:rsidRDefault="00B70A0F" w:rsidP="00B70A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lastRenderedPageBreak/>
        <w:t>Буклет</w:t>
      </w:r>
    </w:p>
    <w:p w:rsidR="00AC2D5F" w:rsidRDefault="00B70A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4884420</wp:posOffset>
            </wp:positionV>
            <wp:extent cx="5924550" cy="4208780"/>
            <wp:effectExtent l="171450" t="133350" r="361950" b="306070"/>
            <wp:wrapTight wrapText="bothSides">
              <wp:wrapPolygon edited="0">
                <wp:start x="764" y="-684"/>
                <wp:lineTo x="208" y="-587"/>
                <wp:lineTo x="-625" y="293"/>
                <wp:lineTo x="-625" y="21215"/>
                <wp:lineTo x="-278" y="22780"/>
                <wp:lineTo x="278" y="23171"/>
                <wp:lineTo x="417" y="23171"/>
                <wp:lineTo x="21878" y="23171"/>
                <wp:lineTo x="22017" y="23171"/>
                <wp:lineTo x="22433" y="22877"/>
                <wp:lineTo x="22433" y="22780"/>
                <wp:lineTo x="22572" y="22780"/>
                <wp:lineTo x="22850" y="21607"/>
                <wp:lineTo x="22850" y="880"/>
                <wp:lineTo x="22920" y="391"/>
                <wp:lineTo x="22086" y="-587"/>
                <wp:lineTo x="21531" y="-684"/>
                <wp:lineTo x="764" y="-684"/>
              </wp:wrapPolygon>
            </wp:wrapTight>
            <wp:docPr id="3" name="Рисунок 2" descr="RGYDqqUrCW_LnXC3nAXDJhM_i7mYxgEfttnuzAJv74A3KPrHz1X2_1yJ7iBIydBApXfaButOuYmpnvSHMb0Sp67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YDqqUrCW_LnXC3nAXDJhM_i7mYxgEfttnuzAJv74A3KPrHz1X2_1yJ7iBIydBApXfaButOuYmpnvSHMb0Sp67t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0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191135</wp:posOffset>
            </wp:positionV>
            <wp:extent cx="5924550" cy="4195445"/>
            <wp:effectExtent l="171450" t="133350" r="361950" b="300355"/>
            <wp:wrapTight wrapText="bothSides">
              <wp:wrapPolygon edited="0">
                <wp:start x="764" y="-687"/>
                <wp:lineTo x="208" y="-588"/>
                <wp:lineTo x="-625" y="294"/>
                <wp:lineTo x="-625" y="21283"/>
                <wp:lineTo x="-208" y="22852"/>
                <wp:lineTo x="417" y="23146"/>
                <wp:lineTo x="21878" y="23146"/>
                <wp:lineTo x="22017" y="23146"/>
                <wp:lineTo x="22364" y="22950"/>
                <wp:lineTo x="22364" y="22852"/>
                <wp:lineTo x="22503" y="22852"/>
                <wp:lineTo x="22850" y="21577"/>
                <wp:lineTo x="22850" y="883"/>
                <wp:lineTo x="22920" y="392"/>
                <wp:lineTo x="22086" y="-588"/>
                <wp:lineTo x="21531" y="-687"/>
                <wp:lineTo x="764" y="-687"/>
              </wp:wrapPolygon>
            </wp:wrapTight>
            <wp:docPr id="7" name="Рисунок 1" descr="56OIvviAOFoSIfxzTknwdOlAr8vyY6YGekmMItPS-gL_GJv-v_EmpJzpHIaTEytkGSOE56VI_6hrIP4zZ207DX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OIvviAOFoSIfxzTknwdOlAr8vyY6YGekmMItPS-gL_GJv-v_EmpJzpHIaTEytkGSOE56VI_6hrIP4zZ207DX5_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19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C2D5F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br w:type="page"/>
      </w:r>
    </w:p>
    <w:p w:rsidR="004D0EE9" w:rsidRPr="004D0EE9" w:rsidRDefault="00AC2D5F" w:rsidP="004D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624205</wp:posOffset>
            </wp:positionV>
            <wp:extent cx="5265420" cy="3966845"/>
            <wp:effectExtent l="19050" t="0" r="0" b="0"/>
            <wp:wrapTight wrapText="bothSides">
              <wp:wrapPolygon edited="0">
                <wp:start x="313" y="0"/>
                <wp:lineTo x="-78" y="726"/>
                <wp:lineTo x="-78" y="19916"/>
                <wp:lineTo x="78" y="21472"/>
                <wp:lineTo x="313" y="21472"/>
                <wp:lineTo x="21178" y="21472"/>
                <wp:lineTo x="21412" y="21472"/>
                <wp:lineTo x="21569" y="20746"/>
                <wp:lineTo x="21569" y="726"/>
                <wp:lineTo x="21412" y="104"/>
                <wp:lineTo x="21178" y="0"/>
                <wp:lineTo x="313" y="0"/>
              </wp:wrapPolygon>
            </wp:wrapTight>
            <wp:docPr id="4" name="Рисунок 3" descr="RY7wmJEib_uGtdDQGLDKO2Qu7Ctx2pXrykaDnWetcsdXqPaK--kuaXALEUU4FtwrYoWUKzIG3U6TkvQu23F2x4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7wmJEib_uGtdDQGLDKO2Qu7Ctx2pXrykaDnWetcsdXqPaK--kuaXALEUU4FtwrYoWUKzIG3U6TkvQu23F2x4sZ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66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C2D5F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 xml:space="preserve">РМО воспитателей Курчатовского района </w:t>
      </w:r>
      <w:proofErr w:type="gramStart"/>
      <w:r w:rsidRPr="00AC2D5F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>организо</w:t>
      </w:r>
      <w:r w:rsidR="00B70A0F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>вали</w:t>
      </w:r>
      <w:proofErr w:type="gramEnd"/>
      <w:r w:rsidR="00B70A0F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 xml:space="preserve"> открыты просмотр сюжетно-ролевой игры «Салон красоты»</w:t>
      </w:r>
      <w:r w:rsidRPr="00AC2D5F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 xml:space="preserve">. </w:t>
      </w: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5666740</wp:posOffset>
            </wp:positionV>
            <wp:extent cx="5104130" cy="3846830"/>
            <wp:effectExtent l="19050" t="0" r="1270" b="0"/>
            <wp:wrapTight wrapText="bothSides">
              <wp:wrapPolygon edited="0">
                <wp:start x="322" y="0"/>
                <wp:lineTo x="-81" y="749"/>
                <wp:lineTo x="-81" y="20537"/>
                <wp:lineTo x="161" y="21500"/>
                <wp:lineTo x="322" y="21500"/>
                <wp:lineTo x="21202" y="21500"/>
                <wp:lineTo x="21364" y="21500"/>
                <wp:lineTo x="21605" y="20858"/>
                <wp:lineTo x="21605" y="749"/>
                <wp:lineTo x="21444" y="107"/>
                <wp:lineTo x="21202" y="0"/>
                <wp:lineTo x="322" y="0"/>
              </wp:wrapPolygon>
            </wp:wrapTight>
            <wp:docPr id="5" name="Рисунок 4" descr="DSZ5MQtOsiM731kQWXPkHTHzF2gCd9wT541ErjeSUtPEWsor0qH3o_rppqSQvN8X9JUIv5nrJcnleU_Z9OK5VX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Z5MQtOsiM731kQWXPkHTHzF2gCd9wT541ErjeSUtPEWsor0qH3o_rppqSQvN8X9JUIv5nrJcnleU_Z9OK5VXhR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4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3219450</wp:posOffset>
            </wp:positionV>
            <wp:extent cx="2858135" cy="5217160"/>
            <wp:effectExtent l="19050" t="0" r="0" b="0"/>
            <wp:wrapTight wrapText="bothSides">
              <wp:wrapPolygon edited="0">
                <wp:start x="576" y="0"/>
                <wp:lineTo x="-144" y="552"/>
                <wp:lineTo x="0" y="21453"/>
                <wp:lineTo x="576" y="21532"/>
                <wp:lineTo x="20875" y="21532"/>
                <wp:lineTo x="21019" y="21532"/>
                <wp:lineTo x="21307" y="21453"/>
                <wp:lineTo x="21451" y="21453"/>
                <wp:lineTo x="21595" y="20664"/>
                <wp:lineTo x="21595" y="552"/>
                <wp:lineTo x="21307" y="79"/>
                <wp:lineTo x="20875" y="0"/>
                <wp:lineTo x="576" y="0"/>
              </wp:wrapPolygon>
            </wp:wrapTight>
            <wp:docPr id="6" name="Рисунок 5" descr="ZsFXnOonZp1MQw-7Ytl-M3a8A2414JJKuevNs1rfmIRtUYG7Q8LuGeT63drtoe3cKkX66lxDqZOcnNCDwcBJK2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FXnOonZp1MQw-7Ytl-M3a8A2414JJKuevNs1rfmIRtUYG7Q8LuGeT63drtoe3cKkX66lxDqZOcnNCDwcBJK2so.jpg"/>
                    <pic:cNvPicPr/>
                  </pic:nvPicPr>
                  <pic:blipFill>
                    <a:blip r:embed="rId31" cstate="print"/>
                    <a:srcRect t="5500" b="12416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521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4D0EE9" w:rsidRPr="004D0EE9" w:rsidSect="00BF15E3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301" w:rsidRDefault="00284301">
      <w:pPr>
        <w:spacing w:line="240" w:lineRule="auto"/>
      </w:pPr>
      <w:r>
        <w:separator/>
      </w:r>
    </w:p>
  </w:endnote>
  <w:endnote w:type="continuationSeparator" w:id="0">
    <w:p w:rsidR="00284301" w:rsidRDefault="0028430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301" w:rsidRDefault="00284301">
      <w:pPr>
        <w:spacing w:after="0"/>
      </w:pPr>
      <w:r>
        <w:separator/>
      </w:r>
    </w:p>
  </w:footnote>
  <w:footnote w:type="continuationSeparator" w:id="0">
    <w:p w:rsidR="00284301" w:rsidRDefault="00284301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2DD0FB9"/>
    <w:multiLevelType w:val="hybridMultilevel"/>
    <w:tmpl w:val="BA1E9964"/>
    <w:lvl w:ilvl="0" w:tplc="7E029830">
      <w:start w:val="1"/>
      <w:numFmt w:val="bullet"/>
      <w:lvlText w:val=""/>
      <w:lvlJc w:val="left"/>
      <w:pPr>
        <w:ind w:left="144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11">
    <w:nsid w:val="0BF56646"/>
    <w:multiLevelType w:val="hybridMultilevel"/>
    <w:tmpl w:val="C8A2960A"/>
    <w:lvl w:ilvl="0" w:tplc="0419000B">
      <w:start w:val="1"/>
      <w:numFmt w:val="bullet"/>
      <w:lvlText w:val=""/>
      <w:lvlJc w:val="left"/>
      <w:pPr>
        <w:ind w:left="14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2">
    <w:nsid w:val="0F3343D3"/>
    <w:multiLevelType w:val="hybridMultilevel"/>
    <w:tmpl w:val="5CEAED02"/>
    <w:lvl w:ilvl="0" w:tplc="7E029830">
      <w:start w:val="1"/>
      <w:numFmt w:val="bullet"/>
      <w:lvlText w:val=""/>
      <w:lvlJc w:val="left"/>
      <w:pPr>
        <w:ind w:left="144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13">
    <w:nsid w:val="167941E2"/>
    <w:multiLevelType w:val="hybridMultilevel"/>
    <w:tmpl w:val="8F38EE2C"/>
    <w:lvl w:ilvl="0" w:tplc="0419000B">
      <w:start w:val="1"/>
      <w:numFmt w:val="bullet"/>
      <w:lvlText w:val=""/>
      <w:lvlJc w:val="left"/>
      <w:pPr>
        <w:ind w:left="21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7" w:hanging="360"/>
      </w:pPr>
      <w:rPr>
        <w:rFonts w:ascii="Wingdings" w:hAnsi="Wingdings" w:hint="default"/>
      </w:rPr>
    </w:lvl>
  </w:abstractNum>
  <w:abstractNum w:abstractNumId="14">
    <w:nsid w:val="17BA687F"/>
    <w:multiLevelType w:val="multilevel"/>
    <w:tmpl w:val="17BA687F"/>
    <w:lvl w:ilvl="0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4F3DC4"/>
    <w:multiLevelType w:val="hybridMultilevel"/>
    <w:tmpl w:val="A2729C02"/>
    <w:lvl w:ilvl="0" w:tplc="7E029830">
      <w:start w:val="1"/>
      <w:numFmt w:val="bullet"/>
      <w:lvlText w:val=""/>
      <w:lvlJc w:val="left"/>
      <w:pPr>
        <w:ind w:left="144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16">
    <w:nsid w:val="294E530F"/>
    <w:multiLevelType w:val="hybridMultilevel"/>
    <w:tmpl w:val="56A674C0"/>
    <w:lvl w:ilvl="0" w:tplc="0419000B">
      <w:start w:val="1"/>
      <w:numFmt w:val="bullet"/>
      <w:lvlText w:val=""/>
      <w:lvlJc w:val="left"/>
      <w:pPr>
        <w:ind w:left="1447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17">
    <w:nsid w:val="2CBB4E95"/>
    <w:multiLevelType w:val="hybridMultilevel"/>
    <w:tmpl w:val="322E6A7A"/>
    <w:lvl w:ilvl="0" w:tplc="0419000B">
      <w:start w:val="1"/>
      <w:numFmt w:val="bullet"/>
      <w:lvlText w:val=""/>
      <w:lvlJc w:val="left"/>
      <w:pPr>
        <w:ind w:left="14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8">
    <w:nsid w:val="38821990"/>
    <w:multiLevelType w:val="hybridMultilevel"/>
    <w:tmpl w:val="E0304F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243772"/>
    <w:multiLevelType w:val="hybridMultilevel"/>
    <w:tmpl w:val="F95620D0"/>
    <w:lvl w:ilvl="0" w:tplc="0419000B">
      <w:start w:val="1"/>
      <w:numFmt w:val="bullet"/>
      <w:lvlText w:val=""/>
      <w:lvlJc w:val="left"/>
      <w:pPr>
        <w:ind w:left="14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20">
    <w:nsid w:val="3F8052E6"/>
    <w:multiLevelType w:val="hybridMultilevel"/>
    <w:tmpl w:val="07B29438"/>
    <w:lvl w:ilvl="0" w:tplc="0419000B">
      <w:start w:val="1"/>
      <w:numFmt w:val="bullet"/>
      <w:lvlText w:val=""/>
      <w:lvlJc w:val="left"/>
      <w:pPr>
        <w:ind w:left="14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21">
    <w:nsid w:val="45C13C6D"/>
    <w:multiLevelType w:val="hybridMultilevel"/>
    <w:tmpl w:val="DA68553E"/>
    <w:lvl w:ilvl="0" w:tplc="0419000B">
      <w:start w:val="1"/>
      <w:numFmt w:val="bullet"/>
      <w:lvlText w:val=""/>
      <w:lvlJc w:val="left"/>
      <w:pPr>
        <w:ind w:left="14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22">
    <w:nsid w:val="563740F0"/>
    <w:multiLevelType w:val="hybridMultilevel"/>
    <w:tmpl w:val="D4CAD2D2"/>
    <w:lvl w:ilvl="0" w:tplc="0419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001254"/>
    <w:multiLevelType w:val="hybridMultilevel"/>
    <w:tmpl w:val="C1EAC050"/>
    <w:lvl w:ilvl="0" w:tplc="0419000B">
      <w:start w:val="1"/>
      <w:numFmt w:val="bullet"/>
      <w:lvlText w:val=""/>
      <w:lvlJc w:val="left"/>
      <w:pPr>
        <w:ind w:left="14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24">
    <w:nsid w:val="72D05D3C"/>
    <w:multiLevelType w:val="multilevel"/>
    <w:tmpl w:val="72D05D3C"/>
    <w:lvl w:ilvl="0">
      <w:start w:val="65535"/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58838DB"/>
    <w:multiLevelType w:val="hybridMultilevel"/>
    <w:tmpl w:val="ABC4125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9631671"/>
    <w:multiLevelType w:val="hybridMultilevel"/>
    <w:tmpl w:val="67663F8A"/>
    <w:lvl w:ilvl="0" w:tplc="0419000B">
      <w:start w:val="1"/>
      <w:numFmt w:val="bullet"/>
      <w:lvlText w:val=""/>
      <w:lvlJc w:val="left"/>
      <w:pPr>
        <w:ind w:left="14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27">
    <w:nsid w:val="7A8D383D"/>
    <w:multiLevelType w:val="hybridMultilevel"/>
    <w:tmpl w:val="8C78479E"/>
    <w:lvl w:ilvl="0" w:tplc="108E9A9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228B4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580D3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880616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4B0E4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AE717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31A765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BF602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9F02B8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8">
    <w:nsid w:val="7FF0635D"/>
    <w:multiLevelType w:val="hybridMultilevel"/>
    <w:tmpl w:val="809C637A"/>
    <w:lvl w:ilvl="0" w:tplc="0419000B">
      <w:start w:val="1"/>
      <w:numFmt w:val="bullet"/>
      <w:lvlText w:val=""/>
      <w:lvlJc w:val="left"/>
      <w:pPr>
        <w:ind w:left="1447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  <w:num w:numId="11">
    <w:abstractNumId w:val="24"/>
  </w:num>
  <w:num w:numId="12">
    <w:abstractNumId w:val="14"/>
  </w:num>
  <w:num w:numId="13">
    <w:abstractNumId w:val="10"/>
  </w:num>
  <w:num w:numId="14">
    <w:abstractNumId w:val="15"/>
  </w:num>
  <w:num w:numId="15">
    <w:abstractNumId w:val="12"/>
  </w:num>
  <w:num w:numId="16">
    <w:abstractNumId w:val="28"/>
  </w:num>
  <w:num w:numId="17">
    <w:abstractNumId w:val="26"/>
  </w:num>
  <w:num w:numId="18">
    <w:abstractNumId w:val="16"/>
  </w:num>
  <w:num w:numId="19">
    <w:abstractNumId w:val="21"/>
  </w:num>
  <w:num w:numId="20">
    <w:abstractNumId w:val="20"/>
  </w:num>
  <w:num w:numId="21">
    <w:abstractNumId w:val="17"/>
  </w:num>
  <w:num w:numId="22">
    <w:abstractNumId w:val="23"/>
  </w:num>
  <w:num w:numId="23">
    <w:abstractNumId w:val="11"/>
  </w:num>
  <w:num w:numId="24">
    <w:abstractNumId w:val="19"/>
  </w:num>
  <w:num w:numId="25">
    <w:abstractNumId w:val="13"/>
  </w:num>
  <w:num w:numId="26">
    <w:abstractNumId w:val="22"/>
  </w:num>
  <w:num w:numId="27">
    <w:abstractNumId w:val="27"/>
  </w:num>
  <w:num w:numId="28">
    <w:abstractNumId w:val="18"/>
  </w:num>
  <w:num w:numId="2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isplayBackgroundShape/>
  <w:embedSystemFonts/>
  <w:bordersDoNotSurroundHeader/>
  <w:bordersDoNotSurroundFooter/>
  <w:proofState w:spelling="clean" w:grammar="clean"/>
  <w:stylePaneFormatFilter w:val="3F01"/>
  <w:defaultTabStop w:val="708"/>
  <w:drawingGridHorizontalSpacing w:val="11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8904A1A"/>
    <w:rsid w:val="00000862"/>
    <w:rsid w:val="00050A31"/>
    <w:rsid w:val="000657E6"/>
    <w:rsid w:val="000716D2"/>
    <w:rsid w:val="00071AAB"/>
    <w:rsid w:val="000813BB"/>
    <w:rsid w:val="00082D67"/>
    <w:rsid w:val="000A1C3B"/>
    <w:rsid w:val="000A4F11"/>
    <w:rsid w:val="000B76C4"/>
    <w:rsid w:val="000C5610"/>
    <w:rsid w:val="000D79B1"/>
    <w:rsid w:val="000E6552"/>
    <w:rsid w:val="000F3A4F"/>
    <w:rsid w:val="000F59AC"/>
    <w:rsid w:val="001364FE"/>
    <w:rsid w:val="001368DD"/>
    <w:rsid w:val="00142310"/>
    <w:rsid w:val="00147DB3"/>
    <w:rsid w:val="001518A5"/>
    <w:rsid w:val="00170095"/>
    <w:rsid w:val="00170E4F"/>
    <w:rsid w:val="001743F4"/>
    <w:rsid w:val="00187C33"/>
    <w:rsid w:val="001936B7"/>
    <w:rsid w:val="00196AB1"/>
    <w:rsid w:val="001D5622"/>
    <w:rsid w:val="001F1C3F"/>
    <w:rsid w:val="00201333"/>
    <w:rsid w:val="00210FA7"/>
    <w:rsid w:val="00216417"/>
    <w:rsid w:val="0026631D"/>
    <w:rsid w:val="00284301"/>
    <w:rsid w:val="002B7F6D"/>
    <w:rsid w:val="002C2F53"/>
    <w:rsid w:val="002C4BD3"/>
    <w:rsid w:val="0033518C"/>
    <w:rsid w:val="003437C2"/>
    <w:rsid w:val="00377186"/>
    <w:rsid w:val="0039237C"/>
    <w:rsid w:val="003A1C03"/>
    <w:rsid w:val="004007A3"/>
    <w:rsid w:val="00414627"/>
    <w:rsid w:val="00425D63"/>
    <w:rsid w:val="004643D8"/>
    <w:rsid w:val="00497C24"/>
    <w:rsid w:val="004C7BA5"/>
    <w:rsid w:val="004D0EE9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3836"/>
    <w:rsid w:val="006649F0"/>
    <w:rsid w:val="006712FB"/>
    <w:rsid w:val="0067245D"/>
    <w:rsid w:val="006736EB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25ED7"/>
    <w:rsid w:val="00930FDE"/>
    <w:rsid w:val="00984C93"/>
    <w:rsid w:val="00987CE1"/>
    <w:rsid w:val="0099051C"/>
    <w:rsid w:val="00992624"/>
    <w:rsid w:val="0099405C"/>
    <w:rsid w:val="009C600F"/>
    <w:rsid w:val="009D1B70"/>
    <w:rsid w:val="009D3723"/>
    <w:rsid w:val="009D6BA3"/>
    <w:rsid w:val="009E04F2"/>
    <w:rsid w:val="00A03B7B"/>
    <w:rsid w:val="00A200C9"/>
    <w:rsid w:val="00A250D5"/>
    <w:rsid w:val="00A32F56"/>
    <w:rsid w:val="00A36028"/>
    <w:rsid w:val="00A37A78"/>
    <w:rsid w:val="00A76E38"/>
    <w:rsid w:val="00A91424"/>
    <w:rsid w:val="00AA2C77"/>
    <w:rsid w:val="00AC2D5F"/>
    <w:rsid w:val="00AC3FB9"/>
    <w:rsid w:val="00AC702A"/>
    <w:rsid w:val="00AD226F"/>
    <w:rsid w:val="00B13A52"/>
    <w:rsid w:val="00B224CB"/>
    <w:rsid w:val="00B24CF4"/>
    <w:rsid w:val="00B26993"/>
    <w:rsid w:val="00B42EB3"/>
    <w:rsid w:val="00B4570C"/>
    <w:rsid w:val="00B5208C"/>
    <w:rsid w:val="00B70A0F"/>
    <w:rsid w:val="00B74876"/>
    <w:rsid w:val="00BB30C6"/>
    <w:rsid w:val="00BB7C2B"/>
    <w:rsid w:val="00BC1664"/>
    <w:rsid w:val="00BC2546"/>
    <w:rsid w:val="00BF15E3"/>
    <w:rsid w:val="00C05085"/>
    <w:rsid w:val="00C1593D"/>
    <w:rsid w:val="00C56C7E"/>
    <w:rsid w:val="00C7335B"/>
    <w:rsid w:val="00C776A4"/>
    <w:rsid w:val="00CA2C6C"/>
    <w:rsid w:val="00CC0600"/>
    <w:rsid w:val="00CC78AC"/>
    <w:rsid w:val="00CD5C4A"/>
    <w:rsid w:val="00CF7953"/>
    <w:rsid w:val="00D07232"/>
    <w:rsid w:val="00D10245"/>
    <w:rsid w:val="00D11E83"/>
    <w:rsid w:val="00D21BDD"/>
    <w:rsid w:val="00D3380D"/>
    <w:rsid w:val="00D37AAE"/>
    <w:rsid w:val="00D65F07"/>
    <w:rsid w:val="00D87789"/>
    <w:rsid w:val="00D92BB7"/>
    <w:rsid w:val="00DC76D2"/>
    <w:rsid w:val="00DD30ED"/>
    <w:rsid w:val="00DD6B59"/>
    <w:rsid w:val="00E03320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52696"/>
    <w:rsid w:val="00F8455C"/>
    <w:rsid w:val="00FF5854"/>
    <w:rsid w:val="08904A1A"/>
    <w:rsid w:val="3D2E204C"/>
    <w:rsid w:val="5D6B7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footnote text" w:qFormat="1"/>
    <w:lsdException w:name="annotation text" w:qFormat="1"/>
    <w:lsdException w:name="header" w:qFormat="1"/>
    <w:lsdException w:name="footer" w:qFormat="1"/>
    <w:lsdException w:name="index heading" w:qFormat="1"/>
    <w:lsdException w:name="caption" w:semiHidden="1" w:unhideWhenUsed="1" w:qFormat="1"/>
    <w:lsdException w:name="table of figures" w:qFormat="1"/>
    <w:lsdException w:name="envelope address" w:qFormat="1"/>
    <w:lsdException w:name="envelope return" w:qFormat="1"/>
    <w:lsdException w:name="footnote reference" w:qFormat="1"/>
    <w:lsdException w:name="annotation reference" w:qFormat="1"/>
    <w:lsdException w:name="endnote text" w:qFormat="1"/>
    <w:lsdException w:name="table of authorities" w:qFormat="1"/>
    <w:lsdException w:name="macro" w:qFormat="1"/>
    <w:lsdException w:name="toa heading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Title" w:qFormat="1"/>
    <w:lsdException w:name="Signature" w:qFormat="1"/>
    <w:lsdException w:name="Default Paragraph Font" w:semiHidden="1" w:qFormat="1"/>
    <w:lsdException w:name="Body Text" w:qFormat="1"/>
    <w:lsdException w:name="Body Text Indent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FollowedHyperlink" w:qFormat="1"/>
    <w:lsdException w:name="Strong" w:uiPriority="22" w:qFormat="1"/>
    <w:lsdException w:name="Emphasis" w:qFormat="1"/>
    <w:lsdException w:name="Document Map" w:qFormat="1"/>
    <w:lsdException w:name="Plain Text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ddress" w:qFormat="1"/>
    <w:lsdException w:name="HTML Preformatted" w:qFormat="1"/>
    <w:lsdException w:name="Normal Table" w:semiHidden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BB30C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1">
    <w:name w:val="heading 1"/>
    <w:basedOn w:val="a1"/>
    <w:next w:val="a1"/>
    <w:qFormat/>
    <w:rsid w:val="00BB30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semiHidden/>
    <w:unhideWhenUsed/>
    <w:qFormat/>
    <w:rsid w:val="00BB30C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unhideWhenUsed/>
    <w:qFormat/>
    <w:rsid w:val="00BB30C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semiHidden/>
    <w:unhideWhenUsed/>
    <w:qFormat/>
    <w:rsid w:val="00BB30C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semiHidden/>
    <w:unhideWhenUsed/>
    <w:qFormat/>
    <w:rsid w:val="00BB30C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semiHidden/>
    <w:unhideWhenUsed/>
    <w:qFormat/>
    <w:rsid w:val="00BB30C6"/>
    <w:pPr>
      <w:spacing w:before="240" w:after="60"/>
      <w:outlineLvl w:val="5"/>
    </w:pPr>
    <w:rPr>
      <w:b/>
      <w:bCs/>
    </w:rPr>
  </w:style>
  <w:style w:type="paragraph" w:styleId="7">
    <w:name w:val="heading 7"/>
    <w:basedOn w:val="a1"/>
    <w:next w:val="a1"/>
    <w:semiHidden/>
    <w:unhideWhenUsed/>
    <w:qFormat/>
    <w:rsid w:val="00BB30C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semiHidden/>
    <w:unhideWhenUsed/>
    <w:qFormat/>
    <w:rsid w:val="00BB30C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semiHidden/>
    <w:unhideWhenUsed/>
    <w:qFormat/>
    <w:rsid w:val="00BB30C6"/>
    <w:pPr>
      <w:spacing w:before="240" w:after="60"/>
      <w:outlineLvl w:val="8"/>
    </w:pPr>
    <w:rPr>
      <w:rFonts w:ascii="Arial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HTML">
    <w:name w:val="HTML Sample"/>
    <w:basedOn w:val="a2"/>
    <w:rsid w:val="00BB30C6"/>
    <w:rPr>
      <w:rFonts w:ascii="Courier New" w:hAnsi="Courier New" w:cs="Courier New"/>
    </w:rPr>
  </w:style>
  <w:style w:type="character" w:styleId="a5">
    <w:name w:val="FollowedHyperlink"/>
    <w:basedOn w:val="a2"/>
    <w:qFormat/>
    <w:rsid w:val="00BB30C6"/>
    <w:rPr>
      <w:color w:val="800080"/>
      <w:u w:val="single"/>
    </w:rPr>
  </w:style>
  <w:style w:type="character" w:styleId="a6">
    <w:name w:val="footnote reference"/>
    <w:basedOn w:val="a2"/>
    <w:qFormat/>
    <w:rsid w:val="00BB30C6"/>
    <w:rPr>
      <w:vertAlign w:val="superscript"/>
    </w:rPr>
  </w:style>
  <w:style w:type="character" w:styleId="a7">
    <w:name w:val="annotation reference"/>
    <w:basedOn w:val="a2"/>
    <w:qFormat/>
    <w:rsid w:val="00BB30C6"/>
    <w:rPr>
      <w:sz w:val="21"/>
      <w:szCs w:val="21"/>
    </w:rPr>
  </w:style>
  <w:style w:type="character" w:styleId="a8">
    <w:name w:val="endnote reference"/>
    <w:basedOn w:val="a2"/>
    <w:rsid w:val="00BB30C6"/>
    <w:rPr>
      <w:vertAlign w:val="superscript"/>
    </w:rPr>
  </w:style>
  <w:style w:type="character" w:styleId="HTML0">
    <w:name w:val="HTML Acronym"/>
    <w:basedOn w:val="a2"/>
    <w:rsid w:val="00BB30C6"/>
  </w:style>
  <w:style w:type="character" w:styleId="a9">
    <w:name w:val="Emphasis"/>
    <w:basedOn w:val="a2"/>
    <w:qFormat/>
    <w:rsid w:val="00BB30C6"/>
    <w:rPr>
      <w:i/>
      <w:iCs/>
    </w:rPr>
  </w:style>
  <w:style w:type="character" w:styleId="aa">
    <w:name w:val="Hyperlink"/>
    <w:basedOn w:val="a2"/>
    <w:rsid w:val="00BB30C6"/>
    <w:rPr>
      <w:color w:val="0000FF"/>
      <w:u w:val="single"/>
    </w:rPr>
  </w:style>
  <w:style w:type="character" w:styleId="HTML1">
    <w:name w:val="HTML Keyboard"/>
    <w:basedOn w:val="a2"/>
    <w:rsid w:val="00BB30C6"/>
    <w:rPr>
      <w:rFonts w:ascii="Courier New" w:hAnsi="Courier New" w:cs="Courier New"/>
      <w:sz w:val="20"/>
      <w:szCs w:val="20"/>
    </w:rPr>
  </w:style>
  <w:style w:type="character" w:styleId="HTML2">
    <w:name w:val="HTML Code"/>
    <w:basedOn w:val="a2"/>
    <w:rsid w:val="00BB30C6"/>
    <w:rPr>
      <w:rFonts w:ascii="Courier New" w:hAnsi="Courier New" w:cs="Courier New"/>
      <w:sz w:val="20"/>
      <w:szCs w:val="20"/>
    </w:rPr>
  </w:style>
  <w:style w:type="character" w:styleId="ab">
    <w:name w:val="page number"/>
    <w:basedOn w:val="a2"/>
    <w:rsid w:val="00BB30C6"/>
  </w:style>
  <w:style w:type="character" w:styleId="ac">
    <w:name w:val="line number"/>
    <w:basedOn w:val="a2"/>
    <w:rsid w:val="00BB30C6"/>
  </w:style>
  <w:style w:type="character" w:styleId="HTML3">
    <w:name w:val="HTML Definition"/>
    <w:basedOn w:val="a2"/>
    <w:rsid w:val="00BB30C6"/>
    <w:rPr>
      <w:i/>
      <w:iCs/>
    </w:rPr>
  </w:style>
  <w:style w:type="character" w:styleId="HTML4">
    <w:name w:val="HTML Variable"/>
    <w:basedOn w:val="a2"/>
    <w:rsid w:val="00BB30C6"/>
    <w:rPr>
      <w:i/>
      <w:iCs/>
    </w:rPr>
  </w:style>
  <w:style w:type="character" w:styleId="HTML5">
    <w:name w:val="HTML Typewriter"/>
    <w:basedOn w:val="a2"/>
    <w:rsid w:val="00BB30C6"/>
    <w:rPr>
      <w:rFonts w:ascii="Courier New" w:hAnsi="Courier New" w:cs="Courier New"/>
      <w:sz w:val="20"/>
      <w:szCs w:val="20"/>
    </w:rPr>
  </w:style>
  <w:style w:type="character" w:styleId="ad">
    <w:name w:val="Strong"/>
    <w:basedOn w:val="a2"/>
    <w:uiPriority w:val="22"/>
    <w:qFormat/>
    <w:rsid w:val="00BB30C6"/>
    <w:rPr>
      <w:b/>
      <w:bCs/>
    </w:rPr>
  </w:style>
  <w:style w:type="character" w:styleId="HTML6">
    <w:name w:val="HTML Cite"/>
    <w:basedOn w:val="a2"/>
    <w:rsid w:val="00BB30C6"/>
    <w:rPr>
      <w:i/>
      <w:iCs/>
    </w:rPr>
  </w:style>
  <w:style w:type="paragraph" w:styleId="ae">
    <w:name w:val="Balloon Text"/>
    <w:basedOn w:val="a1"/>
    <w:rsid w:val="00BB30C6"/>
    <w:rPr>
      <w:sz w:val="16"/>
      <w:szCs w:val="16"/>
    </w:rPr>
  </w:style>
  <w:style w:type="paragraph" w:styleId="52">
    <w:name w:val="List 5"/>
    <w:basedOn w:val="a1"/>
    <w:rsid w:val="00BB30C6"/>
    <w:pPr>
      <w:ind w:left="1800" w:hanging="360"/>
    </w:pPr>
  </w:style>
  <w:style w:type="paragraph" w:styleId="af">
    <w:name w:val="List Continue"/>
    <w:basedOn w:val="a1"/>
    <w:rsid w:val="00BB30C6"/>
    <w:pPr>
      <w:spacing w:after="120"/>
      <w:ind w:left="360"/>
    </w:pPr>
  </w:style>
  <w:style w:type="paragraph" w:styleId="22">
    <w:name w:val="Body Text 2"/>
    <w:basedOn w:val="a1"/>
    <w:rsid w:val="00BB30C6"/>
    <w:pPr>
      <w:spacing w:after="120" w:line="480" w:lineRule="auto"/>
    </w:pPr>
  </w:style>
  <w:style w:type="paragraph" w:styleId="5">
    <w:name w:val="List Number 5"/>
    <w:basedOn w:val="a1"/>
    <w:rsid w:val="00BB30C6"/>
    <w:pPr>
      <w:numPr>
        <w:numId w:val="1"/>
      </w:numPr>
    </w:pPr>
  </w:style>
  <w:style w:type="paragraph" w:styleId="af0">
    <w:name w:val="Closing"/>
    <w:basedOn w:val="a1"/>
    <w:rsid w:val="00BB30C6"/>
    <w:pPr>
      <w:ind w:left="4320"/>
    </w:pPr>
  </w:style>
  <w:style w:type="paragraph" w:styleId="af1">
    <w:name w:val="Normal Indent"/>
    <w:basedOn w:val="a1"/>
    <w:rsid w:val="00BB30C6"/>
    <w:pPr>
      <w:ind w:left="708"/>
    </w:pPr>
  </w:style>
  <w:style w:type="paragraph" w:styleId="23">
    <w:name w:val="envelope return"/>
    <w:basedOn w:val="a1"/>
    <w:qFormat/>
    <w:rsid w:val="00BB30C6"/>
    <w:rPr>
      <w:rFonts w:ascii="Arial" w:hAnsi="Arial" w:cs="Arial"/>
      <w:sz w:val="20"/>
    </w:rPr>
  </w:style>
  <w:style w:type="paragraph" w:styleId="af2">
    <w:name w:val="Plain Text"/>
    <w:basedOn w:val="a1"/>
    <w:qFormat/>
    <w:rsid w:val="00BB30C6"/>
    <w:rPr>
      <w:rFonts w:ascii="Courier New" w:hAnsi="Courier New" w:cs="Courier New"/>
      <w:sz w:val="20"/>
    </w:rPr>
  </w:style>
  <w:style w:type="paragraph" w:styleId="32">
    <w:name w:val="Body Text Indent 3"/>
    <w:basedOn w:val="a1"/>
    <w:qFormat/>
    <w:rsid w:val="00BB30C6"/>
    <w:pPr>
      <w:spacing w:after="120"/>
      <w:ind w:left="360"/>
    </w:pPr>
    <w:rPr>
      <w:sz w:val="16"/>
      <w:szCs w:val="16"/>
    </w:rPr>
  </w:style>
  <w:style w:type="paragraph" w:styleId="af3">
    <w:name w:val="endnote text"/>
    <w:basedOn w:val="a1"/>
    <w:qFormat/>
    <w:rsid w:val="00BB30C6"/>
    <w:pPr>
      <w:snapToGrid w:val="0"/>
    </w:pPr>
  </w:style>
  <w:style w:type="paragraph" w:styleId="af4">
    <w:name w:val="caption"/>
    <w:basedOn w:val="a1"/>
    <w:next w:val="a1"/>
    <w:semiHidden/>
    <w:unhideWhenUsed/>
    <w:qFormat/>
    <w:rsid w:val="00BB30C6"/>
    <w:rPr>
      <w:rFonts w:ascii="Arial" w:eastAsia="SimHei" w:hAnsi="Arial" w:cs="Arial"/>
      <w:sz w:val="20"/>
    </w:rPr>
  </w:style>
  <w:style w:type="paragraph" w:styleId="af5">
    <w:name w:val="annotation text"/>
    <w:basedOn w:val="a1"/>
    <w:qFormat/>
    <w:rsid w:val="00BB30C6"/>
  </w:style>
  <w:style w:type="paragraph" w:styleId="10">
    <w:name w:val="index 1"/>
    <w:basedOn w:val="a1"/>
    <w:next w:val="a1"/>
    <w:qFormat/>
    <w:rsid w:val="00BB30C6"/>
  </w:style>
  <w:style w:type="paragraph" w:styleId="af6">
    <w:name w:val="annotation subject"/>
    <w:basedOn w:val="af5"/>
    <w:next w:val="af5"/>
    <w:qFormat/>
    <w:rsid w:val="00BB30C6"/>
    <w:rPr>
      <w:b/>
      <w:bCs/>
    </w:rPr>
  </w:style>
  <w:style w:type="paragraph" w:styleId="af7">
    <w:name w:val="Document Map"/>
    <w:basedOn w:val="a1"/>
    <w:qFormat/>
    <w:rsid w:val="00BB30C6"/>
    <w:pPr>
      <w:shd w:val="clear" w:color="auto" w:fill="000080"/>
    </w:pPr>
  </w:style>
  <w:style w:type="paragraph" w:styleId="af8">
    <w:name w:val="footnote text"/>
    <w:basedOn w:val="a1"/>
    <w:qFormat/>
    <w:rsid w:val="00BB30C6"/>
    <w:pPr>
      <w:snapToGrid w:val="0"/>
    </w:pPr>
    <w:rPr>
      <w:sz w:val="18"/>
      <w:szCs w:val="18"/>
    </w:rPr>
  </w:style>
  <w:style w:type="paragraph" w:styleId="80">
    <w:name w:val="toc 8"/>
    <w:basedOn w:val="a1"/>
    <w:next w:val="a1"/>
    <w:qFormat/>
    <w:rsid w:val="00BB30C6"/>
    <w:pPr>
      <w:ind w:leftChars="1400" w:left="2940"/>
    </w:pPr>
  </w:style>
  <w:style w:type="paragraph" w:styleId="24">
    <w:name w:val="index 2"/>
    <w:basedOn w:val="a1"/>
    <w:next w:val="a1"/>
    <w:qFormat/>
    <w:rsid w:val="00BB30C6"/>
    <w:pPr>
      <w:ind w:leftChars="200" w:left="200"/>
    </w:pPr>
  </w:style>
  <w:style w:type="paragraph" w:styleId="3">
    <w:name w:val="List Number 3"/>
    <w:basedOn w:val="a1"/>
    <w:qFormat/>
    <w:rsid w:val="00BB30C6"/>
    <w:pPr>
      <w:numPr>
        <w:numId w:val="2"/>
      </w:numPr>
    </w:pPr>
  </w:style>
  <w:style w:type="paragraph" w:styleId="HTML7">
    <w:name w:val="HTML Address"/>
    <w:basedOn w:val="a1"/>
    <w:qFormat/>
    <w:rsid w:val="00BB30C6"/>
    <w:rPr>
      <w:i/>
      <w:iCs/>
    </w:rPr>
  </w:style>
  <w:style w:type="paragraph" w:styleId="70">
    <w:name w:val="index 7"/>
    <w:basedOn w:val="a1"/>
    <w:next w:val="a1"/>
    <w:qFormat/>
    <w:rsid w:val="00BB30C6"/>
    <w:pPr>
      <w:ind w:leftChars="1200" w:left="1200"/>
    </w:pPr>
  </w:style>
  <w:style w:type="paragraph" w:styleId="33">
    <w:name w:val="index 3"/>
    <w:basedOn w:val="a1"/>
    <w:next w:val="a1"/>
    <w:qFormat/>
    <w:rsid w:val="00BB30C6"/>
    <w:pPr>
      <w:ind w:leftChars="400" w:left="400"/>
    </w:pPr>
  </w:style>
  <w:style w:type="paragraph" w:styleId="53">
    <w:name w:val="index 5"/>
    <w:basedOn w:val="a1"/>
    <w:next w:val="a1"/>
    <w:qFormat/>
    <w:rsid w:val="00BB30C6"/>
    <w:pPr>
      <w:ind w:leftChars="800" w:left="800"/>
    </w:pPr>
  </w:style>
  <w:style w:type="paragraph" w:styleId="42">
    <w:name w:val="index 4"/>
    <w:basedOn w:val="a1"/>
    <w:next w:val="a1"/>
    <w:qFormat/>
    <w:rsid w:val="00BB30C6"/>
    <w:pPr>
      <w:ind w:leftChars="600" w:left="600"/>
    </w:pPr>
  </w:style>
  <w:style w:type="paragraph" w:styleId="af9">
    <w:name w:val="header"/>
    <w:basedOn w:val="a1"/>
    <w:qFormat/>
    <w:rsid w:val="00BB30C6"/>
    <w:pPr>
      <w:tabs>
        <w:tab w:val="center" w:pos="4153"/>
        <w:tab w:val="right" w:pos="8306"/>
      </w:tabs>
    </w:pPr>
  </w:style>
  <w:style w:type="paragraph" w:styleId="90">
    <w:name w:val="toc 9"/>
    <w:basedOn w:val="a1"/>
    <w:next w:val="a1"/>
    <w:qFormat/>
    <w:rsid w:val="00BB30C6"/>
    <w:pPr>
      <w:ind w:leftChars="1600" w:left="3360"/>
    </w:pPr>
  </w:style>
  <w:style w:type="paragraph" w:styleId="71">
    <w:name w:val="toc 7"/>
    <w:basedOn w:val="a1"/>
    <w:next w:val="a1"/>
    <w:qFormat/>
    <w:rsid w:val="00BB30C6"/>
    <w:pPr>
      <w:ind w:leftChars="1200" w:left="2520"/>
    </w:pPr>
  </w:style>
  <w:style w:type="paragraph" w:styleId="60">
    <w:name w:val="index 6"/>
    <w:basedOn w:val="a1"/>
    <w:next w:val="a1"/>
    <w:qFormat/>
    <w:rsid w:val="00BB30C6"/>
    <w:pPr>
      <w:ind w:leftChars="1000" w:left="1000"/>
    </w:pPr>
  </w:style>
  <w:style w:type="paragraph" w:styleId="afa">
    <w:name w:val="envelope address"/>
    <w:basedOn w:val="a1"/>
    <w:qFormat/>
    <w:rsid w:val="00BB30C6"/>
    <w:pPr>
      <w:framePr w:w="7920" w:h="1980" w:hRule="exact" w:hSpace="180" w:wrap="around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81">
    <w:name w:val="index 8"/>
    <w:basedOn w:val="a1"/>
    <w:next w:val="a1"/>
    <w:qFormat/>
    <w:rsid w:val="00BB30C6"/>
    <w:pPr>
      <w:ind w:leftChars="1400" w:left="1400"/>
    </w:pPr>
  </w:style>
  <w:style w:type="paragraph" w:styleId="afb">
    <w:name w:val="Body Text"/>
    <w:basedOn w:val="a1"/>
    <w:qFormat/>
    <w:rsid w:val="00BB30C6"/>
    <w:pPr>
      <w:spacing w:after="120"/>
    </w:pPr>
  </w:style>
  <w:style w:type="paragraph" w:styleId="91">
    <w:name w:val="index 9"/>
    <w:basedOn w:val="a1"/>
    <w:next w:val="a1"/>
    <w:qFormat/>
    <w:rsid w:val="00BB30C6"/>
    <w:pPr>
      <w:ind w:leftChars="1600" w:left="1600"/>
    </w:pPr>
  </w:style>
  <w:style w:type="paragraph" w:styleId="4">
    <w:name w:val="List Number 4"/>
    <w:basedOn w:val="a1"/>
    <w:qFormat/>
    <w:rsid w:val="00BB30C6"/>
    <w:pPr>
      <w:numPr>
        <w:numId w:val="3"/>
      </w:numPr>
    </w:pPr>
  </w:style>
  <w:style w:type="paragraph" w:styleId="afc">
    <w:name w:val="toa heading"/>
    <w:basedOn w:val="a1"/>
    <w:next w:val="a1"/>
    <w:qFormat/>
    <w:rsid w:val="00BB30C6"/>
    <w:pPr>
      <w:spacing w:before="120"/>
    </w:pPr>
    <w:rPr>
      <w:rFonts w:ascii="Arial" w:hAnsi="Arial" w:cs="Arial"/>
      <w:sz w:val="24"/>
      <w:szCs w:val="24"/>
    </w:rPr>
  </w:style>
  <w:style w:type="paragraph" w:styleId="afd">
    <w:name w:val="index heading"/>
    <w:basedOn w:val="a1"/>
    <w:next w:val="10"/>
    <w:qFormat/>
    <w:rsid w:val="00BB30C6"/>
    <w:rPr>
      <w:rFonts w:ascii="Arial" w:hAnsi="Arial" w:cs="Arial"/>
      <w:b/>
      <w:bCs/>
    </w:rPr>
  </w:style>
  <w:style w:type="paragraph" w:styleId="11">
    <w:name w:val="toc 1"/>
    <w:basedOn w:val="a1"/>
    <w:next w:val="a1"/>
    <w:qFormat/>
    <w:rsid w:val="00BB30C6"/>
  </w:style>
  <w:style w:type="paragraph" w:styleId="afe">
    <w:name w:val="table of authorities"/>
    <w:basedOn w:val="a1"/>
    <w:next w:val="a1"/>
    <w:qFormat/>
    <w:rsid w:val="00BB30C6"/>
    <w:pPr>
      <w:ind w:leftChars="200" w:left="420"/>
    </w:pPr>
  </w:style>
  <w:style w:type="paragraph" w:styleId="aff">
    <w:name w:val="macro"/>
    <w:qFormat/>
    <w:rsid w:val="00BB30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  <w:lang w:val="en-US" w:eastAsia="zh-CN"/>
    </w:rPr>
  </w:style>
  <w:style w:type="paragraph" w:styleId="61">
    <w:name w:val="toc 6"/>
    <w:basedOn w:val="a1"/>
    <w:next w:val="a1"/>
    <w:qFormat/>
    <w:rsid w:val="00BB30C6"/>
    <w:pPr>
      <w:ind w:leftChars="1000" w:left="2100"/>
    </w:pPr>
  </w:style>
  <w:style w:type="paragraph" w:styleId="aff0">
    <w:name w:val="table of figures"/>
    <w:basedOn w:val="a1"/>
    <w:next w:val="a1"/>
    <w:qFormat/>
    <w:rsid w:val="00BB30C6"/>
    <w:pPr>
      <w:ind w:leftChars="200" w:left="200" w:hangingChars="200" w:hanging="200"/>
    </w:pPr>
  </w:style>
  <w:style w:type="paragraph" w:styleId="34">
    <w:name w:val="toc 3"/>
    <w:basedOn w:val="a1"/>
    <w:next w:val="a1"/>
    <w:qFormat/>
    <w:rsid w:val="00BB30C6"/>
    <w:pPr>
      <w:ind w:leftChars="400" w:left="840"/>
    </w:pPr>
  </w:style>
  <w:style w:type="paragraph" w:styleId="25">
    <w:name w:val="toc 2"/>
    <w:basedOn w:val="a1"/>
    <w:next w:val="a1"/>
    <w:qFormat/>
    <w:rsid w:val="00BB30C6"/>
    <w:pPr>
      <w:ind w:leftChars="200" w:left="420"/>
    </w:pPr>
  </w:style>
  <w:style w:type="paragraph" w:styleId="43">
    <w:name w:val="toc 4"/>
    <w:basedOn w:val="a1"/>
    <w:next w:val="a1"/>
    <w:qFormat/>
    <w:rsid w:val="00BB30C6"/>
    <w:pPr>
      <w:ind w:leftChars="600" w:left="1260"/>
    </w:pPr>
  </w:style>
  <w:style w:type="paragraph" w:styleId="54">
    <w:name w:val="toc 5"/>
    <w:basedOn w:val="a1"/>
    <w:next w:val="a1"/>
    <w:qFormat/>
    <w:rsid w:val="00BB30C6"/>
    <w:pPr>
      <w:ind w:leftChars="800" w:left="1680"/>
    </w:pPr>
  </w:style>
  <w:style w:type="paragraph" w:styleId="aff1">
    <w:name w:val="Note Heading"/>
    <w:basedOn w:val="a1"/>
    <w:next w:val="a1"/>
    <w:qFormat/>
    <w:rsid w:val="00BB30C6"/>
  </w:style>
  <w:style w:type="paragraph" w:styleId="aff2">
    <w:name w:val="Date"/>
    <w:basedOn w:val="a1"/>
    <w:next w:val="a1"/>
    <w:qFormat/>
    <w:rsid w:val="00BB30C6"/>
  </w:style>
  <w:style w:type="paragraph" w:styleId="50">
    <w:name w:val="List Bullet 5"/>
    <w:basedOn w:val="a1"/>
    <w:qFormat/>
    <w:rsid w:val="00BB30C6"/>
    <w:pPr>
      <w:numPr>
        <w:numId w:val="4"/>
      </w:numPr>
    </w:pPr>
  </w:style>
  <w:style w:type="paragraph" w:styleId="aff3">
    <w:name w:val="Body Text First Indent"/>
    <w:basedOn w:val="afb"/>
    <w:qFormat/>
    <w:rsid w:val="00BB30C6"/>
    <w:pPr>
      <w:ind w:firstLine="210"/>
    </w:pPr>
  </w:style>
  <w:style w:type="paragraph" w:styleId="26">
    <w:name w:val="Body Text First Indent 2"/>
    <w:basedOn w:val="aff4"/>
    <w:qFormat/>
    <w:rsid w:val="00BB30C6"/>
    <w:pPr>
      <w:ind w:firstLine="210"/>
    </w:pPr>
  </w:style>
  <w:style w:type="paragraph" w:styleId="aff4">
    <w:name w:val="Body Text Indent"/>
    <w:basedOn w:val="a1"/>
    <w:qFormat/>
    <w:rsid w:val="00BB30C6"/>
    <w:pPr>
      <w:spacing w:after="120"/>
      <w:ind w:left="360"/>
    </w:pPr>
  </w:style>
  <w:style w:type="paragraph" w:styleId="40">
    <w:name w:val="List Bullet 4"/>
    <w:basedOn w:val="a1"/>
    <w:qFormat/>
    <w:rsid w:val="00BB30C6"/>
    <w:pPr>
      <w:numPr>
        <w:numId w:val="5"/>
      </w:numPr>
    </w:pPr>
  </w:style>
  <w:style w:type="paragraph" w:styleId="a0">
    <w:name w:val="List Bullet"/>
    <w:basedOn w:val="a1"/>
    <w:qFormat/>
    <w:rsid w:val="00BB30C6"/>
    <w:pPr>
      <w:numPr>
        <w:numId w:val="6"/>
      </w:numPr>
    </w:pPr>
  </w:style>
  <w:style w:type="paragraph" w:styleId="20">
    <w:name w:val="List Bullet 2"/>
    <w:basedOn w:val="a1"/>
    <w:qFormat/>
    <w:rsid w:val="00BB30C6"/>
    <w:pPr>
      <w:numPr>
        <w:numId w:val="7"/>
      </w:numPr>
    </w:pPr>
  </w:style>
  <w:style w:type="paragraph" w:styleId="30">
    <w:name w:val="List Bullet 3"/>
    <w:basedOn w:val="a1"/>
    <w:qFormat/>
    <w:rsid w:val="00BB30C6"/>
    <w:pPr>
      <w:numPr>
        <w:numId w:val="8"/>
      </w:numPr>
    </w:pPr>
  </w:style>
  <w:style w:type="paragraph" w:styleId="aff5">
    <w:name w:val="Title"/>
    <w:basedOn w:val="a1"/>
    <w:qFormat/>
    <w:rsid w:val="00BB30C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6">
    <w:name w:val="footer"/>
    <w:basedOn w:val="a1"/>
    <w:qFormat/>
    <w:rsid w:val="00BB30C6"/>
    <w:pPr>
      <w:tabs>
        <w:tab w:val="center" w:pos="4153"/>
        <w:tab w:val="right" w:pos="8306"/>
      </w:tabs>
    </w:pPr>
  </w:style>
  <w:style w:type="paragraph" w:styleId="a">
    <w:name w:val="List Number"/>
    <w:basedOn w:val="a1"/>
    <w:qFormat/>
    <w:rsid w:val="00BB30C6"/>
    <w:pPr>
      <w:numPr>
        <w:numId w:val="9"/>
      </w:numPr>
    </w:pPr>
  </w:style>
  <w:style w:type="paragraph" w:styleId="2">
    <w:name w:val="List Number 2"/>
    <w:basedOn w:val="a1"/>
    <w:qFormat/>
    <w:rsid w:val="00BB30C6"/>
    <w:pPr>
      <w:numPr>
        <w:numId w:val="10"/>
      </w:numPr>
    </w:pPr>
  </w:style>
  <w:style w:type="paragraph" w:styleId="aff7">
    <w:name w:val="List"/>
    <w:basedOn w:val="a1"/>
    <w:qFormat/>
    <w:rsid w:val="00BB30C6"/>
    <w:pPr>
      <w:ind w:left="360" w:hanging="360"/>
    </w:pPr>
  </w:style>
  <w:style w:type="paragraph" w:styleId="aff8">
    <w:name w:val="Normal (Web)"/>
    <w:basedOn w:val="a1"/>
    <w:uiPriority w:val="99"/>
    <w:qFormat/>
    <w:rsid w:val="00BB30C6"/>
    <w:rPr>
      <w:sz w:val="24"/>
      <w:szCs w:val="24"/>
    </w:rPr>
  </w:style>
  <w:style w:type="paragraph" w:styleId="35">
    <w:name w:val="Body Text 3"/>
    <w:basedOn w:val="a1"/>
    <w:qFormat/>
    <w:rsid w:val="00BB30C6"/>
    <w:pPr>
      <w:spacing w:after="120"/>
    </w:pPr>
    <w:rPr>
      <w:sz w:val="16"/>
      <w:szCs w:val="16"/>
    </w:rPr>
  </w:style>
  <w:style w:type="paragraph" w:styleId="27">
    <w:name w:val="Body Text Indent 2"/>
    <w:basedOn w:val="a1"/>
    <w:qFormat/>
    <w:rsid w:val="00BB30C6"/>
    <w:pPr>
      <w:spacing w:after="120" w:line="480" w:lineRule="auto"/>
      <w:ind w:left="360"/>
    </w:pPr>
  </w:style>
  <w:style w:type="paragraph" w:styleId="aff9">
    <w:name w:val="Subtitle"/>
    <w:basedOn w:val="a1"/>
    <w:qFormat/>
    <w:rsid w:val="00BB30C6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ffa">
    <w:name w:val="Signature"/>
    <w:basedOn w:val="a1"/>
    <w:qFormat/>
    <w:rsid w:val="00BB30C6"/>
    <w:pPr>
      <w:ind w:left="4320"/>
    </w:pPr>
  </w:style>
  <w:style w:type="paragraph" w:styleId="affb">
    <w:name w:val="Salutation"/>
    <w:basedOn w:val="a1"/>
    <w:next w:val="a1"/>
    <w:qFormat/>
    <w:rsid w:val="00BB30C6"/>
  </w:style>
  <w:style w:type="paragraph" w:styleId="28">
    <w:name w:val="List Continue 2"/>
    <w:basedOn w:val="a1"/>
    <w:qFormat/>
    <w:rsid w:val="00BB30C6"/>
    <w:pPr>
      <w:spacing w:after="120"/>
      <w:ind w:left="720"/>
    </w:pPr>
  </w:style>
  <w:style w:type="paragraph" w:styleId="36">
    <w:name w:val="List Continue 3"/>
    <w:basedOn w:val="a1"/>
    <w:qFormat/>
    <w:rsid w:val="00BB30C6"/>
    <w:pPr>
      <w:spacing w:after="120"/>
      <w:ind w:left="1080"/>
    </w:pPr>
  </w:style>
  <w:style w:type="paragraph" w:styleId="44">
    <w:name w:val="List Continue 4"/>
    <w:basedOn w:val="a1"/>
    <w:qFormat/>
    <w:rsid w:val="00BB30C6"/>
    <w:pPr>
      <w:spacing w:after="120"/>
      <w:ind w:left="1440"/>
    </w:pPr>
  </w:style>
  <w:style w:type="paragraph" w:styleId="55">
    <w:name w:val="List Continue 5"/>
    <w:basedOn w:val="a1"/>
    <w:qFormat/>
    <w:rsid w:val="00BB30C6"/>
    <w:pPr>
      <w:spacing w:after="120"/>
      <w:ind w:left="1800"/>
    </w:pPr>
  </w:style>
  <w:style w:type="paragraph" w:styleId="29">
    <w:name w:val="List 2"/>
    <w:basedOn w:val="a1"/>
    <w:qFormat/>
    <w:rsid w:val="00BB30C6"/>
    <w:pPr>
      <w:ind w:left="720" w:hanging="360"/>
    </w:pPr>
  </w:style>
  <w:style w:type="paragraph" w:styleId="37">
    <w:name w:val="List 3"/>
    <w:basedOn w:val="a1"/>
    <w:qFormat/>
    <w:rsid w:val="00BB30C6"/>
    <w:pPr>
      <w:ind w:left="1080" w:hanging="360"/>
    </w:pPr>
  </w:style>
  <w:style w:type="paragraph" w:styleId="45">
    <w:name w:val="List 4"/>
    <w:basedOn w:val="a1"/>
    <w:qFormat/>
    <w:rsid w:val="00BB30C6"/>
    <w:pPr>
      <w:ind w:left="1440" w:hanging="360"/>
    </w:pPr>
  </w:style>
  <w:style w:type="paragraph" w:styleId="HTML8">
    <w:name w:val="HTML Preformatted"/>
    <w:basedOn w:val="a1"/>
    <w:qFormat/>
    <w:rsid w:val="00BB30C6"/>
    <w:rPr>
      <w:rFonts w:ascii="Courier New" w:hAnsi="Courier New" w:cs="Courier New"/>
      <w:sz w:val="20"/>
    </w:rPr>
  </w:style>
  <w:style w:type="paragraph" w:styleId="affc">
    <w:name w:val="Block Text"/>
    <w:basedOn w:val="a1"/>
    <w:qFormat/>
    <w:rsid w:val="00BB30C6"/>
    <w:pPr>
      <w:spacing w:after="120"/>
      <w:ind w:left="1440" w:right="1440"/>
    </w:pPr>
  </w:style>
  <w:style w:type="paragraph" w:styleId="affd">
    <w:name w:val="Message Header"/>
    <w:basedOn w:val="a1"/>
    <w:qFormat/>
    <w:rsid w:val="00BB30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affe">
    <w:name w:val="E-mail Signature"/>
    <w:basedOn w:val="a1"/>
    <w:qFormat/>
    <w:rsid w:val="00BB30C6"/>
  </w:style>
  <w:style w:type="table" w:styleId="2a">
    <w:name w:val="Table Colorful 2"/>
    <w:basedOn w:val="a3"/>
    <w:rsid w:val="00BB30C6"/>
    <w:pPr>
      <w:widowControl w:val="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Grid 2"/>
    <w:basedOn w:val="a3"/>
    <w:rsid w:val="00BB30C6"/>
    <w:pPr>
      <w:widowControl w:val="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">
    <w:name w:val="Table Subtle 1"/>
    <w:basedOn w:val="a3"/>
    <w:rsid w:val="00BB30C6"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">
    <w:name w:val="Table Theme"/>
    <w:basedOn w:val="a3"/>
    <w:rsid w:val="00BB30C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Table Web 3"/>
    <w:basedOn w:val="a3"/>
    <w:rsid w:val="00BB30C6"/>
    <w:pPr>
      <w:widowControl w:val="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Grid 6"/>
    <w:basedOn w:val="a3"/>
    <w:rsid w:val="00BB30C6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13">
    <w:name w:val="Table Simple 1"/>
    <w:basedOn w:val="a3"/>
    <w:rsid w:val="00BB30C6"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single" w:sz="6" w:space="0" w:color="008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Grid 1"/>
    <w:basedOn w:val="a3"/>
    <w:rsid w:val="00BB30C6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3D effects 2"/>
    <w:basedOn w:val="a3"/>
    <w:rsid w:val="00BB30C6"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5">
    <w:name w:val="Table List 5"/>
    <w:basedOn w:val="a3"/>
    <w:rsid w:val="00BB30C6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rsid w:val="00BB30C6"/>
    <w:pPr>
      <w:widowControl w:val="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0">
    <w:name w:val="Table Grid"/>
    <w:basedOn w:val="a3"/>
    <w:rsid w:val="00BB30C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Classic 1"/>
    <w:basedOn w:val="a3"/>
    <w:rsid w:val="00BB30C6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6">
    <w:name w:val="Table Grid 5"/>
    <w:basedOn w:val="a3"/>
    <w:rsid w:val="00BB30C6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38">
    <w:name w:val="Table 3D effects 3"/>
    <w:basedOn w:val="a3"/>
    <w:rsid w:val="00BB30C6"/>
    <w:pPr>
      <w:widowControl w:val="0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olumns 3"/>
    <w:basedOn w:val="a3"/>
    <w:rsid w:val="00BB30C6"/>
    <w:pPr>
      <w:widowControl w:val="0"/>
      <w:jc w:val="both"/>
    </w:pPr>
    <w:rPr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Columns 4"/>
    <w:basedOn w:val="a3"/>
    <w:rsid w:val="00BB30C6"/>
    <w:pPr>
      <w:widowControl w:val="0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a">
    <w:name w:val="Table Classic 3"/>
    <w:basedOn w:val="a3"/>
    <w:rsid w:val="00BB30C6"/>
    <w:pPr>
      <w:widowControl w:val="0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1">
    <w:name w:val="Table Professional"/>
    <w:basedOn w:val="a3"/>
    <w:rsid w:val="00BB30C6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f2">
    <w:name w:val="Table Elegant"/>
    <w:basedOn w:val="a3"/>
    <w:rsid w:val="00BB30C6"/>
    <w:pPr>
      <w:widowControl w:val="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Colorful 1"/>
    <w:basedOn w:val="a3"/>
    <w:rsid w:val="00BB30C6"/>
    <w:pPr>
      <w:widowControl w:val="0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30">
    <w:name w:val="Table List 3"/>
    <w:basedOn w:val="a3"/>
    <w:rsid w:val="00BB30C6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2">
    <w:name w:val="Table Web 2"/>
    <w:basedOn w:val="a3"/>
    <w:rsid w:val="00BB30C6"/>
    <w:pPr>
      <w:widowControl w:val="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7">
    <w:name w:val="Table List 7"/>
    <w:basedOn w:val="a3"/>
    <w:rsid w:val="00BB30C6"/>
    <w:pPr>
      <w:widowControl w:val="0"/>
      <w:jc w:val="both"/>
    </w:p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single" w:sz="12" w:space="0" w:color="00800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afff3">
    <w:name w:val="Table Contemporary"/>
    <w:basedOn w:val="a3"/>
    <w:rsid w:val="00BB30C6"/>
    <w:pPr>
      <w:widowControl w:val="0"/>
      <w:jc w:val="both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-6">
    <w:name w:val="Table List 6"/>
    <w:basedOn w:val="a3"/>
    <w:rsid w:val="00BB30C6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</w:style>
  <w:style w:type="table" w:styleId="48">
    <w:name w:val="Table Grid 4"/>
    <w:basedOn w:val="a3"/>
    <w:rsid w:val="00BB30C6"/>
    <w:pPr>
      <w:widowControl w:val="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Columns 1"/>
    <w:basedOn w:val="a3"/>
    <w:rsid w:val="00BB30C6"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top w:val="nil"/>
          <w:left w:val="doub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8">
    <w:name w:val="Table List 8"/>
    <w:basedOn w:val="a3"/>
    <w:rsid w:val="00BB30C6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</w:style>
  <w:style w:type="table" w:styleId="3b">
    <w:name w:val="Table Grid 3"/>
    <w:basedOn w:val="a3"/>
    <w:rsid w:val="00BB30C6"/>
    <w:pPr>
      <w:widowControl w:val="0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Subtle 2"/>
    <w:basedOn w:val="a3"/>
    <w:rsid w:val="00BB30C6"/>
    <w:pPr>
      <w:widowControl w:val="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4">
    <w:name w:val="Table List 4"/>
    <w:basedOn w:val="a3"/>
    <w:rsid w:val="00BB30C6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-1">
    <w:name w:val="Table List 1"/>
    <w:basedOn w:val="a3"/>
    <w:rsid w:val="00BB30C6"/>
    <w:pPr>
      <w:widowControl w:val="0"/>
      <w:jc w:val="both"/>
    </w:p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10">
    <w:name w:val="Table Web 1"/>
    <w:basedOn w:val="a3"/>
    <w:rsid w:val="00BB30C6"/>
    <w:pPr>
      <w:widowControl w:val="0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Colorful 3"/>
    <w:basedOn w:val="a3"/>
    <w:rsid w:val="00BB30C6"/>
    <w:pPr>
      <w:widowControl w:val="0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nil"/>
          <w:bottom w:val="single" w:sz="36" w:space="0" w:color="000000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57">
    <w:name w:val="Table Columns 5"/>
    <w:basedOn w:val="a3"/>
    <w:rsid w:val="00BB30C6"/>
    <w:pPr>
      <w:widowControl w:val="0"/>
      <w:jc w:val="both"/>
    </w:p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single" w:sz="6" w:space="0" w:color="80808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2e">
    <w:name w:val="Table Classic 2"/>
    <w:basedOn w:val="a3"/>
    <w:rsid w:val="00BB30C6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72">
    <w:name w:val="Table Grid 7"/>
    <w:basedOn w:val="a3"/>
    <w:rsid w:val="00BB30C6"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18">
    <w:name w:val="Table 3D effects 1"/>
    <w:basedOn w:val="a3"/>
    <w:rsid w:val="00BB30C6"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single" w:sz="6" w:space="0" w:color="80808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Columns 2"/>
    <w:basedOn w:val="a3"/>
    <w:rsid w:val="00BB30C6"/>
    <w:pPr>
      <w:widowControl w:val="0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0">
    <w:name w:val="Table Simple 2"/>
    <w:basedOn w:val="a3"/>
    <w:rsid w:val="00BB30C6"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Simple 3"/>
    <w:basedOn w:val="a3"/>
    <w:rsid w:val="00BB30C6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82">
    <w:name w:val="Table Grid 8"/>
    <w:basedOn w:val="a3"/>
    <w:rsid w:val="00BB30C6"/>
    <w:pPr>
      <w:widowControl w:val="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20">
    <w:name w:val="Table List 2"/>
    <w:basedOn w:val="a3"/>
    <w:rsid w:val="00BB30C6"/>
    <w:pPr>
      <w:widowControl w:val="0"/>
      <w:jc w:val="both"/>
    </w:p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c4">
    <w:name w:val="c4"/>
    <w:basedOn w:val="a1"/>
    <w:rsid w:val="00BB3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2"/>
    <w:rsid w:val="00BB30C6"/>
  </w:style>
  <w:style w:type="paragraph" w:styleId="afff4">
    <w:name w:val="List Paragraph"/>
    <w:basedOn w:val="a1"/>
    <w:uiPriority w:val="34"/>
    <w:qFormat/>
    <w:rsid w:val="00992624"/>
    <w:pPr>
      <w:ind w:left="720"/>
      <w:contextualSpacing/>
    </w:pPr>
  </w:style>
  <w:style w:type="paragraph" w:customStyle="1" w:styleId="19">
    <w:name w:val="Абзац списка1"/>
    <w:basedOn w:val="a1"/>
    <w:rsid w:val="00992624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c7">
    <w:name w:val="c7"/>
    <w:basedOn w:val="a2"/>
    <w:rsid w:val="00A76E38"/>
  </w:style>
  <w:style w:type="character" w:customStyle="1" w:styleId="c7c16">
    <w:name w:val="c7 c16"/>
    <w:basedOn w:val="a2"/>
    <w:rsid w:val="00A76E38"/>
  </w:style>
  <w:style w:type="paragraph" w:customStyle="1" w:styleId="c3">
    <w:name w:val="c3"/>
    <w:basedOn w:val="a1"/>
    <w:rsid w:val="00A76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1"/>
    <w:rsid w:val="00A76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2">
    <w:name w:val="c5 c2"/>
    <w:basedOn w:val="a2"/>
    <w:rsid w:val="00A76E38"/>
  </w:style>
  <w:style w:type="character" w:customStyle="1" w:styleId="c2">
    <w:name w:val="c2"/>
    <w:basedOn w:val="a2"/>
    <w:rsid w:val="00A76E38"/>
  </w:style>
  <w:style w:type="character" w:customStyle="1" w:styleId="c17">
    <w:name w:val="c17"/>
    <w:basedOn w:val="a2"/>
    <w:rsid w:val="00A76E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2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35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307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30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60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56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15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76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8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54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4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92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54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04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59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79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28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36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114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88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g.ru/2015/06/08/vospitanie-dok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17</Pages>
  <Words>2138</Words>
  <Characters>12192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 RIDE</dc:creator>
  <cp:lastModifiedBy>USER</cp:lastModifiedBy>
  <cp:revision>11</cp:revision>
  <dcterms:created xsi:type="dcterms:W3CDTF">2026-03-25T15:28:00Z</dcterms:created>
  <dcterms:modified xsi:type="dcterms:W3CDTF">2026-04-08T03:58:00Z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1049-12.2.0.23197</vt:lpwstr>
  </property>
  <property fmtid="{D5CDD505-2E9C-101B-9397-08002B2CF9AE}" pid="3" name="ICV">
    <vt:lpwstr>D887BE6124F7443E98249CE38615A8B1_11</vt:lpwstr>
  </property>
</Properties>
</file>