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08" w:before="0" w:after="0"/>
        <w:ind w:left="120"/>
        <w:jc w:val="center"/>
        <w:rPr>
          <w:rFonts w:ascii="Times New Roman" w:hAnsi="Times New Roman"/>
          <w:b/>
          <w:i w:val="false"/>
          <w:color w:val="000000"/>
          <w:sz w:val="28"/>
          <w:lang w:val="ru-RU"/>
        </w:rPr>
      </w:pPr>
      <w:r>
        <w:rPr>
          <w:rFonts w:ascii="Times New Roman" w:hAnsi="Times New Roman"/>
          <w:b/>
          <w:i w:val="false"/>
          <w:color w:val="000000"/>
          <w:sz w:val="28"/>
          <w:lang w:val="ru-RU"/>
        </w:rPr>
      </w:r>
    </w:p>
    <w:p>
      <w:pPr>
        <w:pStyle w:val="Normal"/>
        <w:spacing w:lineRule="auto" w:line="408" w:before="0" w:after="0"/>
        <w:ind w:left="120"/>
        <w:jc w:val="center"/>
        <w:rPr>
          <w:rFonts w:ascii="Times New Roman" w:hAnsi="Times New Roman"/>
          <w:b/>
          <w:i w:val="false"/>
          <w:color w:val="000000"/>
          <w:sz w:val="28"/>
        </w:rPr>
      </w:pPr>
      <w:bookmarkStart w:id="0" w:name="block-83028281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1" w:name="ab394930-da1d-4ba0-ac4d-738f874a3916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2" w:name="7d574f4c-8143-48c3-8ad3-2fcc5bdbaf43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</w:t>
      </w:r>
      <w:bookmarkEnd w:id="2"/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91"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Style w:val="a3"/>
        <w:tblW w:w="93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114"/>
        <w:gridCol w:w="3115"/>
        <w:gridCol w:w="3115"/>
      </w:tblGrid>
      <w:tr>
        <w:trPr>
          <w:trHeight w:val="3000" w:hRule="atLeast"/>
        </w:trPr>
        <w:tc>
          <w:tcPr>
            <w:tcW w:w="3114" w:type="dxa"/>
            <w:tcBorders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Чекалдина Л.А.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«    » август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 от «   » августа   2026 г.</w:t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End w:id="0"/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"Школа№91"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Глебездина М.П.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 №      от «     » август   2026 г.</w:t>
            </w:r>
          </w:p>
        </w:tc>
      </w:tr>
    </w:tbl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10138046)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«География»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6 классов 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hanging="0" w:left="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200"/>
        <w:ind w:left="120"/>
        <w:jc w:val="center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Start w:id="3" w:name="758c7860-019e-4f63-872b-044256b5f058"/>
      <w:r>
        <w:rPr>
          <w:rFonts w:ascii="Times New Roman" w:hAnsi="Times New Roman"/>
          <w:b/>
          <w:i w:val="false"/>
          <w:color w:val="000000"/>
          <w:sz w:val="28"/>
        </w:rPr>
        <w:t>г. Ростов-на-Дону, 2026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4" w:name="7bcf231d-60ce-4601-b24b-153af6cd5e58"/>
      <w:r>
        <w:rPr>
          <w:rFonts w:ascii="Times New Roman" w:hAnsi="Times New Roman"/>
          <w:b/>
          <w:i w:val="false"/>
          <w:color w:val="000000"/>
          <w:sz w:val="28"/>
        </w:rPr>
        <w:t>год</w:t>
      </w:r>
      <w:bookmarkEnd w:id="4"/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5" w:name="block-38002708"/>
      <w:bookmarkEnd w:id="5"/>
      <w:r>
        <w:rPr>
          <w:rFonts w:cs="Times New Roman" w:ascii="Times New Roman" w:hAnsi="Times New Roman"/>
          <w:b/>
          <w:sz w:val="16"/>
          <w:szCs w:val="16"/>
          <w:lang w:val="ru-RU"/>
        </w:rPr>
        <w:t>Нормативные документы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 xml:space="preserve">Законы: 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29.12.2012 № 273-ФЗ «Об образовании в Российской Федерации» (ред. от 03.08.2018);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01.12.2007 № 309 «О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стандарта» (ред. от 23.07.2013);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 областной закон от 14.11.2013 № 26-ЗС «Об образовании в Ростовской области» (в ред. от 29.12.2016).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Постановления: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от 24.11.2015),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30.06.2020 №16 «Об утверждении 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</w:t>
      </w:r>
      <w:r>
        <w:rPr>
          <w:rFonts w:cs="Times New Roman" w:ascii="Times New Roman" w:hAnsi="Times New Roman"/>
          <w:sz w:val="16"/>
          <w:szCs w:val="16"/>
          <w:lang w:val="en-US"/>
        </w:rPr>
        <w:t>f</w:t>
      </w:r>
      <w:r>
        <w:rPr>
          <w:rFonts w:cs="Times New Roman" w:ascii="Times New Roman" w:hAnsi="Times New Roman"/>
          <w:sz w:val="16"/>
          <w:szCs w:val="16"/>
        </w:rPr>
        <w:t>вирусной  инфекции (СО</w:t>
      </w:r>
      <w:r>
        <w:rPr>
          <w:rFonts w:cs="Times New Roman" w:ascii="Times New Roman" w:hAnsi="Times New Roman"/>
          <w:sz w:val="16"/>
          <w:szCs w:val="16"/>
          <w:lang w:val="en-US"/>
        </w:rPr>
        <w:t>VID</w:t>
      </w:r>
      <w:r>
        <w:rPr>
          <w:rFonts w:cs="Times New Roman" w:ascii="Times New Roman" w:hAnsi="Times New Roman"/>
          <w:sz w:val="16"/>
          <w:szCs w:val="16"/>
        </w:rPr>
        <w:t>-19)»( зарегистрировано № 58824 от 03.07.2020).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Приказы: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 от 17.12.2010 № 1897 «Об утверждении и введении в действие федерального государственного образовательного стандарта основного общего образования» (в ред. приказа от 31.12.2015);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-  </w:t>
      </w:r>
      <w:r>
        <w:fldChar w:fldCharType="begin"/>
      </w:r>
      <w:r>
        <w:rPr>
          <w:rStyle w:val="Hyperlink"/>
          <w:color w:val="000000"/>
          <w:sz w:val="16"/>
          <w:szCs w:val="16"/>
        </w:rPr>
        <w:instrText xml:space="preserve"> HYPERLINK "http://base.garant.ru/70864706/" \l "text"</w:instrText>
      </w:r>
      <w:r>
        <w:rPr>
          <w:rStyle w:val="Hyperlink"/>
          <w:color w:val="000000"/>
          <w:sz w:val="16"/>
          <w:szCs w:val="16"/>
        </w:rPr>
        <w:fldChar w:fldCharType="separate"/>
      </w:r>
      <w:r>
        <w:rPr>
          <w:rStyle w:val="Hyperlink"/>
          <w:color w:val="000000"/>
          <w:sz w:val="16"/>
          <w:szCs w:val="16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  <w:r>
        <w:rPr>
          <w:rStyle w:val="Hyperlink"/>
          <w:color w:val="000000"/>
          <w:sz w:val="16"/>
          <w:szCs w:val="16"/>
        </w:rPr>
        <w:fldChar w:fldCharType="end"/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</w:t>
      </w:r>
      <w:r>
        <w:rPr>
          <w:rFonts w:cs="Times New Roman" w:ascii="Times New Roman" w:hAnsi="Times New Roman"/>
          <w:b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приказ Министерства образования и науки РФ от 31.12.2015 № 1577 «О внесении изменений в федеральный государственный образовательный стандарт  основного общего образования, утвержденный приказом Министерства образования и науки Российской Федерации от 17.12.2010 № 1897»;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(в ред. от 17.07.2015);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-- приказ Министерства образования и науки РФ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  <w:r>
        <w:rPr>
          <w:rFonts w:cs="Arial" w:ascii="Arial" w:hAnsi="Arial"/>
          <w:color w:val="333333"/>
          <w:sz w:val="16"/>
          <w:szCs w:val="16"/>
          <w:shd w:fill="FFFFFF" w:val="clear"/>
        </w:rPr>
        <w:t xml:space="preserve"> 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  « О внесении изменений в федеральный перечень учебников, допущенных к использованию при реализации имеющих государственную 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2020г. № 254»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от 09.04.2015);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29.04.2015 № 450 «О порядке отбора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 xml:space="preserve">- приказ Министерства образования и науки РФ от </w:t>
      </w:r>
      <w:r>
        <w:rPr>
          <w:rFonts w:cs="Times New Roman" w:ascii="Times New Roman" w:hAnsi="Times New Roman"/>
          <w:b/>
          <w:sz w:val="16"/>
          <w:szCs w:val="16"/>
        </w:rPr>
        <w:t>18.07.2016 № 870</w:t>
      </w:r>
      <w:r>
        <w:rPr>
          <w:rFonts w:cs="Times New Roman" w:ascii="Times New Roman" w:hAnsi="Times New Roman"/>
          <w:sz w:val="16"/>
          <w:szCs w:val="16"/>
        </w:rPr>
        <w:t xml:space="preserve"> «Об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от 29.05.2017);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766» О внесении изменений в федеральный перечень учебников, допущенных к использованию  при реализации 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, утверждённый приказом Министерства просвещения Российской Федерации от 20 мая 2020 № 254»(регистрационный номер № 62645 от 02 марта 2021 г.)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09.06.2016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Письма: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29.04.2014 № 08-548 «О федеральном перечне учебников»;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02.02.2015 № НТ-136/08 «О федеральном перечне учебников»;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18.06.2015 № НТ-670/08 «О направлении методических рекомендаций»;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28.10.2015 № 08-1786 «О рабочих программах учебных предметов»;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18.03.2016 № НТ-393/08 «Об обеспечении учебными изданиями (учебниками и учебными пособиями);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25.05.2015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19.01.2018 № 08-96 «О методических рекомендациях»;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16.05.2018 № 08-1211 «Об использовании учебников и учебных пособий в образовательной деятельности»;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09.08.2016 № 24/4.1-5872 «О примерной структуре рабочих программ учителя»;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31.05.2019 №24/4.1-7171 «О направлении рекомендаций».</w:t>
      </w:r>
    </w:p>
    <w:p>
      <w:pPr>
        <w:pStyle w:val="Normal"/>
        <w:spacing w:lineRule="auto" w:line="240"/>
        <w:ind w:hanging="0" w:left="0" w:right="0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Программы</w:t>
      </w:r>
    </w:p>
    <w:p>
      <w:pPr>
        <w:pStyle w:val="Normal"/>
        <w:ind w:left="180" w:right="0"/>
        <w:jc w:val="both"/>
        <w:rPr/>
      </w:pPr>
      <w:r>
        <w:rPr>
          <w:rFonts w:cs="Times New Roman" w:ascii="Times New Roman" w:hAnsi="Times New Roman"/>
          <w:bCs/>
          <w:sz w:val="16"/>
          <w:szCs w:val="16"/>
          <w:lang w:val="ru-RU"/>
        </w:rPr>
        <w:t>География. Рабочая программа УМК  «Полярная звезда»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География, 5-6 классы/ Алексеев А.И., Николина В.В., Липкина Е.К. и другие, Акционерное общество «Издательство «Просвещение», 2023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Учебник</w:t>
      </w:r>
      <w:r>
        <w:rPr>
          <w:rFonts w:cs="Times New Roman" w:ascii="Times New Roman" w:hAnsi="Times New Roman"/>
          <w:b/>
          <w:bCs/>
          <w:color w:val="222222"/>
          <w:sz w:val="16"/>
          <w:szCs w:val="16"/>
          <w:lang w:val="ru-RU"/>
        </w:rPr>
        <w:t xml:space="preserve">  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География. 5-6 классы: учебник для общеобразовательных учреждений / (А.И. Алексеев, Е.К. Липкина, В. В. Николина и др.). М.: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Просвещение, 2023. – (Академический школьный учебник) (Полярная звезда)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bookmarkStart w:id="6" w:name="block-83028284_Копия_1"/>
      <w:bookmarkStart w:id="7" w:name="block-83028281_Копия_1"/>
      <w:bookmarkEnd w:id="7"/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«ГЕОГРАФИЯ»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ЦЕЛИ ИЗУЧЕНИЯ </w:t>
      </w:r>
      <w:r>
        <w:rPr>
          <w:rFonts w:ascii="Times New Roman" w:hAnsi="Times New Roman"/>
          <w:b/>
          <w:i w:val="false"/>
          <w:color w:val="333333"/>
          <w:sz w:val="28"/>
        </w:rPr>
        <w:t>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«ГЕОГРАФИЯ»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общем образовании направлено на достижение следующих целей: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«ГЕОГРАФИЯ» В УЧЕБНОМ ПЛАНЕ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системе общего образования «География» признана обязательным учебным предметом.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>
      <w:pPr>
        <w:pStyle w:val="Normal"/>
        <w:spacing w:lineRule="auto" w:line="264" w:before="0" w:after="0"/>
        <w:ind w:firstLine="600" w:right="0"/>
        <w:jc w:val="left"/>
        <w:rPr>
          <w:rFonts w:ascii="Times New Roman" w:hAnsi="Times New Roman"/>
        </w:rPr>
        <w:sectPr>
          <w:type w:val="nextPage"/>
          <w:pgSz w:w="11906" w:h="16383"/>
          <w:pgMar w:left="908" w:right="678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>Учебным планом на изучение географии в 6 классе отводится 2</w:t>
      </w:r>
      <w:r>
        <w:rPr>
          <w:rFonts w:cs="Times New Roman" w:ascii="Times New Roman" w:hAnsi="Times New Roman"/>
          <w:sz w:val="28"/>
          <w:szCs w:val="28"/>
          <w:lang w:val="ru-RU"/>
        </w:rPr>
        <w:t>часа, будет проведено в 6а -  68 ч ,  6б- 65ч,  6в – 68 ч, выпадают уроки на праздничные дни 8.03, 3.05, 10.05, будет проведено  к.р – 3, пр р -3,5 , практические работы в контурных картах носят обучающий характер, оцениваются выборочно</w:t>
      </w:r>
      <w:bookmarkStart w:id="8" w:name="block-83028284"/>
      <w:bookmarkEnd w:id="6"/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bookmarkStart w:id="9" w:name="block-83028282_Копия_1"/>
      <w:bookmarkEnd w:id="8"/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  <w:b w:val="false"/>
          <w:i w:val="false"/>
          <w:color w:val="000000"/>
          <w:sz w:val="28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Раздел 1. Оболочки Земли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Тема 1. Гидросфера — водная оболочка Земли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Гидросфера и методы её изучения. Части гидросферы. Мировой круговорот воды. Значение гидросферы.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Воды суши. Способы изображения внутренних вод на картах.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Реки: горные и равнинные. Речная система, бассейн, водораздел. Пороги и водопады. Питание и режим реки.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Многолетняя мерзлота. Болота, их образование.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Стихийные явления в гидросфере, методы наблюдения и защиты.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и гидросфера. Использование человеком энергии воды.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космических методов в исследовании влияния человека на гидросферу.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Сравнение двух рек (России и мира) по заданным признакам.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Характеристика одного из крупнейших озёр России по плану в форме презентации.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3. Составление перечня поверхностных водных объектов своего края и их систематизация в форме таблицы.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Тема 2. Атмосфера — воздушная оболочка Земли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Воздушная оболочка Земли: газовый состав, строение и значение атмосферы.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Атмосферное давление. Ветер и причины его возникновения. Роза ветров. Бризы. Муссоны.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Погода и её показатели. Причины изменения погоды.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Представление результатов наблюдения за погодой своей местности.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3. Биосфера — оболочка жизни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как часть биосферы. Распространение людей на Земле.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Исследования и экологические проблемы.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Характеристика растительности участка местности своего края.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Заключение 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Природно-территориальные комплексы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Природная среда. Охрана природы. Природные особо охраняемые территории. Всемирное наследие ЮНЕСКО.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 (выполняется на местности)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Характеристика локального природного комплекса по плану.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Start w:id="10" w:name="block-83028282"/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bookmarkStart w:id="11" w:name="block-83028279_Копия_1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познавательными действиями: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географические вопросы как исследовательский инструмент познания;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систематизировать географическую информацию в разных формах.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коммуникативными действиями: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Общение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исследования или проекта.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учебными регулятивными действиями: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(рефлексия)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 и рефлексии;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</w:t>
      </w:r>
    </w:p>
    <w:p>
      <w:pPr>
        <w:pStyle w:val="Normal"/>
        <w:spacing w:lineRule="auto" w:line="264" w:before="0" w:after="0"/>
        <w:ind w:firstLine="60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Принятие себя и других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человеку, его мнению;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и такое же право другого.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pStyle w:val="Normal"/>
        <w:spacing w:lineRule="auto" w:line="264"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опасных природных явлений в геосферах и средств их предупреждения;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свойства вод отдельных частей Мирового океана;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объекты гидросферы (моря, озёра, реки, подземные воды, болота, ледники) по заданным признакам;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питание и режим рек;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реки по заданным признакам;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районов распространения многолетней мерзлоты;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причины образования цунами, приливов и отливов;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состав, строение атмосферы;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свойства воздуха; климаты Земли; климатообразующие факторы;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атмосферных осадков;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«бризы» и «муссоны»;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«погода» и «климат»;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«атмосфера», «тропосфера», «стратосфера», «верхние слои атмосферы»;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границы биосферы;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приспособления живых организмов к среде обитания в разных природных зонах;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растительный и животный мир разных территорий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взаимосвязи компонентов природы в природно-территориальном комплексе;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плодородие почв в различных природных зонах;</w:t>
      </w:r>
    </w:p>
    <w:p>
      <w:pPr>
        <w:pStyle w:val="Normal"/>
        <w:numPr>
          <w:ilvl w:val="0"/>
          <w:numId w:val="9"/>
        </w:numPr>
        <w:spacing w:lineRule="auto" w:line="264" w:before="0" w:after="200"/>
        <w:jc w:val="left"/>
        <w:rPr>
          <w:rFonts w:ascii="Times New Roman" w:hAnsi="Times New Roman"/>
        </w:r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bookmarkStart w:id="12" w:name="block-83028280"/>
      <w:bookmarkStart w:id="13" w:name="block-83028279"/>
      <w:bookmarkEnd w:id="11"/>
      <w:bookmarkEnd w:id="1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tbl>
      <w:tblPr>
        <w:tblW w:w="13594" w:type="dxa"/>
        <w:jc w:val="left"/>
        <w:tblInd w:w="9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69"/>
        <w:gridCol w:w="2080"/>
        <w:gridCol w:w="1491"/>
        <w:gridCol w:w="2542"/>
        <w:gridCol w:w="2659"/>
        <w:gridCol w:w="4053"/>
      </w:tblGrid>
      <w:tr>
        <w:trPr>
          <w:trHeight w:val="144" w:hRule="atLeast"/>
        </w:trPr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7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05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Оболочки Земли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https://m.edsoo.ru/A2D2S3T9Q</w:t>
              </w:r>
            </w:hyperlink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Атмосфера — воздушная оболочка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https://m.edsoo.ru/Y8Y4Z2W7K</w:t>
              </w:r>
            </w:hyperlink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https://m.edsoo.ru/I6I6N1H3Q</w:t>
              </w:r>
            </w:hyperlink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92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https://m.edsoo.ru/A2D2S3T9Q</w:t>
              </w:r>
            </w:hyperlink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https://m.edsoo.ru/Y8Y4Z2W7K</w:t>
              </w:r>
            </w:hyperlink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68ч - в 6а и 6в кл</w:t>
            </w:r>
          </w:p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65ч — в 6б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End w:id="1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bookmarkStart w:id="14" w:name="block-8302828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6 КЛАСС </w:t>
      </w:r>
    </w:p>
    <w:tbl>
      <w:tblPr>
        <w:tblW w:w="13756" w:type="dxa"/>
        <w:jc w:val="left"/>
        <w:tblInd w:w="-6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10"/>
        <w:gridCol w:w="4069"/>
        <w:gridCol w:w="1021"/>
        <w:gridCol w:w="1700"/>
        <w:gridCol w:w="1758"/>
        <w:gridCol w:w="1187"/>
        <w:gridCol w:w="1194"/>
        <w:gridCol w:w="1"/>
        <w:gridCol w:w="2316"/>
      </w:tblGrid>
      <w:tr>
        <w:trPr>
          <w:trHeight w:val="144" w:hRule="atLeast"/>
        </w:trPr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0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Тема урока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6а</w:t>
            </w:r>
          </w:p>
        </w:tc>
        <w:tc>
          <w:tcPr>
            <w:tcW w:w="11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6в</w:t>
            </w:r>
          </w:p>
        </w:tc>
        <w:tc>
          <w:tcPr>
            <w:tcW w:w="23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51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0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17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 xml:space="preserve">Вводный урок.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Гидросфера и методы её изучения.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1.09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1.09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https://m.edsoo.ru/C9I5T8H3O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Части гидросферы. Мировой круговорот воды. Значение гидросферы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3.09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3.09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https://m.edsoo.ru/A2K2A5Z5K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Исследования вод Мирового океана. Профессия океанолог.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8.09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8.09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https://m.edsoo.ru/Y8Z6S3U8U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Солёность и температура океанических вод.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trike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https://m.edsoo.ru/Z8W8M5W9G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Океанические течения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15.09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15.09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https://m.edsoo.ru/E4U7C7S4R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Мировой океан и его части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17.09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17.09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https://m.edsoo.ru/D8G6Z7H4Y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Движения вод Мирового океана.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https://m.edsoo.ru/U9O7B1S9D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Стихийные явления в Мировом океане.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24.09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24.09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https://m.edsoo.ru/B2V1G8U6A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https://m.edsoo.ru/Z6U5N7J5R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Воды суши. Способы изображения внутренних вод на картах.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1.10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1.10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https://m.edsoo.ru/Y9C4G8E9U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Реки.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6.10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6.10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https://m.edsoo.ru/S8G4Y1I6X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"Сравнение двух рек (России и мира) по заданным признакам"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8.10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8.10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https://m.edsoo.ru/F8U7U6E8W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Озёра. Профессия гидролог.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13.10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13.10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https://m.edsoo.ru/E3V0N8K2Q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15.10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15.10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https://m.edsoo.ru/G0S9I0V9G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Подземные воды, их происхождение, условия залегания и использования.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20.10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20.10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https://m.edsoo.ru/K7V0K6J7T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Минеральные источники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22.10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22.10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https://m.edsoo.ru/F2N5H4Q9R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Природные ледники: горные и покровные. Профессия гляциолог.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5.11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5.11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https://m.edsoo.ru/U7R6G6W3J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Многолетняя мерзлота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10.11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10.11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https://m.edsoo.ru/W4X8H5X2Y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и гидросфера.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12.11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12.11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https://m.edsoo.ru/U6I9J3C5N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17.11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17.11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https://m.edsoo.ru/W6J0W6T3X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19.11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19.11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https://m.edsoo.ru/J8X7F3E0G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Воздушная оболочка Земли.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24.11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24.11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https://m.edsoo.ru/A4Z6A2X0A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Г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азовый состав, строение и значение атмосферы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26.11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26.11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https://m.edsoo.ru/U6M3N4Y4D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Температура воздуха.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1.12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1.12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https://m.edsoo.ru/B3H4L0S4Z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Суточный ход температуры воздуха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3.12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3.12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https://m.edsoo.ru/L3I9A6M3Z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Годовой ход температуры воздуха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8.12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8.12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https://m.edsoo.ru/E9B1A3V8Z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Атмосферное давление.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10.12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10.12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https://m.edsoo.ru/F5L9Y3X6C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Ветер и причины его возникновения.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15.12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15.12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https://m.edsoo.ru/T4G4W8S0I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Роза ветров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17.12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17.12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https://m.edsoo.ru/V1Z4A5C3A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Вода в атмосфере.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22.12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22.12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https://m.edsoo.ru/S9K0M5E9Y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31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Влажность воздуха.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24.12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24.12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https://m.edsoo.ru/K9V9N8K6H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32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Облака и их виды.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29.12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29.12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https://m.edsoo.ru/G5K1P7U1D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33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Туман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12.01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12.01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https://m.edsoo.ru/Z8H4E2X4B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Образование и выпадение атмосферных осадков.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14.01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14.01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https://m.edsoo.ru/T6E2J6S5C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35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Виды атмосферных осадков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19.01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19.01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https://m.edsoo.ru/C9I5T8H3O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Погода и её показатели. Причины изменения погоды.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21.01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21.01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https://m.edsoo.ru/A2K2A5Z5K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37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26.01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26.01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https://m.edsoo.ru/Y8Z6S3U8U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Климат и климатообразующие факторы.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28.01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28.01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https://m.edsoo.ru/Z8W8M5W9G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39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Зависимость климата от географической широты и высоты местности над уровнем моря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2.02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2.02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https://m.edsoo.ru/E4U7C7S4R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и атмосфера.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https://m.edsoo.ru/D8G6Z7H4Y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41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Адаптация человека к климатическим условиям.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9.02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9.02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https://m.edsoo.ru/U9O7B1S9D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42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Стихийные явления в атмосфере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11.02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11.02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https://m.edsoo.ru/B2V1G8U6A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16.02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16.02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https://m.edsoo.ru/Z6U5N7J5R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18.02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18.02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https://m.edsoo.ru/Y9C4G8E9U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Обобщающее повторение.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25.02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25.02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https://m.edsoo.ru/S8G4Y1I6X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46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Контрольная работа по теме "Атмосфера — воздушная оболочка"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https://m.edsoo.ru/F8U7U6E8W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Биосфера — оболочка жизни.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https://m.edsoo.ru/E3V0N8K2Q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Границы биосферы. Профессии биогеограф и геоэколог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9.03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9.03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https://m.edsoo.ru/G0S9I0V9G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Растительный и животный мир Земли. Его разнообразие.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11.03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https://m.edsoo.ru/K7V0K6J7T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"Характеристика растительности участка местности своего края"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16.03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16.03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https://m.edsoo.ru/F2N5H4Q9R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18.03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18.03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https://m.edsoo.ru/U7R6G6W3J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Жизнь в океане.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23.03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23.03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https://m.edsoo.ru/W4X8H5X2Y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53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Изменение животного и растительного мира океана с глубиной и географической широтой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25.03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25.03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https://m.edsoo.ru/U6I9J3C5N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6.04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6.04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https://m.edsoo.ru/W6J0W6T3X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Контрольная работа по теме "Биосфера — оболочка жизни"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8.04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8.04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https://m.edsoo.ru/J8X7F3E0G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как часть биосферы.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https://m.edsoo.ru/A4Z6A2X0A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Распространение людей на Земле.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15.04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15.04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https://m.edsoo.ru/U6M3N4Y4D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Исследования и экологические проблемы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https://m.edsoo.ru/B3H4L0S4Z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Взаимосвязь оболочек Земли.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22.04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22.04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https://m.edsoo.ru/L3I9A6M3Z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Понятие о природном комплексе. Природно-территориальный комплекс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27.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27.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https://m.edsoo.ru/E9B1A3V8Z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29.04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29.04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https://m.edsoo.ru/F5L9Y3X6C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Круговороты веществ на Земле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https://m.edsoo.ru/T4G4W8S0I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Почва, её строение и состав. Охрана почв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6..05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6..05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https://m.edsoo.ru/V1Z4A5C3A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11.05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11.05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https://m.edsoo.ru/S9K0M5E9Y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65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Природная среда.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https://m.edsoo.ru/K9V9N8K6H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66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Охрана природы.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Контрольная работа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https://m.edsoo.ru/G5K1P7U1D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67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Природные особо охраняемы территории. Всемирное наследие ЮНЕСКО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https://m.edsoo.ru/Z8H4E2X4B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68</w:t>
            </w:r>
          </w:p>
        </w:tc>
        <w:tc>
          <w:tcPr>
            <w:tcW w:w="40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Обобщающее повторение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25.05</w:t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25.05</w:t>
            </w:r>
          </w:p>
        </w:tc>
        <w:tc>
          <w:tcPr>
            <w:tcW w:w="231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22" w:hRule="atLeast"/>
        </w:trPr>
        <w:tc>
          <w:tcPr>
            <w:tcW w:w="45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457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195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End w:id="14"/>
    </w:p>
    <w:tbl>
      <w:tblPr>
        <w:tblW w:w="13756" w:type="dxa"/>
        <w:jc w:val="left"/>
        <w:tblInd w:w="-6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10"/>
        <w:gridCol w:w="4633"/>
        <w:gridCol w:w="4"/>
        <w:gridCol w:w="1017"/>
        <w:gridCol w:w="1"/>
        <w:gridCol w:w="1758"/>
        <w:gridCol w:w="4"/>
        <w:gridCol w:w="1178"/>
        <w:gridCol w:w="8"/>
        <w:gridCol w:w="1474"/>
        <w:gridCol w:w="3169"/>
      </w:tblGrid>
      <w:tr>
        <w:trPr>
          <w:trHeight w:val="144" w:hRule="atLeast"/>
        </w:trPr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Тема урока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9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6б</w:t>
            </w:r>
          </w:p>
        </w:tc>
        <w:tc>
          <w:tcPr>
            <w:tcW w:w="31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51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37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0"/>
                <w:szCs w:val="20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 xml:space="preserve">Вводный урок.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Гидросфера и методы её изучения.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4.09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https://m.edsoo.ru/C9I5T8H3O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Части гидросферы. Мировой круговорот воды. Значение гидросферы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7.09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https://m.edsoo.ru/A2K2A5Z5K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Исследования вод Мирового океана. Профессия океанолог.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11.09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https://m.edsoo.ru/Y8Z6S3U8U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Солёность и температура океанических вод.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trike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https://m.edsoo.ru/Z8W8M5W9G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Океанические течения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18.09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https://m.edsoo.ru/E4U7C7S4R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Мировой океан и его части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21.09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https://m.edsoo.ru/D8G6Z7H4Y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Движения вод Мирового океана.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.09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https://m.edsoo.ru/U9O7B1S9D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Стихийные явления в Мировом океане.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28.09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https://m.edsoo.ru/B2V1G8U6A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2.10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https://m.edsoo.ru/Z6U5N7J5R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Воды суши. Способы изображения внутренних вод на картах.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5.10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https://m.edsoo.ru/Y9C4G8E9U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Реки.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9.10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https://m.edsoo.ru/S8G4Y1I6X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"Сравнение двух рек (России и мира) по заданным признакам"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12.10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https://m.edsoo.ru/F8U7U6E8W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Озёра. Профессия гидролог.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16.10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https://m.edsoo.ru/E3V0N8K2Q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19.10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https://m.edsoo.ru/G0S9I0V9G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Подземные воды, их происхождение, условия залегания и использования.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23.10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https://m.edsoo.ru/K7V0K6J7T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Минеральные источники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6.11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https://m.edsoo.ru/F2N5H4Q9R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Природные ледники: горные и покровные. Профессия гляциолог.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9.11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https://m.edsoo.ru/U7R6G6W3J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Многолетняя мерзлота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13.11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https://m.edsoo.ru/W4X8H5X2Y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и гидросфера.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16.11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https://m.edsoo.ru/U6I9J3C5N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20.11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https://m.edsoo.ru/W6J0W6T3X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23.11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https://m.edsoo.ru/J8X7F3E0G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Воздушная оболочка Земли.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27.11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https://m.edsoo.ru/A4Z6A2X0A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Г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азовый состав, строение и значение атмосферы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30.11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https://m.edsoo.ru/U6M3N4Y4D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Температура воздуха.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4.12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https://m.edsoo.ru/B3H4L0S4Z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Суточный ход температуры воздуха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7.12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https://m.edsoo.ru/L3I9A6M3Z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Годовой ход температуры воздуха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11.12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https://m.edsoo.ru/E9B1A3V8Z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Атмосферное давление.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14.12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https://m.edsoo.ru/F5L9Y3X6C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Ветер и причины его возникновения.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18.12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https://m.edsoo.ru/T4G4W8S0I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29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Роза ветров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21.12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https://m.edsoo.ru/V1Z4A5C3A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Вода в атмосфере.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25.12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https://m.edsoo.ru/S9K0M5E9Y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31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Влажность воздуха.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28.12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https://m.edsoo.ru/K9V9N8K6H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32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Облака и их виды.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11.01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https://m.edsoo.ru/G5K1P7U1D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33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Туман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15.01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https://m.edsoo.ru/Z8H4E2X4B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Образование и выпадение атмосферных осадков.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18.01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https://m.edsoo.ru/T6E2J6S5C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35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Виды атмосферных осадков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22.01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https://m.edsoo.ru/C9I5T8H3O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36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Погода и её показатели. Причины изменения погоды.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25.01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https://m.edsoo.ru/A2K2A5Z5K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37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ru-RU"/>
              </w:rPr>
              <w:t>29.01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https://m.edsoo.ru/Y8Z6S3U8U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Климат и климатообразующие факторы.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1.02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https://m.edsoo.ru/Z8W8M5W9G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39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Зависимость климата от географической широты и высоты местности над уровнем моря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5.02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https://m.edsoo.ru/E4U7C7S4R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40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и атмосфера.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8.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https://m.edsoo.ru/D8G6Z7H4Y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41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Адаптация человека к климатическим условиям.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12.02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https://m.edsoo.ru/U9O7B1S9D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42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Стихийные явления в атмосфере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15.02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https://m.edsoo.ru/B2V1G8U6A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43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19.02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https://m.edsoo.ru/Z6U5N7J5R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44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22.02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https://m.edsoo.ru/Y9C4G8E9U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45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Обобщающее повторение.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26.02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https://m.edsoo.ru/S8G4Y1I6X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46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Контрольная работа по теме "Атмосфера — воздушная оболочка"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https://m.edsoo.ru/F8U7U6E8W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47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Биосфера — оболочка жизни.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https://m.edsoo.ru/E3V0N8K2Q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Границы биосферы. Профессии биогеограф и геоэколог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12.03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https://m.edsoo.ru/G0S9I0V9G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49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Растительный и животный мир Земли. Его разнообразие.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15.03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https://m.edsoo.ru/K7V0K6J7T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Практическая работа "Характеристика растительности участка местности своего края"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19.03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https://m.edsoo.ru/F2N5H4Q9R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51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22.03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https://m.edsoo.ru/U7R6G6W3J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Жизнь в океане.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26.03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https://m.edsoo.ru/W4X8H5X2Y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53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Изменение животного и растительного мира океана с глубиной и географической широтой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5.04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https://m.edsoo.ru/U6I9J3C5N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54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9.04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https://m.edsoo.ru/W6J0W6T3X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55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Резервный урок. Контрольная работа по теме "Биосфера — оболочка жизни"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12.04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https://m.edsoo.ru/J8X7F3E0G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56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Человек как часть биосферы.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16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https://m.edsoo.ru/A4Z6A2X0A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Распространение людей на Земле.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19.04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https://m.edsoo.ru/U6M3N4Y4D</w:t>
              </w:r>
            </w:hyperlink>
          </w:p>
        </w:tc>
      </w:tr>
      <w:tr>
        <w:trPr>
          <w:trHeight w:val="478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58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Исследования и экологические проблемы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23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https://m.edsoo.ru/B3H4L0S4Z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59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Взаимосвязь оболочек Земли.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26.04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https://m.edsoo.ru/L3I9A6M3Z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60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Понятие о природном комплексе. Природно-территориальный комплекс. 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30.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https://m.edsoo.ru/E9B1A3V8Z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61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Круговороты веществ на Земле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7.05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https://m.edsoo.ru/F5L9Y3X6C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62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Почва, её строение и состав. Охрана почв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05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https://m.edsoo.ru/T4G4W8S0I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63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Резервный урок.  Природная среда. Охрана природы.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Контрольная работа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17.05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https://m.edsoo.ru/V1Z4A5C3A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64</w:t>
            </w:r>
          </w:p>
        </w:tc>
        <w:tc>
          <w:tcPr>
            <w:tcW w:w="4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Природные особо охраняемы территории. Всемирное наследие ЮНЕСКО</w:t>
            </w:r>
          </w:p>
        </w:tc>
        <w:tc>
          <w:tcPr>
            <w:tcW w:w="1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21.05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https://m.edsoo.ru/S9K0M5E9Y</w:t>
              </w:r>
            </w:hyperlink>
          </w:p>
        </w:tc>
      </w:tr>
      <w:tr>
        <w:trPr>
          <w:trHeight w:val="144" w:hRule="atLeast"/>
        </w:trPr>
        <w:tc>
          <w:tcPr>
            <w:tcW w:w="5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65</w:t>
            </w:r>
          </w:p>
        </w:tc>
        <w:tc>
          <w:tcPr>
            <w:tcW w:w="463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Обобщающее повторение</w:t>
            </w:r>
          </w:p>
        </w:tc>
        <w:tc>
          <w:tcPr>
            <w:tcW w:w="10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24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.0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1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https://m.edsoo.ru/K9V9N8K6H</w:t>
              </w:r>
            </w:hyperlink>
          </w:p>
        </w:tc>
      </w:tr>
      <w:tr>
        <w:trPr>
          <w:trHeight w:val="422" w:hRule="atLeast"/>
        </w:trPr>
        <w:tc>
          <w:tcPr>
            <w:tcW w:w="5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10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65</w:t>
            </w:r>
          </w:p>
        </w:tc>
        <w:tc>
          <w:tcPr>
            <w:tcW w:w="1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1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right="0"/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cs="Times New Roman" w:ascii="Times New Roman" w:hAnsi="Times New Roman"/>
                <w:color w:val="0000FF"/>
                <w:sz w:val="16"/>
                <w:szCs w:val="16"/>
                <w:u w:val="single"/>
              </w:rPr>
            </w:r>
          </w:p>
        </w:tc>
      </w:tr>
    </w:tbl>
    <w:p>
      <w:pPr>
        <w:pStyle w:val="Normal"/>
        <w:spacing w:before="0" w:after="0"/>
        <w:ind w:left="120"/>
        <w:jc w:val="left"/>
        <w:rPr>
          <w:rFonts w:ascii="Times New Roman" w:hAnsi="Times New Roman"/>
        </w:r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336" w:before="199" w:after="199"/>
        <w:ind w:left="120"/>
        <w:jc w:val="left"/>
        <w:rPr>
          <w:rFonts w:ascii="Times New Roman" w:hAnsi="Times New Roman"/>
        </w:rPr>
      </w:pPr>
      <w:bookmarkStart w:id="15" w:name="block-83028278_Копия_1"/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before="199" w:after="199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tbl>
      <w:tblPr>
        <w:tblW w:w="10533" w:type="dxa"/>
        <w:jc w:val="left"/>
        <w:tblInd w:w="27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025"/>
        <w:gridCol w:w="8508"/>
      </w:tblGrid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«Оболочки Земли»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«Гидросфера»: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1.1.2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1.1.3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1.1.4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1.1.5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1.1.6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«питание» и «режим» реки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1.1.7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1.1.8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1.1.9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реки по заданным признакам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1.1.10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«Атмосфера»: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состав, строение атмосферы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1.2.2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1.2.3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«атмосфера», «тропосфера», «стратосфера», «верхние слои атмосферы»; погода» и «климат»; «бризы» и »муссоны»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1.2.4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1.2.5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1.2.6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1.2.7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1.2.8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1.2.9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«Биосфера»: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границы биосферы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1.3.2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1.3.3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растительный и животный мир разных территорий Земли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1.3.4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1.3.5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1.3.6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1.4.1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1.4.2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взаимосвязи компонентов природы в природно-территориальном комплексе</w:t>
            </w:r>
          </w:p>
        </w:tc>
      </w:tr>
      <w:tr>
        <w:trPr>
          <w:trHeight w:val="144" w:hRule="atLeast"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1.4.3</w:t>
            </w:r>
          </w:p>
        </w:tc>
        <w:tc>
          <w:tcPr>
            <w:tcW w:w="8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36" w:before="199" w:after="199"/>
        <w:ind w:left="120"/>
        <w:jc w:val="left"/>
        <w:rPr>
          <w:rFonts w:ascii="Times New Roman" w:hAnsi="Times New Roman"/>
        </w:rPr>
      </w:pPr>
      <w:bookmarkEnd w:id="15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336" w:before="199" w:after="199"/>
        <w:ind w:left="120"/>
        <w:jc w:val="left"/>
        <w:rPr>
          <w:rFonts w:ascii="Times New Roman" w:hAnsi="Times New Roman"/>
        </w:rPr>
      </w:pPr>
      <w:bookmarkStart w:id="16" w:name="block-83028274_Копия_1"/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before="199" w:after="199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3569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062"/>
        <w:gridCol w:w="11507"/>
      </w:tblGrid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Гидросфера ‒ водная оболочка Земли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гидросферы. Мировой круговорот воды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Солёность и температура океанических вод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Болота, их образование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гидросфера. Современные исследования в гидросфере. Стихийные явления в гидросфере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Атмосфера ‒ воздушная оболочка Земли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Газовый состав, строение и значение атмосферы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Температура воздуха. Зависимость нагревания поверхности от угла падения солнечных лучей. Суточный ход и годовой ход температуры воздуха, графическое отображение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в атмосфере, влажность воздуха. Образование облаков. Облака и их виды. Туман. Образование и выпадение атмосферных осадков. Виды атмосферных осадков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2.6.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Биосфера ‒ оболочка жизни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Биосфера ‒ оболочка жизни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биосферы. Распространение людей на Земле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Природно-территориальные комплексы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Природно-территориальный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Почва: её строение и состав. Образование почвы и плодородие почв. Охрана почв</w:t>
            </w:r>
          </w:p>
        </w:tc>
      </w:tr>
      <w:tr>
        <w:trPr>
          <w:trHeight w:val="144" w:hRule="atLeast"/>
        </w:trPr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>
      <w:pPr>
        <w:pStyle w:val="Normal"/>
        <w:spacing w:before="0" w:after="0"/>
        <w:ind w:left="1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99" w:after="199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 xml:space="preserve">График контрольных работ 6 класс </w:t>
      </w:r>
    </w:p>
    <w:tbl>
      <w:tblPr>
        <w:tblW w:w="89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158"/>
        <w:gridCol w:w="6122"/>
      </w:tblGrid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№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Дата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Тема</w:t>
            </w:r>
          </w:p>
        </w:tc>
      </w:tr>
      <w:tr>
        <w:trPr>
          <w:trHeight w:val="527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46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6а 6в    2.03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6б      1.03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Резервный урок. Обобщающее повторение. Контрольная работа по теме "Атмосфера - воздушная оболочка"</w:t>
            </w:r>
          </w:p>
        </w:tc>
      </w:tr>
      <w:tr>
        <w:trPr>
          <w:trHeight w:val="603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55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6а 6в     8.04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6б         12.04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Резервный урок. Контрольная работа по теме "Биосфера — оболочка жизни"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66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63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6а 6в    18.05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в 6б        12.05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Контрольная работа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</w:t>
      </w:r>
    </w:p>
    <w:p>
      <w:pPr>
        <w:pStyle w:val="Style14"/>
        <w:shd w:val="clear" w:fill="FFFFFF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6 класс</w:t>
      </w:r>
    </w:p>
    <w:p>
      <w:pPr>
        <w:pStyle w:val="Heading2"/>
        <w:shd w:val="clear" w:fill="FFFFFF"/>
        <w:spacing w:before="0" w:after="220"/>
        <w:textAlignment w:val="baseline"/>
        <w:rPr>
          <w:rFonts w:ascii="Times New Roman" w:hAnsi="Times New Roman" w:cs="Times New Roman"/>
          <w:b w:val="false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 w:val="false"/>
          <w:color w:val="000000"/>
          <w:sz w:val="16"/>
          <w:szCs w:val="16"/>
          <w:lang w:val="ru-RU"/>
        </w:rPr>
      </w:r>
    </w:p>
    <w:p>
      <w:pPr>
        <w:pStyle w:val="Heading2"/>
        <w:shd w:val="clear" w:fill="FFFFFF"/>
        <w:spacing w:before="0" w:after="220"/>
        <w:textAlignment w:val="baseline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Урок 46</w:t>
      </w:r>
      <w:r>
        <w:rPr>
          <w:rFonts w:cs="Times New Roman" w:ascii="Times New Roman" w:hAnsi="Times New Roman"/>
          <w:b w:val="false"/>
          <w:color w:val="000000"/>
          <w:sz w:val="16"/>
          <w:szCs w:val="16"/>
          <w:lang w:val="ru-RU"/>
        </w:rPr>
        <w:t xml:space="preserve">  Резервный урок. Обобщающее повторение. Контрольная работа по теме "Атмосфера — воздушная оболочка"</w:t>
        <w:br/>
      </w:r>
      <w:r>
        <w:rPr>
          <w:rFonts w:cs="Times New Roman" w:ascii="Times New Roman" w:hAnsi="Times New Roman"/>
          <w:b w:val="false"/>
          <w:bCs w:val="false"/>
          <w:color w:val="000000"/>
          <w:sz w:val="16"/>
          <w:szCs w:val="16"/>
          <w:lang w:val="ru-RU"/>
        </w:rPr>
        <w:t>1 вариант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А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A1.</w:t>
      </w:r>
      <w:r>
        <w:rPr>
          <w:sz w:val="16"/>
          <w:szCs w:val="16"/>
        </w:rPr>
        <w:t> С помощью какого прибора измеряют атмосферное давление?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термометра</w:t>
        <w:br/>
        <w:t>2) барометра</w:t>
        <w:br/>
        <w:t>3) тонометра</w:t>
        <w:br/>
        <w:t>4) гигрометра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А2.</w:t>
      </w:r>
      <w:r>
        <w:rPr>
          <w:sz w:val="16"/>
          <w:szCs w:val="16"/>
        </w:rPr>
        <w:t> Какова главная причина образования ветра?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атмосферное давление</w:t>
        <w:br/>
        <w:t>2) температура воздуха</w:t>
        <w:br/>
        <w:t>3) разница в атмосферном давлении</w:t>
        <w:br/>
        <w:t>4) угол падения солнечных лучей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А3.</w:t>
      </w:r>
      <w:r>
        <w:rPr>
          <w:sz w:val="16"/>
          <w:szCs w:val="16"/>
        </w:rPr>
        <w:t> Атмосферное давление по мере увеличения высоты: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понижается</w:t>
        <w:br/>
        <w:t>2) повышается</w:t>
        <w:br/>
        <w:t>3) сначала понижается, а затем повышается</w:t>
        <w:br/>
        <w:t>4) не изменяется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А4.</w:t>
      </w:r>
      <w:r>
        <w:rPr>
          <w:sz w:val="16"/>
          <w:szCs w:val="16"/>
        </w:rPr>
        <w:t> Сила ветра зависит от: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величины атмосферного давления</w:t>
        <w:br/>
        <w:t>2) температуры воздуха</w:t>
        <w:br/>
        <w:t>3) разницы в атмосферном давлении между двумя пунктами</w:t>
        <w:br/>
        <w:t>4) угла падения солнечных лучей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A5.</w:t>
      </w:r>
      <w:r>
        <w:rPr>
          <w:sz w:val="16"/>
          <w:szCs w:val="16"/>
        </w:rPr>
        <w:t> Укажите верное утверждение.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Бриз меняет направление 2 раза в сутки</w:t>
        <w:br/>
        <w:t>2) Бриз меняет направление 2 раза в год</w:t>
        <w:br/>
        <w:t>3) Бриз летом дует с суши на океан</w:t>
        <w:br/>
        <w:t>4) Бриз все время дует на запад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А6.</w:t>
      </w:r>
      <w:r>
        <w:rPr>
          <w:sz w:val="16"/>
          <w:szCs w:val="16"/>
        </w:rPr>
        <w:t> Какой вид осадков образуется в приземном слое атмосферы?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дождь</w:t>
        <w:br/>
        <w:t>2) снег</w:t>
        <w:br/>
        <w:t>3) иней</w:t>
        <w:br/>
        <w:t>4) град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А7.</w:t>
      </w:r>
      <w:r>
        <w:rPr>
          <w:sz w:val="16"/>
          <w:szCs w:val="16"/>
        </w:rPr>
        <w:t> На какой высоте летит самолет, если атмосферное давление за бортом равно 360 мм ртутного столба?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400 м</w:t>
        <w:br/>
        <w:t>2) 4000 м</w:t>
        <w:br/>
        <w:t>3) 3600 м</w:t>
        <w:br/>
        <w:t>4) 10 000 м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А8.</w:t>
      </w:r>
      <w:r>
        <w:rPr>
          <w:sz w:val="16"/>
          <w:szCs w:val="16"/>
        </w:rPr>
        <w:t> Как называется график, на котором показаны направления ветров, господствующих в данной местности?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диаграмма</w:t>
        <w:br/>
        <w:t>2) роза ветров</w:t>
        <w:br/>
        <w:t>3) климатограмма</w:t>
        <w:br/>
        <w:t>4) профиль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В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B1.</w:t>
      </w:r>
      <w:r>
        <w:rPr>
          <w:sz w:val="16"/>
          <w:szCs w:val="16"/>
        </w:rPr>
        <w:t> Что такое атмосферное давление?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В2.</w:t>
      </w:r>
      <w:r>
        <w:rPr>
          <w:sz w:val="16"/>
          <w:szCs w:val="16"/>
        </w:rPr>
        <w:t> Заполните пропуск в предложении.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Emphasis"/>
          <w:sz w:val="16"/>
          <w:szCs w:val="16"/>
        </w:rPr>
        <w:t>Давление теплого воздуха на земную поверхность… , чем холодного.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С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C1.</w:t>
      </w:r>
      <w:r>
        <w:rPr>
          <w:sz w:val="16"/>
          <w:szCs w:val="16"/>
        </w:rPr>
        <w:t> Укажите </w:t>
      </w:r>
      <w:r>
        <w:rPr>
          <w:rStyle w:val="Strong"/>
          <w:sz w:val="16"/>
          <w:szCs w:val="16"/>
        </w:rPr>
        <w:t>три</w:t>
      </w:r>
      <w:r>
        <w:rPr>
          <w:sz w:val="16"/>
          <w:szCs w:val="16"/>
        </w:rPr>
        <w:t xml:space="preserve"> основные характеристики погоды. 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С2.</w:t>
      </w:r>
      <w:r>
        <w:rPr>
          <w:sz w:val="16"/>
          <w:szCs w:val="16"/>
        </w:rPr>
        <w:t> Укажите главную причину смены погоды.</w:t>
      </w:r>
    </w:p>
    <w:p>
      <w:pPr>
        <w:pStyle w:val="Heading2"/>
        <w:shd w:val="clear" w:fill="FFFFFF"/>
        <w:spacing w:before="0" w:after="220"/>
        <w:jc w:val="center"/>
        <w:textAlignment w:val="baseline"/>
        <w:rPr>
          <w:rFonts w:ascii="Times New Roman" w:hAnsi="Times New Roman" w:cs="Times New Roman"/>
          <w:b w:val="false"/>
          <w:bCs w:val="false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6"/>
          <w:szCs w:val="16"/>
          <w:lang w:val="ru-RU"/>
        </w:rPr>
      </w:r>
    </w:p>
    <w:p>
      <w:pPr>
        <w:pStyle w:val="Heading2"/>
        <w:shd w:val="clear" w:fill="FFFFFF"/>
        <w:spacing w:before="0" w:after="220"/>
        <w:jc w:val="center"/>
        <w:textAlignment w:val="baseline"/>
        <w:rPr>
          <w:rFonts w:ascii="Times New Roman" w:hAnsi="Times New Roman" w:cs="Times New Roman"/>
          <w:b w:val="false"/>
          <w:bCs w:val="false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6"/>
          <w:szCs w:val="16"/>
          <w:lang w:val="ru-RU"/>
        </w:rPr>
        <w:t>2 вариант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А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A1.</w:t>
      </w:r>
      <w:r>
        <w:rPr>
          <w:sz w:val="16"/>
          <w:szCs w:val="16"/>
        </w:rPr>
        <w:t> Какой вид атмосферных осадков не образуется из облаков?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роса</w:t>
        <w:br/>
        <w:t>2) снег</w:t>
        <w:br/>
        <w:t>3) морось</w:t>
        <w:br/>
        <w:t>4) дождь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А2.</w:t>
      </w:r>
      <w:r>
        <w:rPr>
          <w:sz w:val="16"/>
          <w:szCs w:val="16"/>
        </w:rPr>
        <w:t> Как называется отношение фактического содержания водяного пара в воздухе к возможному при данной температуре?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абсолютная влажность</w:t>
        <w:br/>
        <w:t>2) относительная влажность</w:t>
        <w:br/>
        <w:t>3) туман</w:t>
        <w:br/>
        <w:t>4) количество осадков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А3.</w:t>
      </w:r>
      <w:r>
        <w:rPr>
          <w:sz w:val="16"/>
          <w:szCs w:val="16"/>
        </w:rPr>
        <w:t> Какое атмосферное давление будет на высоте 2000 м, если на высоте Ом оно равно 760 мм ртутного столба?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740 мм</w:t>
        <w:br/>
        <w:t>2) 560 мм</w:t>
        <w:br/>
        <w:t>3) 540 мм</w:t>
        <w:br/>
        <w:t>4) 0 мм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А4.</w:t>
      </w:r>
      <w:r>
        <w:rPr>
          <w:sz w:val="16"/>
          <w:szCs w:val="16"/>
        </w:rPr>
        <w:t> На какой высоте летит самолет, если у поверхности Земли атмосферное давление было равно 750 мм ртутного столба, а за бортом самолета — 450 мм?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3000 м</w:t>
        <w:br/>
        <w:t>2) 1200 м</w:t>
        <w:br/>
        <w:t>3) 300 м</w:t>
        <w:br/>
        <w:t>4) 30 м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А5.</w:t>
      </w:r>
      <w:r>
        <w:rPr>
          <w:sz w:val="16"/>
          <w:szCs w:val="16"/>
        </w:rPr>
        <w:t> Укажите верное утверждение.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Воздух над поверхностью суши и моря нагревается одинаково.</w:t>
        <w:br/>
        <w:t>2) Воздух над сушей быстрее нагревается и быстрее остывает.</w:t>
        <w:br/>
        <w:t>3) Воздух над сушей быстрее нагревается и медленнее остывает.</w:t>
        <w:br/>
        <w:t>4) Воздух над морем быстрее нагревается и медленнее остывает.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А6.</w:t>
      </w:r>
      <w:r>
        <w:rPr>
          <w:sz w:val="16"/>
          <w:szCs w:val="16"/>
        </w:rPr>
        <w:t> Невозможно определить направление ветра с помощью: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флюгера</w:t>
        <w:br/>
        <w:t>2) барометра</w:t>
        <w:br/>
        <w:t>3) дыма из трубы</w:t>
        <w:br/>
        <w:t>4) колебаний ветвей деревьев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А7.</w:t>
      </w:r>
      <w:r>
        <w:rPr>
          <w:sz w:val="16"/>
          <w:szCs w:val="16"/>
        </w:rPr>
        <w:t> В какое время суток лучше всего выходить в море на парусном судне?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утром</w:t>
        <w:br/>
        <w:t>2) вечером</w:t>
        <w:br/>
        <w:t>3) в полдень</w:t>
        <w:br/>
        <w:t>4) не имеет значения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А8.</w:t>
      </w:r>
      <w:r>
        <w:rPr>
          <w:sz w:val="16"/>
          <w:szCs w:val="16"/>
        </w:rPr>
        <w:t> Как называется ветер, меняющий направление два раза в год?</w:t>
      </w:r>
    </w:p>
    <w:p>
      <w:pPr>
        <w:pStyle w:val="Style14"/>
        <w:shd w:val="clear" w:fill="FFFFFF"/>
        <w:spacing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1) бриз</w:t>
        <w:br/>
        <w:t>2) штиль</w:t>
        <w:br/>
        <w:t>3) муссон</w:t>
        <w:br/>
        <w:t>4) ураган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В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В1.</w:t>
      </w:r>
      <w:r>
        <w:rPr>
          <w:sz w:val="16"/>
          <w:szCs w:val="16"/>
        </w:rPr>
        <w:t> Как называется количество водяного пара, содержащегося в 1 м</w:t>
      </w: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> воздуха?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В2.</w:t>
      </w:r>
      <w:r>
        <w:rPr>
          <w:sz w:val="16"/>
          <w:szCs w:val="16"/>
        </w:rPr>
        <w:t> Что образуется вследствие разницы атмосферного давления над разными участками земной поверхности?</w:t>
      </w:r>
    </w:p>
    <w:p>
      <w:pPr>
        <w:pStyle w:val="podzagolovok"/>
        <w:shd w:val="clear" w:fill="FFFFFF"/>
        <w:spacing w:lineRule="atLeast" w:line="210" w:before="0" w:after="260"/>
        <w:textAlignment w:val="baseline"/>
        <w:rPr>
          <w:sz w:val="16"/>
          <w:szCs w:val="16"/>
        </w:rPr>
      </w:pPr>
      <w:r>
        <w:rPr>
          <w:sz w:val="16"/>
          <w:szCs w:val="16"/>
        </w:rPr>
        <w:t>Часть С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C1.</w:t>
      </w:r>
      <w:r>
        <w:rPr>
          <w:sz w:val="16"/>
          <w:szCs w:val="16"/>
        </w:rPr>
        <w:t> Как атмосферное давление зависит от температуры воздуха?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sz w:val="16"/>
          <w:szCs w:val="16"/>
        </w:rPr>
        <w:t>С2.</w:t>
      </w:r>
      <w:r>
        <w:rPr>
          <w:sz w:val="16"/>
          <w:szCs w:val="16"/>
        </w:rPr>
        <w:t> Чем климат отличается от погоды?</w:t>
      </w:r>
    </w:p>
    <w:p>
      <w:pPr>
        <w:pStyle w:val="Style14"/>
        <w:shd w:val="clear" w:fill="FFFFFF"/>
        <w:spacing w:before="0" w:after="0"/>
        <w:textAlignment w:val="baselin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14"/>
        <w:shd w:val="clear" w:fill="FFFFFF"/>
        <w:spacing w:before="0" w:after="0"/>
        <w:jc w:val="center"/>
        <w:textAlignment w:val="baseline"/>
        <w:rPr>
          <w:sz w:val="16"/>
          <w:szCs w:val="16"/>
        </w:rPr>
      </w:pPr>
      <w:r>
        <w:rPr>
          <w:sz w:val="16"/>
          <w:szCs w:val="16"/>
        </w:rPr>
        <w:t>Ответы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b w:val="false"/>
          <w:bCs w:val="false"/>
          <w:sz w:val="16"/>
          <w:szCs w:val="16"/>
        </w:rPr>
        <w:t>1 вариант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sz w:val="16"/>
          <w:szCs w:val="16"/>
        </w:rPr>
        <w:br/>
        <w:t>А1-2</w:t>
        <w:br/>
        <w:t>А2-3</w:t>
        <w:br/>
        <w:t>А3-1</w:t>
        <w:br/>
        <w:t>А4-3</w:t>
        <w:br/>
        <w:t>А5-1</w:t>
        <w:br/>
        <w:t>А6-3</w:t>
        <w:br/>
        <w:t>А7-2</w:t>
        <w:br/>
        <w:t>А8-2</w:t>
        <w:br/>
        <w:t>В1. Сила, с которой воздух давит на земную поверхность и все находящиеся на ней предметы</w:t>
        <w:br/>
        <w:t>В2. Меньше</w:t>
        <w:br/>
        <w:t>C1. Температура, давление, направление и сила ветра, влажность воздуха, облачность, осадки (любые три из этих признаков).</w:t>
        <w:br/>
        <w:t>С2. Погода меняется при изменении направления ветра, благодаря которому приходят воздушные массы, различающиеся по своим свойствам и определяющие погоду.</w:t>
        <w:br/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rStyle w:val="Strong"/>
          <w:b w:val="false"/>
          <w:bCs w:val="false"/>
          <w:sz w:val="16"/>
          <w:szCs w:val="16"/>
        </w:rPr>
        <w:t>2 вариант</w:t>
      </w:r>
    </w:p>
    <w:p>
      <w:pPr>
        <w:pStyle w:val="Style14"/>
        <w:shd w:val="clear" w:fill="FFFFFF"/>
        <w:spacing w:before="0" w:after="0"/>
        <w:textAlignment w:val="baseline"/>
        <w:rPr/>
      </w:pPr>
      <w:r>
        <w:rPr>
          <w:sz w:val="16"/>
          <w:szCs w:val="16"/>
        </w:rPr>
        <w:t>А1-1</w:t>
        <w:br/>
        <w:t>А2-2</w:t>
        <w:br/>
        <w:t>А3-2</w:t>
        <w:br/>
        <w:t>А4-1</w:t>
        <w:br/>
        <w:t>А5-2</w:t>
        <w:br/>
        <w:t>А6-2</w:t>
        <w:br/>
        <w:t>А7-2</w:t>
        <w:br/>
        <w:t>А8-3</w:t>
        <w:br/>
        <w:t>В1. Абсолютная влажность</w:t>
        <w:br/>
        <w:t>В2. Ветер</w:t>
        <w:br/>
        <w:t>C1. С понижением температуры воздуха давление повышается, а при повышении температуры воздуха давление падает.</w:t>
        <w:br/>
        <w:t>С2. Климат — повторяющийся из года в год режим погоды, а погода — состояние тропосферы в данное время и в данном месте. Климат постоянен, погода изменчива</w:t>
        <w:br/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Урок 55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Резервный урок. Контрольная работа по теме "Биосфера — оболочка жизни"</w:t>
      </w:r>
    </w:p>
    <w:p>
      <w:pPr>
        <w:pStyle w:val="Style14"/>
        <w:spacing w:lineRule="auto" w:line="36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1.Живая оболочка Земли называется:</w:t>
      </w:r>
    </w:p>
    <w:p>
      <w:pPr>
        <w:pStyle w:val="Style14"/>
        <w:spacing w:lineRule="auto" w:line="360"/>
        <w:rPr/>
      </w:pPr>
      <w:r>
        <w:rPr>
          <w:sz w:val="16"/>
          <w:szCs w:val="16"/>
        </w:rPr>
        <w:t>а)</w:t>
      </w:r>
      <w:r>
        <w:rPr>
          <w:color w:val="000000"/>
          <w:sz w:val="16"/>
          <w:szCs w:val="16"/>
        </w:rPr>
        <w:t>. биосфера; б). атмосфера; в). гидросфера ;г). литосфера</w:t>
      </w:r>
    </w:p>
    <w:p>
      <w:pPr>
        <w:pStyle w:val="Style14"/>
        <w:spacing w:lineRule="auto" w:line="360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2.Живые организмы впервые появились:</w:t>
      </w:r>
    </w:p>
    <w:p>
      <w:pPr>
        <w:pStyle w:val="Style14"/>
        <w:spacing w:lineRule="auto" w:line="360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а) на суше; б) в океане</w:t>
      </w:r>
    </w:p>
    <w:p>
      <w:pPr>
        <w:pStyle w:val="Style14"/>
        <w:spacing w:lineRule="auto" w:line="360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3.Водные организмы, свободно передвигающиеся вместе с водой, - это</w:t>
      </w:r>
    </w:p>
    <w:p>
      <w:pPr>
        <w:pStyle w:val="Style14"/>
        <w:spacing w:lineRule="auto" w:line="360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а) нектон; б) планктон; в) бентос</w:t>
      </w:r>
    </w:p>
    <w:p>
      <w:pPr>
        <w:pStyle w:val="Style14"/>
        <w:spacing w:lineRule="auto" w:line="36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4. Микроскопические растения, обитающие в толще морских и пресных вод и передвигающиеся потоками воды:</w:t>
      </w:r>
    </w:p>
    <w:p>
      <w:pPr>
        <w:pStyle w:val="Style14"/>
        <w:spacing w:lineRule="auto" w:line="36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а). фитопланктон; б). зоопланктон</w:t>
      </w:r>
    </w:p>
    <w:p>
      <w:pPr>
        <w:pStyle w:val="Style14"/>
        <w:spacing w:lineRule="auto" w:line="36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5.К бентосу относятся:</w:t>
      </w:r>
    </w:p>
    <w:p>
      <w:pPr>
        <w:pStyle w:val="Style14"/>
        <w:spacing w:lineRule="auto" w:line="36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а)водоросли; б)медузы; в)киты</w:t>
      </w:r>
    </w:p>
    <w:p>
      <w:pPr>
        <w:pStyle w:val="Style14"/>
        <w:spacing w:lineRule="auto" w:line="360"/>
        <w:rPr/>
      </w:pPr>
      <w:r>
        <w:rPr>
          <w:b/>
          <w:bCs/>
          <w:sz w:val="16"/>
          <w:szCs w:val="16"/>
        </w:rPr>
        <w:t>6.</w:t>
      </w:r>
      <w:r>
        <w:rPr>
          <w:sz w:val="16"/>
          <w:szCs w:val="16"/>
        </w:rPr>
        <w:t>. Каким учёным было создано учение о биосфере</w:t>
      </w:r>
    </w:p>
    <w:p>
      <w:pPr>
        <w:pStyle w:val="Style14"/>
        <w:spacing w:lineRule="auto" w:line="360"/>
        <w:rPr>
          <w:sz w:val="16"/>
          <w:szCs w:val="16"/>
        </w:rPr>
      </w:pPr>
      <w:r>
        <w:rPr>
          <w:sz w:val="16"/>
          <w:szCs w:val="16"/>
        </w:rPr>
        <w:t>а).Вернадский ;б). Дарвин; в). Линней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7. Способностью создавать органическое вещество из    неорганического обладают :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       </w:t>
      </w:r>
      <w:r>
        <w:rPr>
          <w:rFonts w:cs="Times New Roman" w:ascii="Times New Roman" w:hAnsi="Times New Roman"/>
          <w:sz w:val="16"/>
          <w:szCs w:val="16"/>
          <w:lang w:val="ru-RU"/>
        </w:rPr>
        <w:t>а)  микроорганизмы ;       б) животные ;        в)  грибы ; г)  растения.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8. Наибольшее видовое разнообразие наблюдается в царстве :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      </w:t>
      </w:r>
      <w:r>
        <w:rPr>
          <w:rFonts w:cs="Times New Roman" w:ascii="Times New Roman" w:hAnsi="Times New Roman"/>
          <w:sz w:val="16"/>
          <w:szCs w:val="16"/>
          <w:lang w:val="ru-RU"/>
        </w:rPr>
        <w:t>а)  животных ;            б)  бактерий ;         в)  грибов ; г)   растений.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9. Грибы занимают промежуточное положение между :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      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а)  бактериями и животными ;     б)  растениями и животными ;    в)  растениями и бактериями ;     г)   нет правильного ответа.   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10.Разнообразие растительного и животного мира увеличивается:</w:t>
      </w:r>
    </w:p>
    <w:p>
      <w:pPr>
        <w:pStyle w:val="Normal"/>
        <w:spacing w:lineRule="auto" w:line="36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а) от экватора к полюсам; б) от полюсов к экватору: в) не изменяется от экватора к полюсам</w:t>
      </w:r>
    </w:p>
    <w:p>
      <w:pPr>
        <w:pStyle w:val="Normal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Ответы:        1.а; 2.б; 3.б; 4.а; 5.а 6.а; 7.г; 8.а; 9.б; 10.б</w:t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Урок 66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/>
        </w:rPr>
        <w:t xml:space="preserve"> (63 для 6 б)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Контрольная работа</w:t>
      </w:r>
    </w:p>
    <w:p>
      <w:pPr>
        <w:pStyle w:val="Normal"/>
        <w:spacing w:lineRule="auto" w:line="240" w:before="0" w:after="0"/>
        <w:contextualSpacing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16"/>
          <w:szCs w:val="16"/>
          <w:lang w:val="ru-RU"/>
        </w:rPr>
        <w:t>Вариант 1</w:t>
      </w:r>
    </w:p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Часть суши с трёх сторон, окруженная водой: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остров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материк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полуостров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архипелаг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 чем измеряется соленость воды?</w:t>
      </w:r>
    </w:p>
    <w:tbl>
      <w:tblPr>
        <w:tblW w:w="108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2264"/>
        <w:gridCol w:w="377"/>
        <w:gridCol w:w="2209"/>
        <w:gridCol w:w="399"/>
        <w:gridCol w:w="2504"/>
        <w:gridCol w:w="376"/>
        <w:gridCol w:w="2326"/>
      </w:tblGrid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градусы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проценты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граммы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промилле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Второстепенная река, впадающая в другую реку: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324"/>
        <w:gridCol w:w="380"/>
        <w:gridCol w:w="2438"/>
        <w:gridCol w:w="401"/>
        <w:gridCol w:w="2270"/>
        <w:gridCol w:w="377"/>
        <w:gridCol w:w="2269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устье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приток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исток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водораздел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 внутренним морям относится: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Охотское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Карибское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Баренцево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Средиземное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Какой пролив отделяет Африку от о. Мадагаскар: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Мозамбикский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Магелланов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Берингов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Гибралтарский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Выберите верное утверждение:</w:t>
      </w:r>
    </w:p>
    <w:tbl>
      <w:tblPr>
        <w:tblW w:w="108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"/>
        <w:gridCol w:w="10560"/>
      </w:tblGrid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Аравийский – самый маленький полуостров на Земле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Самое глубокое место на планете находится в Атлантическом океане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Гренландия - самый большой остров на планете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Важным свойством воды является – быстрый нагрев и медленное остывание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Средняя солёность поверхностных вод Средиземного моря составляет 37‰. Сколько граммов солей растворено в трёх литрах его воды: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18,5 грамм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37 грамм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74 грамм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111 грамм</w:t>
            </w:r>
          </w:p>
        </w:tc>
      </w:tr>
    </w:tbl>
    <w:p>
      <w:pPr>
        <w:pStyle w:val="ListParagraph"/>
        <w:numPr>
          <w:ilvl w:val="0"/>
          <w:numId w:val="10"/>
        </w:numPr>
        <w:tabs>
          <w:tab w:val="clear" w:pos="720"/>
          <w:tab w:val="left" w:pos="709" w:leader="none"/>
        </w:tabs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Среди перечисленных рек России самую большую длину имеет: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Нил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Дон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Нева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Терек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Озером, расположенным на территории России является: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Верхнее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Мичиган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Баскунчак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Виктория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 водоупорным горным породам относится: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песок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глина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гравий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щебень</w:t>
            </w:r>
          </w:p>
        </w:tc>
      </w:tr>
    </w:tbl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Вариант 2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</w:r>
    </w:p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А 1Как называются узкие вытянутые участки водной поверхности соединяющие две акватории и разделяющие участки суши: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остров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залив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перешеек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пролив</w:t>
            </w:r>
          </w:p>
        </w:tc>
      </w:tr>
    </w:tbl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А2. Как обозначается солёность воды?</w:t>
      </w:r>
    </w:p>
    <w:tbl>
      <w:tblPr>
        <w:tblW w:w="108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2264"/>
        <w:gridCol w:w="377"/>
        <w:gridCol w:w="2209"/>
        <w:gridCol w:w="399"/>
        <w:gridCol w:w="2504"/>
        <w:gridCol w:w="376"/>
        <w:gridCol w:w="2326"/>
      </w:tblGrid>
      <w:tr>
        <w:trPr/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‰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граммы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мл</w:t>
            </w:r>
          </w:p>
        </w:tc>
      </w:tr>
    </w:tbl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А 3.Как называется углубление, по которому течёт река: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324"/>
        <w:gridCol w:w="380"/>
        <w:gridCol w:w="2438"/>
        <w:gridCol w:w="401"/>
        <w:gridCol w:w="2270"/>
        <w:gridCol w:w="377"/>
        <w:gridCol w:w="2269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пойма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межень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русло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водораздел</w:t>
            </w:r>
          </w:p>
        </w:tc>
      </w:tr>
    </w:tbl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А 4.Какое из морей является окраинным: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Аравийское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Черное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Балтийское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Средиземное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Пролив, который разделяет Евразию и Африку, соединяет Средиземное море с Атлантическим океаном: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Мозамбикский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Татарский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Берингов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Гибралтарский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Выберите верное утверждение:</w:t>
      </w:r>
    </w:p>
    <w:tbl>
      <w:tblPr>
        <w:tblW w:w="108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"/>
        <w:gridCol w:w="10560"/>
      </w:tblGrid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Мадагаскар – материковый остров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Самый большой залив - Гудзонов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Гренландия – самый большой полуостров на Земле</w:t>
            </w:r>
          </w:p>
        </w:tc>
      </w:tr>
      <w:tr>
        <w:trPr/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Важным свойством воды является – быстрый нагрев и медленное остывание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Средняя солёность поверхностных вод Балтийского моря составляет 8‰. Сколько граммов солей растворено в четырёх литрах его воды: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 грамма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 грамм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24 грамм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32 грамма</w:t>
            </w:r>
          </w:p>
        </w:tc>
      </w:tr>
    </w:tbl>
    <w:p>
      <w:pPr>
        <w:pStyle w:val="ListParagraph"/>
        <w:numPr>
          <w:ilvl w:val="0"/>
          <w:numId w:val="10"/>
        </w:numPr>
        <w:tabs>
          <w:tab w:val="clear" w:pos="720"/>
          <w:tab w:val="left" w:pos="709" w:leader="none"/>
        </w:tabs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Самой полноводной рекой России является: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Енисей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Дон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Ока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Ангара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 реке Индийского океана относится: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Замбези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Янцзы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Нил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Амазонка</w:t>
            </w:r>
          </w:p>
        </w:tc>
      </w:tr>
    </w:tbl>
    <w:p>
      <w:pPr>
        <w:pStyle w:val="ListParagraph"/>
        <w:numPr>
          <w:ilvl w:val="0"/>
          <w:numId w:val="10"/>
        </w:numPr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 водопроницаемым горным породам не относится:</w:t>
      </w:r>
    </w:p>
    <w:tbl>
      <w:tblPr>
        <w:tblW w:w="108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2271"/>
        <w:gridCol w:w="376"/>
        <w:gridCol w:w="2269"/>
        <w:gridCol w:w="403"/>
        <w:gridCol w:w="2262"/>
        <w:gridCol w:w="384"/>
        <w:gridCol w:w="2494"/>
      </w:tblGrid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песок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гранит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гравий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Г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щебень</w:t>
            </w:r>
          </w:p>
        </w:tc>
      </w:tr>
    </w:tbl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 xml:space="preserve">Ответы           </w:t>
      </w:r>
    </w:p>
    <w:p>
      <w:pPr>
        <w:pStyle w:val="ListParagraph"/>
        <w:spacing w:lineRule="auto" w:line="240" w:before="0" w:after="0"/>
        <w:ind w:hanging="0" w:left="360" w:righ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 xml:space="preserve">                                     </w:t>
      </w:r>
    </w:p>
    <w:tbl>
      <w:tblPr>
        <w:tblpPr w:vertAnchor="text" w:horzAnchor="text" w:tblpXSpec="center" w:leftFromText="180" w:rightFromText="180" w:tblpY="1"/>
        <w:tblOverlap w:val="never"/>
        <w:tblW w:w="79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6803"/>
      </w:tblGrid>
      <w:tr>
        <w:trPr/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16"/>
                <w:szCs w:val="16"/>
                <w:lang w:eastAsia="en-US"/>
              </w:rPr>
              <w:t>1 ВАРИАНТ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задания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Ответ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В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А2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Б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А5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А6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В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А7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А8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А9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В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А10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Б</w:t>
            </w:r>
          </w:p>
        </w:tc>
      </w:tr>
    </w:tbl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tbl>
      <w:tblPr>
        <w:tblpPr w:vertAnchor="text" w:horzAnchor="text" w:tblpXSpec="center" w:leftFromText="180" w:rightFromText="180" w:tblpY="1"/>
        <w:tblOverlap w:val="never"/>
        <w:tblW w:w="79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6803"/>
      </w:tblGrid>
      <w:tr>
        <w:trPr/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2 ВАРИАНТ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 xml:space="preserve">№ </w:t>
            </w: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задания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Ответ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А1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А2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Б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В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Б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А5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А6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А7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Г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А8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А9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</w:t>
            </w:r>
          </w:p>
        </w:tc>
      </w:tr>
      <w:tr>
        <w:trPr/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А10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en-US"/>
              </w:rPr>
              <w:t>Б</w:t>
            </w:r>
          </w:p>
        </w:tc>
      </w:tr>
    </w:tbl>
    <w:p>
      <w:pPr>
        <w:pStyle w:val="ListParagraph"/>
        <w:spacing w:lineRule="auto" w:line="240" w:before="0" w:after="0"/>
        <w:ind w:hanging="0" w:left="0" w:right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  <w:bookmarkStart w:id="17" w:name="block-83028276_Копия_1"/>
      <w:bookmarkEnd w:id="16"/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ОБЯЗАТЕЛЬНЫЕ УЧЕБНЫЕ МАТЕРИАЛЫ ДЛЯ УЧЕНИКА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​‌•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География, 5-6 классы/ Алексеев А.И., Николина В.В., Липкина Е.К. и другие, Акционерное общество «Издательство «Просвещение», 2022</w:t>
      </w:r>
      <w:r>
        <w:rPr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• География, 7 класс/ Алексеев А.И., Николина В.В., Липкина Е.К. и другие, Акционерное общество «Издательство «Просвещение»</w:t>
      </w:r>
      <w:r>
        <w:rPr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«Просвещение»‌​, 2022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​‌</w:t>
      </w:r>
      <w:bookmarkStart w:id="18" w:name="d36ef070-e66a-45c0-8965-99b4beb4986c"/>
      <w:bookmarkEnd w:id="18"/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Географические карты, атласы, конкурные карты‌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МЕТОДИЧЕСКИЕ МАТЕРИАЛЫ ДЛЯ УЧИТЕЛЯ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​‌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1.Конструктор рабочих программ: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constructor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/ </w:t>
      </w:r>
      <w:r>
        <w:rPr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2. Примерные рабочие программы: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Primernie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rabochie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progra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htm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3. География. 5-6 классы. Электронное приложение к учебнику А.И. Алексеева др. «Полярная звезда»(1</w:t>
      </w:r>
      <w:r>
        <w:rPr>
          <w:rFonts w:cs="Times New Roman" w:ascii="Times New Roman" w:hAnsi="Times New Roman"/>
          <w:color w:val="000000"/>
          <w:sz w:val="16"/>
          <w:szCs w:val="16"/>
        </w:rPr>
        <w:t>DVD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) ©ОАО «Издательство «Просвещение» 2020</w:t>
      </w:r>
      <w:r>
        <w:rPr>
          <w:sz w:val="16"/>
          <w:szCs w:val="16"/>
          <w:lang w:val="ru-RU"/>
        </w:rPr>
        <w:br/>
      </w:r>
      <w:bookmarkStart w:id="19" w:name="00a84008-26fd-4bed-ad45-f394d7b3f48a"/>
      <w:bookmarkEnd w:id="19"/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‌​​‌4.Введение. География. 5-6 классы: учебник для общеобразовательных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учреждений / (А.И. Алексеев, Е.К. Липкина, В. В. Николина и др.). М.: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Просвещение, 2023. – (Академический школьный учебник) (Полярная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звезда)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5.. География. 7 класс: учебник для общеобразовательных учреждений /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(А.И. Алексеев, Е.К. Липкина, В. В. Николина и др.). М.: Просвещение. –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(Полярная звезда)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6. Николина В.В.. География. Поурочные разработки. 5-9 класс (пособие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для учителя)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7. СиротинВ,И. Практические и самостоятельные работы учащихся по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географии.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8. Электронное приложение к учебнику География 5-6 классы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ЦИФРОВЫЕ ОБРАЗОВАТЕЛЬНЫЕ РЕСУРСЫ И РЕСУРСЫ СЕТИ ИНТЕРНЕТ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​‌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1.</w:t>
      </w:r>
      <w:r>
        <w:rPr>
          <w:lang w:val="ru-RU"/>
        </w:rPr>
        <w:t xml:space="preserve"> 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https://m.edsoo.ru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2.</w:t>
      </w:r>
      <w:r>
        <w:rPr>
          <w:rFonts w:cs="Times New Roman" w:ascii="Times New Roman" w:hAnsi="Times New Roman"/>
          <w:color w:val="000000"/>
          <w:sz w:val="16"/>
          <w:szCs w:val="16"/>
        </w:rPr>
        <w:t>Uchi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3.РЭШ</w:t>
      </w:r>
      <w:r>
        <w:rPr>
          <w:sz w:val="16"/>
          <w:szCs w:val="16"/>
          <w:lang w:val="ru-RU"/>
        </w:rPr>
        <w:br/>
      </w:r>
      <w:bookmarkStart w:id="20" w:name="62b5bf29-3344-4bbf-a1e8-ea23537b8eba"/>
      <w:bookmarkEnd w:id="20"/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4.ЯКласс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5.Конструктор рабочих программ https://workprogram.edsoo.ru/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6.Видеоуроки по географии 5-9 классhttps://videouroki.net/video/geografiya/5-class/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7.Занимательная география. 5-9 класс https://videouroki.net/projects/3/index.php?id=zgeo5-6&amp;amp;utm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8.Интерактивные уроки по географии для 1–9 классов https://education.yandex.ru/geo/lessons/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9.Карты https://www.geomania.net/world/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10.Образовательная платформа LEKTA. Интерактивная тетрадь. https://hw.lecta.ru/homework/new/840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11.Российская электронная школа https://resh.edu.ru/subject/4/5/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12.Тесты, опросы, кроссворды https://app.onlinetestpad.com/tests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13. Фильмы https://www.geomania.net/video-5/</w:t>
      </w:r>
    </w:p>
    <w:p>
      <w:pPr>
        <w:pStyle w:val="Normal"/>
        <w:spacing w:lineRule="auto" w:line="240" w:before="0" w:after="0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cs="Times New Roman"/>
          <w:sz w:val="16"/>
          <w:szCs w:val="16"/>
          <w:lang w:val="ru-RU"/>
        </w:rPr>
        <w:t>14. Яндекс. Репетитор https://yandex.ru/tutor/uroki/klass-5/geografi</w:t>
      </w:r>
      <w:r>
        <w:rPr>
          <w:rFonts w:cs="Times New Roman"/>
          <w:sz w:val="16"/>
          <w:szCs w:val="16"/>
        </w:rPr>
        <w:t>y</w:t>
      </w:r>
    </w:p>
    <w:p>
      <w:pPr>
        <w:pStyle w:val="Normal"/>
        <w:spacing w:before="0" w:after="200"/>
        <w:rPr/>
      </w:pPr>
      <w:r>
        <w:rPr/>
      </w:r>
      <w:bookmarkStart w:id="21" w:name="block-83028276"/>
      <w:bookmarkEnd w:id="17"/>
      <w:bookmarkEnd w:id="21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А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841cd9"/>
    <w:rPr/>
  </w:style>
  <w:style w:type="character" w:styleId="Heading1Char" w:customStyle="1">
    <w:name w:val="Heading 1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SubtitleChar" w:customStyle="1">
    <w:name w:val="Subtitle Char"/>
    <w:basedOn w:val="DefaultParagraphFont"/>
    <w:uiPriority w:val="11"/>
    <w:qFormat/>
    <w:rsid w:val="00841cd9"/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itleChar" w:customStyle="1">
    <w:name w:val="Title Char"/>
    <w:basedOn w:val="DefaultParagraphFont"/>
    <w:uiPriority w:val="10"/>
    <w:qFormat/>
    <w:rsid w:val="00841cd9"/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Style10">
    <w:name w:val="Основной шрифт абзаца"/>
    <w:qFormat/>
    <w:rPr/>
  </w:style>
  <w:style w:type="character" w:styleId="Strong">
    <w:name w:val="Strong"/>
    <w:basedOn w:val="Style10"/>
    <w:qFormat/>
    <w:rPr>
      <w:rFonts w:cs="Times New Roman"/>
      <w:b/>
      <w:bCs/>
    </w:rPr>
  </w:style>
  <w:style w:type="character" w:styleId="WW8Num1z0">
    <w:name w:val="WW8Num1z0"/>
    <w:qFormat/>
    <w:rPr>
      <w:rFonts w:cs="Times New Roman"/>
      <w:b/>
    </w:rPr>
  </w:style>
  <w:style w:type="character" w:styleId="WW8Num1z1">
    <w:name w:val="WW8Num1z1"/>
    <w:qFormat/>
    <w:rPr>
      <w:rFonts w:cs="Times New Roman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Style13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/>
    </w:pPr>
    <w:rPr/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ind w:left="86"/>
    </w:pPr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before="0" w:after="300"/>
      <w:contextualSpacing/>
    </w:pPr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Style1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podzagolovok">
    <w:name w:val="podzagolovok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>
      <w:rFonts w:eastAsia="Calibri"/>
      <w:lang w:val="ru-RU"/>
    </w:rPr>
  </w:style>
  <w:style w:type="paragraph" w:styleId="Style15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A2D2S3T9Q" TargetMode="External"/><Relationship Id="rId3" Type="http://schemas.openxmlformats.org/officeDocument/2006/relationships/hyperlink" Target="https://m.edsoo.ru/Y8Y4Z2W7K" TargetMode="External"/><Relationship Id="rId4" Type="http://schemas.openxmlformats.org/officeDocument/2006/relationships/hyperlink" Target="https://m.edsoo.ru/I6I6N1H3Q" TargetMode="External"/><Relationship Id="rId5" Type="http://schemas.openxmlformats.org/officeDocument/2006/relationships/hyperlink" Target="https://m.edsoo.ru/A2D2S3T9Q" TargetMode="External"/><Relationship Id="rId6" Type="http://schemas.openxmlformats.org/officeDocument/2006/relationships/hyperlink" Target="https://m.edsoo.ru/Y8Y4Z2W7K" TargetMode="External"/><Relationship Id="rId7" Type="http://schemas.openxmlformats.org/officeDocument/2006/relationships/hyperlink" Target="https://m.edsoo.ru/C9I5T8H3O" TargetMode="External"/><Relationship Id="rId8" Type="http://schemas.openxmlformats.org/officeDocument/2006/relationships/hyperlink" Target="https://m.edsoo.ru/A2K2A5Z5K" TargetMode="External"/><Relationship Id="rId9" Type="http://schemas.openxmlformats.org/officeDocument/2006/relationships/hyperlink" Target="https://m.edsoo.ru/Y8Z6S3U8U" TargetMode="External"/><Relationship Id="rId10" Type="http://schemas.openxmlformats.org/officeDocument/2006/relationships/hyperlink" Target="https://m.edsoo.ru/Z8W8M5W9G" TargetMode="External"/><Relationship Id="rId11" Type="http://schemas.openxmlformats.org/officeDocument/2006/relationships/hyperlink" Target="https://m.edsoo.ru/E4U7C7S4R" TargetMode="External"/><Relationship Id="rId12" Type="http://schemas.openxmlformats.org/officeDocument/2006/relationships/hyperlink" Target="https://m.edsoo.ru/D8G6Z7H4Y" TargetMode="External"/><Relationship Id="rId13" Type="http://schemas.openxmlformats.org/officeDocument/2006/relationships/hyperlink" Target="https://m.edsoo.ru/U9O7B1S9D" TargetMode="External"/><Relationship Id="rId14" Type="http://schemas.openxmlformats.org/officeDocument/2006/relationships/hyperlink" Target="https://m.edsoo.ru/B2V1G8U6A" TargetMode="External"/><Relationship Id="rId15" Type="http://schemas.openxmlformats.org/officeDocument/2006/relationships/hyperlink" Target="https://m.edsoo.ru/Z6U5N7J5R" TargetMode="External"/><Relationship Id="rId16" Type="http://schemas.openxmlformats.org/officeDocument/2006/relationships/hyperlink" Target="https://m.edsoo.ru/Y9C4G8E9U" TargetMode="External"/><Relationship Id="rId17" Type="http://schemas.openxmlformats.org/officeDocument/2006/relationships/hyperlink" Target="https://m.edsoo.ru/S8G4Y1I6X" TargetMode="External"/><Relationship Id="rId18" Type="http://schemas.openxmlformats.org/officeDocument/2006/relationships/hyperlink" Target="https://m.edsoo.ru/F8U7U6E8W" TargetMode="External"/><Relationship Id="rId19" Type="http://schemas.openxmlformats.org/officeDocument/2006/relationships/hyperlink" Target="https://m.edsoo.ru/E3V0N8K2Q" TargetMode="External"/><Relationship Id="rId20" Type="http://schemas.openxmlformats.org/officeDocument/2006/relationships/hyperlink" Target="https://m.edsoo.ru/G0S9I0V9G" TargetMode="External"/><Relationship Id="rId21" Type="http://schemas.openxmlformats.org/officeDocument/2006/relationships/hyperlink" Target="https://m.edsoo.ru/K7V0K6J7T" TargetMode="External"/><Relationship Id="rId22" Type="http://schemas.openxmlformats.org/officeDocument/2006/relationships/hyperlink" Target="https://m.edsoo.ru/F2N5H4Q9R" TargetMode="External"/><Relationship Id="rId23" Type="http://schemas.openxmlformats.org/officeDocument/2006/relationships/hyperlink" Target="https://m.edsoo.ru/U7R6G6W3J" TargetMode="External"/><Relationship Id="rId24" Type="http://schemas.openxmlformats.org/officeDocument/2006/relationships/hyperlink" Target="https://m.edsoo.ru/W4X8H5X2Y" TargetMode="External"/><Relationship Id="rId25" Type="http://schemas.openxmlformats.org/officeDocument/2006/relationships/hyperlink" Target="https://m.edsoo.ru/U6I9J3C5N" TargetMode="External"/><Relationship Id="rId26" Type="http://schemas.openxmlformats.org/officeDocument/2006/relationships/hyperlink" Target="https://m.edsoo.ru/W6J0W6T3X" TargetMode="External"/><Relationship Id="rId27" Type="http://schemas.openxmlformats.org/officeDocument/2006/relationships/hyperlink" Target="https://m.edsoo.ru/J8X7F3E0G" TargetMode="External"/><Relationship Id="rId28" Type="http://schemas.openxmlformats.org/officeDocument/2006/relationships/hyperlink" Target="https://m.edsoo.ru/A4Z6A2X0A" TargetMode="External"/><Relationship Id="rId29" Type="http://schemas.openxmlformats.org/officeDocument/2006/relationships/hyperlink" Target="https://m.edsoo.ru/U6M3N4Y4D" TargetMode="External"/><Relationship Id="rId30" Type="http://schemas.openxmlformats.org/officeDocument/2006/relationships/hyperlink" Target="https://m.edsoo.ru/B3H4L0S4Z" TargetMode="External"/><Relationship Id="rId31" Type="http://schemas.openxmlformats.org/officeDocument/2006/relationships/hyperlink" Target="https://m.edsoo.ru/L3I9A6M3Z" TargetMode="External"/><Relationship Id="rId32" Type="http://schemas.openxmlformats.org/officeDocument/2006/relationships/hyperlink" Target="https://m.edsoo.ru/E9B1A3V8Z" TargetMode="External"/><Relationship Id="rId33" Type="http://schemas.openxmlformats.org/officeDocument/2006/relationships/hyperlink" Target="https://m.edsoo.ru/F5L9Y3X6C" TargetMode="External"/><Relationship Id="rId34" Type="http://schemas.openxmlformats.org/officeDocument/2006/relationships/hyperlink" Target="https://m.edsoo.ru/T4G4W8S0I" TargetMode="External"/><Relationship Id="rId35" Type="http://schemas.openxmlformats.org/officeDocument/2006/relationships/hyperlink" Target="https://m.edsoo.ru/V1Z4A5C3A" TargetMode="External"/><Relationship Id="rId36" Type="http://schemas.openxmlformats.org/officeDocument/2006/relationships/hyperlink" Target="https://m.edsoo.ru/S9K0M5E9Y" TargetMode="External"/><Relationship Id="rId37" Type="http://schemas.openxmlformats.org/officeDocument/2006/relationships/hyperlink" Target="https://m.edsoo.ru/K9V9N8K6H" TargetMode="External"/><Relationship Id="rId38" Type="http://schemas.openxmlformats.org/officeDocument/2006/relationships/hyperlink" Target="https://m.edsoo.ru/G5K1P7U1D" TargetMode="External"/><Relationship Id="rId39" Type="http://schemas.openxmlformats.org/officeDocument/2006/relationships/hyperlink" Target="https://m.edsoo.ru/Z8H4E2X4B" TargetMode="External"/><Relationship Id="rId40" Type="http://schemas.openxmlformats.org/officeDocument/2006/relationships/hyperlink" Target="https://m.edsoo.ru/T6E2J6S5C" TargetMode="External"/><Relationship Id="rId41" Type="http://schemas.openxmlformats.org/officeDocument/2006/relationships/hyperlink" Target="https://m.edsoo.ru/C9I5T8H3O" TargetMode="External"/><Relationship Id="rId42" Type="http://schemas.openxmlformats.org/officeDocument/2006/relationships/hyperlink" Target="https://m.edsoo.ru/A2K2A5Z5K" TargetMode="External"/><Relationship Id="rId43" Type="http://schemas.openxmlformats.org/officeDocument/2006/relationships/hyperlink" Target="https://m.edsoo.ru/Y8Z6S3U8U" TargetMode="External"/><Relationship Id="rId44" Type="http://schemas.openxmlformats.org/officeDocument/2006/relationships/hyperlink" Target="https://m.edsoo.ru/Z8W8M5W9G" TargetMode="External"/><Relationship Id="rId45" Type="http://schemas.openxmlformats.org/officeDocument/2006/relationships/hyperlink" Target="https://m.edsoo.ru/E4U7C7S4R" TargetMode="External"/><Relationship Id="rId46" Type="http://schemas.openxmlformats.org/officeDocument/2006/relationships/hyperlink" Target="https://m.edsoo.ru/D8G6Z7H4Y" TargetMode="External"/><Relationship Id="rId47" Type="http://schemas.openxmlformats.org/officeDocument/2006/relationships/hyperlink" Target="https://m.edsoo.ru/U9O7B1S9D" TargetMode="External"/><Relationship Id="rId48" Type="http://schemas.openxmlformats.org/officeDocument/2006/relationships/hyperlink" Target="https://m.edsoo.ru/B2V1G8U6A" TargetMode="External"/><Relationship Id="rId49" Type="http://schemas.openxmlformats.org/officeDocument/2006/relationships/hyperlink" Target="https://m.edsoo.ru/Z6U5N7J5R" TargetMode="External"/><Relationship Id="rId50" Type="http://schemas.openxmlformats.org/officeDocument/2006/relationships/hyperlink" Target="https://m.edsoo.ru/Y9C4G8E9U" TargetMode="External"/><Relationship Id="rId51" Type="http://schemas.openxmlformats.org/officeDocument/2006/relationships/hyperlink" Target="https://m.edsoo.ru/S8G4Y1I6X" TargetMode="External"/><Relationship Id="rId52" Type="http://schemas.openxmlformats.org/officeDocument/2006/relationships/hyperlink" Target="https://m.edsoo.ru/F8U7U6E8W" TargetMode="External"/><Relationship Id="rId53" Type="http://schemas.openxmlformats.org/officeDocument/2006/relationships/hyperlink" Target="https://m.edsoo.ru/E3V0N8K2Q" TargetMode="External"/><Relationship Id="rId54" Type="http://schemas.openxmlformats.org/officeDocument/2006/relationships/hyperlink" Target="https://m.edsoo.ru/G0S9I0V9G" TargetMode="External"/><Relationship Id="rId55" Type="http://schemas.openxmlformats.org/officeDocument/2006/relationships/hyperlink" Target="https://m.edsoo.ru/K7V0K6J7T" TargetMode="External"/><Relationship Id="rId56" Type="http://schemas.openxmlformats.org/officeDocument/2006/relationships/hyperlink" Target="https://m.edsoo.ru/F2N5H4Q9R" TargetMode="External"/><Relationship Id="rId57" Type="http://schemas.openxmlformats.org/officeDocument/2006/relationships/hyperlink" Target="https://m.edsoo.ru/U7R6G6W3J" TargetMode="External"/><Relationship Id="rId58" Type="http://schemas.openxmlformats.org/officeDocument/2006/relationships/hyperlink" Target="https://m.edsoo.ru/W4X8H5X2Y" TargetMode="External"/><Relationship Id="rId59" Type="http://schemas.openxmlformats.org/officeDocument/2006/relationships/hyperlink" Target="https://m.edsoo.ru/U6I9J3C5N" TargetMode="External"/><Relationship Id="rId60" Type="http://schemas.openxmlformats.org/officeDocument/2006/relationships/hyperlink" Target="https://m.edsoo.ru/W6J0W6T3X" TargetMode="External"/><Relationship Id="rId61" Type="http://schemas.openxmlformats.org/officeDocument/2006/relationships/hyperlink" Target="https://m.edsoo.ru/J8X7F3E0G" TargetMode="External"/><Relationship Id="rId62" Type="http://schemas.openxmlformats.org/officeDocument/2006/relationships/hyperlink" Target="https://m.edsoo.ru/A4Z6A2X0A" TargetMode="External"/><Relationship Id="rId63" Type="http://schemas.openxmlformats.org/officeDocument/2006/relationships/hyperlink" Target="https://m.edsoo.ru/U6M3N4Y4D" TargetMode="External"/><Relationship Id="rId64" Type="http://schemas.openxmlformats.org/officeDocument/2006/relationships/hyperlink" Target="https://m.edsoo.ru/B3H4L0S4Z" TargetMode="External"/><Relationship Id="rId65" Type="http://schemas.openxmlformats.org/officeDocument/2006/relationships/hyperlink" Target="https://m.edsoo.ru/L3I9A6M3Z" TargetMode="External"/><Relationship Id="rId66" Type="http://schemas.openxmlformats.org/officeDocument/2006/relationships/hyperlink" Target="https://m.edsoo.ru/E9B1A3V8Z" TargetMode="External"/><Relationship Id="rId67" Type="http://schemas.openxmlformats.org/officeDocument/2006/relationships/hyperlink" Target="https://m.edsoo.ru/F5L9Y3X6C" TargetMode="External"/><Relationship Id="rId68" Type="http://schemas.openxmlformats.org/officeDocument/2006/relationships/hyperlink" Target="https://m.edsoo.ru/T4G4W8S0I" TargetMode="External"/><Relationship Id="rId69" Type="http://schemas.openxmlformats.org/officeDocument/2006/relationships/hyperlink" Target="https://m.edsoo.ru/V1Z4A5C3A" TargetMode="External"/><Relationship Id="rId70" Type="http://schemas.openxmlformats.org/officeDocument/2006/relationships/hyperlink" Target="https://m.edsoo.ru/S9K0M5E9Y" TargetMode="External"/><Relationship Id="rId71" Type="http://schemas.openxmlformats.org/officeDocument/2006/relationships/hyperlink" Target="https://m.edsoo.ru/K9V9N8K6H" TargetMode="External"/><Relationship Id="rId72" Type="http://schemas.openxmlformats.org/officeDocument/2006/relationships/hyperlink" Target="https://m.edsoo.ru/G5K1P7U1D" TargetMode="External"/><Relationship Id="rId73" Type="http://schemas.openxmlformats.org/officeDocument/2006/relationships/hyperlink" Target="https://m.edsoo.ru/Z8H4E2X4B" TargetMode="External"/><Relationship Id="rId74" Type="http://schemas.openxmlformats.org/officeDocument/2006/relationships/hyperlink" Target="https://m.edsoo.ru/C9I5T8H3O" TargetMode="External"/><Relationship Id="rId75" Type="http://schemas.openxmlformats.org/officeDocument/2006/relationships/hyperlink" Target="https://m.edsoo.ru/A2K2A5Z5K" TargetMode="External"/><Relationship Id="rId76" Type="http://schemas.openxmlformats.org/officeDocument/2006/relationships/hyperlink" Target="https://m.edsoo.ru/Y8Z6S3U8U" TargetMode="External"/><Relationship Id="rId77" Type="http://schemas.openxmlformats.org/officeDocument/2006/relationships/hyperlink" Target="https://m.edsoo.ru/Z8W8M5W9G" TargetMode="External"/><Relationship Id="rId78" Type="http://schemas.openxmlformats.org/officeDocument/2006/relationships/hyperlink" Target="https://m.edsoo.ru/E4U7C7S4R" TargetMode="External"/><Relationship Id="rId79" Type="http://schemas.openxmlformats.org/officeDocument/2006/relationships/hyperlink" Target="https://m.edsoo.ru/D8G6Z7H4Y" TargetMode="External"/><Relationship Id="rId80" Type="http://schemas.openxmlformats.org/officeDocument/2006/relationships/hyperlink" Target="https://m.edsoo.ru/U9O7B1S9D" TargetMode="External"/><Relationship Id="rId81" Type="http://schemas.openxmlformats.org/officeDocument/2006/relationships/hyperlink" Target="https://m.edsoo.ru/B2V1G8U6A" TargetMode="External"/><Relationship Id="rId82" Type="http://schemas.openxmlformats.org/officeDocument/2006/relationships/hyperlink" Target="https://m.edsoo.ru/Z6U5N7J5R" TargetMode="External"/><Relationship Id="rId83" Type="http://schemas.openxmlformats.org/officeDocument/2006/relationships/hyperlink" Target="https://m.edsoo.ru/Y9C4G8E9U" TargetMode="External"/><Relationship Id="rId84" Type="http://schemas.openxmlformats.org/officeDocument/2006/relationships/hyperlink" Target="https://m.edsoo.ru/S8G4Y1I6X" TargetMode="External"/><Relationship Id="rId85" Type="http://schemas.openxmlformats.org/officeDocument/2006/relationships/hyperlink" Target="https://m.edsoo.ru/F8U7U6E8W" TargetMode="External"/><Relationship Id="rId86" Type="http://schemas.openxmlformats.org/officeDocument/2006/relationships/hyperlink" Target="https://m.edsoo.ru/E3V0N8K2Q" TargetMode="External"/><Relationship Id="rId87" Type="http://schemas.openxmlformats.org/officeDocument/2006/relationships/hyperlink" Target="https://m.edsoo.ru/G0S9I0V9G" TargetMode="External"/><Relationship Id="rId88" Type="http://schemas.openxmlformats.org/officeDocument/2006/relationships/hyperlink" Target="https://m.edsoo.ru/K7V0K6J7T" TargetMode="External"/><Relationship Id="rId89" Type="http://schemas.openxmlformats.org/officeDocument/2006/relationships/hyperlink" Target="https://m.edsoo.ru/F2N5H4Q9R" TargetMode="External"/><Relationship Id="rId90" Type="http://schemas.openxmlformats.org/officeDocument/2006/relationships/hyperlink" Target="https://m.edsoo.ru/U7R6G6W3J" TargetMode="External"/><Relationship Id="rId91" Type="http://schemas.openxmlformats.org/officeDocument/2006/relationships/hyperlink" Target="https://m.edsoo.ru/W4X8H5X2Y" TargetMode="External"/><Relationship Id="rId92" Type="http://schemas.openxmlformats.org/officeDocument/2006/relationships/hyperlink" Target="https://m.edsoo.ru/U6I9J3C5N" TargetMode="External"/><Relationship Id="rId93" Type="http://schemas.openxmlformats.org/officeDocument/2006/relationships/hyperlink" Target="https://m.edsoo.ru/W6J0W6T3X" TargetMode="External"/><Relationship Id="rId94" Type="http://schemas.openxmlformats.org/officeDocument/2006/relationships/hyperlink" Target="https://m.edsoo.ru/J8X7F3E0G" TargetMode="External"/><Relationship Id="rId95" Type="http://schemas.openxmlformats.org/officeDocument/2006/relationships/hyperlink" Target="https://m.edsoo.ru/A4Z6A2X0A" TargetMode="External"/><Relationship Id="rId96" Type="http://schemas.openxmlformats.org/officeDocument/2006/relationships/hyperlink" Target="https://m.edsoo.ru/U6M3N4Y4D" TargetMode="External"/><Relationship Id="rId97" Type="http://schemas.openxmlformats.org/officeDocument/2006/relationships/hyperlink" Target="https://m.edsoo.ru/B3H4L0S4Z" TargetMode="External"/><Relationship Id="rId98" Type="http://schemas.openxmlformats.org/officeDocument/2006/relationships/hyperlink" Target="https://m.edsoo.ru/L3I9A6M3Z" TargetMode="External"/><Relationship Id="rId99" Type="http://schemas.openxmlformats.org/officeDocument/2006/relationships/hyperlink" Target="https://m.edsoo.ru/E9B1A3V8Z" TargetMode="External"/><Relationship Id="rId100" Type="http://schemas.openxmlformats.org/officeDocument/2006/relationships/hyperlink" Target="https://m.edsoo.ru/F5L9Y3X6C" TargetMode="External"/><Relationship Id="rId101" Type="http://schemas.openxmlformats.org/officeDocument/2006/relationships/hyperlink" Target="https://m.edsoo.ru/T4G4W8S0I" TargetMode="External"/><Relationship Id="rId102" Type="http://schemas.openxmlformats.org/officeDocument/2006/relationships/hyperlink" Target="https://m.edsoo.ru/V1Z4A5C3A" TargetMode="External"/><Relationship Id="rId103" Type="http://schemas.openxmlformats.org/officeDocument/2006/relationships/hyperlink" Target="https://m.edsoo.ru/S9K0M5E9Y" TargetMode="External"/><Relationship Id="rId104" Type="http://schemas.openxmlformats.org/officeDocument/2006/relationships/hyperlink" Target="https://m.edsoo.ru/K9V9N8K6H" TargetMode="External"/><Relationship Id="rId105" Type="http://schemas.openxmlformats.org/officeDocument/2006/relationships/hyperlink" Target="https://m.edsoo.ru/G5K1P7U1D" TargetMode="External"/><Relationship Id="rId106" Type="http://schemas.openxmlformats.org/officeDocument/2006/relationships/hyperlink" Target="https://m.edsoo.ru/Z8H4E2X4B" TargetMode="External"/><Relationship Id="rId107" Type="http://schemas.openxmlformats.org/officeDocument/2006/relationships/hyperlink" Target="https://m.edsoo.ru/T6E2J6S5C" TargetMode="External"/><Relationship Id="rId108" Type="http://schemas.openxmlformats.org/officeDocument/2006/relationships/hyperlink" Target="https://m.edsoo.ru/C9I5T8H3O" TargetMode="External"/><Relationship Id="rId109" Type="http://schemas.openxmlformats.org/officeDocument/2006/relationships/hyperlink" Target="https://m.edsoo.ru/A2K2A5Z5K" TargetMode="External"/><Relationship Id="rId110" Type="http://schemas.openxmlformats.org/officeDocument/2006/relationships/hyperlink" Target="https://m.edsoo.ru/Y8Z6S3U8U" TargetMode="External"/><Relationship Id="rId111" Type="http://schemas.openxmlformats.org/officeDocument/2006/relationships/hyperlink" Target="https://m.edsoo.ru/Z8W8M5W9G" TargetMode="External"/><Relationship Id="rId112" Type="http://schemas.openxmlformats.org/officeDocument/2006/relationships/hyperlink" Target="https://m.edsoo.ru/E4U7C7S4R" TargetMode="External"/><Relationship Id="rId113" Type="http://schemas.openxmlformats.org/officeDocument/2006/relationships/hyperlink" Target="https://m.edsoo.ru/D8G6Z7H4Y" TargetMode="External"/><Relationship Id="rId114" Type="http://schemas.openxmlformats.org/officeDocument/2006/relationships/hyperlink" Target="https://m.edsoo.ru/U9O7B1S9D" TargetMode="External"/><Relationship Id="rId115" Type="http://schemas.openxmlformats.org/officeDocument/2006/relationships/hyperlink" Target="https://m.edsoo.ru/B2V1G8U6A" TargetMode="External"/><Relationship Id="rId116" Type="http://schemas.openxmlformats.org/officeDocument/2006/relationships/hyperlink" Target="https://m.edsoo.ru/Z6U5N7J5R" TargetMode="External"/><Relationship Id="rId117" Type="http://schemas.openxmlformats.org/officeDocument/2006/relationships/hyperlink" Target="https://m.edsoo.ru/Y9C4G8E9U" TargetMode="External"/><Relationship Id="rId118" Type="http://schemas.openxmlformats.org/officeDocument/2006/relationships/hyperlink" Target="https://m.edsoo.ru/S8G4Y1I6X" TargetMode="External"/><Relationship Id="rId119" Type="http://schemas.openxmlformats.org/officeDocument/2006/relationships/hyperlink" Target="https://m.edsoo.ru/F8U7U6E8W" TargetMode="External"/><Relationship Id="rId120" Type="http://schemas.openxmlformats.org/officeDocument/2006/relationships/hyperlink" Target="https://m.edsoo.ru/E3V0N8K2Q" TargetMode="External"/><Relationship Id="rId121" Type="http://schemas.openxmlformats.org/officeDocument/2006/relationships/hyperlink" Target="https://m.edsoo.ru/G0S9I0V9G" TargetMode="External"/><Relationship Id="rId122" Type="http://schemas.openxmlformats.org/officeDocument/2006/relationships/hyperlink" Target="https://m.edsoo.ru/K7V0K6J7T" TargetMode="External"/><Relationship Id="rId123" Type="http://schemas.openxmlformats.org/officeDocument/2006/relationships/hyperlink" Target="https://m.edsoo.ru/F2N5H4Q9R" TargetMode="External"/><Relationship Id="rId124" Type="http://schemas.openxmlformats.org/officeDocument/2006/relationships/hyperlink" Target="https://m.edsoo.ru/U7R6G6W3J" TargetMode="External"/><Relationship Id="rId125" Type="http://schemas.openxmlformats.org/officeDocument/2006/relationships/hyperlink" Target="https://m.edsoo.ru/W4X8H5X2Y" TargetMode="External"/><Relationship Id="rId126" Type="http://schemas.openxmlformats.org/officeDocument/2006/relationships/hyperlink" Target="https://m.edsoo.ru/U6I9J3C5N" TargetMode="External"/><Relationship Id="rId127" Type="http://schemas.openxmlformats.org/officeDocument/2006/relationships/hyperlink" Target="https://m.edsoo.ru/W6J0W6T3X" TargetMode="External"/><Relationship Id="rId128" Type="http://schemas.openxmlformats.org/officeDocument/2006/relationships/hyperlink" Target="https://m.edsoo.ru/J8X7F3E0G" TargetMode="External"/><Relationship Id="rId129" Type="http://schemas.openxmlformats.org/officeDocument/2006/relationships/hyperlink" Target="https://m.edsoo.ru/A4Z6A2X0A" TargetMode="External"/><Relationship Id="rId130" Type="http://schemas.openxmlformats.org/officeDocument/2006/relationships/hyperlink" Target="https://m.edsoo.ru/U6M3N4Y4D" TargetMode="External"/><Relationship Id="rId131" Type="http://schemas.openxmlformats.org/officeDocument/2006/relationships/hyperlink" Target="https://m.edsoo.ru/B3H4L0S4Z" TargetMode="External"/><Relationship Id="rId132" Type="http://schemas.openxmlformats.org/officeDocument/2006/relationships/hyperlink" Target="https://m.edsoo.ru/L3I9A6M3Z" TargetMode="External"/><Relationship Id="rId133" Type="http://schemas.openxmlformats.org/officeDocument/2006/relationships/hyperlink" Target="https://m.edsoo.ru/E9B1A3V8Z" TargetMode="External"/><Relationship Id="rId134" Type="http://schemas.openxmlformats.org/officeDocument/2006/relationships/hyperlink" Target="https://m.edsoo.ru/F5L9Y3X6C" TargetMode="External"/><Relationship Id="rId135" Type="http://schemas.openxmlformats.org/officeDocument/2006/relationships/hyperlink" Target="https://m.edsoo.ru/T4G4W8S0I" TargetMode="External"/><Relationship Id="rId136" Type="http://schemas.openxmlformats.org/officeDocument/2006/relationships/hyperlink" Target="https://m.edsoo.ru/V1Z4A5C3A" TargetMode="External"/><Relationship Id="rId137" Type="http://schemas.openxmlformats.org/officeDocument/2006/relationships/hyperlink" Target="https://m.edsoo.ru/S9K0M5E9Y" TargetMode="External"/><Relationship Id="rId138" Type="http://schemas.openxmlformats.org/officeDocument/2006/relationships/hyperlink" Target="https://m.edsoo.ru/K9V9N8K6H" TargetMode="External"/><Relationship Id="rId139" Type="http://schemas.openxmlformats.org/officeDocument/2006/relationships/numbering" Target="numbering.xml"/><Relationship Id="rId140" Type="http://schemas.openxmlformats.org/officeDocument/2006/relationships/fontTable" Target="fontTable.xml"/><Relationship Id="rId141" Type="http://schemas.openxmlformats.org/officeDocument/2006/relationships/settings" Target="settings.xml"/><Relationship Id="rId14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6706</TotalTime>
  <Application>LibreOffice/26.2.4.2$Windows_X86_64 LibreOffice_project/0229ac93fcf0d7cbc6376066c6f35021cef002dc</Application>
  <AppVersion>15.0000</AppVersion>
  <Pages>39</Pages>
  <Words>7446</Words>
  <Characters>52280</Characters>
  <CharactersWithSpaces>58625</CharactersWithSpaces>
  <Paragraphs>1519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2026-09-22T20:15:37Z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