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408" w:before="0" w:after="0"/>
        <w:ind w:left="120"/>
        <w:jc w:val="center"/>
        <w:rPr/>
      </w:pPr>
      <w:bookmarkStart w:id="0" w:name="block-83028281"/>
      <w:r>
        <w:rPr>
          <w:rFonts w:ascii="Times New Roman" w:hAnsi="Times New Roman"/>
          <w:b/>
          <w:i w:val="false"/>
          <w:color w:val="000000"/>
          <w:sz w:val="28"/>
        </w:rPr>
        <w:t>МИНИСТЕРСТВО ПРОСВЕЩЕНИЯ РОССИЙСКОЙ ФЕДЕРАЦИИ</w:t>
      </w:r>
    </w:p>
    <w:p>
      <w:pPr>
        <w:pStyle w:val="Normal"/>
        <w:spacing w:lineRule="auto" w:line="408" w:before="0" w:after="0"/>
        <w:ind w:left="120"/>
        <w:jc w:val="center"/>
        <w:rPr/>
      </w:pPr>
      <w:bookmarkStart w:id="1" w:name="ab394930-da1d-4ba0-ac4d-738f874a3916"/>
      <w:r>
        <w:rPr>
          <w:rFonts w:ascii="Times New Roman" w:hAnsi="Times New Roman"/>
          <w:b/>
          <w:i w:val="false"/>
          <w:color w:val="000000"/>
          <w:sz w:val="28"/>
        </w:rPr>
        <w:t>Министерство общего и профессионального образования Ростовской области</w:t>
      </w:r>
      <w:bookmarkEnd w:id="1"/>
      <w:r>
        <w:rPr>
          <w:rFonts w:ascii="Times New Roman" w:hAnsi="Times New Roman"/>
          <w:b/>
          <w:i w:val="false"/>
          <w:color w:val="000000"/>
          <w:sz w:val="28"/>
        </w:rPr>
        <w:t xml:space="preserve"> </w:t>
      </w:r>
    </w:p>
    <w:p>
      <w:pPr>
        <w:pStyle w:val="Normal"/>
        <w:spacing w:lineRule="auto" w:line="408" w:before="0" w:after="0"/>
        <w:ind w:left="120"/>
        <w:jc w:val="center"/>
        <w:rPr/>
      </w:pPr>
      <w:bookmarkStart w:id="2" w:name="7d574f4c-8143-48c3-8ad3-2fcc5bdbaf43"/>
      <w:r>
        <w:rPr>
          <w:rFonts w:ascii="Times New Roman" w:hAnsi="Times New Roman"/>
          <w:b/>
          <w:i w:val="false"/>
          <w:color w:val="000000"/>
          <w:sz w:val="28"/>
        </w:rPr>
        <w:t>Управление образования</w:t>
      </w:r>
      <w:bookmarkEnd w:id="2"/>
    </w:p>
    <w:p>
      <w:pPr>
        <w:pStyle w:val="Normal"/>
        <w:spacing w:lineRule="auto" w:line="408" w:before="0" w:after="0"/>
        <w:ind w:left="120"/>
        <w:jc w:val="center"/>
        <w:rPr/>
      </w:pPr>
      <w:r>
        <w:rPr>
          <w:rFonts w:ascii="Times New Roman" w:hAnsi="Times New Roman"/>
          <w:b/>
          <w:i w:val="false"/>
          <w:color w:val="000000"/>
          <w:sz w:val="28"/>
        </w:rPr>
        <w:t>МБОУ "Школа № 91"</w:t>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tbl>
      <w:tblPr>
        <w:tblStyle w:val="a3"/>
        <w:tblW w:w="9344"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114"/>
        <w:gridCol w:w="3115"/>
        <w:gridCol w:w="3115"/>
      </w:tblGrid>
      <w:tr>
        <w:trPr/>
        <w:tc>
          <w:tcPr>
            <w:tcW w:w="3114" w:type="dxa"/>
            <w:tcBorders/>
          </w:tcPr>
          <w:p>
            <w:pPr>
              <w:pStyle w:val="Normal"/>
              <w:spacing w:before="0" w:after="120"/>
              <w:jc w:val="both"/>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РАССМОТРЕНА</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Председатель МО</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________________________</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Чекалдина Л.А.</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Протокол №     от «     » август</w:t>
            </w:r>
            <w:r>
              <w:rPr>
                <w:rFonts w:eastAsia="Times New Roman" w:ascii="Times New Roman" w:hAnsi="Times New Roman"/>
                <w:color w:val="000000"/>
                <w:sz w:val="24"/>
                <w:szCs w:val="24"/>
              </w:rPr>
              <w:t xml:space="preserve">   </w:t>
            </w:r>
            <w:r>
              <w:rPr>
                <w:rFonts w:eastAsia="Times New Roman" w:ascii="Times New Roman" w:hAnsi="Times New Roman"/>
                <w:color w:val="000000"/>
                <w:sz w:val="24"/>
                <w:szCs w:val="24"/>
                <w:lang w:val="ru-RU"/>
              </w:rPr>
              <w:t>2026 г.</w:t>
            </w:r>
          </w:p>
        </w:tc>
        <w:tc>
          <w:tcPr>
            <w:tcW w:w="3115" w:type="dxa"/>
            <w:tcBorders/>
          </w:tcPr>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СОГЛАСОВАНА</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Педагогическим советом</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________________________</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Протокол №          от «      » августа   2026 г.</w:t>
            </w:r>
          </w:p>
        </w:tc>
        <w:tc>
          <w:tcPr>
            <w:tcW w:w="3115" w:type="dxa"/>
            <w:tcBorders/>
          </w:tcPr>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УТВЕРЖДЕНА</w:t>
            </w:r>
            <w:bookmarkEnd w:id="0"/>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Директор МБОУ "Школа№91"</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________________________</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Глебездина М.П.</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Приказ №     от «</w:t>
            </w:r>
            <w:r>
              <w:rPr>
                <w:rFonts w:eastAsia="Times New Roman" w:ascii="Times New Roman" w:hAnsi="Times New Roman"/>
                <w:color w:val="000000"/>
                <w:sz w:val="24"/>
                <w:szCs w:val="24"/>
                <w:lang w:val="en-US"/>
              </w:rPr>
              <w:t>____</w:t>
            </w:r>
            <w:r>
              <w:rPr>
                <w:rFonts w:eastAsia="Times New Roman" w:ascii="Times New Roman" w:hAnsi="Times New Roman"/>
                <w:color w:val="000000"/>
                <w:sz w:val="24"/>
                <w:szCs w:val="24"/>
                <w:lang w:val="ru-RU"/>
              </w:rPr>
              <w:t>» август   2026 г.</w:t>
            </w:r>
          </w:p>
        </w:tc>
      </w:tr>
    </w:tbl>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lineRule="auto" w:line="408" w:before="0" w:after="0"/>
        <w:ind w:left="120"/>
        <w:jc w:val="center"/>
        <w:rPr/>
      </w:pPr>
      <w:r>
        <w:rPr>
          <w:rFonts w:ascii="Times New Roman" w:hAnsi="Times New Roman"/>
          <w:b/>
          <w:i w:val="false"/>
          <w:color w:val="000000"/>
          <w:sz w:val="28"/>
        </w:rPr>
        <w:t>РАБОЧАЯ ПРОГРАММА</w:t>
      </w:r>
    </w:p>
    <w:p>
      <w:pPr>
        <w:pStyle w:val="Normal"/>
        <w:spacing w:lineRule="auto" w:line="408" w:before="0" w:after="0"/>
        <w:ind w:left="120"/>
        <w:jc w:val="center"/>
        <w:rPr/>
      </w:pPr>
      <w:r>
        <w:rPr>
          <w:rFonts w:ascii="Times New Roman" w:hAnsi="Times New Roman"/>
          <w:b w:val="false"/>
          <w:i w:val="false"/>
          <w:color w:val="000000"/>
          <w:sz w:val="28"/>
        </w:rPr>
        <w:t>(ID 10138046)</w:t>
      </w:r>
    </w:p>
    <w:p>
      <w:pPr>
        <w:pStyle w:val="Normal"/>
        <w:spacing w:before="0" w:after="0"/>
        <w:ind w:left="120"/>
        <w:jc w:val="center"/>
        <w:rPr/>
      </w:pPr>
      <w:r>
        <w:rPr/>
      </w:r>
    </w:p>
    <w:p>
      <w:pPr>
        <w:pStyle w:val="Normal"/>
        <w:spacing w:lineRule="auto" w:line="408" w:before="0" w:after="0"/>
        <w:ind w:left="120"/>
        <w:jc w:val="center"/>
        <w:rPr/>
      </w:pPr>
      <w:r>
        <w:rPr>
          <w:rFonts w:ascii="Times New Roman" w:hAnsi="Times New Roman"/>
          <w:b/>
          <w:i w:val="false"/>
          <w:color w:val="000000"/>
          <w:sz w:val="28"/>
        </w:rPr>
        <w:t>учебного предмета «География»</w:t>
      </w:r>
    </w:p>
    <w:p>
      <w:pPr>
        <w:pStyle w:val="Normal"/>
        <w:spacing w:lineRule="auto" w:line="408" w:before="0" w:after="0"/>
        <w:ind w:left="120"/>
        <w:jc w:val="center"/>
        <w:rPr/>
      </w:pPr>
      <w:r>
        <w:rPr>
          <w:rFonts w:ascii="Times New Roman" w:hAnsi="Times New Roman"/>
          <w:b w:val="false"/>
          <w:i w:val="false"/>
          <w:color w:val="000000"/>
          <w:sz w:val="28"/>
        </w:rPr>
        <w:t xml:space="preserve">для обучающихся 8 классов </w:t>
      </w:r>
    </w:p>
    <w:p>
      <w:pPr>
        <w:pStyle w:val="Normal"/>
        <w:spacing w:before="0" w:after="0"/>
        <w:ind w:left="120"/>
        <w:jc w:val="center"/>
        <w:rPr/>
      </w:pPr>
      <w:r>
        <w:rPr/>
      </w:r>
    </w:p>
    <w:p>
      <w:pPr>
        <w:pStyle w:val="Normal"/>
        <w:spacing w:before="0" w:after="0"/>
        <w:ind w:left="120"/>
        <w:jc w:val="center"/>
        <w:rPr/>
      </w:pPr>
      <w:r>
        <w:rPr/>
      </w:r>
    </w:p>
    <w:p>
      <w:pPr>
        <w:pStyle w:val="Normal"/>
        <w:spacing w:before="0" w:after="0"/>
        <w:ind w:hanging="0" w:left="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200"/>
        <w:ind w:left="120"/>
        <w:jc w:val="center"/>
        <w:rPr/>
        <w:sectPr>
          <w:type w:val="nextPage"/>
          <w:pgSz w:w="11906" w:h="16383"/>
          <w:pgMar w:left="1440" w:right="1440" w:gutter="0" w:header="0" w:top="1440" w:footer="0" w:bottom="1440"/>
          <w:pgNumType w:fmt="decimal"/>
          <w:formProt w:val="false"/>
          <w:textDirection w:val="lrTb"/>
          <w:docGrid w:type="default" w:linePitch="100" w:charSpace="0"/>
        </w:sectPr>
      </w:pPr>
      <w:bookmarkStart w:id="3" w:name="758c7860-019e-4f63-872b-044256b5f058"/>
      <w:r>
        <w:rPr>
          <w:rFonts w:ascii="Times New Roman" w:hAnsi="Times New Roman"/>
          <w:b/>
          <w:i w:val="false"/>
          <w:color w:val="000000"/>
          <w:sz w:val="28"/>
        </w:rPr>
        <w:t>г. Ростов-на-Дону, 2026</w:t>
      </w:r>
      <w:bookmarkEnd w:id="3"/>
      <w:r>
        <w:rPr>
          <w:rFonts w:ascii="Times New Roman" w:hAnsi="Times New Roman"/>
          <w:b/>
          <w:i w:val="false"/>
          <w:color w:val="000000"/>
          <w:sz w:val="28"/>
        </w:rPr>
        <w:t xml:space="preserve"> </w:t>
      </w:r>
      <w:bookmarkStart w:id="4" w:name="7bcf231d-60ce-4601-b24b-153af6cd5e58"/>
      <w:r>
        <w:rPr>
          <w:rFonts w:ascii="Times New Roman" w:hAnsi="Times New Roman"/>
          <w:b/>
          <w:i w:val="false"/>
          <w:color w:val="000000"/>
          <w:sz w:val="28"/>
        </w:rPr>
        <w:t>год</w:t>
      </w:r>
      <w:bookmarkEnd w:id="4"/>
    </w:p>
    <w:p>
      <w:pPr>
        <w:pStyle w:val="Normal"/>
        <w:spacing w:lineRule="auto" w:line="360" w:before="0" w:after="0"/>
        <w:rPr>
          <w:rFonts w:ascii="Times New Roman" w:hAnsi="Times New Roman" w:cs="Times New Roman"/>
          <w:b/>
          <w:sz w:val="16"/>
          <w:szCs w:val="16"/>
          <w:lang w:val="ru-RU"/>
        </w:rPr>
      </w:pPr>
      <w:bookmarkStart w:id="5" w:name="block-38002708"/>
      <w:bookmarkEnd w:id="5"/>
      <w:r>
        <w:rPr>
          <w:rFonts w:cs="Times New Roman" w:ascii="Times New Roman" w:hAnsi="Times New Roman"/>
          <w:b/>
          <w:sz w:val="16"/>
          <w:szCs w:val="16"/>
          <w:lang w:val="ru-RU"/>
        </w:rPr>
        <w:t>Нормативные документы</w:t>
      </w:r>
    </w:p>
    <w:p>
      <w:pPr>
        <w:pStyle w:val="NoSpacing"/>
        <w:ind w:left="360" w:right="0"/>
        <w:rPr>
          <w:rFonts w:ascii="Times New Roman" w:hAnsi="Times New Roman" w:cs="Times New Roman"/>
          <w:b/>
          <w:sz w:val="16"/>
          <w:szCs w:val="16"/>
        </w:rPr>
      </w:pPr>
      <w:r>
        <w:rPr>
          <w:rFonts w:cs="Times New Roman" w:ascii="Times New Roman" w:hAnsi="Times New Roman"/>
          <w:b/>
          <w:sz w:val="16"/>
          <w:szCs w:val="16"/>
        </w:rPr>
        <w:t xml:space="preserve">Законы: </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федеральный закон от 29.12.2012 № 273-ФЗ «Об образовании в Российской Федерации» (ред. от 03.08.2018);</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федеральный закон от 01.12.2007 № 309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(ред. от 23.07.2013);</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областной закон от 14.11.2013 № 26-ЗС «Об образовании в Ростовской области» (в ред. от 29.12.2016).</w:t>
      </w:r>
    </w:p>
    <w:p>
      <w:pPr>
        <w:pStyle w:val="NoSpacing"/>
        <w:ind w:left="360" w:right="0"/>
        <w:rPr>
          <w:rFonts w:ascii="Times New Roman" w:hAnsi="Times New Roman" w:cs="Times New Roman"/>
          <w:b/>
          <w:sz w:val="16"/>
          <w:szCs w:val="16"/>
        </w:rPr>
      </w:pPr>
      <w:r>
        <w:rPr>
          <w:rFonts w:cs="Times New Roman" w:ascii="Times New Roman" w:hAnsi="Times New Roman"/>
          <w:b/>
          <w:sz w:val="16"/>
          <w:szCs w:val="16"/>
        </w:rPr>
        <w:t>Постановления:</w:t>
      </w:r>
    </w:p>
    <w:p>
      <w:pPr>
        <w:pStyle w:val="NoSpacing"/>
        <w:ind w:left="360" w:right="0"/>
        <w:rPr/>
      </w:pPr>
      <w:r>
        <w:rPr>
          <w:rFonts w:cs="Times New Roman" w:ascii="Times New Roman" w:hAnsi="Times New Roman"/>
          <w:sz w:val="16"/>
          <w:szCs w:val="16"/>
        </w:rPr>
        <w:t>- постановление Главного государственного санитарного врача РФ от 29.12.2010 № 189 «Об утверждении СанПиН 2.4.2.2821-10 «Санитарно-эпидемиологические требования к условиям и организации обучения в общеобразовательных учреждениях» (в ред. от 24.11.2015),</w:t>
      </w:r>
    </w:p>
    <w:p>
      <w:pPr>
        <w:pStyle w:val="NoSpacing"/>
        <w:ind w:left="360" w:right="0"/>
        <w:rPr/>
      </w:pPr>
      <w:r>
        <w:rPr>
          <w:rFonts w:cs="Times New Roman" w:ascii="Times New Roman" w:hAnsi="Times New Roman"/>
          <w:sz w:val="16"/>
          <w:szCs w:val="16"/>
        </w:rPr>
        <w:t>- постановление Главного государственного санитарного врача РФ от 30.06.2020 №16 «Об утверждении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молодёжи в условиях распространения новой корон</w:t>
      </w:r>
      <w:r>
        <w:rPr>
          <w:rFonts w:cs="Times New Roman" w:ascii="Times New Roman" w:hAnsi="Times New Roman"/>
          <w:sz w:val="16"/>
          <w:szCs w:val="16"/>
          <w:lang w:val="en-US"/>
        </w:rPr>
        <w:t>f</w:t>
      </w:r>
      <w:r>
        <w:rPr>
          <w:rFonts w:cs="Times New Roman" w:ascii="Times New Roman" w:hAnsi="Times New Roman"/>
          <w:sz w:val="16"/>
          <w:szCs w:val="16"/>
        </w:rPr>
        <w:t>вирусной  инфекции (СО</w:t>
      </w:r>
      <w:r>
        <w:rPr>
          <w:rFonts w:cs="Times New Roman" w:ascii="Times New Roman" w:hAnsi="Times New Roman"/>
          <w:sz w:val="16"/>
          <w:szCs w:val="16"/>
          <w:lang w:val="en-US"/>
        </w:rPr>
        <w:t>VID</w:t>
      </w:r>
      <w:r>
        <w:rPr>
          <w:rFonts w:cs="Times New Roman" w:ascii="Times New Roman" w:hAnsi="Times New Roman"/>
          <w:sz w:val="16"/>
          <w:szCs w:val="16"/>
        </w:rPr>
        <w:t>-19)»( зарегистрировано № 58824 от 03.07.2020).</w:t>
      </w:r>
    </w:p>
    <w:p>
      <w:pPr>
        <w:pStyle w:val="NoSpacing"/>
        <w:ind w:left="360" w:right="0"/>
        <w:rPr>
          <w:rFonts w:ascii="Times New Roman" w:hAnsi="Times New Roman" w:cs="Times New Roman"/>
          <w:b/>
          <w:sz w:val="16"/>
          <w:szCs w:val="16"/>
        </w:rPr>
      </w:pPr>
      <w:r>
        <w:rPr>
          <w:rFonts w:cs="Times New Roman" w:ascii="Times New Roman" w:hAnsi="Times New Roman"/>
          <w:b/>
          <w:sz w:val="16"/>
          <w:szCs w:val="16"/>
        </w:rPr>
        <w:t>Приказы:</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17.12.2010 № 1897 «Об утверждении и введении в действие федерального государственного образовательного стандарта основного общего образования» (в ред. приказа от 31.12.2015);</w:t>
      </w:r>
    </w:p>
    <w:p>
      <w:pPr>
        <w:pStyle w:val="NoSpacing"/>
        <w:ind w:left="360" w:right="0"/>
        <w:rPr/>
      </w:pPr>
      <w:r>
        <w:rPr>
          <w:rFonts w:cs="Times New Roman" w:ascii="Times New Roman" w:hAnsi="Times New Roman"/>
          <w:color w:val="000000"/>
          <w:sz w:val="16"/>
          <w:szCs w:val="16"/>
        </w:rPr>
        <w:t xml:space="preserve">-  </w:t>
      </w:r>
      <w:r>
        <w:fldChar w:fldCharType="begin"/>
      </w:r>
      <w:r>
        <w:rPr>
          <w:rStyle w:val="Hyperlink"/>
          <w:color w:val="000000"/>
          <w:sz w:val="16"/>
          <w:szCs w:val="16"/>
        </w:rPr>
        <w:instrText xml:space="preserve"> HYPERLINK "http://base.garant.ru/70864706/" \l "text"</w:instrText>
      </w:r>
      <w:r>
        <w:rPr>
          <w:rStyle w:val="Hyperlink"/>
          <w:color w:val="000000"/>
          <w:sz w:val="16"/>
          <w:szCs w:val="16"/>
        </w:rPr>
        <w:fldChar w:fldCharType="separate"/>
      </w:r>
      <w:r>
        <w:rPr>
          <w:rStyle w:val="Hyperlink"/>
          <w:color w:val="000000"/>
          <w:sz w:val="16"/>
          <w:szCs w:val="16"/>
        </w:rPr>
        <w:t>приказ Министерства образования и науки РФ от 29 декабря 2014 г. N 1644 "О внесении изменений в приказ Министерства образования и науки Российской Федерации от 17 декабря 2010 г. N 1897 "Об утверждении федерального государственного образовательного стандарта основного общего образования"</w:t>
      </w:r>
      <w:r>
        <w:rPr>
          <w:rStyle w:val="Hyperlink"/>
          <w:color w:val="000000"/>
          <w:sz w:val="16"/>
          <w:szCs w:val="16"/>
        </w:rPr>
        <w:fldChar w:fldCharType="end"/>
      </w:r>
    </w:p>
    <w:p>
      <w:pPr>
        <w:pStyle w:val="NoSpacing"/>
        <w:ind w:left="360" w:right="0"/>
        <w:rPr/>
      </w:pPr>
      <w:r>
        <w:rPr>
          <w:rFonts w:cs="Times New Roman" w:ascii="Times New Roman" w:hAnsi="Times New Roman"/>
          <w:sz w:val="16"/>
          <w:szCs w:val="16"/>
        </w:rPr>
        <w:t>-</w:t>
      </w:r>
      <w:r>
        <w:rPr>
          <w:rFonts w:cs="Times New Roman" w:ascii="Times New Roman" w:hAnsi="Times New Roman"/>
          <w:b/>
          <w:sz w:val="16"/>
          <w:szCs w:val="16"/>
        </w:rPr>
        <w:t xml:space="preserve"> </w:t>
      </w:r>
      <w:r>
        <w:rPr>
          <w:rFonts w:cs="Times New Roman" w:ascii="Times New Roman" w:hAnsi="Times New Roman"/>
          <w:sz w:val="16"/>
          <w:szCs w:val="16"/>
        </w:rPr>
        <w:t>приказ Министерства образования и науки РФ от 31.12.2015 № 1577 «О внесении изменений в федеральный государственный образовательный стандарт  основного общего образования, утвержденный приказом Министерства образования и науки Российской Федерации от 17.12.2010 № 1897»;</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30.08.2013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(в ред. от 17.07.2015);</w:t>
      </w:r>
    </w:p>
    <w:p>
      <w:pPr>
        <w:pStyle w:val="NoSpacing"/>
        <w:ind w:left="360" w:right="0"/>
        <w:rPr/>
      </w:pPr>
      <w:r>
        <w:rPr>
          <w:rFonts w:cs="Times New Roman" w:ascii="Times New Roman" w:hAnsi="Times New Roman"/>
          <w:sz w:val="16"/>
          <w:szCs w:val="16"/>
        </w:rPr>
        <w:t>-- приказ Министерства образования и науки РФ от 20.05.2020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r>
        <w:rPr>
          <w:rFonts w:cs="Arial" w:ascii="Arial" w:hAnsi="Arial"/>
          <w:color w:val="333333"/>
          <w:sz w:val="16"/>
          <w:szCs w:val="16"/>
          <w:shd w:fill="FFFFFF" w:val="clear"/>
        </w:rPr>
        <w:t xml:space="preserve"> </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23.12.2020 № 766  « О внесении изменений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утвержденный приказом Министерства просвещения Российской Федерации от 20 мая 2020г. № 254»</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28.05.2014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 (в ред. от 09.04.2015);</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29.04.2015 № 450 «О порядке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pPr>
        <w:pStyle w:val="NoSpacing"/>
        <w:ind w:left="360" w:right="0"/>
        <w:rPr/>
      </w:pPr>
      <w:r>
        <w:rPr>
          <w:rFonts w:cs="Times New Roman" w:ascii="Times New Roman" w:hAnsi="Times New Roman"/>
          <w:sz w:val="16"/>
          <w:szCs w:val="16"/>
        </w:rPr>
        <w:t xml:space="preserve">- приказ Министерства образования и науки РФ от </w:t>
      </w:r>
      <w:r>
        <w:rPr>
          <w:rFonts w:cs="Times New Roman" w:ascii="Times New Roman" w:hAnsi="Times New Roman"/>
          <w:b/>
          <w:sz w:val="16"/>
          <w:szCs w:val="16"/>
        </w:rPr>
        <w:t>18.07.2016 № 870</w:t>
      </w:r>
      <w:r>
        <w:rPr>
          <w:rFonts w:cs="Times New Roman" w:ascii="Times New Roman" w:hAnsi="Times New Roman"/>
          <w:sz w:val="16"/>
          <w:szCs w:val="16"/>
        </w:rPr>
        <w:t xml:space="preserve"> «Об утверждении порядка формирования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ред. от 29.05.2017);</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23.12.2020 № 766» О внесении изменений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 утверждённый приказом Министерства просвещения Российской Федерации от 20 мая 2020 № 254»(регистрационный номер № 62645 от 02 марта 2021 г.)</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09.06.2016 № 699 «Об утверждении перечня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pPr>
        <w:pStyle w:val="NoSpacing"/>
        <w:ind w:left="360" w:right="0"/>
        <w:rPr>
          <w:rFonts w:ascii="Times New Roman" w:hAnsi="Times New Roman" w:cs="Times New Roman"/>
          <w:b/>
          <w:sz w:val="16"/>
          <w:szCs w:val="16"/>
        </w:rPr>
      </w:pPr>
      <w:r>
        <w:rPr>
          <w:rFonts w:cs="Times New Roman" w:ascii="Times New Roman" w:hAnsi="Times New Roman"/>
          <w:b/>
          <w:sz w:val="16"/>
          <w:szCs w:val="16"/>
        </w:rPr>
        <w:t>Письма:</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29.04.2014 № 08-548 «О федеральном перечне учебников»;</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02.02.2015 № НТ-136/08 «О федеральном перечне учебников»;</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18.06.2015 № НТ-670/08 «О направлении методических рекомендаций»;</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28.10.2015 № 08-1786 «О рабочих программах учебных предметов»;</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18.03.2016 № НТ-393/08 «Об обеспечении учебными изданиями (учебниками и учебными пособиями);</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25.05.2015 № 08-761 «Об изучении предметных областей: «Основы религиозных культур и светской этики» и «Основы духовно-нравственной культуры народов России»;</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19.01.2018 № 08-96 «О методических рекомендациях»;</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16.05.2018 № 08-1211 «Об использовании учебников и учебных пособий в образовательной деятельности»;</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Минобразования Ростовской области от 09.08.2016 № 24/4.1-5872 «О примерной структуре рабочих программ учителя»;</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Минобразования Ростовской области от 31.05.2019 №24/4.1-7171 «О направлении рекомендаций».</w:t>
      </w:r>
    </w:p>
    <w:p>
      <w:pPr>
        <w:pStyle w:val="Normal"/>
        <w:spacing w:lineRule="auto" w:line="240"/>
        <w:rPr>
          <w:rFonts w:ascii="Times New Roman" w:hAnsi="Times New Roman" w:cs="Times New Roman"/>
          <w:b/>
          <w:sz w:val="16"/>
          <w:szCs w:val="16"/>
          <w:lang w:val="ru-RU"/>
        </w:rPr>
      </w:pPr>
      <w:r>
        <w:rPr>
          <w:rFonts w:cs="Times New Roman" w:ascii="Times New Roman" w:hAnsi="Times New Roman"/>
          <w:b/>
          <w:sz w:val="16"/>
          <w:szCs w:val="16"/>
          <w:lang w:val="ru-RU"/>
        </w:rPr>
        <w:t>Программы</w:t>
      </w:r>
    </w:p>
    <w:p>
      <w:pPr>
        <w:pStyle w:val="Normal"/>
        <w:ind w:left="180" w:right="0"/>
        <w:rPr/>
      </w:pPr>
      <w:r>
        <w:rPr>
          <w:rFonts w:cs="Times New Roman" w:ascii="Times New Roman" w:hAnsi="Times New Roman"/>
          <w:bCs/>
          <w:sz w:val="16"/>
          <w:szCs w:val="16"/>
          <w:lang w:val="ru-RU"/>
        </w:rPr>
        <w:t>География. Рабочая программа УМК  «Полярная звезда»</w:t>
      </w:r>
      <w:r>
        <w:rPr>
          <w:rFonts w:cs="Times New Roman" w:ascii="Times New Roman" w:hAnsi="Times New Roman"/>
          <w:color w:val="000000"/>
          <w:sz w:val="16"/>
          <w:szCs w:val="16"/>
          <w:lang w:val="ru-RU"/>
        </w:rPr>
        <w:t xml:space="preserve"> География7-9 классы/ Алексеев А.И., Николина В.В., Липкина Е.К. и другие, Акционерное общество «Издательство «Просвещение», 2023</w:t>
      </w:r>
    </w:p>
    <w:p>
      <w:pPr>
        <w:pStyle w:val="Normal"/>
        <w:spacing w:lineRule="auto" w:line="240" w:before="0" w:after="0"/>
        <w:ind w:left="120" w:right="0"/>
        <w:rPr/>
      </w:pPr>
      <w:r>
        <w:rPr>
          <w:rFonts w:cs="Times New Roman" w:ascii="Times New Roman" w:hAnsi="Times New Roman"/>
          <w:b/>
          <w:sz w:val="16"/>
          <w:szCs w:val="16"/>
          <w:lang w:val="ru-RU"/>
        </w:rPr>
        <w:t>Учебник</w:t>
      </w:r>
      <w:r>
        <w:rPr>
          <w:rFonts w:cs="Times New Roman" w:ascii="Times New Roman" w:hAnsi="Times New Roman"/>
          <w:b/>
          <w:bCs/>
          <w:color w:val="222222"/>
          <w:sz w:val="16"/>
          <w:szCs w:val="16"/>
          <w:lang w:val="ru-RU"/>
        </w:rPr>
        <w:t xml:space="preserve">  </w:t>
      </w:r>
      <w:r>
        <w:rPr>
          <w:rFonts w:cs="Times New Roman" w:ascii="Times New Roman" w:hAnsi="Times New Roman"/>
          <w:sz w:val="16"/>
          <w:szCs w:val="16"/>
          <w:lang w:val="ru-RU"/>
        </w:rPr>
        <w:t xml:space="preserve"> </w:t>
      </w:r>
      <w:r>
        <w:rPr>
          <w:rFonts w:cs="Times New Roman" w:ascii="Times New Roman" w:hAnsi="Times New Roman"/>
          <w:color w:val="000000"/>
          <w:sz w:val="16"/>
          <w:szCs w:val="16"/>
          <w:lang w:val="ru-RU"/>
        </w:rPr>
        <w:t>.. География. 8 класс: учебник для общеобразовательных учреждений / (А.И. Алексеев, В. В. Николина и др.). М.: Просвещение. –(Полярная звезда), 2023</w:t>
      </w:r>
    </w:p>
    <w:p>
      <w:pPr>
        <w:pStyle w:val="Normal"/>
        <w:spacing w:lineRule="auto" w:line="240" w:before="0" w:after="0"/>
        <w:ind w:left="120" w:right="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r>
    </w:p>
    <w:p>
      <w:pPr>
        <w:pStyle w:val="Normal"/>
        <w:spacing w:lineRule="auto" w:line="264" w:before="0" w:after="0"/>
        <w:ind w:left="120"/>
        <w:jc w:val="both"/>
        <w:rPr>
          <w:rFonts w:ascii="Times New Roman" w:hAnsi="Times New Roman"/>
          <w:b/>
          <w:i w:val="false"/>
          <w:color w:val="000000"/>
          <w:sz w:val="28"/>
        </w:rPr>
      </w:pPr>
      <w:bookmarkStart w:id="6" w:name="block-83028284_Копия_1"/>
      <w:bookmarkStart w:id="7" w:name="block-83028281_Копия_1"/>
      <w:bookmarkEnd w:id="7"/>
      <w:r>
        <w:rPr>
          <w:rFonts w:ascii="Times New Roman" w:hAnsi="Times New Roman"/>
          <w:b/>
          <w:i w:val="false"/>
          <w:color w:val="000000"/>
          <w:sz w:val="28"/>
        </w:rPr>
        <w:t>ПОЯСНИТЕЛЬНАЯ ЗАПИСКА</w:t>
      </w:r>
    </w:p>
    <w:p>
      <w:pPr>
        <w:pStyle w:val="Normal"/>
        <w:spacing w:lineRule="auto" w:line="264" w:before="0" w:after="0"/>
        <w:ind w:left="120"/>
        <w:jc w:val="both"/>
        <w:rPr/>
      </w:pPr>
      <w:r>
        <w:rPr/>
      </w:r>
    </w:p>
    <w:p>
      <w:pPr>
        <w:pStyle w:val="Normal"/>
        <w:spacing w:lineRule="auto" w:line="264" w:before="0" w:after="0"/>
        <w:ind w:firstLine="600"/>
        <w:jc w:val="both"/>
        <w:rPr/>
      </w:pPr>
      <w:r>
        <w:rPr>
          <w:rFonts w:ascii="Times New Roman" w:hAnsi="Times New Roman"/>
          <w:b w:val="false"/>
          <w:i w:val="false"/>
          <w:color w:val="000000"/>
          <w:sz w:val="28"/>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pPr>
        <w:pStyle w:val="Normal"/>
        <w:spacing w:lineRule="auto" w:line="264" w:before="0" w:after="0"/>
        <w:ind w:firstLine="600"/>
        <w:jc w:val="both"/>
        <w:rPr/>
      </w:pPr>
      <w:r>
        <w:rPr>
          <w:rFonts w:ascii="Times New Roman" w:hAnsi="Times New Roman"/>
          <w:b w:val="false"/>
          <w:i w:val="false"/>
          <w:color w:val="000000"/>
          <w:sz w:val="28"/>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pPr>
        <w:pStyle w:val="Normal"/>
        <w:spacing w:lineRule="auto" w:line="264" w:before="0" w:after="0"/>
        <w:ind w:left="120"/>
        <w:jc w:val="both"/>
        <w:rPr/>
      </w:pPr>
      <w:r>
        <w:rPr>
          <w:rFonts w:ascii="Times New Roman" w:hAnsi="Times New Roman"/>
          <w:b w:val="false"/>
          <w:i w:val="false"/>
          <w:color w:val="000000"/>
          <w:sz w:val="28"/>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ОБЩАЯ ХАРАКТЕРИСТИКА УЧЕБНОГО ПРЕДМЕТА «ГЕОГРАФИЯ»</w:t>
      </w:r>
    </w:p>
    <w:p>
      <w:pPr>
        <w:pStyle w:val="Normal"/>
        <w:spacing w:lineRule="auto" w:line="264" w:before="0" w:after="0"/>
        <w:ind w:left="120"/>
        <w:jc w:val="both"/>
        <w:rPr/>
      </w:pPr>
      <w:r>
        <w:rPr/>
      </w:r>
    </w:p>
    <w:p>
      <w:pPr>
        <w:pStyle w:val="Normal"/>
        <w:spacing w:lineRule="auto" w:line="264" w:before="0" w:after="0"/>
        <w:ind w:firstLine="600"/>
        <w:jc w:val="both"/>
        <w:rPr/>
      </w:pPr>
      <w:r>
        <w:rPr>
          <w:rFonts w:ascii="Times New Roman" w:hAnsi="Times New Roman"/>
          <w:b w:val="false"/>
          <w:i w:val="false"/>
          <w:color w:val="000000"/>
          <w:sz w:val="28"/>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pPr>
        <w:pStyle w:val="Normal"/>
        <w:spacing w:lineRule="auto" w:line="264" w:before="0" w:after="0"/>
        <w:ind w:firstLine="600"/>
        <w:jc w:val="both"/>
        <w:rPr/>
      </w:pPr>
      <w:r>
        <w:rPr>
          <w:rFonts w:ascii="Times New Roman" w:hAnsi="Times New Roman"/>
          <w:b w:val="false"/>
          <w:i w:val="false"/>
          <w:color w:val="000000"/>
          <w:sz w:val="28"/>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 xml:space="preserve">ЦЕЛИ ИЗУЧЕНИЯ </w:t>
      </w:r>
      <w:r>
        <w:rPr>
          <w:rFonts w:ascii="Times New Roman" w:hAnsi="Times New Roman"/>
          <w:b/>
          <w:i w:val="false"/>
          <w:color w:val="333333"/>
          <w:sz w:val="28"/>
        </w:rPr>
        <w:t>УЧЕБНОГО ПРЕДМЕТА</w:t>
      </w:r>
      <w:r>
        <w:rPr>
          <w:rFonts w:ascii="Times New Roman" w:hAnsi="Times New Roman"/>
          <w:b/>
          <w:i w:val="false"/>
          <w:color w:val="000000"/>
          <w:sz w:val="28"/>
        </w:rPr>
        <w:t xml:space="preserve"> «ГЕОГРАФИЯ»</w:t>
      </w:r>
    </w:p>
    <w:p>
      <w:pPr>
        <w:pStyle w:val="Normal"/>
        <w:spacing w:lineRule="auto" w:line="264" w:before="0" w:after="0"/>
        <w:ind w:left="120"/>
        <w:jc w:val="both"/>
        <w:rPr/>
      </w:pPr>
      <w:r>
        <w:rPr/>
      </w:r>
    </w:p>
    <w:p>
      <w:pPr>
        <w:pStyle w:val="Normal"/>
        <w:spacing w:lineRule="auto" w:line="264" w:before="0" w:after="0"/>
        <w:ind w:firstLine="600"/>
        <w:jc w:val="both"/>
        <w:rPr/>
      </w:pPr>
      <w:r>
        <w:rPr>
          <w:rFonts w:ascii="Times New Roman" w:hAnsi="Times New Roman"/>
          <w:b w:val="false"/>
          <w:i w:val="false"/>
          <w:color w:val="000000"/>
          <w:sz w:val="28"/>
        </w:rPr>
        <w:t>Изучение географии в общем образовании направлено на достижение следующих целей:</w:t>
      </w:r>
    </w:p>
    <w:p>
      <w:pPr>
        <w:pStyle w:val="Normal"/>
        <w:spacing w:lineRule="auto" w:line="264" w:before="0" w:after="0"/>
        <w:ind w:firstLine="600"/>
        <w:jc w:val="both"/>
        <w:rPr/>
      </w:pPr>
      <w:r>
        <w:rPr>
          <w:rFonts w:ascii="Times New Roman" w:hAnsi="Times New Roman"/>
          <w:b w:val="false"/>
          <w:i w:val="false"/>
          <w:color w:val="000000"/>
          <w:sz w:val="28"/>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pPr>
        <w:pStyle w:val="Normal"/>
        <w:spacing w:lineRule="auto" w:line="264" w:before="0" w:after="0"/>
        <w:ind w:firstLine="600"/>
        <w:jc w:val="both"/>
        <w:rPr/>
      </w:pPr>
      <w:r>
        <w:rPr>
          <w:rFonts w:ascii="Times New Roman" w:hAnsi="Times New Roman"/>
          <w:b w:val="false"/>
          <w:i w:val="false"/>
          <w:color w:val="000000"/>
          <w:sz w:val="28"/>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pPr>
        <w:pStyle w:val="Normal"/>
        <w:spacing w:lineRule="auto" w:line="264" w:before="0" w:after="0"/>
        <w:ind w:firstLine="600"/>
        <w:jc w:val="both"/>
        <w:rPr/>
      </w:pPr>
      <w:r>
        <w:rPr>
          <w:rFonts w:ascii="Times New Roman" w:hAnsi="Times New Roman"/>
          <w:b w:val="false"/>
          <w:i w:val="false"/>
          <w:color w:val="000000"/>
          <w:sz w:val="28"/>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pPr>
        <w:pStyle w:val="Normal"/>
        <w:spacing w:lineRule="auto" w:line="264" w:before="0" w:after="0"/>
        <w:ind w:firstLine="600"/>
        <w:jc w:val="both"/>
        <w:rPr/>
      </w:pPr>
      <w:r>
        <w:rPr>
          <w:rFonts w:ascii="Times New Roman" w:hAnsi="Times New Roman"/>
          <w:b w:val="false"/>
          <w:i w:val="false"/>
          <w:color w:val="000000"/>
          <w:sz w:val="28"/>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pPr>
        <w:pStyle w:val="Normal"/>
        <w:spacing w:lineRule="auto" w:line="264" w:before="0" w:after="0"/>
        <w:ind w:firstLine="600"/>
        <w:jc w:val="both"/>
        <w:rPr/>
      </w:pPr>
      <w:r>
        <w:rPr>
          <w:rFonts w:ascii="Times New Roman" w:hAnsi="Times New Roman"/>
          <w:b w:val="false"/>
          <w:i w:val="false"/>
          <w:color w:val="000000"/>
          <w:sz w:val="28"/>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pPr>
        <w:pStyle w:val="Normal"/>
        <w:spacing w:lineRule="auto" w:line="264" w:before="0" w:after="0"/>
        <w:ind w:firstLine="600"/>
        <w:jc w:val="both"/>
        <w:rPr/>
      </w:pPr>
      <w:r>
        <w:rPr>
          <w:rFonts w:ascii="Times New Roman" w:hAnsi="Times New Roman"/>
          <w:b w:val="false"/>
          <w:i w:val="false"/>
          <w:color w:val="000000"/>
          <w:sz w:val="28"/>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МЕСТО УЧЕБНОГО ПРЕДМЕТА «ГЕОГРАФИЯ» В УЧЕБНОМ ПЛАНЕ</w:t>
      </w:r>
    </w:p>
    <w:p>
      <w:pPr>
        <w:pStyle w:val="Normal"/>
        <w:spacing w:lineRule="auto" w:line="264" w:before="0" w:after="0"/>
        <w:ind w:left="120"/>
        <w:jc w:val="both"/>
        <w:rPr/>
      </w:pPr>
      <w:r>
        <w:rPr/>
      </w:r>
    </w:p>
    <w:p>
      <w:pPr>
        <w:pStyle w:val="Normal"/>
        <w:spacing w:lineRule="auto" w:line="264" w:before="0" w:after="0"/>
        <w:ind w:firstLine="600"/>
        <w:jc w:val="both"/>
        <w:rPr/>
      </w:pPr>
      <w:r>
        <w:rPr>
          <w:rFonts w:ascii="Times New Roman" w:hAnsi="Times New Roman"/>
          <w:b w:val="false"/>
          <w:i w:val="false"/>
          <w:color w:val="000000"/>
          <w:sz w:val="28"/>
        </w:rPr>
        <w:t>В системе общего образования «География» признана обязательным учебным предметом.</w:t>
      </w:r>
    </w:p>
    <w:p>
      <w:pPr>
        <w:pStyle w:val="Normal"/>
        <w:spacing w:lineRule="auto" w:line="264" w:before="0" w:after="0"/>
        <w:ind w:firstLine="600"/>
        <w:jc w:val="both"/>
        <w:rPr/>
      </w:pPr>
      <w:r>
        <w:rPr>
          <w:rFonts w:ascii="Times New Roman" w:hAnsi="Times New Roman"/>
          <w:b w:val="false"/>
          <w:i w:val="false"/>
          <w:color w:val="000000"/>
          <w:sz w:val="28"/>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pPr>
        <w:pStyle w:val="Normal"/>
        <w:spacing w:lineRule="auto" w:line="264" w:before="0" w:after="0"/>
        <w:ind w:left="120" w:right="0"/>
        <w:rPr>
          <w:sz w:val="24"/>
          <w:szCs w:val="24"/>
        </w:rPr>
        <w:sectPr>
          <w:type w:val="nextPage"/>
          <w:pgSz w:w="11906" w:h="16383"/>
          <w:pgMar w:left="810" w:right="1001" w:gutter="0" w:header="0" w:top="1440" w:footer="0" w:bottom="1440"/>
          <w:pgNumType w:fmt="decimal"/>
          <w:formProt w:val="false"/>
          <w:textDirection w:val="lrTb"/>
          <w:docGrid w:type="default" w:linePitch="100" w:charSpace="0"/>
        </w:sectPr>
      </w:pPr>
      <w:bookmarkEnd w:id="6"/>
      <w:r>
        <w:rPr>
          <w:rFonts w:cs="Times New Roman" w:ascii="Times New Roman" w:hAnsi="Times New Roman"/>
          <w:b w:val="false"/>
          <w:i w:val="false"/>
          <w:color w:val="000000"/>
          <w:sz w:val="24"/>
          <w:szCs w:val="24"/>
          <w:lang w:val="ru-RU"/>
        </w:rPr>
        <w:t>Учебным планом на изучение географии отводится 2 час, будет проведено в 8а – 68ч, 8 б  - 69ч,   к р - 4, пр р -  10,5,    практические работы в контурных картах носят обучающий характер, оцениваются выборочно.</w:t>
      </w:r>
      <w:bookmarkStart w:id="8" w:name="block-83028284"/>
    </w:p>
    <w:p>
      <w:pPr>
        <w:pStyle w:val="Normal"/>
        <w:spacing w:lineRule="auto" w:line="264" w:before="0" w:after="0"/>
        <w:ind w:left="120"/>
        <w:jc w:val="both"/>
        <w:rPr/>
      </w:pPr>
      <w:bookmarkStart w:id="9" w:name="block-83028282_Копия_1"/>
      <w:bookmarkEnd w:id="8"/>
      <w:r>
        <w:rPr>
          <w:rFonts w:ascii="Times New Roman" w:hAnsi="Times New Roman"/>
          <w:b/>
          <w:i w:val="false"/>
          <w:color w:val="000000"/>
          <w:sz w:val="28"/>
        </w:rPr>
        <w:t>СОДЕРЖАНИЕ УЧЕБНОГО ПРЕДМЕТА</w:t>
      </w:r>
    </w:p>
    <w:p>
      <w:pPr>
        <w:pStyle w:val="Normal"/>
        <w:spacing w:lineRule="auto" w:line="264" w:before="0" w:after="0"/>
        <w:ind w:left="120"/>
        <w:jc w:val="both"/>
        <w:rPr>
          <w:rFonts w:ascii="Times New Roman" w:hAnsi="Times New Roman"/>
          <w:b w:val="false"/>
          <w:i w:val="false"/>
          <w:color w:val="000000"/>
          <w:sz w:val="28"/>
        </w:rPr>
      </w:pPr>
      <w:r>
        <w:rPr>
          <w:rFonts w:ascii="Times New Roman" w:hAnsi="Times New Roman"/>
          <w:b w:val="false"/>
          <w:i w:val="false"/>
          <w:color w:val="000000"/>
          <w:sz w:val="28"/>
        </w:rPr>
      </w:r>
    </w:p>
    <w:p>
      <w:pPr>
        <w:pStyle w:val="Normal"/>
        <w:spacing w:lineRule="auto" w:line="264" w:before="0" w:after="0"/>
        <w:ind w:left="120"/>
        <w:jc w:val="both"/>
        <w:rPr/>
      </w:pPr>
      <w:r>
        <w:rPr>
          <w:rFonts w:ascii="Times New Roman" w:hAnsi="Times New Roman"/>
          <w:b/>
          <w:i w:val="false"/>
          <w:color w:val="000000"/>
          <w:sz w:val="28"/>
        </w:rPr>
        <w:t>8 КЛАСС</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Раздел 1. Географическое пространство России</w:t>
      </w:r>
    </w:p>
    <w:p>
      <w:pPr>
        <w:pStyle w:val="Normal"/>
        <w:spacing w:lineRule="auto" w:line="264" w:before="0" w:after="0"/>
        <w:ind w:left="120"/>
        <w:jc w:val="both"/>
        <w:rPr/>
      </w:pPr>
      <w:r>
        <w:rPr/>
      </w:r>
    </w:p>
    <w:p>
      <w:pPr>
        <w:pStyle w:val="Normal"/>
        <w:spacing w:lineRule="auto" w:line="264" w:before="0" w:after="0"/>
        <w:ind w:firstLine="600"/>
        <w:jc w:val="both"/>
        <w:rPr/>
      </w:pPr>
      <w:r>
        <w:rPr>
          <w:rFonts w:ascii="Times New Roman" w:hAnsi="Times New Roman"/>
          <w:b/>
          <w:i w:val="false"/>
          <w:color w:val="000000"/>
          <w:sz w:val="28"/>
        </w:rPr>
        <w:t xml:space="preserve">Тема 1. История формирования и освоения территории России </w:t>
      </w:r>
    </w:p>
    <w:p>
      <w:pPr>
        <w:pStyle w:val="Normal"/>
        <w:spacing w:lineRule="auto" w:line="264" w:before="0" w:after="0"/>
        <w:ind w:firstLine="600"/>
        <w:jc w:val="both"/>
        <w:rPr/>
      </w:pPr>
      <w:r>
        <w:rPr>
          <w:rFonts w:ascii="Times New Roman" w:hAnsi="Times New Roman"/>
          <w:b w:val="false"/>
          <w:i w:val="false"/>
          <w:color w:val="000000"/>
          <w:sz w:val="28"/>
        </w:rP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ХХ в. Воссоединение Крыма с Россией.</w:t>
      </w:r>
    </w:p>
    <w:p>
      <w:pPr>
        <w:pStyle w:val="Normal"/>
        <w:spacing w:lineRule="auto" w:line="264" w:before="0" w:after="0"/>
        <w:ind w:firstLine="600"/>
        <w:jc w:val="both"/>
        <w:rPr/>
      </w:pPr>
      <w:r>
        <w:rPr>
          <w:rFonts w:ascii="Times New Roman" w:hAnsi="Times New Roman"/>
          <w:b/>
          <w:i w:val="false"/>
          <w:color w:val="000000"/>
          <w:sz w:val="28"/>
        </w:rPr>
        <w:t>Практическая работа</w:t>
      </w:r>
    </w:p>
    <w:p>
      <w:pPr>
        <w:pStyle w:val="Normal"/>
        <w:spacing w:lineRule="auto" w:line="264" w:before="0" w:after="0"/>
        <w:ind w:firstLine="600"/>
        <w:jc w:val="both"/>
        <w:rPr/>
      </w:pPr>
      <w:r>
        <w:rPr>
          <w:rFonts w:ascii="Times New Roman" w:hAnsi="Times New Roman"/>
          <w:b w:val="false"/>
          <w:i w:val="false"/>
          <w:color w:val="000000"/>
          <w:sz w:val="28"/>
        </w:rPr>
        <w:t>1. Представление в виде таблицы сведений об изменении границ России на разных исторических этапах на основе анализа географических карт.</w:t>
      </w:r>
    </w:p>
    <w:p>
      <w:pPr>
        <w:pStyle w:val="Normal"/>
        <w:spacing w:lineRule="auto" w:line="264" w:before="0" w:after="0"/>
        <w:ind w:firstLine="600"/>
        <w:jc w:val="both"/>
        <w:rPr/>
      </w:pPr>
      <w:r>
        <w:rPr>
          <w:rFonts w:ascii="Times New Roman" w:hAnsi="Times New Roman"/>
          <w:b/>
          <w:i w:val="false"/>
          <w:color w:val="000000"/>
          <w:sz w:val="28"/>
        </w:rPr>
        <w:t xml:space="preserve">Тема 2. Географическое положение и границы России </w:t>
      </w:r>
    </w:p>
    <w:p>
      <w:pPr>
        <w:pStyle w:val="Normal"/>
        <w:spacing w:lineRule="auto" w:line="264" w:before="0" w:after="0"/>
        <w:ind w:firstLine="600"/>
        <w:jc w:val="both"/>
        <w:rPr/>
      </w:pPr>
      <w:r>
        <w:rPr>
          <w:rFonts w:ascii="Times New Roman" w:hAnsi="Times New Roman"/>
          <w:b w:val="false"/>
          <w:i w:val="false"/>
          <w:color w:val="000000"/>
          <w:sz w:val="28"/>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pPr>
        <w:pStyle w:val="Normal"/>
        <w:spacing w:lineRule="auto" w:line="264" w:before="0" w:after="0"/>
        <w:ind w:firstLine="600"/>
        <w:jc w:val="both"/>
        <w:rPr/>
      </w:pPr>
      <w:r>
        <w:rPr>
          <w:rFonts w:ascii="Times New Roman" w:hAnsi="Times New Roman"/>
          <w:b/>
          <w:i w:val="false"/>
          <w:color w:val="000000"/>
          <w:sz w:val="28"/>
        </w:rPr>
        <w:t xml:space="preserve">Тема 3. Время на территории России </w:t>
      </w:r>
    </w:p>
    <w:p>
      <w:pPr>
        <w:pStyle w:val="Normal"/>
        <w:spacing w:lineRule="auto" w:line="264" w:before="0" w:after="0"/>
        <w:ind w:firstLine="600"/>
        <w:jc w:val="both"/>
        <w:rPr/>
      </w:pPr>
      <w:r>
        <w:rPr>
          <w:rFonts w:ascii="Times New Roman" w:hAnsi="Times New Roman"/>
          <w:b w:val="false"/>
          <w:i w:val="false"/>
          <w:color w:val="000000"/>
          <w:sz w:val="28"/>
        </w:rPr>
        <w:t>Россия на карте часовых поясов мира. Карта часовых зон России. Местное, поясное и зональное время: роль в хозяйстве и жизни людей.</w:t>
      </w:r>
    </w:p>
    <w:p>
      <w:pPr>
        <w:pStyle w:val="Normal"/>
        <w:spacing w:lineRule="auto" w:line="264" w:before="0" w:after="0"/>
        <w:ind w:firstLine="600"/>
        <w:jc w:val="both"/>
        <w:rPr/>
      </w:pPr>
      <w:r>
        <w:rPr>
          <w:rFonts w:ascii="Times New Roman" w:hAnsi="Times New Roman"/>
          <w:b/>
          <w:i w:val="false"/>
          <w:color w:val="000000"/>
          <w:sz w:val="28"/>
        </w:rPr>
        <w:t>Практическая работа</w:t>
      </w:r>
    </w:p>
    <w:p>
      <w:pPr>
        <w:pStyle w:val="Normal"/>
        <w:spacing w:lineRule="auto" w:line="264" w:before="0" w:after="0"/>
        <w:ind w:firstLine="600"/>
        <w:jc w:val="both"/>
        <w:rPr/>
      </w:pPr>
      <w:r>
        <w:rPr>
          <w:rFonts w:ascii="Times New Roman" w:hAnsi="Times New Roman"/>
          <w:b w:val="false"/>
          <w:i w:val="false"/>
          <w:color w:val="000000"/>
          <w:sz w:val="28"/>
        </w:rPr>
        <w:t>1. Определение различия во времени для разных городов России по карте часовых зон.</w:t>
      </w:r>
    </w:p>
    <w:p>
      <w:pPr>
        <w:pStyle w:val="Normal"/>
        <w:spacing w:lineRule="auto" w:line="264" w:before="0" w:after="0"/>
        <w:ind w:firstLine="600"/>
        <w:jc w:val="both"/>
        <w:rPr/>
      </w:pPr>
      <w:r>
        <w:rPr>
          <w:rFonts w:ascii="Times New Roman" w:hAnsi="Times New Roman"/>
          <w:b/>
          <w:i w:val="false"/>
          <w:color w:val="000000"/>
          <w:sz w:val="28"/>
        </w:rPr>
        <w:t xml:space="preserve">Тема 4. Административно-территориальное устройство России. Районирование территории </w:t>
      </w:r>
    </w:p>
    <w:p>
      <w:pPr>
        <w:pStyle w:val="Normal"/>
        <w:spacing w:lineRule="auto" w:line="264" w:before="0" w:after="0"/>
        <w:ind w:firstLine="600"/>
        <w:jc w:val="both"/>
        <w:rPr/>
      </w:pPr>
      <w:r>
        <w:rPr>
          <w:rFonts w:ascii="Times New Roman" w:hAnsi="Times New Roman"/>
          <w:b w:val="false"/>
          <w:i w:val="false"/>
          <w:color w:val="000000"/>
          <w:sz w:val="28"/>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pPr>
        <w:pStyle w:val="Normal"/>
        <w:spacing w:lineRule="auto" w:line="264" w:before="0" w:after="0"/>
        <w:ind w:firstLine="600"/>
        <w:jc w:val="both"/>
        <w:rPr/>
      </w:pPr>
      <w:r>
        <w:rPr>
          <w:rFonts w:ascii="Times New Roman" w:hAnsi="Times New Roman"/>
          <w:b/>
          <w:i w:val="false"/>
          <w:color w:val="000000"/>
          <w:sz w:val="28"/>
        </w:rPr>
        <w:t>Практическая работа</w:t>
      </w:r>
    </w:p>
    <w:p>
      <w:pPr>
        <w:pStyle w:val="Normal"/>
        <w:spacing w:lineRule="auto" w:line="264" w:before="0" w:after="0"/>
        <w:ind w:firstLine="600"/>
        <w:jc w:val="both"/>
        <w:rPr/>
      </w:pPr>
      <w:r>
        <w:rPr>
          <w:rFonts w:ascii="Times New Roman" w:hAnsi="Times New Roman"/>
          <w:b w:val="false"/>
          <w:i w:val="false"/>
          <w:color w:val="000000"/>
          <w:sz w:val="28"/>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Раздел 2. Природа России</w:t>
      </w:r>
    </w:p>
    <w:p>
      <w:pPr>
        <w:pStyle w:val="Normal"/>
        <w:spacing w:lineRule="auto" w:line="264" w:before="0" w:after="0"/>
        <w:ind w:firstLine="600"/>
        <w:jc w:val="both"/>
        <w:rPr/>
      </w:pPr>
      <w:r>
        <w:rPr>
          <w:rFonts w:ascii="Times New Roman" w:hAnsi="Times New Roman"/>
          <w:b/>
          <w:i w:val="false"/>
          <w:color w:val="000000"/>
          <w:sz w:val="28"/>
        </w:rPr>
        <w:t xml:space="preserve">Тема 1. Природные условия и ресурсы России </w:t>
      </w:r>
    </w:p>
    <w:p>
      <w:pPr>
        <w:pStyle w:val="Normal"/>
        <w:spacing w:lineRule="auto" w:line="264" w:before="0" w:after="0"/>
        <w:ind w:firstLine="600"/>
        <w:jc w:val="both"/>
        <w:rPr/>
      </w:pPr>
      <w:r>
        <w:rPr>
          <w:rFonts w:ascii="Times New Roman" w:hAnsi="Times New Roman"/>
          <w:b w:val="false"/>
          <w:i w:val="false"/>
          <w:color w:val="000000"/>
          <w:sz w:val="28"/>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pPr>
        <w:pStyle w:val="Normal"/>
        <w:spacing w:lineRule="auto" w:line="264" w:before="0" w:after="0"/>
        <w:ind w:firstLine="600"/>
        <w:jc w:val="both"/>
        <w:rPr/>
      </w:pPr>
      <w:r>
        <w:rPr>
          <w:rFonts w:ascii="Times New Roman" w:hAnsi="Times New Roman"/>
          <w:b/>
          <w:i w:val="false"/>
          <w:color w:val="000000"/>
          <w:sz w:val="28"/>
        </w:rPr>
        <w:t>Практическая работа</w:t>
      </w:r>
    </w:p>
    <w:p>
      <w:pPr>
        <w:pStyle w:val="Normal"/>
        <w:spacing w:lineRule="auto" w:line="264" w:before="0" w:after="0"/>
        <w:ind w:firstLine="600"/>
        <w:jc w:val="both"/>
        <w:rPr/>
      </w:pPr>
      <w:r>
        <w:rPr>
          <w:rFonts w:ascii="Times New Roman" w:hAnsi="Times New Roman"/>
          <w:b w:val="false"/>
          <w:i w:val="false"/>
          <w:color w:val="000000"/>
          <w:sz w:val="28"/>
        </w:rPr>
        <w:t>1. Характеристика природно-ресурсного капитала своего края по картам и статистическим материалам.</w:t>
      </w:r>
    </w:p>
    <w:p>
      <w:pPr>
        <w:pStyle w:val="Normal"/>
        <w:spacing w:lineRule="auto" w:line="264" w:before="0" w:after="0"/>
        <w:ind w:firstLine="600"/>
        <w:jc w:val="both"/>
        <w:rPr/>
      </w:pPr>
      <w:r>
        <w:rPr>
          <w:rFonts w:ascii="Times New Roman" w:hAnsi="Times New Roman"/>
          <w:b/>
          <w:i w:val="false"/>
          <w:color w:val="000000"/>
          <w:sz w:val="28"/>
        </w:rPr>
        <w:t xml:space="preserve">Тема 2. Геологическое строение, рельеф и полезные ископаемые </w:t>
      </w:r>
    </w:p>
    <w:p>
      <w:pPr>
        <w:pStyle w:val="Normal"/>
        <w:spacing w:lineRule="auto" w:line="264" w:before="0" w:after="0"/>
        <w:ind w:firstLine="600"/>
        <w:jc w:val="both"/>
        <w:rPr/>
      </w:pPr>
      <w:r>
        <w:rPr>
          <w:rFonts w:ascii="Times New Roman" w:hAnsi="Times New Roman"/>
          <w:b w:val="false"/>
          <w:i w:val="false"/>
          <w:color w:val="000000"/>
          <w:sz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pPr>
        <w:pStyle w:val="Normal"/>
        <w:spacing w:lineRule="auto" w:line="264" w:before="0" w:after="0"/>
        <w:ind w:firstLine="600"/>
        <w:jc w:val="both"/>
        <w:rPr/>
      </w:pPr>
      <w:r>
        <w:rPr>
          <w:rFonts w:ascii="Times New Roman" w:hAnsi="Times New Roman"/>
          <w:b w:val="false"/>
          <w:i w:val="false"/>
          <w:color w:val="000000"/>
          <w:sz w:val="28"/>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pPr>
        <w:pStyle w:val="Normal"/>
        <w:spacing w:lineRule="auto" w:line="264" w:before="0" w:after="0"/>
        <w:ind w:firstLine="600"/>
        <w:jc w:val="both"/>
        <w:rPr/>
      </w:pPr>
      <w:r>
        <w:rPr>
          <w:rFonts w:ascii="Times New Roman" w:hAnsi="Times New Roman"/>
          <w:b/>
          <w:i w:val="false"/>
          <w:color w:val="000000"/>
          <w:sz w:val="28"/>
        </w:rPr>
        <w:t>Практические работы</w:t>
      </w:r>
    </w:p>
    <w:p>
      <w:pPr>
        <w:pStyle w:val="Normal"/>
        <w:spacing w:lineRule="auto" w:line="264" w:before="0" w:after="0"/>
        <w:ind w:firstLine="600"/>
        <w:jc w:val="both"/>
        <w:rPr/>
      </w:pPr>
      <w:r>
        <w:rPr>
          <w:rFonts w:ascii="Times New Roman" w:hAnsi="Times New Roman"/>
          <w:b w:val="false"/>
          <w:i w:val="false"/>
          <w:color w:val="000000"/>
          <w:sz w:val="28"/>
        </w:rPr>
        <w:t>1. Объяснение распространения по территории России опасных геологических явлений.</w:t>
      </w:r>
    </w:p>
    <w:p>
      <w:pPr>
        <w:pStyle w:val="Normal"/>
        <w:spacing w:lineRule="auto" w:line="264" w:before="0" w:after="0"/>
        <w:ind w:firstLine="600"/>
        <w:jc w:val="both"/>
        <w:rPr/>
      </w:pPr>
      <w:r>
        <w:rPr>
          <w:rFonts w:ascii="Times New Roman" w:hAnsi="Times New Roman"/>
          <w:b w:val="false"/>
          <w:i w:val="false"/>
          <w:color w:val="000000"/>
          <w:sz w:val="28"/>
        </w:rPr>
        <w:t>2. Объяснение особенностей рельефа своего края.</w:t>
      </w:r>
    </w:p>
    <w:p>
      <w:pPr>
        <w:pStyle w:val="Normal"/>
        <w:spacing w:lineRule="auto" w:line="264" w:before="0" w:after="0"/>
        <w:ind w:firstLine="600"/>
        <w:jc w:val="both"/>
        <w:rPr/>
      </w:pPr>
      <w:r>
        <w:rPr>
          <w:rFonts w:ascii="Times New Roman" w:hAnsi="Times New Roman"/>
          <w:b/>
          <w:i w:val="false"/>
          <w:color w:val="000000"/>
          <w:sz w:val="28"/>
        </w:rPr>
        <w:t xml:space="preserve">Тема 3. Климат и климатические ресурсы </w:t>
      </w:r>
    </w:p>
    <w:p>
      <w:pPr>
        <w:pStyle w:val="Normal"/>
        <w:spacing w:lineRule="auto" w:line="264" w:before="0" w:after="0"/>
        <w:ind w:firstLine="600"/>
        <w:jc w:val="both"/>
        <w:rPr/>
      </w:pPr>
      <w:r>
        <w:rPr>
          <w:rFonts w:ascii="Times New Roman" w:hAnsi="Times New Roman"/>
          <w:b w:val="false"/>
          <w:i w:val="false"/>
          <w:color w:val="000000"/>
          <w:sz w:val="28"/>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pPr>
        <w:pStyle w:val="Normal"/>
        <w:spacing w:lineRule="auto" w:line="264" w:before="0" w:after="0"/>
        <w:ind w:firstLine="600"/>
        <w:jc w:val="both"/>
        <w:rPr/>
      </w:pPr>
      <w:r>
        <w:rPr>
          <w:rFonts w:ascii="Times New Roman" w:hAnsi="Times New Roman"/>
          <w:b w:val="false"/>
          <w:i w:val="false"/>
          <w:color w:val="000000"/>
          <w:sz w:val="28"/>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pPr>
        <w:pStyle w:val="Normal"/>
        <w:spacing w:lineRule="auto" w:line="264" w:before="0" w:after="0"/>
        <w:ind w:firstLine="600"/>
        <w:jc w:val="both"/>
        <w:rPr/>
      </w:pPr>
      <w:r>
        <w:rPr>
          <w:rFonts w:ascii="Times New Roman" w:hAnsi="Times New Roman"/>
          <w:b/>
          <w:i w:val="false"/>
          <w:color w:val="000000"/>
          <w:sz w:val="28"/>
        </w:rPr>
        <w:t>Практические работы</w:t>
      </w:r>
    </w:p>
    <w:p>
      <w:pPr>
        <w:pStyle w:val="Normal"/>
        <w:spacing w:lineRule="auto" w:line="264" w:before="0" w:after="0"/>
        <w:ind w:firstLine="600"/>
        <w:jc w:val="both"/>
        <w:rPr/>
      </w:pPr>
      <w:r>
        <w:rPr>
          <w:rFonts w:ascii="Times New Roman" w:hAnsi="Times New Roman"/>
          <w:b w:val="false"/>
          <w:i w:val="false"/>
          <w:color w:val="000000"/>
          <w:sz w:val="28"/>
        </w:rPr>
        <w:t>1. Описание и прогнозирование погоды территории по карте погоды.</w:t>
      </w:r>
    </w:p>
    <w:p>
      <w:pPr>
        <w:pStyle w:val="Normal"/>
        <w:spacing w:lineRule="auto" w:line="264" w:before="0" w:after="0"/>
        <w:ind w:firstLine="600"/>
        <w:jc w:val="both"/>
        <w:rPr/>
      </w:pPr>
      <w:r>
        <w:rPr>
          <w:rFonts w:ascii="Times New Roman" w:hAnsi="Times New Roman"/>
          <w:b w:val="false"/>
          <w:i w:val="false"/>
          <w:color w:val="000000"/>
          <w:sz w:val="28"/>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pPr>
        <w:pStyle w:val="Normal"/>
        <w:spacing w:lineRule="auto" w:line="264" w:before="0" w:after="0"/>
        <w:ind w:firstLine="600"/>
        <w:jc w:val="both"/>
        <w:rPr/>
      </w:pPr>
      <w:r>
        <w:rPr>
          <w:rFonts w:ascii="Times New Roman" w:hAnsi="Times New Roman"/>
          <w:b w:val="false"/>
          <w:i w:val="false"/>
          <w:color w:val="000000"/>
          <w:sz w:val="28"/>
        </w:rPr>
        <w:t>3. Оценка влияния основных климатических показателей своего края на жизнь и хозяйственную деятельность населения.</w:t>
      </w:r>
    </w:p>
    <w:p>
      <w:pPr>
        <w:pStyle w:val="Normal"/>
        <w:spacing w:lineRule="auto" w:line="264" w:before="0" w:after="0"/>
        <w:ind w:firstLine="600"/>
        <w:jc w:val="both"/>
        <w:rPr/>
      </w:pPr>
      <w:r>
        <w:rPr>
          <w:rFonts w:ascii="Times New Roman" w:hAnsi="Times New Roman"/>
          <w:b/>
          <w:i w:val="false"/>
          <w:color w:val="000000"/>
          <w:sz w:val="28"/>
        </w:rPr>
        <w:t xml:space="preserve">Тема 4. Моря России. Внутренние воды и водные ресурсы </w:t>
      </w:r>
    </w:p>
    <w:p>
      <w:pPr>
        <w:pStyle w:val="Normal"/>
        <w:spacing w:lineRule="auto" w:line="264" w:before="0" w:after="0"/>
        <w:ind w:firstLine="600"/>
        <w:jc w:val="both"/>
        <w:rPr/>
      </w:pPr>
      <w:r>
        <w:rPr>
          <w:rFonts w:ascii="Times New Roman" w:hAnsi="Times New Roman"/>
          <w:b w:val="false"/>
          <w:i w:val="false"/>
          <w:color w:val="000000"/>
          <w:sz w:val="28"/>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pPr>
        <w:pStyle w:val="Normal"/>
        <w:spacing w:lineRule="auto" w:line="264" w:before="0" w:after="0"/>
        <w:ind w:firstLine="600"/>
        <w:jc w:val="both"/>
        <w:rPr/>
      </w:pPr>
      <w:r>
        <w:rPr>
          <w:rFonts w:ascii="Times New Roman" w:hAnsi="Times New Roman"/>
          <w:b w:val="false"/>
          <w:i w:val="false"/>
          <w:color w:val="000000"/>
          <w:sz w:val="28"/>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pPr>
        <w:pStyle w:val="Normal"/>
        <w:spacing w:lineRule="auto" w:line="264" w:before="0" w:after="0"/>
        <w:ind w:firstLine="600"/>
        <w:jc w:val="both"/>
        <w:rPr/>
      </w:pPr>
      <w:r>
        <w:rPr>
          <w:rFonts w:ascii="Times New Roman" w:hAnsi="Times New Roman"/>
          <w:b/>
          <w:i w:val="false"/>
          <w:color w:val="000000"/>
          <w:sz w:val="28"/>
        </w:rPr>
        <w:t>Практические работы</w:t>
      </w:r>
    </w:p>
    <w:p>
      <w:pPr>
        <w:pStyle w:val="Normal"/>
        <w:spacing w:lineRule="auto" w:line="264" w:before="0" w:after="0"/>
        <w:ind w:firstLine="600"/>
        <w:jc w:val="both"/>
        <w:rPr/>
      </w:pPr>
      <w:r>
        <w:rPr>
          <w:rFonts w:ascii="Times New Roman" w:hAnsi="Times New Roman"/>
          <w:b w:val="false"/>
          <w:i w:val="false"/>
          <w:color w:val="000000"/>
          <w:sz w:val="28"/>
        </w:rPr>
        <w:t>1. Сравнение особенностей режима и характера течения двух рек России.</w:t>
      </w:r>
    </w:p>
    <w:p>
      <w:pPr>
        <w:pStyle w:val="Normal"/>
        <w:spacing w:lineRule="auto" w:line="264" w:before="0" w:after="0"/>
        <w:ind w:firstLine="600"/>
        <w:jc w:val="both"/>
        <w:rPr/>
      </w:pPr>
      <w:r>
        <w:rPr>
          <w:rFonts w:ascii="Times New Roman" w:hAnsi="Times New Roman"/>
          <w:b w:val="false"/>
          <w:i w:val="false"/>
          <w:color w:val="000000"/>
          <w:sz w:val="28"/>
        </w:rPr>
        <w:t>2. Объяснение распространения опасных гидрологических природных явлений на территории страны.</w:t>
      </w:r>
    </w:p>
    <w:p>
      <w:pPr>
        <w:pStyle w:val="Normal"/>
        <w:spacing w:lineRule="auto" w:line="264" w:before="0" w:after="0"/>
        <w:ind w:firstLine="600"/>
        <w:jc w:val="both"/>
        <w:rPr/>
      </w:pPr>
      <w:r>
        <w:rPr>
          <w:rFonts w:ascii="Times New Roman" w:hAnsi="Times New Roman"/>
          <w:b/>
          <w:i w:val="false"/>
          <w:color w:val="000000"/>
          <w:sz w:val="28"/>
        </w:rPr>
        <w:t xml:space="preserve">Тема 5. Природно-хозяйственные зоны </w:t>
      </w:r>
    </w:p>
    <w:p>
      <w:pPr>
        <w:pStyle w:val="Normal"/>
        <w:spacing w:lineRule="auto" w:line="264" w:before="0" w:after="0"/>
        <w:ind w:firstLine="600"/>
        <w:jc w:val="both"/>
        <w:rPr/>
      </w:pPr>
      <w:r>
        <w:rPr>
          <w:rFonts w:ascii="Times New Roman" w:hAnsi="Times New Roman"/>
          <w:b w:val="false"/>
          <w:i w:val="false"/>
          <w:color w:val="000000"/>
          <w:sz w:val="28"/>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pPr>
        <w:pStyle w:val="Normal"/>
        <w:spacing w:lineRule="auto" w:line="264" w:before="0" w:after="0"/>
        <w:ind w:firstLine="600"/>
        <w:jc w:val="both"/>
        <w:rPr/>
      </w:pPr>
      <w:r>
        <w:rPr>
          <w:rFonts w:ascii="Times New Roman" w:hAnsi="Times New Roman"/>
          <w:b w:val="false"/>
          <w:i w:val="false"/>
          <w:color w:val="000000"/>
          <w:sz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pPr>
        <w:pStyle w:val="Normal"/>
        <w:spacing w:lineRule="auto" w:line="264" w:before="0" w:after="0"/>
        <w:ind w:firstLine="600"/>
        <w:jc w:val="both"/>
        <w:rPr/>
      </w:pPr>
      <w:r>
        <w:rPr>
          <w:rFonts w:ascii="Times New Roman" w:hAnsi="Times New Roman"/>
          <w:b w:val="false"/>
          <w:i w:val="false"/>
          <w:color w:val="000000"/>
          <w:sz w:val="28"/>
        </w:rPr>
        <w:t>Природно-хозяйственные зоны России: взаимосвязь и взаимообусловленность их компонентов.</w:t>
      </w:r>
    </w:p>
    <w:p>
      <w:pPr>
        <w:pStyle w:val="Normal"/>
        <w:spacing w:lineRule="auto" w:line="264" w:before="0" w:after="0"/>
        <w:ind w:firstLine="600"/>
        <w:jc w:val="both"/>
        <w:rPr/>
      </w:pPr>
      <w:r>
        <w:rPr>
          <w:rFonts w:ascii="Times New Roman" w:hAnsi="Times New Roman"/>
          <w:b w:val="false"/>
          <w:i w:val="false"/>
          <w:color w:val="000000"/>
          <w:sz w:val="28"/>
        </w:rPr>
        <w:t>Высотная поясность в горах на территории России.</w:t>
      </w:r>
    </w:p>
    <w:p>
      <w:pPr>
        <w:pStyle w:val="Normal"/>
        <w:spacing w:lineRule="auto" w:line="264" w:before="0" w:after="0"/>
        <w:ind w:firstLine="600"/>
        <w:jc w:val="both"/>
        <w:rPr/>
      </w:pPr>
      <w:r>
        <w:rPr>
          <w:rFonts w:ascii="Times New Roman" w:hAnsi="Times New Roman"/>
          <w:b w:val="false"/>
          <w:i w:val="false"/>
          <w:color w:val="000000"/>
          <w:sz w:val="28"/>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pPr>
        <w:pStyle w:val="Normal"/>
        <w:spacing w:lineRule="auto" w:line="264" w:before="0" w:after="0"/>
        <w:ind w:firstLine="600"/>
        <w:jc w:val="both"/>
        <w:rPr/>
      </w:pPr>
      <w:r>
        <w:rPr>
          <w:rFonts w:ascii="Times New Roman" w:hAnsi="Times New Roman"/>
          <w:b w:val="false"/>
          <w:i w:val="false"/>
          <w:color w:val="000000"/>
          <w:sz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pPr>
        <w:pStyle w:val="Normal"/>
        <w:spacing w:lineRule="auto" w:line="264" w:before="0" w:after="0"/>
        <w:ind w:firstLine="600"/>
        <w:jc w:val="both"/>
        <w:rPr/>
      </w:pPr>
      <w:r>
        <w:rPr>
          <w:rFonts w:ascii="Times New Roman" w:hAnsi="Times New Roman"/>
          <w:b/>
          <w:i w:val="false"/>
          <w:color w:val="000000"/>
          <w:sz w:val="28"/>
        </w:rPr>
        <w:t>Практические работы</w:t>
      </w:r>
    </w:p>
    <w:p>
      <w:pPr>
        <w:pStyle w:val="Normal"/>
        <w:spacing w:lineRule="auto" w:line="264" w:before="0" w:after="0"/>
        <w:ind w:firstLine="600"/>
        <w:jc w:val="both"/>
        <w:rPr/>
      </w:pPr>
      <w:r>
        <w:rPr>
          <w:rFonts w:ascii="Times New Roman" w:hAnsi="Times New Roman"/>
          <w:b w:val="false"/>
          <w:i w:val="false"/>
          <w:color w:val="000000"/>
          <w:sz w:val="28"/>
        </w:rPr>
        <w:t>1. Объяснение различий структуры высотной поясности в горных системах.</w:t>
      </w:r>
    </w:p>
    <w:p>
      <w:pPr>
        <w:pStyle w:val="Normal"/>
        <w:spacing w:lineRule="auto" w:line="264" w:before="0" w:after="0"/>
        <w:ind w:firstLine="600"/>
        <w:jc w:val="both"/>
        <w:rPr/>
      </w:pPr>
      <w:r>
        <w:rPr>
          <w:rFonts w:ascii="Times New Roman" w:hAnsi="Times New Roman"/>
          <w:b w:val="false"/>
          <w:i w:val="false"/>
          <w:color w:val="000000"/>
          <w:sz w:val="28"/>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Раздел 3. Население России</w:t>
      </w:r>
    </w:p>
    <w:p>
      <w:pPr>
        <w:pStyle w:val="Normal"/>
        <w:spacing w:lineRule="auto" w:line="264" w:before="0" w:after="0"/>
        <w:ind w:firstLine="600"/>
        <w:jc w:val="both"/>
        <w:rPr/>
      </w:pPr>
      <w:r>
        <w:rPr>
          <w:rFonts w:ascii="Times New Roman" w:hAnsi="Times New Roman"/>
          <w:b/>
          <w:i w:val="false"/>
          <w:color w:val="000000"/>
          <w:sz w:val="28"/>
        </w:rPr>
        <w:t>Тема 1. Численность населения России</w:t>
      </w:r>
    </w:p>
    <w:p>
      <w:pPr>
        <w:pStyle w:val="Normal"/>
        <w:spacing w:lineRule="auto" w:line="264" w:before="0" w:after="0"/>
        <w:ind w:firstLine="600"/>
        <w:jc w:val="both"/>
        <w:rPr/>
      </w:pPr>
      <w:r>
        <w:rPr>
          <w:rFonts w:ascii="Times New Roman" w:hAnsi="Times New Roman"/>
          <w:b w:val="false"/>
          <w:i w:val="false"/>
          <w:color w:val="000000"/>
          <w:sz w:val="28"/>
        </w:rPr>
        <w:t>Динамика численности населения России в XX—XXI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pPr>
        <w:pStyle w:val="Normal"/>
        <w:spacing w:lineRule="auto" w:line="264" w:before="0" w:after="0"/>
        <w:ind w:firstLine="600"/>
        <w:jc w:val="both"/>
        <w:rPr/>
      </w:pPr>
      <w:r>
        <w:rPr>
          <w:rFonts w:ascii="Times New Roman" w:hAnsi="Times New Roman"/>
          <w:b/>
          <w:i w:val="false"/>
          <w:color w:val="000000"/>
          <w:sz w:val="28"/>
        </w:rPr>
        <w:t>Практическая работа</w:t>
      </w:r>
    </w:p>
    <w:p>
      <w:pPr>
        <w:pStyle w:val="Normal"/>
        <w:spacing w:lineRule="auto" w:line="264" w:before="0" w:after="0"/>
        <w:ind w:firstLine="600"/>
        <w:jc w:val="both"/>
        <w:rPr/>
      </w:pPr>
      <w:r>
        <w:rPr>
          <w:rFonts w:ascii="Times New Roman" w:hAnsi="Times New Roman"/>
          <w:b w:val="false"/>
          <w:i w:val="false"/>
          <w:color w:val="000000"/>
          <w:sz w:val="28"/>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pPr>
        <w:pStyle w:val="Normal"/>
        <w:spacing w:lineRule="auto" w:line="264" w:before="0" w:after="0"/>
        <w:ind w:firstLine="600"/>
        <w:jc w:val="both"/>
        <w:rPr/>
      </w:pPr>
      <w:r>
        <w:rPr>
          <w:rFonts w:ascii="Times New Roman" w:hAnsi="Times New Roman"/>
          <w:b/>
          <w:i w:val="false"/>
          <w:color w:val="000000"/>
          <w:sz w:val="28"/>
        </w:rPr>
        <w:t>Тема 2. Территориальные особенности размещения населения России</w:t>
      </w:r>
    </w:p>
    <w:p>
      <w:pPr>
        <w:pStyle w:val="Normal"/>
        <w:spacing w:lineRule="auto" w:line="264" w:before="0" w:after="0"/>
        <w:ind w:firstLine="600"/>
        <w:jc w:val="both"/>
        <w:rPr/>
      </w:pPr>
      <w:r>
        <w:rPr>
          <w:rFonts w:ascii="Times New Roman" w:hAnsi="Times New Roman"/>
          <w:b w:val="false"/>
          <w:i w:val="false"/>
          <w:color w:val="000000"/>
          <w:sz w:val="28"/>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pPr>
        <w:pStyle w:val="Normal"/>
        <w:spacing w:lineRule="auto" w:line="264" w:before="0" w:after="0"/>
        <w:ind w:firstLine="600"/>
        <w:jc w:val="both"/>
        <w:rPr/>
      </w:pPr>
      <w:r>
        <w:rPr>
          <w:rFonts w:ascii="Times New Roman" w:hAnsi="Times New Roman"/>
          <w:b/>
          <w:i w:val="false"/>
          <w:color w:val="000000"/>
          <w:sz w:val="28"/>
        </w:rPr>
        <w:t xml:space="preserve">Тема 3. Народы и религии России </w:t>
      </w:r>
    </w:p>
    <w:p>
      <w:pPr>
        <w:pStyle w:val="Normal"/>
        <w:spacing w:lineRule="auto" w:line="264" w:before="0" w:after="0"/>
        <w:ind w:firstLine="600"/>
        <w:jc w:val="both"/>
        <w:rPr/>
      </w:pPr>
      <w:r>
        <w:rPr>
          <w:rFonts w:ascii="Times New Roman" w:hAnsi="Times New Roman"/>
          <w:b w:val="false"/>
          <w:i w:val="false"/>
          <w:color w:val="000000"/>
          <w:sz w:val="28"/>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pPr>
        <w:pStyle w:val="Normal"/>
        <w:spacing w:lineRule="auto" w:line="264" w:before="0" w:after="0"/>
        <w:ind w:firstLine="600"/>
        <w:jc w:val="both"/>
        <w:rPr/>
      </w:pPr>
      <w:r>
        <w:rPr>
          <w:rFonts w:ascii="Times New Roman" w:hAnsi="Times New Roman"/>
          <w:b/>
          <w:i w:val="false"/>
          <w:color w:val="000000"/>
          <w:sz w:val="28"/>
        </w:rPr>
        <w:t>Практическая работа</w:t>
      </w:r>
    </w:p>
    <w:p>
      <w:pPr>
        <w:pStyle w:val="Normal"/>
        <w:spacing w:lineRule="auto" w:line="264" w:before="0" w:after="0"/>
        <w:ind w:firstLine="600"/>
        <w:jc w:val="both"/>
        <w:rPr/>
      </w:pPr>
      <w:r>
        <w:rPr>
          <w:rFonts w:ascii="Times New Roman" w:hAnsi="Times New Roman"/>
          <w:b w:val="false"/>
          <w:i w:val="false"/>
          <w:color w:val="000000"/>
          <w:sz w:val="28"/>
        </w:rPr>
        <w:t>1. Построение картограммы «Доля титульных этносов в численности населения республик и автономных округов РФ».</w:t>
      </w:r>
    </w:p>
    <w:p>
      <w:pPr>
        <w:pStyle w:val="Normal"/>
        <w:spacing w:lineRule="auto" w:line="264" w:before="0" w:after="0"/>
        <w:ind w:firstLine="600"/>
        <w:jc w:val="both"/>
        <w:rPr/>
      </w:pPr>
      <w:r>
        <w:rPr>
          <w:rFonts w:ascii="Times New Roman" w:hAnsi="Times New Roman"/>
          <w:b/>
          <w:i w:val="false"/>
          <w:color w:val="000000"/>
          <w:sz w:val="28"/>
        </w:rPr>
        <w:t>Тема 4. Половой и возрастной состав населения России</w:t>
      </w:r>
    </w:p>
    <w:p>
      <w:pPr>
        <w:pStyle w:val="Normal"/>
        <w:spacing w:lineRule="auto" w:line="264" w:before="0" w:after="0"/>
        <w:ind w:firstLine="600"/>
        <w:jc w:val="both"/>
        <w:rPr/>
      </w:pPr>
      <w:r>
        <w:rPr>
          <w:rFonts w:ascii="Times New Roman" w:hAnsi="Times New Roman"/>
          <w:b w:val="false"/>
          <w:i w:val="false"/>
          <w:color w:val="000000"/>
          <w:sz w:val="28"/>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pPr>
        <w:pStyle w:val="Normal"/>
        <w:spacing w:lineRule="auto" w:line="264" w:before="0" w:after="0"/>
        <w:ind w:firstLine="600"/>
        <w:jc w:val="both"/>
        <w:rPr/>
      </w:pPr>
      <w:r>
        <w:rPr>
          <w:rFonts w:ascii="Times New Roman" w:hAnsi="Times New Roman"/>
          <w:b/>
          <w:i w:val="false"/>
          <w:color w:val="000000"/>
          <w:sz w:val="28"/>
        </w:rPr>
        <w:t>Практическая работа</w:t>
      </w:r>
    </w:p>
    <w:p>
      <w:pPr>
        <w:pStyle w:val="Normal"/>
        <w:spacing w:lineRule="auto" w:line="264" w:before="0" w:after="0"/>
        <w:ind w:firstLine="600"/>
        <w:jc w:val="both"/>
        <w:rPr/>
      </w:pPr>
      <w:r>
        <w:rPr>
          <w:rFonts w:ascii="Times New Roman" w:hAnsi="Times New Roman"/>
          <w:b w:val="false"/>
          <w:i w:val="false"/>
          <w:color w:val="000000"/>
          <w:sz w:val="28"/>
        </w:rPr>
        <w:t>1. Объяснение динамики половозрастного состава населения России на основе анализа половозрастных пирамид.</w:t>
      </w:r>
    </w:p>
    <w:p>
      <w:pPr>
        <w:pStyle w:val="Normal"/>
        <w:spacing w:lineRule="auto" w:line="264" w:before="0" w:after="0"/>
        <w:ind w:firstLine="600"/>
        <w:jc w:val="both"/>
        <w:rPr/>
      </w:pPr>
      <w:r>
        <w:rPr>
          <w:rFonts w:ascii="Times New Roman" w:hAnsi="Times New Roman"/>
          <w:b/>
          <w:i w:val="false"/>
          <w:color w:val="000000"/>
          <w:sz w:val="28"/>
        </w:rPr>
        <w:t>Тема 5. Человеческий капитал России</w:t>
      </w:r>
    </w:p>
    <w:p>
      <w:pPr>
        <w:pStyle w:val="Normal"/>
        <w:spacing w:lineRule="auto" w:line="264" w:before="0" w:after="0"/>
        <w:ind w:firstLine="600"/>
        <w:jc w:val="both"/>
        <w:rPr/>
      </w:pPr>
      <w:r>
        <w:rPr>
          <w:rFonts w:ascii="Times New Roman" w:hAnsi="Times New Roman"/>
          <w:b w:val="false"/>
          <w:i w:val="false"/>
          <w:color w:val="000000"/>
          <w:sz w:val="28"/>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pPr>
        <w:pStyle w:val="Normal"/>
        <w:spacing w:lineRule="auto" w:line="264" w:before="0" w:after="0"/>
        <w:ind w:firstLine="600"/>
        <w:jc w:val="both"/>
        <w:rPr/>
      </w:pPr>
      <w:r>
        <w:rPr>
          <w:rFonts w:ascii="Times New Roman" w:hAnsi="Times New Roman"/>
          <w:b/>
          <w:i w:val="false"/>
          <w:color w:val="000000"/>
          <w:sz w:val="28"/>
        </w:rPr>
        <w:t>Практическая работа</w:t>
      </w:r>
    </w:p>
    <w:p>
      <w:pPr>
        <w:pStyle w:val="Normal"/>
        <w:numPr>
          <w:ilvl w:val="0"/>
          <w:numId w:val="1"/>
        </w:numPr>
        <w:spacing w:lineRule="auto" w:line="264" w:before="0" w:after="0"/>
        <w:jc w:val="both"/>
        <w:rPr/>
        <w:sectPr>
          <w:type w:val="nextPage"/>
          <w:pgSz w:w="11906" w:h="16383"/>
          <w:pgMar w:left="1440" w:right="1440" w:gutter="0" w:header="0" w:top="1440" w:footer="0" w:bottom="1440"/>
          <w:pgNumType w:fmt="decimal"/>
          <w:formProt w:val="false"/>
          <w:textDirection w:val="lrTb"/>
          <w:docGrid w:type="default" w:linePitch="100" w:charSpace="0"/>
        </w:sectPr>
      </w:pPr>
      <w:r>
        <w:rPr>
          <w:rFonts w:ascii="Times New Roman" w:hAnsi="Times New Roman"/>
          <w:b w:val="false"/>
          <w:i w:val="false"/>
          <w:color w:val="000000"/>
          <w:sz w:val="28"/>
        </w:rPr>
        <w:t>Классификация Федеральных округов по особенностям естественного и механического движения населения.</w:t>
      </w:r>
    </w:p>
    <w:p>
      <w:pPr>
        <w:pStyle w:val="Normal"/>
        <w:spacing w:lineRule="auto" w:line="264" w:before="0" w:after="0"/>
        <w:ind w:left="120"/>
        <w:jc w:val="both"/>
        <w:rPr/>
      </w:pPr>
      <w:bookmarkStart w:id="10" w:name="block-83028279_Копия_1"/>
      <w:bookmarkStart w:id="11" w:name="block-83028282"/>
      <w:bookmarkEnd w:id="9"/>
      <w:bookmarkEnd w:id="11"/>
      <w:r>
        <w:rPr>
          <w:rFonts w:ascii="Times New Roman" w:hAnsi="Times New Roman"/>
          <w:b/>
          <w:i w:val="false"/>
          <w:color w:val="000000"/>
          <w:sz w:val="28"/>
        </w:rPr>
        <w:t>ПЛАНИРУЕМЫЕ ОБРАЗОВАТЕЛЬНЫЕ РЕЗУЛЬТАТЫ</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ЛИЧНОСТНЫЕ РЕЗУЛЬТАТЫ</w:t>
      </w:r>
    </w:p>
    <w:p>
      <w:pPr>
        <w:pStyle w:val="Normal"/>
        <w:spacing w:lineRule="auto" w:line="264" w:before="0" w:after="0"/>
        <w:ind w:left="120"/>
        <w:jc w:val="both"/>
        <w:rPr/>
      </w:pPr>
      <w:r>
        <w:rPr/>
      </w:r>
    </w:p>
    <w:p>
      <w:pPr>
        <w:pStyle w:val="Normal"/>
        <w:spacing w:lineRule="auto" w:line="264" w:before="0" w:after="0"/>
        <w:ind w:firstLine="600"/>
        <w:jc w:val="both"/>
        <w:rPr/>
      </w:pPr>
      <w:r>
        <w:rPr>
          <w:rFonts w:ascii="Times New Roman" w:hAnsi="Times New Roman"/>
          <w:b w:val="false"/>
          <w:i w:val="false"/>
          <w:color w:val="000000"/>
          <w:sz w:val="28"/>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pPr>
        <w:pStyle w:val="Normal"/>
        <w:spacing w:lineRule="auto" w:line="264" w:before="0" w:after="0"/>
        <w:ind w:firstLine="600"/>
        <w:jc w:val="both"/>
        <w:rPr/>
      </w:pPr>
      <w:r>
        <w:rPr>
          <w:rFonts w:ascii="Times New Roman" w:hAnsi="Times New Roman"/>
          <w:b/>
          <w:i w:val="false"/>
          <w:color w:val="000000"/>
          <w:sz w:val="28"/>
        </w:rPr>
        <w:t>Патриотического воспитания</w:t>
      </w:r>
      <w:r>
        <w:rPr>
          <w:rFonts w:ascii="Times New Roman" w:hAnsi="Times New Roman"/>
          <w:b w:val="false"/>
          <w:i w:val="false"/>
          <w:color w:val="000000"/>
          <w:sz w:val="28"/>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pPr>
        <w:pStyle w:val="Normal"/>
        <w:spacing w:lineRule="auto" w:line="264" w:before="0" w:after="0"/>
        <w:ind w:firstLine="600"/>
        <w:jc w:val="both"/>
        <w:rPr/>
      </w:pPr>
      <w:r>
        <w:rPr>
          <w:rFonts w:ascii="Times New Roman" w:hAnsi="Times New Roman"/>
          <w:b/>
          <w:i w:val="false"/>
          <w:color w:val="000000"/>
          <w:sz w:val="28"/>
        </w:rPr>
        <w:t>Гражданского воспитания:</w:t>
      </w:r>
      <w:r>
        <w:rPr>
          <w:rFonts w:ascii="Times New Roman" w:hAnsi="Times New Roman"/>
          <w:b w:val="false"/>
          <w:i w:val="false"/>
          <w:color w:val="000000"/>
          <w:sz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pPr>
        <w:pStyle w:val="Normal"/>
        <w:spacing w:lineRule="auto" w:line="264" w:before="0" w:after="0"/>
        <w:ind w:firstLine="600"/>
        <w:jc w:val="both"/>
        <w:rPr/>
      </w:pPr>
      <w:r>
        <w:rPr>
          <w:rFonts w:ascii="Times New Roman" w:hAnsi="Times New Roman"/>
          <w:b/>
          <w:i w:val="false"/>
          <w:color w:val="000000"/>
          <w:sz w:val="28"/>
        </w:rPr>
        <w:t>Духовно-нравственного воспитания:</w:t>
      </w:r>
      <w:r>
        <w:rPr>
          <w:rFonts w:ascii="Times New Roman" w:hAnsi="Times New Roman"/>
          <w:b w:val="false"/>
          <w:i w:val="false"/>
          <w:color w:val="000000"/>
          <w:sz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pPr>
        <w:pStyle w:val="Normal"/>
        <w:spacing w:lineRule="auto" w:line="264" w:before="0" w:after="0"/>
        <w:ind w:firstLine="600"/>
        <w:jc w:val="both"/>
        <w:rPr/>
      </w:pPr>
      <w:r>
        <w:rPr>
          <w:rFonts w:ascii="Times New Roman" w:hAnsi="Times New Roman"/>
          <w:b/>
          <w:i w:val="false"/>
          <w:color w:val="000000"/>
          <w:sz w:val="28"/>
        </w:rPr>
        <w:t>Эстетического воспитания:</w:t>
      </w:r>
      <w:r>
        <w:rPr>
          <w:rFonts w:ascii="Times New Roman" w:hAnsi="Times New Roman"/>
          <w:b w:val="false"/>
          <w:i w:val="false"/>
          <w:color w:val="000000"/>
          <w:sz w:val="28"/>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pPr>
        <w:pStyle w:val="Normal"/>
        <w:spacing w:lineRule="auto" w:line="264" w:before="0" w:after="0"/>
        <w:ind w:firstLine="600"/>
        <w:jc w:val="both"/>
        <w:rPr/>
      </w:pPr>
      <w:r>
        <w:rPr>
          <w:rFonts w:ascii="Times New Roman" w:hAnsi="Times New Roman"/>
          <w:b/>
          <w:i w:val="false"/>
          <w:color w:val="000000"/>
          <w:sz w:val="28"/>
        </w:rPr>
        <w:t>Ценности научного познания</w:t>
      </w:r>
      <w:r>
        <w:rPr>
          <w:rFonts w:ascii="Times New Roman" w:hAnsi="Times New Roman"/>
          <w:b w:val="false"/>
          <w:i w:val="false"/>
          <w:color w:val="000000"/>
          <w:sz w:val="28"/>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pPr>
        <w:pStyle w:val="Normal"/>
        <w:spacing w:lineRule="auto" w:line="264" w:before="0" w:after="0"/>
        <w:ind w:firstLine="600"/>
        <w:jc w:val="both"/>
        <w:rPr/>
      </w:pPr>
      <w:r>
        <w:rPr>
          <w:rFonts w:ascii="Times New Roman" w:hAnsi="Times New Roman"/>
          <w:b/>
          <w:i w:val="false"/>
          <w:color w:val="000000"/>
          <w:sz w:val="28"/>
        </w:rPr>
        <w:t>Физического воспитания, формирования культуры здоровья и эмоционального благополучия</w:t>
      </w:r>
      <w:r>
        <w:rPr>
          <w:rFonts w:ascii="Times New Roman" w:hAnsi="Times New Roman"/>
          <w:b w:val="false"/>
          <w:i w:val="false"/>
          <w:color w:val="000000"/>
          <w:sz w:val="28"/>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pPr>
        <w:pStyle w:val="Normal"/>
        <w:spacing w:lineRule="auto" w:line="264" w:before="0" w:after="0"/>
        <w:ind w:firstLine="600"/>
        <w:jc w:val="both"/>
        <w:rPr/>
      </w:pPr>
      <w:r>
        <w:rPr>
          <w:rFonts w:ascii="Times New Roman" w:hAnsi="Times New Roman"/>
          <w:b/>
          <w:i w:val="false"/>
          <w:color w:val="000000"/>
          <w:sz w:val="28"/>
        </w:rPr>
        <w:t xml:space="preserve">Трудового воспитания: </w:t>
      </w:r>
      <w:r>
        <w:rPr>
          <w:rFonts w:ascii="Times New Roman" w:hAnsi="Times New Roman"/>
          <w:b w:val="false"/>
          <w:i w:val="false"/>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pPr>
        <w:pStyle w:val="Normal"/>
        <w:spacing w:lineRule="auto" w:line="264" w:before="0" w:after="0"/>
        <w:ind w:firstLine="600"/>
        <w:jc w:val="both"/>
        <w:rPr/>
      </w:pPr>
      <w:r>
        <w:rPr>
          <w:rFonts w:ascii="Times New Roman" w:hAnsi="Times New Roman"/>
          <w:b/>
          <w:i w:val="false"/>
          <w:color w:val="000000"/>
          <w:sz w:val="28"/>
        </w:rPr>
        <w:t>Экологического воспитания:</w:t>
      </w:r>
      <w:r>
        <w:rPr>
          <w:rFonts w:ascii="Times New Roman" w:hAnsi="Times New Roman"/>
          <w:b w:val="false"/>
          <w:i w:val="false"/>
          <w:color w:val="000000"/>
          <w:sz w:val="28"/>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МЕТАПРЕДМЕТНЫЕ РЕЗУЛЬТАТЫ</w:t>
      </w:r>
    </w:p>
    <w:p>
      <w:pPr>
        <w:pStyle w:val="Normal"/>
        <w:spacing w:lineRule="auto" w:line="264" w:before="0" w:after="0"/>
        <w:ind w:left="120"/>
        <w:jc w:val="both"/>
        <w:rPr/>
      </w:pPr>
      <w:r>
        <w:rPr/>
      </w:r>
    </w:p>
    <w:p>
      <w:pPr>
        <w:pStyle w:val="Normal"/>
        <w:spacing w:lineRule="auto" w:line="264" w:before="0" w:after="0"/>
        <w:ind w:firstLine="600"/>
        <w:jc w:val="both"/>
        <w:rPr/>
      </w:pPr>
      <w:r>
        <w:rPr>
          <w:rFonts w:ascii="Times New Roman" w:hAnsi="Times New Roman"/>
          <w:b w:val="false"/>
          <w:i w:val="false"/>
          <w:color w:val="000000"/>
          <w:sz w:val="28"/>
        </w:rPr>
        <w:t>Изучение географии в основной школе способствует достижению метапредметных результатов, в том числе:</w:t>
      </w:r>
    </w:p>
    <w:p>
      <w:pPr>
        <w:pStyle w:val="Normal"/>
        <w:spacing w:lineRule="auto" w:line="264" w:before="0" w:after="0"/>
        <w:ind w:firstLine="600"/>
        <w:jc w:val="both"/>
        <w:rPr/>
      </w:pPr>
      <w:r>
        <w:rPr>
          <w:rFonts w:ascii="Times New Roman" w:hAnsi="Times New Roman"/>
          <w:b/>
          <w:i w:val="false"/>
          <w:color w:val="000000"/>
          <w:sz w:val="28"/>
        </w:rPr>
        <w:t>Овладению универсальными познавательными действиями:</w:t>
      </w:r>
    </w:p>
    <w:p>
      <w:pPr>
        <w:pStyle w:val="Normal"/>
        <w:spacing w:lineRule="auto" w:line="264" w:before="0" w:after="0"/>
        <w:ind w:firstLine="600"/>
        <w:jc w:val="both"/>
        <w:rPr/>
      </w:pPr>
      <w:r>
        <w:rPr>
          <w:rFonts w:ascii="Times New Roman" w:hAnsi="Times New Roman"/>
          <w:b/>
          <w:i w:val="false"/>
          <w:color w:val="000000"/>
          <w:sz w:val="28"/>
        </w:rPr>
        <w:t>Базовые логические действия</w:t>
      </w:r>
    </w:p>
    <w:p>
      <w:pPr>
        <w:pStyle w:val="Normal"/>
        <w:numPr>
          <w:ilvl w:val="0"/>
          <w:numId w:val="2"/>
        </w:numPr>
        <w:spacing w:lineRule="auto" w:line="264" w:before="0" w:after="0"/>
        <w:jc w:val="both"/>
        <w:rPr/>
      </w:pPr>
      <w:r>
        <w:rPr>
          <w:rFonts w:ascii="Times New Roman" w:hAnsi="Times New Roman"/>
          <w:b w:val="false"/>
          <w:i w:val="false"/>
          <w:color w:val="000000"/>
          <w:sz w:val="28"/>
        </w:rPr>
        <w:t>Выявлять и характеризовать существенные признаки географических объектов, процессов и явлений;</w:t>
      </w:r>
    </w:p>
    <w:p>
      <w:pPr>
        <w:pStyle w:val="Normal"/>
        <w:numPr>
          <w:ilvl w:val="0"/>
          <w:numId w:val="2"/>
        </w:numPr>
        <w:spacing w:lineRule="auto" w:line="264" w:before="0" w:after="0"/>
        <w:jc w:val="both"/>
        <w:rPr/>
      </w:pPr>
      <w:r>
        <w:rPr>
          <w:rFonts w:ascii="Times New Roman" w:hAnsi="Times New Roman"/>
          <w:b w:val="false"/>
          <w:i w:val="false"/>
          <w:color w:val="000000"/>
          <w:sz w:val="28"/>
        </w:rPr>
        <w:t>устанавливать существенный признак классификации географических объектов, процессов и явлений, основания для их сравнения;</w:t>
      </w:r>
    </w:p>
    <w:p>
      <w:pPr>
        <w:pStyle w:val="Normal"/>
        <w:numPr>
          <w:ilvl w:val="0"/>
          <w:numId w:val="2"/>
        </w:numPr>
        <w:spacing w:lineRule="auto" w:line="264" w:before="0" w:after="0"/>
        <w:jc w:val="both"/>
        <w:rPr/>
      </w:pPr>
      <w:r>
        <w:rPr>
          <w:rFonts w:ascii="Times New Roman" w:hAnsi="Times New Roman"/>
          <w:b w:val="false"/>
          <w:i w:val="false"/>
          <w:color w:val="000000"/>
          <w:sz w:val="28"/>
        </w:rPr>
        <w:t>выявлять закономерности и противоречия в рассматриваемых фактах и данных наблюдений с учётом предложенной географической задачи;</w:t>
      </w:r>
    </w:p>
    <w:p>
      <w:pPr>
        <w:pStyle w:val="Normal"/>
        <w:numPr>
          <w:ilvl w:val="0"/>
          <w:numId w:val="2"/>
        </w:numPr>
        <w:spacing w:lineRule="auto" w:line="264" w:before="0" w:after="0"/>
        <w:jc w:val="both"/>
        <w:rPr/>
      </w:pPr>
      <w:r>
        <w:rPr>
          <w:rFonts w:ascii="Times New Roman" w:hAnsi="Times New Roman"/>
          <w:b w:val="false"/>
          <w:i w:val="false"/>
          <w:color w:val="000000"/>
          <w:sz w:val="28"/>
        </w:rPr>
        <w:t>выявлять дефициты географической информации, данных, необходимых для решения поставленной задачи;</w:t>
      </w:r>
    </w:p>
    <w:p>
      <w:pPr>
        <w:pStyle w:val="Normal"/>
        <w:numPr>
          <w:ilvl w:val="0"/>
          <w:numId w:val="2"/>
        </w:numPr>
        <w:spacing w:lineRule="auto" w:line="264" w:before="0" w:after="0"/>
        <w:jc w:val="both"/>
        <w:rPr/>
      </w:pPr>
      <w:r>
        <w:rPr>
          <w:rFonts w:ascii="Times New Roman" w:hAnsi="Times New Roman"/>
          <w:b w:val="false"/>
          <w:i w:val="false"/>
          <w:color w:val="000000"/>
          <w:sz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pPr>
        <w:pStyle w:val="Normal"/>
        <w:numPr>
          <w:ilvl w:val="0"/>
          <w:numId w:val="2"/>
        </w:numPr>
        <w:spacing w:lineRule="auto" w:line="264" w:before="0" w:after="0"/>
        <w:jc w:val="both"/>
        <w:rPr/>
      </w:pPr>
      <w:r>
        <w:rPr>
          <w:rFonts w:ascii="Times New Roman" w:hAnsi="Times New Roman"/>
          <w:b w:val="false"/>
          <w:i w:val="false"/>
          <w:color w:val="000000"/>
          <w:sz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pPr>
        <w:pStyle w:val="Normal"/>
        <w:spacing w:lineRule="auto" w:line="264" w:before="0" w:after="0"/>
        <w:ind w:firstLine="600"/>
        <w:jc w:val="both"/>
        <w:rPr/>
      </w:pPr>
      <w:r>
        <w:rPr>
          <w:rFonts w:ascii="Times New Roman" w:hAnsi="Times New Roman"/>
          <w:b/>
          <w:i w:val="false"/>
          <w:color w:val="000000"/>
          <w:sz w:val="28"/>
        </w:rPr>
        <w:t>Базовые исследовательские действия</w:t>
      </w:r>
    </w:p>
    <w:p>
      <w:pPr>
        <w:pStyle w:val="Normal"/>
        <w:numPr>
          <w:ilvl w:val="0"/>
          <w:numId w:val="3"/>
        </w:numPr>
        <w:spacing w:lineRule="auto" w:line="264" w:before="0" w:after="0"/>
        <w:jc w:val="both"/>
        <w:rPr/>
      </w:pPr>
      <w:r>
        <w:rPr>
          <w:rFonts w:ascii="Times New Roman" w:hAnsi="Times New Roman"/>
          <w:b w:val="false"/>
          <w:i w:val="false"/>
          <w:color w:val="000000"/>
          <w:sz w:val="28"/>
        </w:rPr>
        <w:t>Использовать географические вопросы как исследовательский инструмент познания;</w:t>
      </w:r>
    </w:p>
    <w:p>
      <w:pPr>
        <w:pStyle w:val="Normal"/>
        <w:numPr>
          <w:ilvl w:val="0"/>
          <w:numId w:val="3"/>
        </w:numPr>
        <w:spacing w:lineRule="auto" w:line="264" w:before="0" w:after="0"/>
        <w:jc w:val="both"/>
        <w:rPr/>
      </w:pPr>
      <w:r>
        <w:rPr>
          <w:rFonts w:ascii="Times New Roman" w:hAnsi="Times New Roman"/>
          <w:b w:val="false"/>
          <w:i w:val="false"/>
          <w:color w:val="000000"/>
          <w:sz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pPr>
        <w:pStyle w:val="Normal"/>
        <w:numPr>
          <w:ilvl w:val="0"/>
          <w:numId w:val="3"/>
        </w:numPr>
        <w:spacing w:lineRule="auto" w:line="264" w:before="0" w:after="0"/>
        <w:jc w:val="both"/>
        <w:rPr/>
      </w:pPr>
      <w:r>
        <w:rPr>
          <w:rFonts w:ascii="Times New Roman" w:hAnsi="Times New Roman"/>
          <w:b w:val="false"/>
          <w:i w:val="false"/>
          <w:color w:val="000000"/>
          <w:sz w:val="28"/>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pPr>
        <w:pStyle w:val="Normal"/>
        <w:numPr>
          <w:ilvl w:val="0"/>
          <w:numId w:val="3"/>
        </w:numPr>
        <w:spacing w:lineRule="auto" w:line="264" w:before="0" w:after="0"/>
        <w:jc w:val="both"/>
        <w:rPr/>
      </w:pPr>
      <w:r>
        <w:rPr>
          <w:rFonts w:ascii="Times New Roman" w:hAnsi="Times New Roman"/>
          <w:b w:val="false"/>
          <w:i w:val="false"/>
          <w:color w:val="000000"/>
          <w:sz w:val="28"/>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pPr>
        <w:pStyle w:val="Normal"/>
        <w:numPr>
          <w:ilvl w:val="0"/>
          <w:numId w:val="3"/>
        </w:numPr>
        <w:spacing w:lineRule="auto" w:line="264" w:before="0" w:after="0"/>
        <w:jc w:val="both"/>
        <w:rPr/>
      </w:pPr>
      <w:r>
        <w:rPr>
          <w:rFonts w:ascii="Times New Roman" w:hAnsi="Times New Roman"/>
          <w:b w:val="false"/>
          <w:i w:val="false"/>
          <w:color w:val="000000"/>
          <w:sz w:val="28"/>
        </w:rPr>
        <w:t>оценивать достоверность информации, полученной в ходе географического исследования;</w:t>
      </w:r>
    </w:p>
    <w:p>
      <w:pPr>
        <w:pStyle w:val="Normal"/>
        <w:numPr>
          <w:ilvl w:val="0"/>
          <w:numId w:val="3"/>
        </w:numPr>
        <w:spacing w:lineRule="auto" w:line="264" w:before="0" w:after="0"/>
        <w:jc w:val="both"/>
        <w:rPr/>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pPr>
        <w:pStyle w:val="Normal"/>
        <w:numPr>
          <w:ilvl w:val="0"/>
          <w:numId w:val="3"/>
        </w:numPr>
        <w:spacing w:lineRule="auto" w:line="264" w:before="0" w:after="0"/>
        <w:jc w:val="both"/>
        <w:rPr/>
      </w:pPr>
      <w:r>
        <w:rPr>
          <w:rFonts w:ascii="Times New Roman" w:hAnsi="Times New Roman"/>
          <w:b w:val="false"/>
          <w:i w:val="false"/>
          <w:color w:val="000000"/>
          <w:sz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pPr>
        <w:pStyle w:val="Normal"/>
        <w:spacing w:lineRule="auto" w:line="264" w:before="0" w:after="0"/>
        <w:ind w:firstLine="600"/>
        <w:jc w:val="both"/>
        <w:rPr/>
      </w:pPr>
      <w:r>
        <w:rPr>
          <w:rFonts w:ascii="Times New Roman" w:hAnsi="Times New Roman"/>
          <w:b/>
          <w:i w:val="false"/>
          <w:color w:val="000000"/>
          <w:sz w:val="28"/>
        </w:rPr>
        <w:t>Работа с информацией</w:t>
      </w:r>
    </w:p>
    <w:p>
      <w:pPr>
        <w:pStyle w:val="Normal"/>
        <w:numPr>
          <w:ilvl w:val="0"/>
          <w:numId w:val="4"/>
        </w:numPr>
        <w:spacing w:lineRule="auto" w:line="264" w:before="0" w:after="0"/>
        <w:jc w:val="both"/>
        <w:rPr/>
      </w:pPr>
      <w:r>
        <w:rPr>
          <w:rFonts w:ascii="Times New Roman" w:hAnsi="Times New Roman"/>
          <w:b w:val="false"/>
          <w:i w:val="false"/>
          <w:color w:val="000000"/>
          <w:sz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pPr>
        <w:pStyle w:val="Normal"/>
        <w:numPr>
          <w:ilvl w:val="0"/>
          <w:numId w:val="4"/>
        </w:numPr>
        <w:spacing w:lineRule="auto" w:line="264" w:before="0" w:after="0"/>
        <w:jc w:val="both"/>
        <w:rPr/>
      </w:pPr>
      <w:r>
        <w:rPr>
          <w:rFonts w:ascii="Times New Roman" w:hAnsi="Times New Roman"/>
          <w:b w:val="false"/>
          <w:i w:val="false"/>
          <w:color w:val="000000"/>
          <w:sz w:val="28"/>
        </w:rPr>
        <w:t>выбирать, анализировать и интерпретировать географическую информацию различных видов и форм представления;</w:t>
      </w:r>
    </w:p>
    <w:p>
      <w:pPr>
        <w:pStyle w:val="Normal"/>
        <w:numPr>
          <w:ilvl w:val="0"/>
          <w:numId w:val="4"/>
        </w:numPr>
        <w:spacing w:lineRule="auto" w:line="264" w:before="0" w:after="0"/>
        <w:jc w:val="both"/>
        <w:rPr/>
      </w:pPr>
      <w:r>
        <w:rPr>
          <w:rFonts w:ascii="Times New Roman" w:hAnsi="Times New Roman"/>
          <w:b w:val="false"/>
          <w:i w:val="false"/>
          <w:color w:val="000000"/>
          <w:sz w:val="28"/>
        </w:rPr>
        <w:t>находить сходные аргументы, подтверждающие или опровергающие одну и ту же идею, в различных источниках географической информации;</w:t>
      </w:r>
    </w:p>
    <w:p>
      <w:pPr>
        <w:pStyle w:val="Normal"/>
        <w:numPr>
          <w:ilvl w:val="0"/>
          <w:numId w:val="4"/>
        </w:numPr>
        <w:spacing w:lineRule="auto" w:line="264" w:before="0" w:after="0"/>
        <w:jc w:val="both"/>
        <w:rPr/>
      </w:pPr>
      <w:r>
        <w:rPr>
          <w:rFonts w:ascii="Times New Roman" w:hAnsi="Times New Roman"/>
          <w:b w:val="false"/>
          <w:i w:val="false"/>
          <w:color w:val="000000"/>
          <w:sz w:val="28"/>
        </w:rPr>
        <w:t>самостоятельно выбирать оптимальную форму представления географической информации;</w:t>
      </w:r>
    </w:p>
    <w:p>
      <w:pPr>
        <w:pStyle w:val="Normal"/>
        <w:numPr>
          <w:ilvl w:val="0"/>
          <w:numId w:val="4"/>
        </w:numPr>
        <w:spacing w:lineRule="auto" w:line="264" w:before="0" w:after="0"/>
        <w:jc w:val="both"/>
        <w:rPr/>
      </w:pPr>
      <w:r>
        <w:rPr>
          <w:rFonts w:ascii="Times New Roman" w:hAnsi="Times New Roman"/>
          <w:b w:val="false"/>
          <w:i w:val="false"/>
          <w:color w:val="000000"/>
          <w:sz w:val="28"/>
        </w:rPr>
        <w:t>оценивать надёжность географической информации по критериям, предложенным учителем или сформулированным самостоятельно;</w:t>
      </w:r>
    </w:p>
    <w:p>
      <w:pPr>
        <w:pStyle w:val="Normal"/>
        <w:numPr>
          <w:ilvl w:val="0"/>
          <w:numId w:val="4"/>
        </w:numPr>
        <w:spacing w:lineRule="auto" w:line="264" w:before="0" w:after="0"/>
        <w:jc w:val="both"/>
        <w:rPr/>
      </w:pPr>
      <w:r>
        <w:rPr>
          <w:rFonts w:ascii="Times New Roman" w:hAnsi="Times New Roman"/>
          <w:b w:val="false"/>
          <w:i w:val="false"/>
          <w:color w:val="000000"/>
          <w:sz w:val="28"/>
        </w:rPr>
        <w:t>систематизировать географическую информацию в разных формах.</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Овладению универсальными коммуникативными действиями:</w:t>
      </w:r>
    </w:p>
    <w:p>
      <w:pPr>
        <w:pStyle w:val="Normal"/>
        <w:spacing w:lineRule="auto" w:line="264" w:before="0" w:after="0"/>
        <w:ind w:firstLine="600"/>
        <w:jc w:val="both"/>
        <w:rPr/>
      </w:pPr>
      <w:r>
        <w:rPr>
          <w:rFonts w:ascii="Times New Roman" w:hAnsi="Times New Roman"/>
          <w:b/>
          <w:i w:val="false"/>
          <w:color w:val="000000"/>
          <w:sz w:val="28"/>
        </w:rPr>
        <w:t>Общение</w:t>
      </w:r>
    </w:p>
    <w:p>
      <w:pPr>
        <w:pStyle w:val="Normal"/>
        <w:numPr>
          <w:ilvl w:val="0"/>
          <w:numId w:val="5"/>
        </w:numPr>
        <w:spacing w:lineRule="auto" w:line="264" w:before="0" w:after="0"/>
        <w:jc w:val="both"/>
        <w:rPr/>
      </w:pPr>
      <w:r>
        <w:rPr>
          <w:rFonts w:ascii="Times New Roman" w:hAnsi="Times New Roman"/>
          <w:b w:val="false"/>
          <w:i w:val="false"/>
          <w:color w:val="000000"/>
          <w:sz w:val="28"/>
        </w:rPr>
        <w:t>формулировать суждения, выражать свою точку зрения по географическим аспектам различных вопросов в устных и письменных текстах;</w:t>
      </w:r>
    </w:p>
    <w:p>
      <w:pPr>
        <w:pStyle w:val="Normal"/>
        <w:numPr>
          <w:ilvl w:val="0"/>
          <w:numId w:val="5"/>
        </w:numPr>
        <w:spacing w:lineRule="auto" w:line="264" w:before="0" w:after="0"/>
        <w:jc w:val="both"/>
        <w:rPr/>
      </w:pPr>
      <w:r>
        <w:rPr>
          <w:rFonts w:ascii="Times New Roman" w:hAnsi="Times New Roman"/>
          <w:b w:val="false"/>
          <w:i w:val="false"/>
          <w:color w:val="000000"/>
          <w:sz w:val="28"/>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pPr>
        <w:pStyle w:val="Normal"/>
        <w:numPr>
          <w:ilvl w:val="0"/>
          <w:numId w:val="5"/>
        </w:numPr>
        <w:spacing w:lineRule="auto" w:line="264" w:before="0" w:after="0"/>
        <w:jc w:val="both"/>
        <w:rPr/>
      </w:pPr>
      <w:r>
        <w:rPr>
          <w:rFonts w:ascii="Times New Roman" w:hAnsi="Times New Roman"/>
          <w:b w:val="false"/>
          <w:i w:val="false"/>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w:t>
      </w:r>
    </w:p>
    <w:p>
      <w:pPr>
        <w:pStyle w:val="Normal"/>
        <w:numPr>
          <w:ilvl w:val="0"/>
          <w:numId w:val="5"/>
        </w:numPr>
        <w:spacing w:lineRule="auto" w:line="264" w:before="0" w:after="0"/>
        <w:jc w:val="both"/>
        <w:rPr/>
      </w:pPr>
      <w:r>
        <w:rPr>
          <w:rFonts w:ascii="Times New Roman" w:hAnsi="Times New Roman"/>
          <w:b w:val="false"/>
          <w:i w:val="false"/>
          <w:color w:val="000000"/>
          <w:sz w:val="28"/>
        </w:rPr>
        <w:t>публично представлять результаты выполненного исследования или проекта.</w:t>
      </w:r>
    </w:p>
    <w:p>
      <w:pPr>
        <w:pStyle w:val="Normal"/>
        <w:spacing w:lineRule="auto" w:line="264" w:before="0" w:after="0"/>
        <w:ind w:firstLine="600"/>
        <w:jc w:val="both"/>
        <w:rPr/>
      </w:pPr>
      <w:r>
        <w:rPr>
          <w:rFonts w:ascii="Times New Roman" w:hAnsi="Times New Roman"/>
          <w:b/>
          <w:i w:val="false"/>
          <w:color w:val="000000"/>
          <w:sz w:val="28"/>
        </w:rPr>
        <w:t>Совместная деятельность (сотрудничество)</w:t>
      </w:r>
    </w:p>
    <w:p>
      <w:pPr>
        <w:pStyle w:val="Normal"/>
        <w:numPr>
          <w:ilvl w:val="0"/>
          <w:numId w:val="6"/>
        </w:numPr>
        <w:spacing w:lineRule="auto" w:line="264" w:before="0" w:after="0"/>
        <w:jc w:val="both"/>
        <w:rPr/>
      </w:pPr>
      <w:r>
        <w:rPr>
          <w:rFonts w:ascii="Times New Roman" w:hAnsi="Times New Roman"/>
          <w:b w:val="false"/>
          <w:i w:val="false"/>
          <w:color w:val="000000"/>
          <w:sz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pPr>
        <w:pStyle w:val="Normal"/>
        <w:numPr>
          <w:ilvl w:val="0"/>
          <w:numId w:val="6"/>
        </w:numPr>
        <w:spacing w:lineRule="auto" w:line="264" w:before="0" w:after="0"/>
        <w:jc w:val="both"/>
        <w:rPr/>
      </w:pPr>
      <w:r>
        <w:rPr>
          <w:rFonts w:ascii="Times New Roman" w:hAnsi="Times New Roman"/>
          <w:b w:val="false"/>
          <w:i w:val="false"/>
          <w:color w:val="000000"/>
          <w:sz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pPr>
        <w:pStyle w:val="Normal"/>
        <w:numPr>
          <w:ilvl w:val="0"/>
          <w:numId w:val="6"/>
        </w:numPr>
        <w:spacing w:lineRule="auto" w:line="264" w:before="0" w:after="0"/>
        <w:jc w:val="both"/>
        <w:rPr/>
      </w:pPr>
      <w:r>
        <w:rPr>
          <w:rFonts w:ascii="Times New Roman" w:hAnsi="Times New Roman"/>
          <w:b w:val="false"/>
          <w:i w:val="false"/>
          <w:color w:val="000000"/>
          <w:sz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Овладению универсальными учебными регулятивными действиями:</w:t>
      </w:r>
    </w:p>
    <w:p>
      <w:pPr>
        <w:pStyle w:val="Normal"/>
        <w:spacing w:lineRule="auto" w:line="264" w:before="0" w:after="0"/>
        <w:ind w:firstLine="600"/>
        <w:jc w:val="both"/>
        <w:rPr/>
      </w:pPr>
      <w:r>
        <w:rPr>
          <w:rFonts w:ascii="Times New Roman" w:hAnsi="Times New Roman"/>
          <w:b/>
          <w:i w:val="false"/>
          <w:color w:val="000000"/>
          <w:sz w:val="28"/>
        </w:rPr>
        <w:t>Самоорганизация</w:t>
      </w:r>
    </w:p>
    <w:p>
      <w:pPr>
        <w:pStyle w:val="Normal"/>
        <w:numPr>
          <w:ilvl w:val="0"/>
          <w:numId w:val="7"/>
        </w:numPr>
        <w:spacing w:lineRule="auto" w:line="264" w:before="0" w:after="0"/>
        <w:jc w:val="both"/>
        <w:rPr/>
      </w:pPr>
      <w:r>
        <w:rPr>
          <w:rFonts w:ascii="Times New Roman" w:hAnsi="Times New Roman"/>
          <w:b w:val="false"/>
          <w:i w:val="false"/>
          <w:color w:val="000000"/>
          <w:sz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pPr>
        <w:pStyle w:val="Normal"/>
        <w:numPr>
          <w:ilvl w:val="0"/>
          <w:numId w:val="7"/>
        </w:numPr>
        <w:spacing w:lineRule="auto" w:line="264" w:before="0" w:after="0"/>
        <w:jc w:val="both"/>
        <w:rPr/>
      </w:pPr>
      <w:r>
        <w:rPr>
          <w:rFonts w:ascii="Times New Roman" w:hAnsi="Times New Roman"/>
          <w:b w:val="false"/>
          <w:i w:val="false"/>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pPr>
        <w:pStyle w:val="Normal"/>
        <w:spacing w:lineRule="auto" w:line="264" w:before="0" w:after="0"/>
        <w:ind w:firstLine="600"/>
        <w:jc w:val="both"/>
        <w:rPr/>
      </w:pPr>
      <w:r>
        <w:rPr>
          <w:rFonts w:ascii="Times New Roman" w:hAnsi="Times New Roman"/>
          <w:b/>
          <w:i w:val="false"/>
          <w:color w:val="000000"/>
          <w:sz w:val="28"/>
        </w:rPr>
        <w:t>Самоконтроль (рефлексия)</w:t>
      </w:r>
    </w:p>
    <w:p>
      <w:pPr>
        <w:pStyle w:val="Normal"/>
        <w:numPr>
          <w:ilvl w:val="0"/>
          <w:numId w:val="8"/>
        </w:numPr>
        <w:spacing w:lineRule="auto" w:line="264" w:before="0" w:after="0"/>
        <w:jc w:val="both"/>
        <w:rPr/>
      </w:pPr>
      <w:r>
        <w:rPr>
          <w:rFonts w:ascii="Times New Roman" w:hAnsi="Times New Roman"/>
          <w:b w:val="false"/>
          <w:i w:val="false"/>
          <w:color w:val="000000"/>
          <w:sz w:val="28"/>
        </w:rPr>
        <w:t>владеть способами самоконтроля и рефлексии;</w:t>
      </w:r>
    </w:p>
    <w:p>
      <w:pPr>
        <w:pStyle w:val="Normal"/>
        <w:numPr>
          <w:ilvl w:val="0"/>
          <w:numId w:val="8"/>
        </w:numPr>
        <w:spacing w:lineRule="auto" w:line="264" w:before="0" w:after="0"/>
        <w:jc w:val="both"/>
        <w:rPr/>
      </w:pPr>
      <w:r>
        <w:rPr>
          <w:rFonts w:ascii="Times New Roman" w:hAnsi="Times New Roman"/>
          <w:b w:val="false"/>
          <w:i w:val="false"/>
          <w:color w:val="000000"/>
          <w:sz w:val="28"/>
        </w:rPr>
        <w:t>объяснять причины достижения (недостижения) результатов деятельности, давать оценку приобретённому опыту;</w:t>
      </w:r>
    </w:p>
    <w:p>
      <w:pPr>
        <w:pStyle w:val="Normal"/>
        <w:numPr>
          <w:ilvl w:val="0"/>
          <w:numId w:val="8"/>
        </w:numPr>
        <w:spacing w:lineRule="auto" w:line="264" w:before="0" w:after="0"/>
        <w:jc w:val="both"/>
        <w:rPr/>
      </w:pPr>
      <w:r>
        <w:rPr>
          <w:rFonts w:ascii="Times New Roman" w:hAnsi="Times New Roman"/>
          <w:b w:val="false"/>
          <w:i w:val="false"/>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pPr>
        <w:pStyle w:val="Normal"/>
        <w:numPr>
          <w:ilvl w:val="0"/>
          <w:numId w:val="8"/>
        </w:numPr>
        <w:spacing w:lineRule="auto" w:line="264" w:before="0" w:after="0"/>
        <w:jc w:val="both"/>
        <w:rPr/>
      </w:pPr>
      <w:r>
        <w:rPr>
          <w:rFonts w:ascii="Times New Roman" w:hAnsi="Times New Roman"/>
          <w:b w:val="false"/>
          <w:i w:val="false"/>
          <w:color w:val="000000"/>
          <w:sz w:val="28"/>
        </w:rPr>
        <w:t>оценивать соответствие результата цели и условиям</w:t>
      </w:r>
    </w:p>
    <w:p>
      <w:pPr>
        <w:pStyle w:val="Normal"/>
        <w:spacing w:lineRule="auto" w:line="264" w:before="0" w:after="0"/>
        <w:ind w:firstLine="600"/>
        <w:jc w:val="both"/>
        <w:rPr/>
      </w:pPr>
      <w:r>
        <w:rPr>
          <w:rFonts w:ascii="Times New Roman" w:hAnsi="Times New Roman"/>
          <w:b/>
          <w:i w:val="false"/>
          <w:color w:val="000000"/>
          <w:sz w:val="28"/>
        </w:rPr>
        <w:t>Принятие себя и других</w:t>
      </w:r>
    </w:p>
    <w:p>
      <w:pPr>
        <w:pStyle w:val="Normal"/>
        <w:numPr>
          <w:ilvl w:val="0"/>
          <w:numId w:val="9"/>
        </w:numPr>
        <w:spacing w:lineRule="auto" w:line="264" w:before="0" w:after="0"/>
        <w:jc w:val="both"/>
        <w:rPr/>
      </w:pPr>
      <w:r>
        <w:rPr>
          <w:rFonts w:ascii="Times New Roman" w:hAnsi="Times New Roman"/>
          <w:b w:val="false"/>
          <w:i w:val="false"/>
          <w:color w:val="000000"/>
          <w:sz w:val="28"/>
        </w:rPr>
        <w:t>осознанно относиться к другому человеку, его мнению;</w:t>
      </w:r>
    </w:p>
    <w:p>
      <w:pPr>
        <w:pStyle w:val="Normal"/>
        <w:numPr>
          <w:ilvl w:val="0"/>
          <w:numId w:val="9"/>
        </w:numPr>
        <w:spacing w:lineRule="auto" w:line="264" w:before="0" w:after="0"/>
        <w:jc w:val="both"/>
        <w:rPr/>
      </w:pPr>
      <w:r>
        <w:rPr>
          <w:rFonts w:ascii="Times New Roman" w:hAnsi="Times New Roman"/>
          <w:b w:val="false"/>
          <w:i w:val="false"/>
          <w:color w:val="000000"/>
          <w:sz w:val="28"/>
        </w:rPr>
        <w:t>признавать своё право на ошибку и такое же право другого.</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ПРЕДМЕТНЫЕ РЕЗУЛЬТАТЫ</w:t>
      </w:r>
    </w:p>
    <w:p>
      <w:pPr>
        <w:pStyle w:val="Normal"/>
        <w:spacing w:lineRule="auto" w:line="264" w:before="0" w:after="0"/>
        <w:ind w:left="120"/>
        <w:jc w:val="both"/>
        <w:rPr>
          <w:rFonts w:ascii="Times New Roman" w:hAnsi="Times New Roman"/>
          <w:b w:val="false"/>
          <w:i w:val="false"/>
          <w:color w:val="000000"/>
          <w:sz w:val="28"/>
        </w:rPr>
      </w:pPr>
      <w:r>
        <w:rPr>
          <w:rFonts w:ascii="Times New Roman" w:hAnsi="Times New Roman"/>
          <w:b w:val="false"/>
          <w:i w:val="false"/>
          <w:color w:val="000000"/>
          <w:sz w:val="28"/>
        </w:rPr>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8 КЛАСС</w:t>
      </w:r>
    </w:p>
    <w:p>
      <w:pPr>
        <w:pStyle w:val="Normal"/>
        <w:spacing w:lineRule="auto" w:line="264" w:before="0" w:after="0"/>
        <w:ind w:left="120"/>
        <w:jc w:val="both"/>
        <w:rPr/>
      </w:pPr>
      <w:r>
        <w:rPr/>
      </w:r>
    </w:p>
    <w:p>
      <w:pPr>
        <w:pStyle w:val="Normal"/>
        <w:numPr>
          <w:ilvl w:val="0"/>
          <w:numId w:val="10"/>
        </w:numPr>
        <w:spacing w:lineRule="auto" w:line="264" w:before="0" w:after="0"/>
        <w:jc w:val="both"/>
        <w:rPr/>
      </w:pPr>
      <w:r>
        <w:rPr>
          <w:rFonts w:ascii="Times New Roman" w:hAnsi="Times New Roman"/>
          <w:b w:val="false"/>
          <w:i w:val="false"/>
          <w:color w:val="000000"/>
          <w:sz w:val="28"/>
        </w:rPr>
        <w:t>Характеризовать основные этапы истории формирования и изучения территории России;</w:t>
      </w:r>
    </w:p>
    <w:p>
      <w:pPr>
        <w:pStyle w:val="Normal"/>
        <w:numPr>
          <w:ilvl w:val="0"/>
          <w:numId w:val="10"/>
        </w:numPr>
        <w:spacing w:lineRule="auto" w:line="264" w:before="0" w:after="0"/>
        <w:jc w:val="both"/>
        <w:rPr/>
      </w:pPr>
      <w:r>
        <w:rPr>
          <w:rFonts w:ascii="Times New Roman" w:hAnsi="Times New Roman"/>
          <w:b w:val="false"/>
          <w:i w:val="false"/>
          <w:color w:val="000000"/>
          <w:sz w:val="28"/>
        </w:rPr>
        <w:t>находить в различных источниках информации факты, позволяющие определить вклад российских учёных и путешественников в освоение страны;</w:t>
      </w:r>
    </w:p>
    <w:p>
      <w:pPr>
        <w:pStyle w:val="Normal"/>
        <w:numPr>
          <w:ilvl w:val="0"/>
          <w:numId w:val="10"/>
        </w:numPr>
        <w:spacing w:lineRule="auto" w:line="264" w:before="0" w:after="0"/>
        <w:jc w:val="both"/>
        <w:rPr/>
      </w:pPr>
      <w:r>
        <w:rPr>
          <w:rFonts w:ascii="Times New Roman" w:hAnsi="Times New Roman"/>
          <w:b w:val="false"/>
          <w:i w:val="false"/>
          <w:color w:val="000000"/>
          <w:sz w:val="28"/>
        </w:rPr>
        <w:t>характеризовать географическое положение России с использованием информации из различных источников;</w:t>
      </w:r>
    </w:p>
    <w:p>
      <w:pPr>
        <w:pStyle w:val="Normal"/>
        <w:numPr>
          <w:ilvl w:val="0"/>
          <w:numId w:val="10"/>
        </w:numPr>
        <w:spacing w:lineRule="auto" w:line="264" w:before="0" w:after="0"/>
        <w:jc w:val="both"/>
        <w:rPr/>
      </w:pPr>
      <w:r>
        <w:rPr>
          <w:rFonts w:ascii="Times New Roman" w:hAnsi="Times New Roman"/>
          <w:b w:val="false"/>
          <w:i w:val="false"/>
          <w:color w:val="000000"/>
          <w:sz w:val="28"/>
        </w:rPr>
        <w:t>различать федеральные округа, крупные географические районы и макрорегионы России;</w:t>
      </w:r>
    </w:p>
    <w:p>
      <w:pPr>
        <w:pStyle w:val="Normal"/>
        <w:numPr>
          <w:ilvl w:val="0"/>
          <w:numId w:val="10"/>
        </w:numPr>
        <w:spacing w:lineRule="auto" w:line="264" w:before="0" w:after="0"/>
        <w:jc w:val="both"/>
        <w:rPr/>
      </w:pPr>
      <w:r>
        <w:rPr>
          <w:rFonts w:ascii="Times New Roman" w:hAnsi="Times New Roman"/>
          <w:b w:val="false"/>
          <w:i w:val="false"/>
          <w:color w:val="000000"/>
          <w:sz w:val="28"/>
        </w:rPr>
        <w:t>приводить примеры субъектов Российской Федерации разных видов и показывать их на географической карте;</w:t>
      </w:r>
    </w:p>
    <w:p>
      <w:pPr>
        <w:pStyle w:val="Normal"/>
        <w:numPr>
          <w:ilvl w:val="0"/>
          <w:numId w:val="10"/>
        </w:numPr>
        <w:spacing w:lineRule="auto" w:line="264" w:before="0" w:after="0"/>
        <w:jc w:val="both"/>
        <w:rPr/>
      </w:pPr>
      <w:r>
        <w:rPr>
          <w:rFonts w:ascii="Times New Roman" w:hAnsi="Times New Roman"/>
          <w:b w:val="false"/>
          <w:i w:val="false"/>
          <w:color w:val="000000"/>
          <w:sz w:val="28"/>
        </w:rPr>
        <w:t>оценивать влияние географического положения регионов России на особенности природы, жизнь и хозяйственную деятельность населения;</w:t>
      </w:r>
    </w:p>
    <w:p>
      <w:pPr>
        <w:pStyle w:val="Normal"/>
        <w:numPr>
          <w:ilvl w:val="0"/>
          <w:numId w:val="10"/>
        </w:numPr>
        <w:spacing w:lineRule="auto" w:line="264" w:before="0" w:after="0"/>
        <w:jc w:val="both"/>
        <w:rPr/>
      </w:pPr>
      <w:r>
        <w:rPr>
          <w:rFonts w:ascii="Times New Roman" w:hAnsi="Times New Roman"/>
          <w:b w:val="false"/>
          <w:i w:val="false"/>
          <w:color w:val="000000"/>
          <w:sz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pPr>
        <w:pStyle w:val="Normal"/>
        <w:numPr>
          <w:ilvl w:val="0"/>
          <w:numId w:val="10"/>
        </w:numPr>
        <w:spacing w:lineRule="auto" w:line="264" w:before="0" w:after="0"/>
        <w:jc w:val="both"/>
        <w:rPr/>
      </w:pPr>
      <w:r>
        <w:rPr>
          <w:rFonts w:ascii="Times New Roman" w:hAnsi="Times New Roman"/>
          <w:b w:val="false"/>
          <w:i w:val="false"/>
          <w:color w:val="000000"/>
          <w:sz w:val="28"/>
        </w:rPr>
        <w:t>оценивать степень благоприятности природных условий в пределах отдельных регионов страны;</w:t>
      </w:r>
    </w:p>
    <w:p>
      <w:pPr>
        <w:pStyle w:val="Normal"/>
        <w:numPr>
          <w:ilvl w:val="0"/>
          <w:numId w:val="10"/>
        </w:numPr>
        <w:spacing w:lineRule="auto" w:line="264" w:before="0" w:after="0"/>
        <w:jc w:val="both"/>
        <w:rPr/>
      </w:pPr>
      <w:r>
        <w:rPr>
          <w:rFonts w:ascii="Times New Roman" w:hAnsi="Times New Roman"/>
          <w:b w:val="false"/>
          <w:i w:val="false"/>
          <w:color w:val="000000"/>
          <w:sz w:val="28"/>
        </w:rPr>
        <w:t>проводить классификацию природных ресурсов;</w:t>
      </w:r>
    </w:p>
    <w:p>
      <w:pPr>
        <w:pStyle w:val="Normal"/>
        <w:numPr>
          <w:ilvl w:val="0"/>
          <w:numId w:val="10"/>
        </w:numPr>
        <w:spacing w:lineRule="auto" w:line="264" w:before="0" w:after="0"/>
        <w:jc w:val="both"/>
        <w:rPr/>
      </w:pPr>
      <w:r>
        <w:rPr>
          <w:rFonts w:ascii="Times New Roman" w:hAnsi="Times New Roman"/>
          <w:b w:val="false"/>
          <w:i w:val="false"/>
          <w:color w:val="000000"/>
          <w:sz w:val="28"/>
        </w:rPr>
        <w:t>распознавать типы природопользования;</w:t>
      </w:r>
    </w:p>
    <w:p>
      <w:pPr>
        <w:pStyle w:val="Normal"/>
        <w:numPr>
          <w:ilvl w:val="0"/>
          <w:numId w:val="10"/>
        </w:numPr>
        <w:spacing w:lineRule="auto" w:line="264" w:before="0" w:after="0"/>
        <w:jc w:val="both"/>
        <w:rPr/>
      </w:pPr>
      <w:r>
        <w:rPr>
          <w:rFonts w:ascii="Times New Roman" w:hAnsi="Times New Roman"/>
          <w:b w:val="false"/>
          <w:i w:val="false"/>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pPr>
        <w:pStyle w:val="Normal"/>
        <w:numPr>
          <w:ilvl w:val="0"/>
          <w:numId w:val="10"/>
        </w:numPr>
        <w:spacing w:lineRule="auto" w:line="264" w:before="0" w:after="0"/>
        <w:jc w:val="both"/>
        <w:rPr/>
      </w:pPr>
      <w:r>
        <w:rPr>
          <w:rFonts w:ascii="Times New Roman" w:hAnsi="Times New Roman"/>
          <w:b w:val="false"/>
          <w:i w:val="false"/>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pPr>
        <w:pStyle w:val="Normal"/>
        <w:numPr>
          <w:ilvl w:val="0"/>
          <w:numId w:val="10"/>
        </w:numPr>
        <w:spacing w:lineRule="auto" w:line="264" w:before="0" w:after="0"/>
        <w:jc w:val="both"/>
        <w:rPr/>
      </w:pPr>
      <w:r>
        <w:rPr>
          <w:rFonts w:ascii="Times New Roman" w:hAnsi="Times New Roman"/>
          <w:b w:val="false"/>
          <w:i w:val="false"/>
          <w:color w:val="000000"/>
          <w:sz w:val="28"/>
        </w:rPr>
        <w:t>сравнивать особенности компонентов природы отдельных территорий страны;</w:t>
      </w:r>
    </w:p>
    <w:p>
      <w:pPr>
        <w:pStyle w:val="Normal"/>
        <w:numPr>
          <w:ilvl w:val="0"/>
          <w:numId w:val="10"/>
        </w:numPr>
        <w:spacing w:lineRule="auto" w:line="264" w:before="0" w:after="0"/>
        <w:jc w:val="both"/>
        <w:rPr/>
      </w:pPr>
      <w:r>
        <w:rPr>
          <w:rFonts w:ascii="Times New Roman" w:hAnsi="Times New Roman"/>
          <w:b w:val="false"/>
          <w:i w:val="false"/>
          <w:color w:val="000000"/>
          <w:sz w:val="28"/>
        </w:rPr>
        <w:t>объяснять особенности компонентов природы отдельных территорий страны;</w:t>
      </w:r>
    </w:p>
    <w:p>
      <w:pPr>
        <w:pStyle w:val="Normal"/>
        <w:numPr>
          <w:ilvl w:val="0"/>
          <w:numId w:val="10"/>
        </w:numPr>
        <w:spacing w:lineRule="auto" w:line="264" w:before="0" w:after="0"/>
        <w:jc w:val="both"/>
        <w:rPr/>
      </w:pPr>
      <w:r>
        <w:rPr>
          <w:rFonts w:ascii="Times New Roman" w:hAnsi="Times New Roman"/>
          <w:b w:val="false"/>
          <w:i w:val="false"/>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pPr>
        <w:pStyle w:val="Normal"/>
        <w:numPr>
          <w:ilvl w:val="0"/>
          <w:numId w:val="10"/>
        </w:numPr>
        <w:spacing w:lineRule="auto" w:line="264" w:before="0" w:after="0"/>
        <w:jc w:val="both"/>
        <w:rPr/>
      </w:pPr>
      <w:r>
        <w:rPr>
          <w:rFonts w:ascii="Times New Roman" w:hAnsi="Times New Roman"/>
          <w:b w:val="false"/>
          <w:i w:val="false"/>
          <w:color w:val="000000"/>
          <w:sz w:val="28"/>
        </w:rPr>
        <w:t>называть географические процессы и явления, определяющие особенности природы страны, отдельных регионов и своей местности;</w:t>
      </w:r>
    </w:p>
    <w:p>
      <w:pPr>
        <w:pStyle w:val="Normal"/>
        <w:numPr>
          <w:ilvl w:val="0"/>
          <w:numId w:val="10"/>
        </w:numPr>
        <w:spacing w:lineRule="auto" w:line="264" w:before="0" w:after="0"/>
        <w:jc w:val="both"/>
        <w:rPr/>
      </w:pPr>
      <w:r>
        <w:rPr>
          <w:rFonts w:ascii="Times New Roman" w:hAnsi="Times New Roman"/>
          <w:b w:val="false"/>
          <w:i w:val="false"/>
          <w:color w:val="000000"/>
          <w:sz w:val="28"/>
        </w:rPr>
        <w:t>объяснять распространение по территории страны областей современного горообразования, землетрясений и вулканизма;</w:t>
      </w:r>
    </w:p>
    <w:p>
      <w:pPr>
        <w:pStyle w:val="Normal"/>
        <w:numPr>
          <w:ilvl w:val="0"/>
          <w:numId w:val="10"/>
        </w:numPr>
        <w:spacing w:lineRule="auto" w:line="264" w:before="0" w:after="0"/>
        <w:jc w:val="both"/>
        <w:rPr/>
      </w:pPr>
      <w:r>
        <w:rPr>
          <w:rFonts w:ascii="Times New Roman" w:hAnsi="Times New Roman"/>
          <w:b w:val="false"/>
          <w:i w:val="false"/>
          <w:color w:val="000000"/>
          <w:sz w:val="28"/>
        </w:rPr>
        <w:t>применять понятия «плита», «щит», «моренный холм», «бараньи лбы», «бархан», «дюна» для решения учебных и (или) практико-ориентированных задач;</w:t>
      </w:r>
    </w:p>
    <w:p>
      <w:pPr>
        <w:pStyle w:val="Normal"/>
        <w:numPr>
          <w:ilvl w:val="0"/>
          <w:numId w:val="10"/>
        </w:numPr>
        <w:spacing w:lineRule="auto" w:line="264" w:before="0" w:after="0"/>
        <w:jc w:val="both"/>
        <w:rPr/>
      </w:pPr>
      <w:r>
        <w:rPr>
          <w:rFonts w:ascii="Times New Roman" w:hAnsi="Times New Roman"/>
          <w:b w:val="false"/>
          <w:i w:val="false"/>
          <w:color w:val="000000"/>
          <w:sz w:val="28"/>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pPr>
        <w:pStyle w:val="Normal"/>
        <w:numPr>
          <w:ilvl w:val="0"/>
          <w:numId w:val="10"/>
        </w:numPr>
        <w:spacing w:lineRule="auto" w:line="264" w:before="0" w:after="0"/>
        <w:jc w:val="both"/>
        <w:rPr/>
      </w:pPr>
      <w:r>
        <w:rPr>
          <w:rFonts w:ascii="Times New Roman" w:hAnsi="Times New Roman"/>
          <w:b w:val="false"/>
          <w:i w:val="false"/>
          <w:color w:val="000000"/>
          <w:sz w:val="28"/>
        </w:rPr>
        <w:t>различать понятия «испарение», «испаряемость», «коэффициент увлажнения»; использовать их для решения учебных и (или) практико-ориентированных задач;</w:t>
      </w:r>
    </w:p>
    <w:p>
      <w:pPr>
        <w:pStyle w:val="Normal"/>
        <w:numPr>
          <w:ilvl w:val="0"/>
          <w:numId w:val="10"/>
        </w:numPr>
        <w:spacing w:lineRule="auto" w:line="264" w:before="0" w:after="0"/>
        <w:jc w:val="both"/>
        <w:rPr/>
      </w:pPr>
      <w:r>
        <w:rPr>
          <w:rFonts w:ascii="Times New Roman" w:hAnsi="Times New Roman"/>
          <w:b w:val="false"/>
          <w:i w:val="false"/>
          <w:color w:val="000000"/>
          <w:sz w:val="28"/>
        </w:rPr>
        <w:t>описывать и прогнозировать погоду территории по карте погоды;</w:t>
      </w:r>
    </w:p>
    <w:p>
      <w:pPr>
        <w:pStyle w:val="Normal"/>
        <w:numPr>
          <w:ilvl w:val="0"/>
          <w:numId w:val="10"/>
        </w:numPr>
        <w:spacing w:lineRule="auto" w:line="264" w:before="0" w:after="0"/>
        <w:jc w:val="both"/>
        <w:rPr/>
      </w:pPr>
      <w:r>
        <w:rPr>
          <w:rFonts w:ascii="Times New Roman" w:hAnsi="Times New Roman"/>
          <w:b w:val="false"/>
          <w:i w:val="false"/>
          <w:color w:val="000000"/>
          <w:sz w:val="28"/>
        </w:rPr>
        <w:t>использовать понятия «циклон», «антициклон», «атмосферный фронт» для объяснения особенностей погоды отдельных территорий с помощью карт погоды;</w:t>
      </w:r>
    </w:p>
    <w:p>
      <w:pPr>
        <w:pStyle w:val="Normal"/>
        <w:numPr>
          <w:ilvl w:val="0"/>
          <w:numId w:val="10"/>
        </w:numPr>
        <w:spacing w:lineRule="auto" w:line="264" w:before="0" w:after="0"/>
        <w:jc w:val="both"/>
        <w:rPr/>
      </w:pPr>
      <w:r>
        <w:rPr>
          <w:rFonts w:ascii="Times New Roman" w:hAnsi="Times New Roman"/>
          <w:b w:val="false"/>
          <w:i w:val="false"/>
          <w:color w:val="000000"/>
          <w:sz w:val="28"/>
        </w:rPr>
        <w:t>проводить классификацию типов климата и почв России;</w:t>
      </w:r>
    </w:p>
    <w:p>
      <w:pPr>
        <w:pStyle w:val="Normal"/>
        <w:numPr>
          <w:ilvl w:val="0"/>
          <w:numId w:val="10"/>
        </w:numPr>
        <w:spacing w:lineRule="auto" w:line="264" w:before="0" w:after="0"/>
        <w:jc w:val="both"/>
        <w:rPr/>
      </w:pPr>
      <w:r>
        <w:rPr>
          <w:rFonts w:ascii="Times New Roman" w:hAnsi="Times New Roman"/>
          <w:b w:val="false"/>
          <w:i w:val="false"/>
          <w:color w:val="000000"/>
          <w:sz w:val="28"/>
        </w:rPr>
        <w:t>распознавать показатели, характеризующие состояние окружающей среды;</w:t>
      </w:r>
    </w:p>
    <w:p>
      <w:pPr>
        <w:pStyle w:val="Normal"/>
        <w:numPr>
          <w:ilvl w:val="0"/>
          <w:numId w:val="10"/>
        </w:numPr>
        <w:spacing w:lineRule="auto" w:line="264" w:before="0" w:after="0"/>
        <w:jc w:val="both"/>
        <w:rPr/>
      </w:pPr>
      <w:r>
        <w:rPr>
          <w:rFonts w:ascii="Times New Roman" w:hAnsi="Times New Roman"/>
          <w:b w:val="false"/>
          <w:i w:val="false"/>
          <w:color w:val="000000"/>
          <w:sz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pPr>
        <w:pStyle w:val="Normal"/>
        <w:numPr>
          <w:ilvl w:val="0"/>
          <w:numId w:val="10"/>
        </w:numPr>
        <w:spacing w:lineRule="auto" w:line="264" w:before="0" w:after="0"/>
        <w:jc w:val="both"/>
        <w:rPr/>
      </w:pPr>
      <w:r>
        <w:rPr>
          <w:rFonts w:ascii="Times New Roman" w:hAnsi="Times New Roman"/>
          <w:b w:val="false"/>
          <w:i w:val="false"/>
          <w:color w:val="000000"/>
          <w:sz w:val="28"/>
        </w:rPr>
        <w:t>приводить примеры мер безопасности, в том числе для экономики семьи, в случае природных стихийных бедствий и техногенных катастроф;</w:t>
      </w:r>
    </w:p>
    <w:p>
      <w:pPr>
        <w:pStyle w:val="Normal"/>
        <w:numPr>
          <w:ilvl w:val="0"/>
          <w:numId w:val="10"/>
        </w:numPr>
        <w:spacing w:lineRule="auto" w:line="264" w:before="0" w:after="0"/>
        <w:jc w:val="both"/>
        <w:rPr/>
      </w:pPr>
      <w:r>
        <w:rPr>
          <w:rFonts w:ascii="Times New Roman" w:hAnsi="Times New Roman"/>
          <w:b w:val="false"/>
          <w:i w:val="false"/>
          <w:color w:val="000000"/>
          <w:sz w:val="28"/>
        </w:rPr>
        <w:t>приводить примеры рационального и нерационального природопользования;</w:t>
      </w:r>
    </w:p>
    <w:p>
      <w:pPr>
        <w:pStyle w:val="Normal"/>
        <w:numPr>
          <w:ilvl w:val="0"/>
          <w:numId w:val="10"/>
        </w:numPr>
        <w:spacing w:lineRule="auto" w:line="264" w:before="0" w:after="0"/>
        <w:jc w:val="both"/>
        <w:rPr/>
      </w:pPr>
      <w:r>
        <w:rPr>
          <w:rFonts w:ascii="Times New Roman" w:hAnsi="Times New Roman"/>
          <w:b w:val="false"/>
          <w:i w:val="false"/>
          <w:color w:val="000000"/>
          <w:sz w:val="28"/>
        </w:rPr>
        <w:t>приводить примеры особо охраняемых природных территорий России и своего края, животных и растений, занесённых в Красную книгу России;</w:t>
      </w:r>
    </w:p>
    <w:p>
      <w:pPr>
        <w:pStyle w:val="Normal"/>
        <w:numPr>
          <w:ilvl w:val="0"/>
          <w:numId w:val="10"/>
        </w:numPr>
        <w:spacing w:lineRule="auto" w:line="264" w:before="0" w:after="0"/>
        <w:jc w:val="both"/>
        <w:rPr/>
      </w:pPr>
      <w:r>
        <w:rPr>
          <w:rFonts w:ascii="Times New Roman" w:hAnsi="Times New Roman"/>
          <w:b w:val="false"/>
          <w:i w:val="false"/>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pPr>
        <w:pStyle w:val="Normal"/>
        <w:numPr>
          <w:ilvl w:val="0"/>
          <w:numId w:val="10"/>
        </w:numPr>
        <w:spacing w:lineRule="auto" w:line="264" w:before="0" w:after="0"/>
        <w:jc w:val="both"/>
        <w:rPr/>
      </w:pPr>
      <w:r>
        <w:rPr>
          <w:rFonts w:ascii="Times New Roman" w:hAnsi="Times New Roman"/>
          <w:b w:val="false"/>
          <w:i w:val="false"/>
          <w:color w:val="000000"/>
          <w:sz w:val="28"/>
        </w:rPr>
        <w:t>приводить примеры адаптации человека к разнообразным природным условиям на территории страны;</w:t>
      </w:r>
    </w:p>
    <w:p>
      <w:pPr>
        <w:pStyle w:val="Normal"/>
        <w:numPr>
          <w:ilvl w:val="0"/>
          <w:numId w:val="10"/>
        </w:numPr>
        <w:spacing w:lineRule="auto" w:line="264" w:before="0" w:after="0"/>
        <w:jc w:val="both"/>
        <w:rPr/>
      </w:pPr>
      <w:r>
        <w:rPr>
          <w:rFonts w:ascii="Times New Roman" w:hAnsi="Times New Roman"/>
          <w:b w:val="false"/>
          <w:i w:val="false"/>
          <w:color w:val="000000"/>
          <w:sz w:val="28"/>
        </w:rPr>
        <w:t>сравнивать показатели воспроизводства и качества населения России с мировыми показателями и показателями других стран;</w:t>
      </w:r>
    </w:p>
    <w:p>
      <w:pPr>
        <w:pStyle w:val="Normal"/>
        <w:numPr>
          <w:ilvl w:val="0"/>
          <w:numId w:val="10"/>
        </w:numPr>
        <w:spacing w:lineRule="auto" w:line="264" w:before="0" w:after="0"/>
        <w:jc w:val="both"/>
        <w:rPr/>
      </w:pPr>
      <w:r>
        <w:rPr>
          <w:rFonts w:ascii="Times New Roman" w:hAnsi="Times New Roman"/>
          <w:b w:val="false"/>
          <w:i w:val="false"/>
          <w:color w:val="000000"/>
          <w:sz w:val="28"/>
        </w:rPr>
        <w:t>различать демографические процессы и явления, характеризующие динамику численности населения России, её отдельных регионов и своего края;</w:t>
      </w:r>
    </w:p>
    <w:p>
      <w:pPr>
        <w:pStyle w:val="Normal"/>
        <w:numPr>
          <w:ilvl w:val="0"/>
          <w:numId w:val="10"/>
        </w:numPr>
        <w:spacing w:lineRule="auto" w:line="264" w:before="0" w:after="0"/>
        <w:jc w:val="both"/>
        <w:rPr/>
      </w:pPr>
      <w:r>
        <w:rPr>
          <w:rFonts w:ascii="Times New Roman" w:hAnsi="Times New Roman"/>
          <w:b w:val="false"/>
          <w:i w:val="false"/>
          <w:color w:val="000000"/>
          <w:sz w:val="28"/>
        </w:rPr>
        <w:t>проводить классификацию населённых пунктов и регионов России по заданным основаниям;</w:t>
      </w:r>
    </w:p>
    <w:p>
      <w:pPr>
        <w:pStyle w:val="Normal"/>
        <w:numPr>
          <w:ilvl w:val="0"/>
          <w:numId w:val="10"/>
        </w:numPr>
        <w:spacing w:lineRule="auto" w:line="264" w:before="0" w:after="0"/>
        <w:jc w:val="both"/>
        <w:rPr/>
      </w:pPr>
      <w:r>
        <w:rPr>
          <w:rFonts w:ascii="Times New Roman" w:hAnsi="Times New Roman"/>
          <w:b w:val="false"/>
          <w:i w:val="false"/>
          <w:color w:val="000000"/>
          <w:sz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pPr>
        <w:pStyle w:val="Normal"/>
        <w:numPr>
          <w:ilvl w:val="0"/>
          <w:numId w:val="10"/>
        </w:numPr>
        <w:spacing w:lineRule="auto" w:line="264" w:before="0" w:after="0"/>
        <w:jc w:val="both"/>
        <w:rPr/>
      </w:pPr>
      <w:r>
        <w:rPr>
          <w:rFonts w:ascii="Times New Roman" w:hAnsi="Times New Roman"/>
          <w:b w:val="false"/>
          <w:i w:val="false"/>
          <w:color w:val="000000"/>
          <w:sz w:val="28"/>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pPr>
        <w:pStyle w:val="Normal"/>
        <w:numPr>
          <w:ilvl w:val="0"/>
          <w:numId w:val="10"/>
        </w:numPr>
        <w:spacing w:lineRule="auto" w:line="264" w:before="0" w:after="0"/>
        <w:jc w:val="both"/>
        <w:rPr/>
      </w:pPr>
      <w:r>
        <w:rPr>
          <w:rFonts w:ascii="Times New Roman" w:hAnsi="Times New Roman"/>
          <w:b w:val="false"/>
          <w:i w:val="false"/>
          <w:color w:val="000000"/>
          <w:sz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pPr>
        <w:pStyle w:val="Normal"/>
        <w:spacing w:lineRule="auto" w:line="264" w:before="0" w:after="0"/>
        <w:ind w:left="120"/>
        <w:jc w:val="both"/>
        <w:rPr/>
      </w:pPr>
      <w:r>
        <w:rPr/>
      </w:r>
    </w:p>
    <w:p>
      <w:pPr>
        <w:pStyle w:val="Normal"/>
        <w:spacing w:lineRule="auto" w:line="264" w:before="0" w:after="0"/>
        <w:ind w:left="120"/>
        <w:jc w:val="both"/>
        <w:rPr/>
        <w:sectPr>
          <w:type w:val="nextPage"/>
          <w:pgSz w:w="11906" w:h="16383"/>
          <w:pgMar w:left="1440" w:right="1440" w:gutter="0" w:header="0" w:top="1440" w:footer="0" w:bottom="1440"/>
          <w:pgNumType w:fmt="decimal"/>
          <w:formProt w:val="false"/>
          <w:textDirection w:val="lrTb"/>
          <w:docGrid w:type="default" w:linePitch="100" w:charSpace="0"/>
        </w:sectPr>
      </w:pPr>
      <w:bookmarkEnd w:id="10"/>
      <w:r>
        <w:rPr>
          <w:rFonts w:ascii="Times New Roman" w:hAnsi="Times New Roman"/>
          <w:b w:val="false"/>
          <w:i w:val="false"/>
          <w:color w:val="000000"/>
          <w:sz w:val="28"/>
        </w:rPr>
        <w:t xml:space="preserve"> </w:t>
      </w:r>
      <w:bookmarkStart w:id="12" w:name="block-83028279"/>
    </w:p>
    <w:p>
      <w:pPr>
        <w:pStyle w:val="Normal"/>
        <w:spacing w:before="0" w:after="0"/>
        <w:ind w:left="120"/>
        <w:jc w:val="left"/>
        <w:rPr/>
      </w:pPr>
      <w:bookmarkStart w:id="13" w:name="block-83028280"/>
      <w:bookmarkEnd w:id="12"/>
      <w:r>
        <w:rPr>
          <w:rFonts w:ascii="Times New Roman" w:hAnsi="Times New Roman"/>
          <w:b/>
          <w:i w:val="false"/>
          <w:color w:val="000000"/>
          <w:sz w:val="28"/>
        </w:rPr>
        <w:t xml:space="preserve"> </w:t>
      </w:r>
      <w:r>
        <w:rPr>
          <w:rFonts w:ascii="Times New Roman" w:hAnsi="Times New Roman"/>
          <w:b/>
          <w:i w:val="false"/>
          <w:color w:val="000000"/>
          <w:sz w:val="28"/>
        </w:rPr>
        <w:t xml:space="preserve">ТЕМАТИЧЕСКОЕ ПЛАНИРОВАНИЕ </w:t>
      </w:r>
    </w:p>
    <w:p>
      <w:pPr>
        <w:pStyle w:val="Normal"/>
        <w:spacing w:before="0" w:after="0"/>
        <w:ind w:hanging="0" w:left="0"/>
        <w:jc w:val="left"/>
        <w:rPr/>
      </w:pPr>
      <w:r>
        <w:rPr>
          <w:rFonts w:ascii="Times New Roman" w:hAnsi="Times New Roman"/>
          <w:b/>
          <w:i w:val="false"/>
          <w:color w:val="000000"/>
          <w:sz w:val="28"/>
        </w:rPr>
        <w:t xml:space="preserve">8 КЛАСС </w:t>
      </w:r>
    </w:p>
    <w:tbl>
      <w:tblPr>
        <w:tblW w:w="13594" w:type="dxa"/>
        <w:jc w:val="left"/>
        <w:tblInd w:w="93" w:type="dxa"/>
        <w:tblLayout w:type="fixed"/>
        <w:tblCellMar>
          <w:top w:w="50" w:type="dxa"/>
          <w:left w:w="100" w:type="dxa"/>
          <w:bottom w:w="0" w:type="dxa"/>
          <w:right w:w="108" w:type="dxa"/>
        </w:tblCellMar>
      </w:tblPr>
      <w:tblGrid>
        <w:gridCol w:w="648"/>
        <w:gridCol w:w="3522"/>
        <w:gridCol w:w="1274"/>
        <w:gridCol w:w="2288"/>
        <w:gridCol w:w="2421"/>
        <w:gridCol w:w="3441"/>
      </w:tblGrid>
      <w:tr>
        <w:trPr>
          <w:trHeight w:val="144" w:hRule="atLeast"/>
        </w:trPr>
        <w:tc>
          <w:tcPr>
            <w:tcW w:w="64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spacing w:before="0" w:after="0"/>
              <w:ind w:left="135"/>
              <w:jc w:val="left"/>
              <w:rPr/>
            </w:pPr>
            <w:r>
              <w:rPr/>
            </w:r>
          </w:p>
        </w:tc>
        <w:tc>
          <w:tcPr>
            <w:tcW w:w="352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Наименование разделов и тем программы</w:t>
            </w:r>
          </w:p>
          <w:p>
            <w:pPr>
              <w:pStyle w:val="Normal"/>
              <w:spacing w:before="0" w:after="0"/>
              <w:ind w:left="135"/>
              <w:jc w:val="left"/>
              <w:rPr/>
            </w:pPr>
            <w:r>
              <w:rPr/>
            </w:r>
          </w:p>
        </w:tc>
        <w:tc>
          <w:tcPr>
            <w:tcW w:w="598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i w:val="false"/>
                <w:color w:val="000000"/>
                <w:sz w:val="24"/>
              </w:rPr>
              <w:t>Количество часов</w:t>
            </w:r>
          </w:p>
        </w:tc>
        <w:tc>
          <w:tcPr>
            <w:tcW w:w="344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Электронные (цифровые) образовательные ресурсы</w:t>
            </w:r>
          </w:p>
          <w:p>
            <w:pPr>
              <w:pStyle w:val="Normal"/>
              <w:spacing w:before="0" w:after="0"/>
              <w:ind w:left="135"/>
              <w:jc w:val="left"/>
              <w:rPr/>
            </w:pPr>
            <w:r>
              <w:rPr/>
            </w:r>
          </w:p>
        </w:tc>
      </w:tr>
      <w:tr>
        <w:trPr>
          <w:trHeight w:val="144" w:hRule="atLeast"/>
        </w:trPr>
        <w:tc>
          <w:tcPr>
            <w:tcW w:w="64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3522"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Всего</w:t>
            </w:r>
          </w:p>
          <w:p>
            <w:pPr>
              <w:pStyle w:val="Normal"/>
              <w:spacing w:before="0" w:after="0"/>
              <w:ind w:left="135"/>
              <w:jc w:val="left"/>
              <w:rPr/>
            </w:pPr>
            <w:r>
              <w:rPr/>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Контрольные работы</w:t>
            </w:r>
          </w:p>
          <w:p>
            <w:pPr>
              <w:pStyle w:val="Normal"/>
              <w:spacing w:before="0" w:after="0"/>
              <w:ind w:left="135"/>
              <w:jc w:val="left"/>
              <w:rPr/>
            </w:pPr>
            <w:r>
              <w:rPr/>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Практические работы</w:t>
            </w:r>
          </w:p>
          <w:p>
            <w:pPr>
              <w:pStyle w:val="Normal"/>
              <w:spacing w:before="0" w:after="0"/>
              <w:ind w:left="135"/>
              <w:jc w:val="left"/>
              <w:rPr/>
            </w:pPr>
            <w:r>
              <w:rPr/>
            </w:r>
          </w:p>
        </w:tc>
        <w:tc>
          <w:tcPr>
            <w:tcW w:w="344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13594"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Географическое пространство России</w:t>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35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История формирования и освоения территории России</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
              <w:r>
                <w:rPr>
                  <w:rStyle w:val="Style5"/>
                  <w:rFonts w:ascii="Times New Roman" w:hAnsi="Times New Roman"/>
                  <w:b w:val="false"/>
                  <w:i w:val="false"/>
                  <w:color w:val="0000FF"/>
                  <w:sz w:val="22"/>
                  <w:u w:val="single"/>
                </w:rPr>
                <w:t>https://m.edsoo.ru/U4A1J8Z9Q</w:t>
              </w:r>
            </w:hyperlink>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1.2</w:t>
            </w:r>
          </w:p>
        </w:tc>
        <w:tc>
          <w:tcPr>
            <w:tcW w:w="35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Географическое положение и границы России</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
              <w:r>
                <w:rPr>
                  <w:rStyle w:val="Style5"/>
                  <w:rFonts w:ascii="Times New Roman" w:hAnsi="Times New Roman"/>
                  <w:b w:val="false"/>
                  <w:i w:val="false"/>
                  <w:color w:val="0000FF"/>
                  <w:sz w:val="22"/>
                  <w:u w:val="single"/>
                </w:rPr>
                <w:t>https://m.edsoo.ru/G2M5P1Y3L</w:t>
              </w:r>
            </w:hyperlink>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1.3</w:t>
            </w:r>
          </w:p>
        </w:tc>
        <w:tc>
          <w:tcPr>
            <w:tcW w:w="35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Время на территории России</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
              <w:r>
                <w:rPr>
                  <w:rStyle w:val="Style5"/>
                  <w:rFonts w:ascii="Times New Roman" w:hAnsi="Times New Roman"/>
                  <w:b w:val="false"/>
                  <w:i w:val="false"/>
                  <w:color w:val="0000FF"/>
                  <w:sz w:val="22"/>
                  <w:u w:val="single"/>
                </w:rPr>
                <w:t>https://m.edsoo.ru/X4H4A7B5G</w:t>
              </w:r>
            </w:hyperlink>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1.4</w:t>
            </w:r>
          </w:p>
        </w:tc>
        <w:tc>
          <w:tcPr>
            <w:tcW w:w="35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Административно территориальное устройство России. Районирование территории</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3</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
              <w:r>
                <w:rPr>
                  <w:rStyle w:val="Style5"/>
                  <w:rFonts w:ascii="Times New Roman" w:hAnsi="Times New Roman"/>
                  <w:b w:val="false"/>
                  <w:i w:val="false"/>
                  <w:color w:val="0000FF"/>
                  <w:sz w:val="22"/>
                  <w:u w:val="single"/>
                </w:rPr>
                <w:t>https://m.edsoo.ru/C0N7A7L4Z</w:t>
              </w:r>
            </w:hyperlink>
          </w:p>
        </w:tc>
      </w:tr>
      <w:tr>
        <w:trPr>
          <w:trHeight w:val="144" w:hRule="atLeast"/>
        </w:trPr>
        <w:tc>
          <w:tcPr>
            <w:tcW w:w="417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11</w:t>
            </w:r>
          </w:p>
        </w:tc>
        <w:tc>
          <w:tcPr>
            <w:tcW w:w="8150"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
          </w:p>
        </w:tc>
      </w:tr>
      <w:tr>
        <w:trPr>
          <w:trHeight w:val="144" w:hRule="atLeast"/>
        </w:trPr>
        <w:tc>
          <w:tcPr>
            <w:tcW w:w="13594"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color w:val="0000FF"/>
                <w:sz w:val="16"/>
                <w:szCs w:val="16"/>
                <w:u w:val="single"/>
                <w:lang w:val="ru-RU"/>
              </w:rPr>
            </w:pPr>
            <w:r>
              <w:rPr>
                <w:rFonts w:cs="Times New Roman" w:ascii="Times New Roman" w:hAnsi="Times New Roman"/>
                <w:color w:val="0000FF"/>
                <w:sz w:val="16"/>
                <w:szCs w:val="16"/>
                <w:u w:val="single"/>
                <w:lang w:val="ru-RU"/>
              </w:rPr>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35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Природные условия и ресурсы России</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
              <w:r>
                <w:rPr>
                  <w:rStyle w:val="Style5"/>
                  <w:rFonts w:ascii="Times New Roman" w:hAnsi="Times New Roman"/>
                  <w:b w:val="false"/>
                  <w:i w:val="false"/>
                  <w:color w:val="0000FF"/>
                  <w:sz w:val="22"/>
                  <w:u w:val="single"/>
                </w:rPr>
                <w:t>https://m.edsoo.ru/O8H2V9F4B</w:t>
              </w:r>
            </w:hyperlink>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2.2</w:t>
            </w:r>
          </w:p>
        </w:tc>
        <w:tc>
          <w:tcPr>
            <w:tcW w:w="35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Геологическое строение, рельеф и полезные ископаемые</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1.5</w:t>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
              <w:r>
                <w:rPr>
                  <w:rStyle w:val="Style5"/>
                  <w:rFonts w:ascii="Times New Roman" w:hAnsi="Times New Roman"/>
                  <w:b w:val="false"/>
                  <w:i w:val="false"/>
                  <w:color w:val="0000FF"/>
                  <w:sz w:val="22"/>
                  <w:u w:val="single"/>
                </w:rPr>
                <w:t>https://m.edsoo.ru/W3M8X6J5X</w:t>
              </w:r>
            </w:hyperlink>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2.3</w:t>
            </w:r>
          </w:p>
        </w:tc>
        <w:tc>
          <w:tcPr>
            <w:tcW w:w="35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Климат и климатические условия</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1.5</w:t>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8">
              <w:r>
                <w:rPr>
                  <w:rStyle w:val="Style5"/>
                  <w:rFonts w:ascii="Times New Roman" w:hAnsi="Times New Roman"/>
                  <w:b w:val="false"/>
                  <w:i w:val="false"/>
                  <w:color w:val="0000FF"/>
                  <w:sz w:val="22"/>
                  <w:u w:val="single"/>
                </w:rPr>
                <w:t>https://m.edsoo.ru/C8C9N7R4Y</w:t>
              </w:r>
            </w:hyperlink>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2.4</w:t>
            </w:r>
          </w:p>
        </w:tc>
        <w:tc>
          <w:tcPr>
            <w:tcW w:w="35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Моря России. Внутренние воды и водные ресурсы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6</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9">
              <w:r>
                <w:rPr>
                  <w:rStyle w:val="Style5"/>
                  <w:rFonts w:ascii="Times New Roman" w:hAnsi="Times New Roman"/>
                  <w:b w:val="false"/>
                  <w:i w:val="false"/>
                  <w:color w:val="0000FF"/>
                  <w:sz w:val="22"/>
                  <w:u w:val="single"/>
                </w:rPr>
                <w:t>https://m.edsoo.ru/V9C0W9F0X</w:t>
              </w:r>
            </w:hyperlink>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2.5</w:t>
            </w:r>
          </w:p>
        </w:tc>
        <w:tc>
          <w:tcPr>
            <w:tcW w:w="35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Природнохозяйственные зоны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15</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0">
              <w:r>
                <w:rPr>
                  <w:rStyle w:val="Style5"/>
                  <w:rFonts w:ascii="Times New Roman" w:hAnsi="Times New Roman"/>
                  <w:b w:val="false"/>
                  <w:i w:val="false"/>
                  <w:color w:val="0000FF"/>
                  <w:sz w:val="22"/>
                  <w:u w:val="single"/>
                </w:rPr>
                <w:t>https://m.edsoo.ru/N2B3P1L5P</w:t>
              </w:r>
            </w:hyperlink>
          </w:p>
        </w:tc>
      </w:tr>
      <w:tr>
        <w:trPr>
          <w:trHeight w:val="144" w:hRule="atLeast"/>
        </w:trPr>
        <w:tc>
          <w:tcPr>
            <w:tcW w:w="417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40</w:t>
            </w:r>
          </w:p>
        </w:tc>
        <w:tc>
          <w:tcPr>
            <w:tcW w:w="8150"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4"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Население России</w:t>
            </w:r>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3.1</w:t>
            </w:r>
          </w:p>
        </w:tc>
        <w:tc>
          <w:tcPr>
            <w:tcW w:w="35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Численность населения России</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3</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1">
              <w:r>
                <w:rPr>
                  <w:rStyle w:val="Style5"/>
                  <w:rFonts w:ascii="Times New Roman" w:hAnsi="Times New Roman"/>
                  <w:b w:val="false"/>
                  <w:i w:val="false"/>
                  <w:color w:val="0000FF"/>
                  <w:sz w:val="22"/>
                  <w:u w:val="single"/>
                </w:rPr>
                <w:t>https://m.edsoo.ru/G0K8E1E8Q</w:t>
              </w:r>
            </w:hyperlink>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3.2</w:t>
            </w:r>
          </w:p>
        </w:tc>
        <w:tc>
          <w:tcPr>
            <w:tcW w:w="35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Территориальные особенности размещения населения России</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3</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2">
              <w:r>
                <w:rPr>
                  <w:rStyle w:val="Style5"/>
                  <w:rFonts w:ascii="Times New Roman" w:hAnsi="Times New Roman"/>
                  <w:b w:val="false"/>
                  <w:i w:val="false"/>
                  <w:color w:val="0000FF"/>
                  <w:sz w:val="22"/>
                  <w:u w:val="single"/>
                </w:rPr>
                <w:t>https://m.edsoo.ru/N2C8R5Q2U</w:t>
              </w:r>
            </w:hyperlink>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3.3</w:t>
            </w:r>
          </w:p>
        </w:tc>
        <w:tc>
          <w:tcPr>
            <w:tcW w:w="35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Народы и религии России</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3">
              <w:r>
                <w:rPr>
                  <w:rStyle w:val="Style5"/>
                  <w:rFonts w:ascii="Times New Roman" w:hAnsi="Times New Roman"/>
                  <w:b w:val="false"/>
                  <w:i w:val="false"/>
                  <w:color w:val="0000FF"/>
                  <w:sz w:val="22"/>
                  <w:u w:val="single"/>
                </w:rPr>
                <w:t>https://m.edsoo.ru/H1Z2L2B3I</w:t>
              </w:r>
            </w:hyperlink>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3.4</w:t>
            </w:r>
          </w:p>
        </w:tc>
        <w:tc>
          <w:tcPr>
            <w:tcW w:w="35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Половой и возрастной состав населения России</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4">
              <w:r>
                <w:rPr>
                  <w:rStyle w:val="Style5"/>
                  <w:rFonts w:ascii="Times New Roman" w:hAnsi="Times New Roman"/>
                  <w:b w:val="false"/>
                  <w:i w:val="false"/>
                  <w:color w:val="0000FF"/>
                  <w:sz w:val="22"/>
                  <w:u w:val="single"/>
                </w:rPr>
                <w:t>https://m.edsoo.ru/G7P7U2P8E</w:t>
              </w:r>
            </w:hyperlink>
          </w:p>
        </w:tc>
      </w:tr>
      <w:tr>
        <w:trPr>
          <w:trHeight w:val="144" w:hRule="atLeast"/>
        </w:trPr>
        <w:tc>
          <w:tcPr>
            <w:tcW w:w="64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3.5</w:t>
            </w:r>
          </w:p>
        </w:tc>
        <w:tc>
          <w:tcPr>
            <w:tcW w:w="352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Человеческий капитал</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5">
              <w:r>
                <w:rPr>
                  <w:rStyle w:val="Style5"/>
                  <w:rFonts w:ascii="Times New Roman" w:hAnsi="Times New Roman"/>
                  <w:b w:val="false"/>
                  <w:i w:val="false"/>
                  <w:color w:val="0000FF"/>
                  <w:sz w:val="22"/>
                  <w:u w:val="single"/>
                </w:rPr>
                <w:t>https://m.edsoo.ru/E3U3C3I7G</w:t>
              </w:r>
            </w:hyperlink>
          </w:p>
        </w:tc>
      </w:tr>
      <w:tr>
        <w:trPr>
          <w:trHeight w:val="144" w:hRule="atLeast"/>
        </w:trPr>
        <w:tc>
          <w:tcPr>
            <w:tcW w:w="417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11</w:t>
            </w:r>
          </w:p>
        </w:tc>
        <w:tc>
          <w:tcPr>
            <w:tcW w:w="8150"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417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Резервное время</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6</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6">
              <w:r>
                <w:rPr>
                  <w:rStyle w:val="Style5"/>
                  <w:rFonts w:ascii="Times New Roman" w:hAnsi="Times New Roman"/>
                  <w:b w:val="false"/>
                  <w:i w:val="false"/>
                  <w:color w:val="0000FF"/>
                  <w:sz w:val="22"/>
                  <w:u w:val="single"/>
                </w:rPr>
                <w:t>https://m.edsoo.ru/F6E1V4R2B</w:t>
              </w:r>
            </w:hyperlink>
          </w:p>
        </w:tc>
      </w:tr>
      <w:tr>
        <w:trPr>
          <w:trHeight w:val="144" w:hRule="atLeast"/>
        </w:trPr>
        <w:tc>
          <w:tcPr>
            <w:tcW w:w="417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ОБЩЕЕ КОЛИЧЕСТВО ЧАСОВ ПО ПРОГРАММЕ</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r>
              <w:rPr>
                <w:rFonts w:ascii="Times New Roman" w:hAnsi="Times New Roman"/>
                <w:b w:val="false"/>
                <w:i w:val="false"/>
                <w:color w:val="000000"/>
                <w:sz w:val="24"/>
                <w:lang w:val="ru-RU"/>
              </w:rPr>
              <w:t>а 8 а/ 69 в 8 б</w:t>
            </w:r>
          </w:p>
        </w:tc>
        <w:tc>
          <w:tcPr>
            <w:tcW w:w="228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242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10.5</w:t>
            </w:r>
          </w:p>
        </w:tc>
        <w:tc>
          <w:tcPr>
            <w:tcW w:w="34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0"/>
        </w:sectPr>
      </w:pPr>
    </w:p>
    <w:p>
      <w:pPr>
        <w:pStyle w:val="Normal"/>
        <w:spacing w:before="0" w:after="0"/>
        <w:ind w:hanging="0" w:left="0"/>
        <w:jc w:val="left"/>
        <w:rPr>
          <w:rFonts w:ascii="Times New Roman" w:hAnsi="Times New Roman"/>
          <w:b/>
          <w:i w:val="false"/>
          <w:color w:val="000000"/>
          <w:sz w:val="28"/>
        </w:rPr>
        <w:sectPr>
          <w:type w:val="nextPage"/>
          <w:pgSz w:orient="landscape" w:w="16383" w:h="11906"/>
          <w:pgMar w:left="1440" w:right="1440" w:gutter="0" w:header="0" w:top="1440" w:footer="0" w:bottom="1440"/>
          <w:pgNumType w:fmt="decimal"/>
          <w:formProt w:val="false"/>
          <w:textDirection w:val="lrTb"/>
          <w:docGrid w:type="default" w:linePitch="100" w:charSpace="0"/>
        </w:sectPr>
      </w:pPr>
      <w:r>
        <w:rPr>
          <w:rFonts w:ascii="Times New Roman" w:hAnsi="Times New Roman"/>
          <w:b/>
          <w:i w:val="false"/>
          <w:color w:val="000000"/>
          <w:sz w:val="28"/>
        </w:rPr>
      </w:r>
    </w:p>
    <w:p>
      <w:pPr>
        <w:pStyle w:val="Normal"/>
        <w:rPr/>
        <w:sectPr>
          <w:type w:val="nextPage"/>
          <w:pgSz w:orient="landscape" w:w="16383" w:h="11906"/>
          <w:pgMar w:left="1440" w:right="1440" w:gutter="0" w:header="0" w:top="1440" w:footer="0" w:bottom="1440"/>
          <w:pgNumType w:fmt="decimal"/>
          <w:formProt w:val="false"/>
          <w:textDirection w:val="lrTb"/>
          <w:docGrid w:type="default" w:linePitch="100" w:charSpace="0"/>
        </w:sectPr>
      </w:pPr>
      <w:r>
        <w:rPr/>
      </w:r>
      <w:bookmarkEnd w:id="13"/>
    </w:p>
    <w:p>
      <w:pPr>
        <w:pStyle w:val="Normal"/>
        <w:spacing w:before="0" w:after="0"/>
        <w:ind w:left="120"/>
        <w:jc w:val="left"/>
        <w:rPr>
          <w:rFonts w:ascii="Times New Roman" w:hAnsi="Times New Roman"/>
          <w:b/>
          <w:i w:val="false"/>
          <w:color w:val="000000"/>
          <w:sz w:val="28"/>
        </w:rPr>
      </w:pPr>
      <w:bookmarkStart w:id="14" w:name="block-83028283"/>
      <w:r>
        <w:rPr>
          <w:rFonts w:ascii="Times New Roman" w:hAnsi="Times New Roman"/>
          <w:b/>
          <w:i w:val="false"/>
          <w:color w:val="000000"/>
          <w:sz w:val="28"/>
        </w:rPr>
        <w:t xml:space="preserve"> </w:t>
      </w:r>
      <w:r>
        <w:rPr>
          <w:rFonts w:ascii="Times New Roman" w:hAnsi="Times New Roman"/>
          <w:b/>
          <w:i w:val="false"/>
          <w:color w:val="000000"/>
          <w:sz w:val="28"/>
        </w:rPr>
        <w:t>ПОУРОЧНОЕ ПЛАНИРОВАНИЕ</w:t>
      </w:r>
    </w:p>
    <w:p>
      <w:pPr>
        <w:pStyle w:val="Normal"/>
        <w:spacing w:before="0" w:after="0"/>
        <w:ind w:left="120"/>
        <w:jc w:val="left"/>
        <w:rPr>
          <w:rFonts w:ascii="Times New Roman" w:hAnsi="Times New Roman"/>
          <w:b/>
          <w:i w:val="false"/>
          <w:color w:val="000000"/>
          <w:sz w:val="28"/>
        </w:rPr>
      </w:pPr>
      <w:r>
        <w:rPr>
          <w:rFonts w:ascii="Times New Roman" w:hAnsi="Times New Roman"/>
          <w:b/>
          <w:i w:val="false"/>
          <w:color w:val="000000"/>
          <w:sz w:val="28"/>
        </w:rPr>
        <w:t xml:space="preserve">8 КЛАСС </w:t>
      </w:r>
    </w:p>
    <w:tbl>
      <w:tblPr>
        <w:tblW w:w="13598" w:type="dxa"/>
        <w:jc w:val="left"/>
        <w:tblInd w:w="93" w:type="dxa"/>
        <w:tblLayout w:type="fixed"/>
        <w:tblCellMar>
          <w:top w:w="50" w:type="dxa"/>
          <w:left w:w="100" w:type="dxa"/>
          <w:bottom w:w="0" w:type="dxa"/>
          <w:right w:w="108" w:type="dxa"/>
        </w:tblCellMar>
      </w:tblPr>
      <w:tblGrid>
        <w:gridCol w:w="546"/>
        <w:gridCol w:w="3031"/>
        <w:gridCol w:w="967"/>
        <w:gridCol w:w="1844"/>
        <w:gridCol w:w="1977"/>
        <w:gridCol w:w="1391"/>
        <w:gridCol w:w="1421"/>
        <w:gridCol w:w="34"/>
        <w:gridCol w:w="2387"/>
      </w:tblGrid>
      <w:tr>
        <w:trPr>
          <w:trHeight w:val="144" w:hRule="atLeast"/>
        </w:trPr>
        <w:tc>
          <w:tcPr>
            <w:tcW w:w="54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spacing w:before="0" w:after="0"/>
              <w:ind w:left="135"/>
              <w:jc w:val="left"/>
              <w:rPr/>
            </w:pPr>
            <w:r>
              <w:rPr/>
            </w:r>
          </w:p>
        </w:tc>
        <w:tc>
          <w:tcPr>
            <w:tcW w:w="303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Тема урока</w:t>
            </w:r>
          </w:p>
          <w:p>
            <w:pPr>
              <w:pStyle w:val="Normal"/>
              <w:spacing w:before="0" w:after="0"/>
              <w:ind w:left="135"/>
              <w:jc w:val="left"/>
              <w:rPr/>
            </w:pPr>
            <w:r>
              <w:rPr/>
            </w:r>
          </w:p>
        </w:tc>
        <w:tc>
          <w:tcPr>
            <w:tcW w:w="478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i w:val="false"/>
                <w:color w:val="000000"/>
                <w:sz w:val="24"/>
              </w:rPr>
              <w:t>Количество часов</w:t>
            </w:r>
          </w:p>
        </w:tc>
        <w:tc>
          <w:tcPr>
            <w:tcW w:w="1391" w:type="dxa"/>
            <w:vMerge w:val="restart"/>
            <w:tcBorders>
              <w:top w:val="single" w:sz="6" w:space="0" w:color="000000"/>
              <w:left w:val="single" w:sz="6" w:space="0" w:color="000000"/>
              <w:bottom w:val="single" w:sz="6" w:space="0" w:color="000000"/>
            </w:tcBorders>
            <w:vAlign w:val="center"/>
          </w:tcPr>
          <w:p>
            <w:pPr>
              <w:pStyle w:val="Normal"/>
              <w:spacing w:before="0" w:after="0"/>
              <w:ind w:left="135"/>
              <w:jc w:val="left"/>
              <w:rPr/>
            </w:pPr>
            <w:r>
              <w:rPr>
                <w:rFonts w:ascii="Times New Roman" w:hAnsi="Times New Roman"/>
                <w:b/>
                <w:i w:val="false"/>
                <w:color w:val="000000"/>
                <w:sz w:val="24"/>
              </w:rPr>
              <w:t>Дата изучения</w:t>
            </w:r>
          </w:p>
          <w:p>
            <w:pPr>
              <w:pStyle w:val="Normal"/>
              <w:spacing w:before="0" w:after="0"/>
              <w:ind w:left="135"/>
              <w:jc w:val="left"/>
              <w:rPr/>
            </w:pPr>
            <w:r>
              <w:rPr/>
            </w:r>
          </w:p>
        </w:tc>
        <w:tc>
          <w:tcPr>
            <w:tcW w:w="14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Дата изучения</w:t>
            </w:r>
          </w:p>
          <w:p>
            <w:pPr>
              <w:pStyle w:val="Normal"/>
              <w:spacing w:before="0" w:after="0"/>
              <w:ind w:left="135"/>
              <w:jc w:val="left"/>
              <w:rPr/>
            </w:pPr>
            <w:r>
              <w:rPr/>
            </w:r>
          </w:p>
        </w:tc>
        <w:tc>
          <w:tcPr>
            <w:tcW w:w="2421" w:type="dxa"/>
            <w:gridSpan w:val="2"/>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Электронные цифровые образовательные ресурсы</w:t>
            </w:r>
          </w:p>
          <w:p>
            <w:pPr>
              <w:pStyle w:val="Normal"/>
              <w:spacing w:before="0" w:after="0"/>
              <w:ind w:left="135"/>
              <w:jc w:val="left"/>
              <w:rPr/>
            </w:pPr>
            <w:r>
              <w:rPr/>
            </w:r>
          </w:p>
        </w:tc>
      </w:tr>
      <w:tr>
        <w:trPr>
          <w:trHeight w:val="144" w:hRule="atLeast"/>
        </w:trPr>
        <w:tc>
          <w:tcPr>
            <w:tcW w:w="546"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3031"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Всего</w:t>
            </w:r>
          </w:p>
          <w:p>
            <w:pPr>
              <w:pStyle w:val="Normal"/>
              <w:spacing w:before="0" w:after="0"/>
              <w:ind w:left="135"/>
              <w:jc w:val="left"/>
              <w:rPr/>
            </w:pPr>
            <w:r>
              <w:rPr/>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Контрольные работы</w:t>
            </w:r>
          </w:p>
          <w:p>
            <w:pPr>
              <w:pStyle w:val="Normal"/>
              <w:spacing w:before="0" w:after="0"/>
              <w:ind w:left="135"/>
              <w:jc w:val="left"/>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Практические работы</w:t>
            </w:r>
          </w:p>
          <w:p>
            <w:pPr>
              <w:pStyle w:val="Normal"/>
              <w:spacing w:before="0" w:after="0"/>
              <w:ind w:left="135"/>
              <w:jc w:val="left"/>
              <w:rPr/>
            </w:pPr>
            <w:r>
              <w:rPr/>
            </w:r>
          </w:p>
        </w:tc>
        <w:tc>
          <w:tcPr>
            <w:tcW w:w="1391" w:type="dxa"/>
            <w:vMerge w:val="continue"/>
            <w:tcBorders>
              <w:left w:val="single" w:sz="6" w:space="0" w:color="000000"/>
              <w:bottom w:val="single" w:sz="6" w:space="0" w:color="000000"/>
            </w:tcBorders>
          </w:tcPr>
          <w:p>
            <w:pPr>
              <w:pStyle w:val="Normal"/>
              <w:spacing w:before="0" w:after="200"/>
              <w:jc w:val="left"/>
              <w:rPr/>
            </w:pPr>
            <w:r>
              <w:rPr/>
            </w:r>
          </w:p>
        </w:tc>
        <w:tc>
          <w:tcPr>
            <w:tcW w:w="1421"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c>
          <w:tcPr>
            <w:tcW w:w="2421" w:type="dxa"/>
            <w:gridSpan w:val="2"/>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rPr>
            </w:pPr>
            <w:r>
              <w:rPr>
                <w:rFonts w:ascii="Times New Roman" w:hAnsi="Times New Roman"/>
              </w:rPr>
              <w:t xml:space="preserve">8 </w:t>
            </w:r>
            <w:r>
              <w:rPr>
                <w:rFonts w:ascii="Times New Roman" w:hAnsi="Times New Roman"/>
                <w:lang w:val="ru-RU"/>
              </w:rPr>
              <w:t>а класс</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rPr>
            </w:pPr>
            <w:r>
              <w:rPr>
                <w:rFonts w:ascii="Times New Roman" w:hAnsi="Times New Roman"/>
              </w:rPr>
              <w:t xml:space="preserve">8 </w:t>
            </w:r>
            <w:r>
              <w:rPr>
                <w:rFonts w:ascii="Times New Roman" w:hAnsi="Times New Roman"/>
                <w:lang w:val="ru-RU"/>
              </w:rPr>
              <w:t>б класс</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
          </w:p>
        </w:tc>
      </w:tr>
      <w:tr>
        <w:trPr>
          <w:trHeight w:val="144" w:hRule="atLeast"/>
        </w:trPr>
        <w:tc>
          <w:tcPr>
            <w:tcW w:w="546" w:type="dxa"/>
            <w:tcBorders>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w:t>
            </w:r>
          </w:p>
        </w:tc>
        <w:tc>
          <w:tcPr>
            <w:tcW w:w="3031" w:type="dxa"/>
            <w:tcBorders>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История освоения и заселения территории современной России в XI—XVI вв.</w:t>
            </w:r>
          </w:p>
        </w:tc>
        <w:tc>
          <w:tcPr>
            <w:tcW w:w="967"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1.09</w:t>
            </w:r>
          </w:p>
        </w:tc>
        <w:tc>
          <w:tcPr>
            <w:tcW w:w="1421" w:type="dxa"/>
            <w:tcBorders>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2.09</w:t>
            </w:r>
          </w:p>
        </w:tc>
        <w:tc>
          <w:tcPr>
            <w:tcW w:w="2421" w:type="dxa"/>
            <w:gridSpan w:val="2"/>
            <w:tcBorders>
              <w:left w:val="single" w:sz="6" w:space="0" w:color="000000"/>
              <w:bottom w:val="single" w:sz="6" w:space="0" w:color="000000"/>
              <w:right w:val="single" w:sz="6" w:space="0" w:color="000000"/>
            </w:tcBorders>
            <w:vAlign w:val="center"/>
          </w:tcPr>
          <w:p>
            <w:pPr>
              <w:pStyle w:val="Normal"/>
              <w:spacing w:before="0" w:after="0"/>
              <w:ind w:left="135"/>
              <w:jc w:val="left"/>
              <w:rPr/>
            </w:pPr>
            <w:hyperlink r:id="rId17">
              <w:r>
                <w:rPr>
                  <w:rStyle w:val="Style5"/>
                  <w:rFonts w:ascii="Times New Roman" w:hAnsi="Times New Roman"/>
                  <w:b w:val="false"/>
                  <w:i w:val="false"/>
                  <w:color w:val="0000FF"/>
                  <w:sz w:val="22"/>
                  <w:u w:val="single"/>
                </w:rPr>
                <w:t>https://m.edsoo.ru/C9B5Z3N3H</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Расширение территории России в XVI—XIX вв. Русские первопроходцы</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4.09</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4.09</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8">
              <w:r>
                <w:rPr>
                  <w:rStyle w:val="Style5"/>
                  <w:rFonts w:ascii="Times New Roman" w:hAnsi="Times New Roman"/>
                  <w:b w:val="false"/>
                  <w:i w:val="false"/>
                  <w:color w:val="0000FF"/>
                  <w:sz w:val="22"/>
                  <w:u w:val="single"/>
                </w:rPr>
                <w:t>https://m.edsoo.ru/C8P8Q2N9V</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Изменения внешних границ России в ХХ в.</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7.09</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9.09</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9">
              <w:r>
                <w:rPr>
                  <w:rStyle w:val="Style5"/>
                  <w:rFonts w:ascii="Times New Roman" w:hAnsi="Times New Roman"/>
                  <w:b w:val="false"/>
                  <w:i w:val="false"/>
                  <w:color w:val="0000FF"/>
                  <w:sz w:val="22"/>
                  <w:u w:val="single"/>
                </w:rPr>
                <w:t>https://m.edsoo.ru/A2O0B1X4Y</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11.09</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11.09</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0">
              <w:r>
                <w:rPr>
                  <w:rStyle w:val="Style5"/>
                  <w:rFonts w:ascii="Times New Roman" w:hAnsi="Times New Roman"/>
                  <w:b w:val="false"/>
                  <w:i w:val="false"/>
                  <w:color w:val="0000FF"/>
                  <w:sz w:val="22"/>
                  <w:u w:val="single"/>
                </w:rPr>
                <w:t>https://m.edsoo.ru/F2N3E5B9O</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Государственная территория России. Территориальные воды. Государственная граница России. Географическое положение России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14.09</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16.09</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1">
              <w:r>
                <w:rPr>
                  <w:rStyle w:val="Style5"/>
                  <w:rFonts w:ascii="Times New Roman" w:hAnsi="Times New Roman"/>
                  <w:b w:val="false"/>
                  <w:i w:val="false"/>
                  <w:color w:val="0000FF"/>
                  <w:sz w:val="22"/>
                  <w:u w:val="single"/>
                </w:rPr>
                <w:t>https://m.edsoo.ru/N8Y8L7P4Q</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Границы Российской Федерации. Страны — соседи России. Моря, омывающие территорию России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18.09</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18.09</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2">
              <w:r>
                <w:rPr>
                  <w:rStyle w:val="Style5"/>
                  <w:rFonts w:ascii="Times New Roman" w:hAnsi="Times New Roman"/>
                  <w:b w:val="false"/>
                  <w:i w:val="false"/>
                  <w:color w:val="0000FF"/>
                  <w:sz w:val="22"/>
                  <w:u w:val="single"/>
                </w:rPr>
                <w:t>https://m.edsoo.ru/F1R5C5Y5P</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7</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Россия на карте часовых поясов мира. Карта часовых зон России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21.09</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23.09</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3">
              <w:r>
                <w:rPr>
                  <w:rStyle w:val="Style5"/>
                  <w:rFonts w:ascii="Times New Roman" w:hAnsi="Times New Roman"/>
                  <w:b w:val="false"/>
                  <w:i w:val="false"/>
                  <w:color w:val="0000FF"/>
                  <w:sz w:val="22"/>
                  <w:u w:val="single"/>
                </w:rPr>
                <w:t>https://m.edsoo.ru/H9N1F2L1A</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8</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Практическая работа "Определение различия во времени для разных городов России по карте часовых зон"</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25.09</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25.09</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4">
              <w:r>
                <w:rPr>
                  <w:rStyle w:val="Style5"/>
                  <w:rFonts w:ascii="Times New Roman" w:hAnsi="Times New Roman"/>
                  <w:b w:val="false"/>
                  <w:i w:val="false"/>
                  <w:color w:val="0000FF"/>
                  <w:sz w:val="22"/>
                  <w:u w:val="single"/>
                </w:rPr>
                <w:t>https://m.edsoo.ru/X9C5J3N7H</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9</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Федеративное устройство России. Субъекты Российской Федерации, их равноправие и разнообразие</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28.09</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30.09</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5">
              <w:r>
                <w:rPr>
                  <w:rStyle w:val="Style5"/>
                  <w:rFonts w:ascii="Times New Roman" w:hAnsi="Times New Roman"/>
                  <w:b w:val="false"/>
                  <w:i w:val="false"/>
                  <w:color w:val="0000FF"/>
                  <w:sz w:val="22"/>
                  <w:u w:val="single"/>
                </w:rPr>
                <w:t>https://m.edsoo.ru/D6B8W3B8V</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10</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Федеральные округа. Районирование. Виды районирования территории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2.10</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2.10</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6">
              <w:r>
                <w:rPr>
                  <w:rStyle w:val="Style5"/>
                  <w:rFonts w:ascii="Times New Roman" w:hAnsi="Times New Roman"/>
                  <w:b w:val="false"/>
                  <w:i w:val="false"/>
                  <w:color w:val="0000FF"/>
                  <w:sz w:val="22"/>
                  <w:u w:val="single"/>
                </w:rPr>
                <w:t>https://m.edsoo.ru/H3I9K7C1K</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6.10</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7.10</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7">
              <w:r>
                <w:rPr>
                  <w:rStyle w:val="Style5"/>
                  <w:rFonts w:ascii="Times New Roman" w:hAnsi="Times New Roman"/>
                  <w:b w:val="false"/>
                  <w:i w:val="false"/>
                  <w:color w:val="0000FF"/>
                  <w:sz w:val="22"/>
                  <w:u w:val="single"/>
                </w:rPr>
                <w:t>https://m.edsoo.ru/R8P4J9X0J</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12</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Природные условия и природные ресурсы. Классификации природных ресурсов</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9.10</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9.10</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8">
              <w:r>
                <w:rPr>
                  <w:rStyle w:val="Style5"/>
                  <w:rFonts w:ascii="Times New Roman" w:hAnsi="Times New Roman"/>
                  <w:b w:val="false"/>
                  <w:i w:val="false"/>
                  <w:color w:val="0000FF"/>
                  <w:sz w:val="22"/>
                  <w:u w:val="single"/>
                </w:rPr>
                <w:t>https://m.edsoo.ru/Y8I4J1T4F</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13</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Резервный урок. Обобщающее повторение по теме "Географическое пространство России"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13.10</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14.10</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9">
              <w:r>
                <w:rPr>
                  <w:rStyle w:val="Style5"/>
                  <w:rFonts w:ascii="Times New Roman" w:hAnsi="Times New Roman"/>
                  <w:b w:val="false"/>
                  <w:i w:val="false"/>
                  <w:color w:val="0000FF"/>
                  <w:sz w:val="22"/>
                  <w:u w:val="single"/>
                </w:rPr>
                <w:t>https://m.edsoo.ru/G3X8V9S8N</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14</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16.10</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16.10</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0">
              <w:r>
                <w:rPr>
                  <w:rStyle w:val="Style5"/>
                  <w:rFonts w:ascii="Times New Roman" w:hAnsi="Times New Roman"/>
                  <w:b w:val="false"/>
                  <w:i w:val="false"/>
                  <w:color w:val="0000FF"/>
                  <w:sz w:val="22"/>
                  <w:u w:val="single"/>
                </w:rPr>
                <w:t>https://m.edsoo.ru/A6L9A0S5K</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15</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Природно-ресурсный капитал и экологический потенциал России. Принципы рационального природопользования и методы их реализации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20.10</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21.10</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1">
              <w:r>
                <w:rPr>
                  <w:rStyle w:val="Style5"/>
                  <w:rFonts w:ascii="Times New Roman" w:hAnsi="Times New Roman"/>
                  <w:b w:val="false"/>
                  <w:i w:val="false"/>
                  <w:color w:val="0000FF"/>
                  <w:sz w:val="22"/>
                  <w:u w:val="single"/>
                </w:rPr>
                <w:t>https://m.edsoo.ru/I8Z3T3V6G</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16</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Минеральные ресурсы страны и проблемы их рационального использования. Основные ресурсные базы</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23.10</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23.10</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2">
              <w:r>
                <w:rPr>
                  <w:rStyle w:val="Style5"/>
                  <w:rFonts w:ascii="Times New Roman" w:hAnsi="Times New Roman"/>
                  <w:b w:val="false"/>
                  <w:i w:val="false"/>
                  <w:color w:val="0000FF"/>
                  <w:sz w:val="22"/>
                  <w:u w:val="single"/>
                </w:rPr>
                <w:t>https://m.edsoo.ru/K4H0E1H1A</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17</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Практическая работа "Характеристика природно-ресурсного капитала своего края по картам и статистическим материалам"</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6.11</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6.11</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3">
              <w:r>
                <w:rPr>
                  <w:rStyle w:val="Style5"/>
                  <w:rFonts w:ascii="Times New Roman" w:hAnsi="Times New Roman"/>
                  <w:b w:val="false"/>
                  <w:i w:val="false"/>
                  <w:color w:val="0000FF"/>
                  <w:sz w:val="22"/>
                  <w:u w:val="single"/>
                </w:rPr>
                <w:t>https://m.edsoo.ru/Y7A8K4I2I</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18</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Основные этапы формирования земной коры на территории России. Платформы и плиты. Пояса горообразования. Геохронологическая таблица</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10.11</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11.11</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4">
              <w:r>
                <w:rPr>
                  <w:rStyle w:val="Style5"/>
                  <w:rFonts w:ascii="Times New Roman" w:hAnsi="Times New Roman"/>
                  <w:b w:val="false"/>
                  <w:i w:val="false"/>
                  <w:color w:val="0000FF"/>
                  <w:sz w:val="22"/>
                  <w:u w:val="single"/>
                </w:rPr>
                <w:t>https://m.edsoo.ru/R5G5L2O1K</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19</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Основные формы рельефа и особенности их распространения на территории России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13.11</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13.11</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5">
              <w:r>
                <w:rPr>
                  <w:rStyle w:val="Style5"/>
                  <w:rFonts w:ascii="Times New Roman" w:hAnsi="Times New Roman"/>
                  <w:b w:val="false"/>
                  <w:i w:val="false"/>
                  <w:color w:val="0000FF"/>
                  <w:sz w:val="22"/>
                  <w:u w:val="single"/>
                </w:rPr>
                <w:t>https://m.edsoo.ru/O7L1V7L2P</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20</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Зависимость между тектоническим строением, рельефом и размещением основных групп полезных ископаемых по территории страны</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17.11</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18.11</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6">
              <w:r>
                <w:rPr>
                  <w:rStyle w:val="Style5"/>
                  <w:rFonts w:ascii="Times New Roman" w:hAnsi="Times New Roman"/>
                  <w:b w:val="false"/>
                  <w:i w:val="false"/>
                  <w:color w:val="0000FF"/>
                  <w:sz w:val="22"/>
                  <w:u w:val="single"/>
                </w:rPr>
                <w:t>https://m.edsoo.ru/R3O7O2V9W</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Современные процессы, формирующие рельеф. Области современного горообразования, землетрясений и вулканизма</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20.11</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20.11</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7">
              <w:r>
                <w:rPr>
                  <w:rStyle w:val="Style5"/>
                  <w:rFonts w:ascii="Times New Roman" w:hAnsi="Times New Roman"/>
                  <w:b w:val="false"/>
                  <w:i w:val="false"/>
                  <w:color w:val="0000FF"/>
                  <w:sz w:val="22"/>
                  <w:u w:val="single"/>
                </w:rPr>
                <w:t>https://m.edsoo.ru/L8T3E6R5R</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22</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Влияние внешних процессов на формирование рельефа. Древнее и современное оледенения</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24.11</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25.11</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8">
              <w:r>
                <w:rPr>
                  <w:rStyle w:val="Style5"/>
                  <w:rFonts w:ascii="Times New Roman" w:hAnsi="Times New Roman"/>
                  <w:b w:val="false"/>
                  <w:i w:val="false"/>
                  <w:color w:val="0000FF"/>
                  <w:sz w:val="22"/>
                  <w:u w:val="single"/>
                </w:rPr>
                <w:t>https://m.edsoo.ru/S3G9G7S1G</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23</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Практическая работа "Объяснение распространения по территории России опасных геологических явлений"</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27.11</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27.11</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9">
              <w:r>
                <w:rPr>
                  <w:rStyle w:val="Style5"/>
                  <w:rFonts w:ascii="Times New Roman" w:hAnsi="Times New Roman"/>
                  <w:b w:val="false"/>
                  <w:i w:val="false"/>
                  <w:color w:val="0000FF"/>
                  <w:sz w:val="22"/>
                  <w:u w:val="single"/>
                </w:rPr>
                <w:t>https://m.edsoo.ru/F5Y5R3S9R</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24</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Изменение рельефа под влиянием деятельности человека. Антропогенные формы рельефа</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1.12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2.12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0">
              <w:r>
                <w:rPr>
                  <w:rStyle w:val="Style5"/>
                  <w:rFonts w:ascii="Times New Roman" w:hAnsi="Times New Roman"/>
                  <w:b w:val="false"/>
                  <w:i w:val="false"/>
                  <w:color w:val="0000FF"/>
                  <w:sz w:val="22"/>
                  <w:u w:val="single"/>
                </w:rPr>
                <w:t>https://m.edsoo.ru/C2S5C4T7S</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25</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Особенности рельефа своего края. Практическая работа "Объяснение особенностей рельефа своего края"</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4.12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4.12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1">
              <w:r>
                <w:rPr>
                  <w:rStyle w:val="Style5"/>
                  <w:rFonts w:ascii="Times New Roman" w:hAnsi="Times New Roman"/>
                  <w:b w:val="false"/>
                  <w:i w:val="false"/>
                  <w:color w:val="0000FF"/>
                  <w:sz w:val="22"/>
                  <w:u w:val="single"/>
                </w:rPr>
                <w:t>https://m.edsoo.ru/F2V2E6Q2H</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26</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Факторы, определяющие климат России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8.12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9.12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2">
              <w:r>
                <w:rPr>
                  <w:rStyle w:val="Style5"/>
                  <w:rFonts w:ascii="Times New Roman" w:hAnsi="Times New Roman"/>
                  <w:b w:val="false"/>
                  <w:i w:val="false"/>
                  <w:color w:val="0000FF"/>
                  <w:sz w:val="22"/>
                  <w:u w:val="single"/>
                </w:rPr>
                <w:t>https://m.edsoo.ru/Q5L1Z7U1Q</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27</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11.12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11.12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3">
              <w:r>
                <w:rPr>
                  <w:rStyle w:val="Style5"/>
                  <w:rFonts w:ascii="Times New Roman" w:hAnsi="Times New Roman"/>
                  <w:b w:val="false"/>
                  <w:i w:val="false"/>
                  <w:color w:val="0000FF"/>
                  <w:sz w:val="22"/>
                  <w:u w:val="single"/>
                </w:rPr>
                <w:t>https://m.edsoo.ru/T3R3J3B3N</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28</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Распределение температуры воздуха по территории России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15.12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16.12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4">
              <w:r>
                <w:rPr>
                  <w:rStyle w:val="Style5"/>
                  <w:rFonts w:ascii="Times New Roman" w:hAnsi="Times New Roman"/>
                  <w:b w:val="false"/>
                  <w:i w:val="false"/>
                  <w:color w:val="0000FF"/>
                  <w:sz w:val="22"/>
                  <w:u w:val="single"/>
                </w:rPr>
                <w:t>https://m.edsoo.ru/A2H4D0Z0G</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29</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18.12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18.12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5">
              <w:r>
                <w:rPr>
                  <w:rStyle w:val="Style5"/>
                  <w:rFonts w:ascii="Times New Roman" w:hAnsi="Times New Roman"/>
                  <w:b w:val="false"/>
                  <w:i w:val="false"/>
                  <w:color w:val="0000FF"/>
                  <w:sz w:val="22"/>
                  <w:u w:val="single"/>
                </w:rPr>
                <w:t>https://m.edsoo.ru/S5L8E2K8V</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30</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Климатические пояса и типы климатов России, их характеристики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22.12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23.12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6">
              <w:r>
                <w:rPr>
                  <w:rStyle w:val="Style5"/>
                  <w:rFonts w:ascii="Times New Roman" w:hAnsi="Times New Roman"/>
                  <w:b w:val="false"/>
                  <w:i w:val="false"/>
                  <w:color w:val="0000FF"/>
                  <w:sz w:val="22"/>
                  <w:u w:val="single"/>
                </w:rPr>
                <w:t>https://m.edsoo.ru/V2E5X2C6R</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31</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25.12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25.12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7">
              <w:r>
                <w:rPr>
                  <w:rStyle w:val="Style5"/>
                  <w:rFonts w:ascii="Times New Roman" w:hAnsi="Times New Roman"/>
                  <w:b w:val="false"/>
                  <w:i w:val="false"/>
                  <w:color w:val="0000FF"/>
                  <w:sz w:val="22"/>
                  <w:u w:val="single"/>
                </w:rPr>
                <w:t>https://m.edsoo.ru/X9C0R8R9T</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32</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29.12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30.12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8">
              <w:r>
                <w:rPr>
                  <w:rStyle w:val="Style5"/>
                  <w:rFonts w:ascii="Times New Roman" w:hAnsi="Times New Roman"/>
                  <w:b w:val="false"/>
                  <w:i w:val="false"/>
                  <w:color w:val="0000FF"/>
                  <w:sz w:val="22"/>
                  <w:u w:val="single"/>
                </w:rPr>
                <w:t>https://m.edsoo.ru/A4O4C3B9V</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33</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Моря как аквальные ПК</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b/>
                <w:sz w:val="16"/>
                <w:szCs w:val="16"/>
                <w:lang w:val="ru-RU"/>
              </w:rPr>
              <w:t>12.01</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b/>
                <w:sz w:val="16"/>
                <w:szCs w:val="16"/>
                <w:lang w:val="ru-RU"/>
              </w:rPr>
              <w:t>13.01</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9">
              <w:r>
                <w:rPr>
                  <w:rStyle w:val="Style5"/>
                  <w:rFonts w:ascii="Times New Roman" w:hAnsi="Times New Roman"/>
                  <w:b w:val="false"/>
                  <w:i w:val="false"/>
                  <w:color w:val="0000FF"/>
                  <w:sz w:val="22"/>
                  <w:u w:val="single"/>
                </w:rPr>
                <w:t>https://m.edsoo.ru/I4C5M3S5Z</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34</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b/>
                <w:sz w:val="16"/>
                <w:szCs w:val="16"/>
                <w:lang w:val="ru-RU"/>
              </w:rPr>
              <w:t>15.01</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b/>
                <w:sz w:val="16"/>
                <w:szCs w:val="16"/>
                <w:lang w:val="ru-RU"/>
              </w:rPr>
              <w:t>15.01</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0">
              <w:r>
                <w:rPr>
                  <w:rStyle w:val="Style5"/>
                  <w:rFonts w:ascii="Times New Roman" w:hAnsi="Times New Roman"/>
                  <w:b w:val="false"/>
                  <w:i w:val="false"/>
                  <w:color w:val="0000FF"/>
                  <w:sz w:val="22"/>
                  <w:u w:val="single"/>
                </w:rPr>
                <w:t>https://m.edsoo.ru/B4T0D1U7G</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35</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b/>
                <w:sz w:val="16"/>
                <w:szCs w:val="16"/>
                <w:lang w:val="ru-RU"/>
              </w:rPr>
              <w:t>19..01</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b/>
                <w:sz w:val="16"/>
                <w:szCs w:val="16"/>
                <w:lang w:val="ru-RU"/>
              </w:rPr>
              <w:t>20.01</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1">
              <w:r>
                <w:rPr>
                  <w:rStyle w:val="Style5"/>
                  <w:rFonts w:ascii="Times New Roman" w:hAnsi="Times New Roman"/>
                  <w:b w:val="false"/>
                  <w:i w:val="false"/>
                  <w:color w:val="0000FF"/>
                  <w:sz w:val="22"/>
                  <w:u w:val="single"/>
                </w:rPr>
                <w:t>https://m.edsoo.ru/Y3B9Z3I7S</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36</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Крупнейшие озёра, их происхождение. Болота. Подземные воды</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b/>
                <w:sz w:val="16"/>
                <w:szCs w:val="16"/>
                <w:lang w:val="ru-RU"/>
              </w:rPr>
              <w:t>22.01</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b/>
                <w:sz w:val="16"/>
                <w:szCs w:val="16"/>
                <w:lang w:val="ru-RU"/>
              </w:rPr>
              <w:t>22.01</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2">
              <w:r>
                <w:rPr>
                  <w:rStyle w:val="Style5"/>
                  <w:rFonts w:ascii="Times New Roman" w:hAnsi="Times New Roman"/>
                  <w:b w:val="false"/>
                  <w:i w:val="false"/>
                  <w:color w:val="0000FF"/>
                  <w:sz w:val="22"/>
                  <w:u w:val="single"/>
                </w:rPr>
                <w:t>https://m.edsoo.ru/I0O6R5D4R</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37</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Ледники. Многолетняя мерзлота</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26.01</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27.01</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3">
              <w:r>
                <w:rPr>
                  <w:rStyle w:val="Style5"/>
                  <w:rFonts w:ascii="Times New Roman" w:hAnsi="Times New Roman"/>
                  <w:b w:val="false"/>
                  <w:i w:val="false"/>
                  <w:color w:val="0000FF"/>
                  <w:sz w:val="22"/>
                  <w:u w:val="single"/>
                </w:rPr>
                <w:t>https://m.edsoo.ru/K4V5G6R2W</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38</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2901</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2901</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4">
              <w:r>
                <w:rPr>
                  <w:rStyle w:val="Style5"/>
                  <w:rFonts w:ascii="Times New Roman" w:hAnsi="Times New Roman"/>
                  <w:b w:val="false"/>
                  <w:i w:val="false"/>
                  <w:color w:val="0000FF"/>
                  <w:sz w:val="22"/>
                  <w:u w:val="single"/>
                </w:rPr>
                <w:t>https://m.edsoo.ru/O2Y2I6K7A</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39</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2.02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3.02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5">
              <w:r>
                <w:rPr>
                  <w:rStyle w:val="Style5"/>
                  <w:rFonts w:ascii="Times New Roman" w:hAnsi="Times New Roman"/>
                  <w:b w:val="false"/>
                  <w:i w:val="false"/>
                  <w:color w:val="0000FF"/>
                  <w:sz w:val="22"/>
                  <w:u w:val="single"/>
                </w:rPr>
                <w:t>https://m.edsoo.ru/Q6N0E7U1X</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40</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Почва — особый компонент природы. Факторы образования почв</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5.02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5.02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6">
              <w:r>
                <w:rPr>
                  <w:rStyle w:val="Style5"/>
                  <w:rFonts w:ascii="Times New Roman" w:hAnsi="Times New Roman"/>
                  <w:b w:val="false"/>
                  <w:i w:val="false"/>
                  <w:color w:val="0000FF"/>
                  <w:sz w:val="22"/>
                  <w:u w:val="single"/>
                </w:rPr>
                <w:t>https://m.edsoo.ru/D0W6O8B8R</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41</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Основные зональные типы почв, их свойства, различия в плодородии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9.02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10.02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7">
              <w:r>
                <w:rPr>
                  <w:rStyle w:val="Style5"/>
                  <w:rFonts w:ascii="Times New Roman" w:hAnsi="Times New Roman"/>
                  <w:b w:val="false"/>
                  <w:i w:val="false"/>
                  <w:color w:val="0000FF"/>
                  <w:sz w:val="22"/>
                  <w:u w:val="single"/>
                </w:rPr>
                <w:t>https://m.edsoo.ru/C7U9O2O7T</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42</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Почвенные ресурсы России. Меры по сохранению плодородия почв: мелиорация земель, борьба с эрозией почв и их загрязнением</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12.02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12.02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8">
              <w:r>
                <w:rPr>
                  <w:rStyle w:val="Style5"/>
                  <w:rFonts w:ascii="Times New Roman" w:hAnsi="Times New Roman"/>
                  <w:b w:val="false"/>
                  <w:i w:val="false"/>
                  <w:color w:val="0000FF"/>
                  <w:sz w:val="22"/>
                  <w:u w:val="single"/>
                </w:rPr>
                <w:t>https://m.edsoo.ru/A8N5I8K7U</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43</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Богатство растительного и животного мира России: видовое разнообразие, факторы, его определяющие</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16.02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17.02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9">
              <w:r>
                <w:rPr>
                  <w:rStyle w:val="Style5"/>
                  <w:rFonts w:ascii="Times New Roman" w:hAnsi="Times New Roman"/>
                  <w:b w:val="false"/>
                  <w:i w:val="false"/>
                  <w:color w:val="0000FF"/>
                  <w:sz w:val="22"/>
                  <w:u w:val="single"/>
                </w:rPr>
                <w:t>https://m.edsoo.ru/X1Q0L4J4U</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44</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Особенности растительного и животного мира различных природно-хозяйственных зон России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19.02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19.02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0">
              <w:r>
                <w:rPr>
                  <w:rStyle w:val="Style5"/>
                  <w:rFonts w:ascii="Times New Roman" w:hAnsi="Times New Roman"/>
                  <w:b w:val="false"/>
                  <w:i w:val="false"/>
                  <w:color w:val="0000FF"/>
                  <w:sz w:val="22"/>
                  <w:u w:val="single"/>
                </w:rPr>
                <w:t>https://m.edsoo.ru/V9M0K7Q7Z</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45</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Природно-хозяйственные зоны России: взаимосвязь и взаимообусловленность их компонентов</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26.02</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24.02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1">
              <w:r>
                <w:rPr>
                  <w:rStyle w:val="Style5"/>
                  <w:rFonts w:ascii="Times New Roman" w:hAnsi="Times New Roman"/>
                  <w:b w:val="false"/>
                  <w:i w:val="false"/>
                  <w:color w:val="0000FF"/>
                  <w:sz w:val="22"/>
                  <w:u w:val="single"/>
                </w:rPr>
                <w:t>https://m.edsoo.ru/D6H7X3Z9Z</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46</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Природно-хозяйственные зоны России. Арктическая пустыня, тундра и лесотундра</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2.03</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26.02</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2">
              <w:r>
                <w:rPr>
                  <w:rStyle w:val="Style5"/>
                  <w:rFonts w:ascii="Times New Roman" w:hAnsi="Times New Roman"/>
                  <w:b w:val="false"/>
                  <w:i w:val="false"/>
                  <w:color w:val="0000FF"/>
                  <w:sz w:val="22"/>
                  <w:u w:val="single"/>
                </w:rPr>
                <w:t>https://m.edsoo.ru/T6L1O6T8R</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47</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Природно-хозяйственные зоны России. Тайга</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5.03</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303</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3">
              <w:r>
                <w:rPr>
                  <w:rStyle w:val="Style5"/>
                  <w:rFonts w:ascii="Times New Roman" w:hAnsi="Times New Roman"/>
                  <w:b w:val="false"/>
                  <w:i w:val="false"/>
                  <w:color w:val="0000FF"/>
                  <w:sz w:val="22"/>
                  <w:u w:val="single"/>
                </w:rPr>
                <w:t>https://m.edsoo.ru/W2R1R6R0L</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48</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Природно-хозяйственные зоны России. Смешанные и широколиственные леса</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9.03</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5.03</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4">
              <w:r>
                <w:rPr>
                  <w:rStyle w:val="Style5"/>
                  <w:rFonts w:ascii="Times New Roman" w:hAnsi="Times New Roman"/>
                  <w:b w:val="false"/>
                  <w:i w:val="false"/>
                  <w:color w:val="0000FF"/>
                  <w:sz w:val="22"/>
                  <w:u w:val="single"/>
                </w:rPr>
                <w:t>https://m.edsoo.ru/X8R9Z1E1E</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49</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Природно-хозяйственные зоны России. Степи и лесостепи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12.03</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10.03</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5">
              <w:r>
                <w:rPr>
                  <w:rStyle w:val="Style5"/>
                  <w:rFonts w:ascii="Times New Roman" w:hAnsi="Times New Roman"/>
                  <w:b w:val="false"/>
                  <w:i w:val="false"/>
                  <w:color w:val="0000FF"/>
                  <w:sz w:val="22"/>
                  <w:u w:val="single"/>
                </w:rPr>
                <w:t>https://m.edsoo.ru/I3J1S2N9A</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50</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Природно-хозяйственные зоны России. Пустыни и полупустыни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16.03</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12.03</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6">
              <w:r>
                <w:rPr>
                  <w:rStyle w:val="Style5"/>
                  <w:rFonts w:ascii="Times New Roman" w:hAnsi="Times New Roman"/>
                  <w:b w:val="false"/>
                  <w:i w:val="false"/>
                  <w:color w:val="0000FF"/>
                  <w:sz w:val="22"/>
                  <w:u w:val="single"/>
                </w:rPr>
                <w:t>https://m.edsoo.ru/Z8V3Z0C4O</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51</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Высотная поясность в горах на территории России. Горные системы европейской части России (Крымские горы, Кавказ, Урал)</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19.03</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17.03</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7">
              <w:r>
                <w:rPr>
                  <w:rStyle w:val="Style5"/>
                  <w:rFonts w:ascii="Times New Roman" w:hAnsi="Times New Roman"/>
                  <w:b w:val="false"/>
                  <w:i w:val="false"/>
                  <w:color w:val="0000FF"/>
                  <w:sz w:val="22"/>
                  <w:u w:val="single"/>
                </w:rPr>
                <w:t>https://m.edsoo.ru/O4G0L7J6B</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52</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Горные системы азиатской части России. Практическая работа "Объяснение различий структуры высотной поясности в горных системах"</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23..03</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19..03</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8">
              <w:r>
                <w:rPr>
                  <w:rStyle w:val="Style5"/>
                  <w:rFonts w:ascii="Times New Roman" w:hAnsi="Times New Roman"/>
                  <w:b w:val="false"/>
                  <w:i w:val="false"/>
                  <w:color w:val="0000FF"/>
                  <w:sz w:val="22"/>
                  <w:u w:val="single"/>
                </w:rPr>
                <w:t>https://m.edsoo.ru/D9X1I0B1Z</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53</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26.03</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24.03</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9">
              <w:r>
                <w:rPr>
                  <w:rStyle w:val="Style5"/>
                  <w:rFonts w:ascii="Times New Roman" w:hAnsi="Times New Roman"/>
                  <w:b w:val="false"/>
                  <w:i w:val="false"/>
                  <w:color w:val="0000FF"/>
                  <w:sz w:val="22"/>
                  <w:u w:val="single"/>
                </w:rPr>
                <w:t>https://m.edsoo.ru/O5Q4R5W4J</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54</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6.04</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b/>
                <w:sz w:val="16"/>
                <w:szCs w:val="16"/>
                <w:lang w:val="ru-RU"/>
              </w:rPr>
            </w:pPr>
            <w:r>
              <w:rPr>
                <w:rFonts w:cs="Times New Roman" w:ascii="Times New Roman" w:hAnsi="Times New Roman"/>
                <w:b/>
                <w:sz w:val="16"/>
                <w:szCs w:val="16"/>
                <w:lang w:val="ru-RU"/>
              </w:rPr>
              <w:t>26.03</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0">
              <w:r>
                <w:rPr>
                  <w:rStyle w:val="Style5"/>
                  <w:rFonts w:ascii="Times New Roman" w:hAnsi="Times New Roman"/>
                  <w:b w:val="false"/>
                  <w:i w:val="false"/>
                  <w:color w:val="0000FF"/>
                  <w:sz w:val="22"/>
                  <w:u w:val="single"/>
                </w:rPr>
                <w:t>https://m.edsoo.ru/Y8H4I4J1I</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55</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Динамика численности населения России в XX—XXI вв. и факторы, определяющие её. Переписи населения России. Основные меры современной демографической политики государства</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9.04</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7.04</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1">
              <w:r>
                <w:rPr>
                  <w:rStyle w:val="Style5"/>
                  <w:rFonts w:ascii="Times New Roman" w:hAnsi="Times New Roman"/>
                  <w:b w:val="false"/>
                  <w:i w:val="false"/>
                  <w:color w:val="0000FF"/>
                  <w:sz w:val="22"/>
                  <w:u w:val="single"/>
                </w:rPr>
                <w:t>https://m.edsoo.ru/J0A9D3V9Q</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56</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Естественное движение населения. Географические различия в пределах разных регионов России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13.04</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9.04</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2">
              <w:r>
                <w:rPr>
                  <w:rStyle w:val="Style5"/>
                  <w:rFonts w:ascii="Times New Roman" w:hAnsi="Times New Roman"/>
                  <w:b w:val="false"/>
                  <w:i w:val="false"/>
                  <w:color w:val="0000FF"/>
                  <w:sz w:val="22"/>
                  <w:u w:val="single"/>
                </w:rPr>
                <w:t>https://m.edsoo.ru/Z5F7O4X1Z</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57</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Резервный урок. Обобщающее повторение по теме "Природно-хозяйственные зоны"</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rFonts w:ascii="Times New Roman" w:hAnsi="Times New Roman"/>
                <w:b w:val="false"/>
                <w:i w:val="false"/>
                <w:color w:val="000000"/>
                <w:sz w:val="24"/>
              </w:rPr>
            </w:pPr>
            <w:r>
              <w:rPr>
                <w:rFonts w:ascii="Times New Roman" w:hAnsi="Times New Roman"/>
                <w:b w:val="false"/>
                <w:i w:val="false"/>
                <w:color w:val="000000"/>
                <w:sz w:val="24"/>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16.04</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14.04</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3">
              <w:r>
                <w:rPr>
                  <w:rStyle w:val="Style5"/>
                  <w:rFonts w:ascii="Times New Roman" w:hAnsi="Times New Roman"/>
                  <w:b w:val="false"/>
                  <w:i w:val="false"/>
                  <w:color w:val="0000FF"/>
                  <w:sz w:val="22"/>
                  <w:u w:val="single"/>
                </w:rPr>
                <w:t>https://m.edsoo.ru/N3K5T8H6G</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58</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b w:val="false"/>
                <w:i w:val="false"/>
                <w:color w:val="000000"/>
                <w:sz w:val="24"/>
              </w:rPr>
            </w:pPr>
            <w:r>
              <w:rPr>
                <w:rFonts w:ascii="Times New Roman" w:hAnsi="Times New Roman"/>
                <w:b w:val="false"/>
                <w:i w:val="false"/>
                <w:color w:val="000000"/>
                <w:sz w:val="24"/>
              </w:rPr>
              <w:t>Половой и возрастной состав населения России.</w:t>
            </w:r>
          </w:p>
          <w:p>
            <w:pPr>
              <w:pStyle w:val="Normal"/>
              <w:spacing w:before="0" w:after="0"/>
              <w:ind w:left="135"/>
              <w:jc w:val="left"/>
              <w:rPr>
                <w:rFonts w:ascii="Times New Roman" w:hAnsi="Times New Roman"/>
                <w:b w:val="false"/>
                <w:i w:val="false"/>
                <w:color w:val="000000"/>
                <w:sz w:val="24"/>
                <w:lang w:val="ru-RU"/>
              </w:rPr>
            </w:pPr>
            <w:r>
              <w:rPr>
                <w:rFonts w:ascii="Times New Roman" w:hAnsi="Times New Roman"/>
                <w:b w:val="false"/>
                <w:i w:val="false"/>
                <w:color w:val="000000"/>
                <w:sz w:val="24"/>
                <w:lang w:val="ru-RU"/>
              </w:rPr>
              <w:t>Контрольная работа по теме</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20.04</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16.04</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4">
              <w:r>
                <w:rPr>
                  <w:rStyle w:val="Style5"/>
                  <w:rFonts w:ascii="Times New Roman" w:hAnsi="Times New Roman"/>
                  <w:b w:val="false"/>
                  <w:i w:val="false"/>
                  <w:color w:val="0000FF"/>
                  <w:sz w:val="22"/>
                  <w:u w:val="single"/>
                </w:rPr>
                <w:t>https://m.edsoo.ru/S9H0C9J7M</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59</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23.04</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21.04</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5">
              <w:r>
                <w:rPr>
                  <w:rStyle w:val="Style5"/>
                  <w:rFonts w:ascii="Times New Roman" w:hAnsi="Times New Roman"/>
                  <w:b w:val="false"/>
                  <w:i w:val="false"/>
                  <w:color w:val="0000FF"/>
                  <w:sz w:val="22"/>
                  <w:u w:val="single"/>
                </w:rPr>
                <w:t>https://m.edsoo.ru/T6V9S3M1E</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60</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Географические особенности размещения населения. Основная полоса расселения. Плотность населения</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27.04</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23.04</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6">
              <w:r>
                <w:rPr>
                  <w:rStyle w:val="Style5"/>
                  <w:rFonts w:ascii="Times New Roman" w:hAnsi="Times New Roman"/>
                  <w:b w:val="false"/>
                  <w:i w:val="false"/>
                  <w:color w:val="0000FF"/>
                  <w:sz w:val="22"/>
                  <w:u w:val="single"/>
                </w:rPr>
                <w:t>https://m.edsoo.ru/Q9V2T5H7F</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61</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30.04</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28.04</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7">
              <w:r>
                <w:rPr>
                  <w:rStyle w:val="Style5"/>
                  <w:rFonts w:ascii="Times New Roman" w:hAnsi="Times New Roman"/>
                  <w:b w:val="false"/>
                  <w:i w:val="false"/>
                  <w:color w:val="0000FF"/>
                  <w:sz w:val="22"/>
                  <w:u w:val="single"/>
                </w:rPr>
                <w:t>https://m.edsoo.ru/W3O1J8I8N</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62</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Сельская местность и современные тенденции сельского расселения</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sz w:val="16"/>
                <w:szCs w:val="16"/>
                <w:lang w:val="ru-RU"/>
              </w:rPr>
            </w:pPr>
            <w:r>
              <w:rPr>
                <w:rFonts w:cs="Times New Roman" w:ascii="Times New Roman" w:hAnsi="Times New Roman"/>
                <w:sz w:val="16"/>
                <w:szCs w:val="16"/>
                <w:lang w:val="ru-RU"/>
              </w:rPr>
              <w:t>4.05</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sz w:val="16"/>
                <w:szCs w:val="16"/>
                <w:lang w:val="ru-RU"/>
              </w:rPr>
            </w:pPr>
            <w:r>
              <w:rPr>
                <w:rFonts w:cs="Times New Roman" w:ascii="Times New Roman" w:hAnsi="Times New Roman"/>
                <w:sz w:val="16"/>
                <w:szCs w:val="16"/>
                <w:lang w:val="ru-RU"/>
              </w:rPr>
              <w:t>30.04</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8">
              <w:r>
                <w:rPr>
                  <w:rStyle w:val="Style5"/>
                  <w:rFonts w:ascii="Times New Roman" w:hAnsi="Times New Roman"/>
                  <w:b w:val="false"/>
                  <w:i w:val="false"/>
                  <w:color w:val="0000FF"/>
                  <w:sz w:val="22"/>
                  <w:u w:val="single"/>
                </w:rPr>
                <w:t>https://m.edsoo.ru/B1V7O8T6H</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63</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7.05</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5.05</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9">
              <w:r>
                <w:rPr>
                  <w:rStyle w:val="Style5"/>
                  <w:rFonts w:ascii="Times New Roman" w:hAnsi="Times New Roman"/>
                  <w:b w:val="false"/>
                  <w:i w:val="false"/>
                  <w:color w:val="0000FF"/>
                  <w:sz w:val="22"/>
                  <w:u w:val="single"/>
                </w:rPr>
                <w:t>https://m.edsoo.ru/W3E1T3Q6H</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64</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sz w:val="16"/>
                <w:szCs w:val="16"/>
                <w:lang w:val="ru-RU"/>
              </w:rPr>
            </w:pPr>
            <w:r>
              <w:rPr>
                <w:rFonts w:cs="Times New Roman" w:ascii="Times New Roman" w:hAnsi="Times New Roman"/>
                <w:sz w:val="16"/>
                <w:szCs w:val="16"/>
                <w:lang w:val="ru-RU"/>
              </w:rPr>
              <w:t>11.05</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sz w:val="16"/>
                <w:szCs w:val="16"/>
                <w:lang w:val="ru-RU"/>
              </w:rPr>
            </w:pPr>
            <w:r>
              <w:rPr>
                <w:rFonts w:cs="Times New Roman" w:ascii="Times New Roman" w:hAnsi="Times New Roman"/>
                <w:sz w:val="16"/>
                <w:szCs w:val="16"/>
                <w:lang w:val="ru-RU"/>
              </w:rPr>
              <w:t>7.05</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80">
              <w:r>
                <w:rPr>
                  <w:rStyle w:val="Style5"/>
                  <w:rFonts w:ascii="Times New Roman" w:hAnsi="Times New Roman"/>
                  <w:b w:val="false"/>
                  <w:i w:val="false"/>
                  <w:color w:val="0000FF"/>
                  <w:sz w:val="22"/>
                  <w:u w:val="single"/>
                </w:rPr>
                <w:t>https://m.edsoo.ru/D7S7W4A9B</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65</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География религий. Объекты Всемирного культурного наследия ЮНЕСКО на территории России</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14.05</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12.05</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81">
              <w:r>
                <w:rPr>
                  <w:rStyle w:val="Style5"/>
                  <w:rFonts w:ascii="Times New Roman" w:hAnsi="Times New Roman"/>
                  <w:b w:val="false"/>
                  <w:i w:val="false"/>
                  <w:color w:val="0000FF"/>
                  <w:sz w:val="22"/>
                  <w:u w:val="single"/>
                </w:rPr>
                <w:t>https://m.edsoo.ru/B5J5Y3L5A</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66</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b w:val="false"/>
                <w:i w:val="false"/>
                <w:color w:val="000000"/>
                <w:sz w:val="24"/>
              </w:rPr>
            </w:pPr>
            <w:r>
              <w:rPr>
                <w:rFonts w:ascii="Times New Roman" w:hAnsi="Times New Roman"/>
                <w:b w:val="false"/>
                <w:i w:val="false"/>
                <w:color w:val="000000"/>
                <w:sz w:val="24"/>
              </w:rPr>
              <w:t>Резервный урок. Обобщающее повторение по темам "Народы и религии России" и "Половой и возрастной состав населения России"</w:t>
            </w:r>
          </w:p>
          <w:p>
            <w:pPr>
              <w:pStyle w:val="Normal"/>
              <w:spacing w:before="0" w:after="0"/>
              <w:ind w:left="135"/>
              <w:jc w:val="left"/>
              <w:rPr>
                <w:rFonts w:ascii="Times New Roman" w:hAnsi="Times New Roman"/>
                <w:b w:val="false"/>
                <w:i w:val="false"/>
                <w:color w:val="000000"/>
                <w:sz w:val="24"/>
                <w:lang w:val="ru-RU"/>
              </w:rPr>
            </w:pPr>
            <w:r>
              <w:rPr>
                <w:rFonts w:ascii="Times New Roman" w:hAnsi="Times New Roman"/>
                <w:b w:val="false"/>
                <w:i w:val="false"/>
                <w:color w:val="000000"/>
                <w:sz w:val="24"/>
                <w:lang w:val="ru-RU"/>
              </w:rPr>
              <w:t>Контрольная работа за изученный курс</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t>1</w:t>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rFonts w:ascii="Times New Roman" w:hAnsi="Times New Roman" w:cs="Times New Roman"/>
                <w:sz w:val="16"/>
                <w:szCs w:val="16"/>
                <w:lang w:val="ru-RU"/>
              </w:rPr>
            </w:pPr>
            <w:r>
              <w:rPr>
                <w:rFonts w:cs="Times New Roman" w:ascii="Times New Roman" w:hAnsi="Times New Roman"/>
                <w:sz w:val="16"/>
                <w:szCs w:val="16"/>
                <w:lang w:val="ru-RU"/>
              </w:rPr>
              <w:t>18.05</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cs="Times New Roman"/>
                <w:sz w:val="16"/>
                <w:szCs w:val="16"/>
                <w:lang w:val="ru-RU"/>
              </w:rPr>
            </w:pPr>
            <w:r>
              <w:rPr>
                <w:rFonts w:cs="Times New Roman" w:ascii="Times New Roman" w:hAnsi="Times New Roman"/>
                <w:sz w:val="16"/>
                <w:szCs w:val="16"/>
                <w:lang w:val="ru-RU"/>
              </w:rPr>
              <w:t>14.05</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82">
              <w:r>
                <w:rPr>
                  <w:rStyle w:val="Style5"/>
                  <w:rFonts w:ascii="Times New Roman" w:hAnsi="Times New Roman"/>
                  <w:b w:val="false"/>
                  <w:i w:val="false"/>
                  <w:color w:val="0000FF"/>
                  <w:sz w:val="22"/>
                  <w:u w:val="single"/>
                </w:rPr>
                <w:t>https://m.edsoo.ru/Y7F7C5P1C</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67</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21.05</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19.05</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83">
              <w:r>
                <w:rPr>
                  <w:rStyle w:val="Style5"/>
                  <w:rFonts w:ascii="Times New Roman" w:hAnsi="Times New Roman"/>
                  <w:b w:val="false"/>
                  <w:i w:val="false"/>
                  <w:color w:val="0000FF"/>
                  <w:sz w:val="22"/>
                  <w:u w:val="single"/>
                </w:rPr>
                <w:t>https://m.edsoo.ru/V9K7T3J6F</w:t>
              </w:r>
            </w:hyperlink>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68</w:t>
            </w:r>
          </w:p>
        </w:tc>
        <w:tc>
          <w:tcPr>
            <w:tcW w:w="303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391" w:type="dxa"/>
            <w:tcBorders>
              <w:top w:val="single" w:sz="6" w:space="0" w:color="000000"/>
              <w:left w:val="single" w:sz="6" w:space="0" w:color="000000"/>
              <w:bottom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25.05</w:t>
            </w:r>
          </w:p>
        </w:tc>
        <w:tc>
          <w:tcPr>
            <w:tcW w:w="14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right="0"/>
              <w:rPr/>
            </w:pPr>
            <w:r>
              <w:rPr>
                <w:rFonts w:cs="Times New Roman" w:ascii="Times New Roman" w:hAnsi="Times New Roman"/>
                <w:sz w:val="16"/>
                <w:szCs w:val="16"/>
                <w:lang w:val="ru-RU"/>
              </w:rPr>
              <w:t>21.05</w:t>
            </w:r>
          </w:p>
        </w:tc>
        <w:tc>
          <w:tcPr>
            <w:tcW w:w="242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84">
              <w:r>
                <w:rPr>
                  <w:rStyle w:val="Style5"/>
                  <w:rFonts w:ascii="Times New Roman" w:hAnsi="Times New Roman"/>
                  <w:b w:val="false"/>
                  <w:i w:val="false"/>
                  <w:color w:val="0000FF"/>
                  <w:sz w:val="22"/>
                  <w:u w:val="single"/>
                </w:rPr>
                <w:t>https://m.edsoo.ru/Y4I6D2J5G</w:t>
              </w:r>
            </w:hyperlink>
          </w:p>
        </w:tc>
      </w:tr>
      <w:tr>
        <w:trPr>
          <w:trHeight w:val="144" w:hRule="atLeast"/>
        </w:trPr>
        <w:tc>
          <w:tcPr>
            <w:tcW w:w="546" w:type="dxa"/>
            <w:tcBorders>
              <w:left w:val="single" w:sz="6" w:space="0" w:color="000000"/>
              <w:bottom w:val="single" w:sz="6" w:space="0" w:color="000000"/>
              <w:right w:val="single" w:sz="6" w:space="0" w:color="000000"/>
            </w:tcBorders>
            <w:vAlign w:val="center"/>
          </w:tcPr>
          <w:p>
            <w:pPr>
              <w:pStyle w:val="Normal"/>
              <w:spacing w:before="0" w:after="0"/>
              <w:ind w:left="0"/>
              <w:jc w:val="left"/>
              <w:rPr>
                <w:rFonts w:ascii="Times New Roman" w:hAnsi="Times New Roman"/>
              </w:rPr>
            </w:pPr>
            <w:r>
              <w:rPr>
                <w:rFonts w:ascii="Times New Roman" w:hAnsi="Times New Roman"/>
              </w:rPr>
              <w:t>69 (8</w:t>
            </w:r>
            <w:r>
              <w:rPr>
                <w:rFonts w:ascii="Times New Roman" w:hAnsi="Times New Roman"/>
                <w:lang w:val="ru-RU"/>
              </w:rPr>
              <w:t>б)</w:t>
            </w:r>
          </w:p>
        </w:tc>
        <w:tc>
          <w:tcPr>
            <w:tcW w:w="3031" w:type="dxa"/>
            <w:tcBorders>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lang w:val="ru-RU"/>
              </w:rPr>
            </w:pPr>
            <w:r>
              <w:rPr>
                <w:rFonts w:ascii="Times New Roman" w:hAnsi="Times New Roman"/>
                <w:lang w:val="ru-RU"/>
              </w:rPr>
              <w:t>Обобщающее повторение</w:t>
            </w:r>
          </w:p>
        </w:tc>
        <w:tc>
          <w:tcPr>
            <w:tcW w:w="967"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t>1</w:t>
            </w:r>
          </w:p>
        </w:tc>
        <w:tc>
          <w:tcPr>
            <w:tcW w:w="1844"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977"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91" w:type="dxa"/>
            <w:tcBorders>
              <w:left w:val="single" w:sz="6" w:space="0" w:color="000000"/>
              <w:bottom w:val="single" w:sz="6" w:space="0" w:color="000000"/>
            </w:tcBorders>
            <w:vAlign w:val="center"/>
          </w:tcPr>
          <w:p>
            <w:pPr>
              <w:pStyle w:val="Normal"/>
              <w:spacing w:before="0" w:after="0"/>
              <w:ind w:left="135" w:right="0"/>
              <w:rPr/>
            </w:pPr>
            <w:r>
              <w:rPr/>
            </w:r>
          </w:p>
        </w:tc>
        <w:tc>
          <w:tcPr>
            <w:tcW w:w="1421" w:type="dxa"/>
            <w:tcBorders>
              <w:left w:val="single" w:sz="6" w:space="0" w:color="000000"/>
              <w:bottom w:val="single" w:sz="6" w:space="0" w:color="000000"/>
              <w:right w:val="single" w:sz="6" w:space="0" w:color="000000"/>
            </w:tcBorders>
            <w:vAlign w:val="center"/>
          </w:tcPr>
          <w:p>
            <w:pPr>
              <w:pStyle w:val="Normal"/>
              <w:spacing w:before="0" w:after="0"/>
              <w:ind w:left="135" w:right="0"/>
              <w:rPr>
                <w:rFonts w:ascii="Times New Roman" w:hAnsi="Times New Roman"/>
                <w:sz w:val="16"/>
                <w:szCs w:val="16"/>
              </w:rPr>
            </w:pPr>
            <w:r>
              <w:rPr>
                <w:rFonts w:ascii="Times New Roman" w:hAnsi="Times New Roman"/>
                <w:sz w:val="16"/>
                <w:szCs w:val="16"/>
              </w:rPr>
              <w:t>26.05</w:t>
            </w:r>
          </w:p>
        </w:tc>
        <w:tc>
          <w:tcPr>
            <w:tcW w:w="2421" w:type="dxa"/>
            <w:gridSpan w:val="2"/>
            <w:tcBorders>
              <w:left w:val="single" w:sz="6" w:space="0" w:color="000000"/>
              <w:bottom w:val="single" w:sz="6" w:space="0" w:color="000000"/>
              <w:right w:val="single" w:sz="6" w:space="0" w:color="000000"/>
            </w:tcBorders>
            <w:vAlign w:val="center"/>
          </w:tcPr>
          <w:p>
            <w:pPr>
              <w:pStyle w:val="Normal"/>
              <w:spacing w:before="0" w:after="0"/>
              <w:ind w:left="135"/>
              <w:jc w:val="left"/>
              <w:rPr/>
            </w:pPr>
            <w:hyperlink r:id="rId85">
              <w:r>
                <w:rPr>
                  <w:rStyle w:val="Style5"/>
                  <w:rFonts w:ascii="Times New Roman" w:hAnsi="Times New Roman"/>
                  <w:b w:val="false"/>
                  <w:i w:val="false"/>
                  <w:color w:val="0000FF"/>
                  <w:sz w:val="22"/>
                  <w:u w:val="single"/>
                </w:rPr>
                <w:t>https://m.edsoo.ru/C9B5Z3N3H</w:t>
              </w:r>
            </w:hyperlink>
          </w:p>
        </w:tc>
      </w:tr>
      <w:tr>
        <w:trPr>
          <w:trHeight w:val="144" w:hRule="atLeast"/>
        </w:trPr>
        <w:tc>
          <w:tcPr>
            <w:tcW w:w="3577"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ОБЩЕЕ КОЛИЧЕСТВО ЧАСОВ ПО ПРОГРАММЕ</w:t>
            </w:r>
          </w:p>
        </w:tc>
        <w:tc>
          <w:tcPr>
            <w:tcW w:w="9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r>
              <w:rPr>
                <w:rFonts w:ascii="Times New Roman" w:hAnsi="Times New Roman"/>
                <w:b w:val="false"/>
                <w:i w:val="false"/>
                <w:color w:val="000000"/>
                <w:sz w:val="24"/>
                <w:lang w:val="ru-RU"/>
              </w:rPr>
              <w:t>в 8а/ 69 в 8 б</w:t>
            </w:r>
          </w:p>
        </w:tc>
        <w:tc>
          <w:tcPr>
            <w:tcW w:w="18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197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10.5</w:t>
            </w:r>
          </w:p>
        </w:tc>
        <w:tc>
          <w:tcPr>
            <w:tcW w:w="2846" w:type="dxa"/>
            <w:gridSpan w:val="3"/>
            <w:tcBorders>
              <w:top w:val="single" w:sz="6" w:space="0" w:color="000000"/>
              <w:left w:val="single" w:sz="6" w:space="0" w:color="000000"/>
              <w:bottom w:val="single" w:sz="6" w:space="0" w:color="000000"/>
            </w:tcBorders>
            <w:vAlign w:val="center"/>
          </w:tcPr>
          <w:p>
            <w:pPr>
              <w:pStyle w:val="Normal"/>
              <w:spacing w:before="0" w:after="200"/>
              <w:jc w:val="left"/>
              <w:rPr/>
            </w:pPr>
            <w:r>
              <w:rPr/>
            </w:r>
          </w:p>
        </w:tc>
        <w:tc>
          <w:tcPr>
            <w:tcW w:w="23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0"/>
        </w:sectPr>
      </w:pPr>
    </w:p>
    <w:p>
      <w:pPr>
        <w:pStyle w:val="Normal"/>
        <w:spacing w:before="0" w:after="0"/>
        <w:ind w:left="120"/>
        <w:jc w:val="left"/>
        <w:rPr>
          <w:rFonts w:ascii="Times New Roman" w:hAnsi="Times New Roman"/>
          <w:b/>
          <w:i w:val="false"/>
          <w:color w:val="000000"/>
          <w:sz w:val="28"/>
        </w:rPr>
        <w:sectPr>
          <w:type w:val="nextPage"/>
          <w:pgSz w:orient="landscape" w:w="16383" w:h="11906"/>
          <w:pgMar w:left="1440" w:right="1440" w:gutter="0" w:header="0" w:top="1440" w:footer="0" w:bottom="1440"/>
          <w:pgNumType w:fmt="decimal"/>
          <w:formProt w:val="false"/>
          <w:textDirection w:val="lrTb"/>
          <w:docGrid w:type="default" w:linePitch="100" w:charSpace="0"/>
        </w:sectPr>
      </w:pPr>
      <w:r>
        <w:rPr>
          <w:rFonts w:ascii="Times New Roman" w:hAnsi="Times New Roman"/>
          <w:b/>
          <w:i w:val="false"/>
          <w:color w:val="000000"/>
          <w:sz w:val="28"/>
        </w:rPr>
      </w:r>
    </w:p>
    <w:p>
      <w:pPr>
        <w:pStyle w:val="Normal"/>
        <w:rPr/>
        <w:sectPr>
          <w:type w:val="nextPage"/>
          <w:pgSz w:orient="landscape" w:w="16383" w:h="11906"/>
          <w:pgMar w:left="1440" w:right="1440" w:gutter="0" w:header="0" w:top="1440" w:footer="0" w:bottom="1440"/>
          <w:pgNumType w:fmt="decimal"/>
          <w:formProt w:val="false"/>
          <w:textDirection w:val="lrTb"/>
          <w:docGrid w:type="default" w:linePitch="100" w:charSpace="0"/>
        </w:sectPr>
      </w:pPr>
      <w:r>
        <w:rPr/>
      </w:r>
      <w:bookmarkEnd w:id="14"/>
    </w:p>
    <w:p>
      <w:pPr>
        <w:pStyle w:val="Normal"/>
        <w:spacing w:lineRule="auto" w:line="336" w:before="199" w:after="199"/>
        <w:ind w:left="120"/>
        <w:jc w:val="left"/>
        <w:rPr/>
      </w:pPr>
      <w:bookmarkStart w:id="15" w:name="block-83028278_Копия_1"/>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pStyle w:val="Normal"/>
        <w:spacing w:before="199" w:after="199"/>
        <w:ind w:left="120"/>
        <w:jc w:val="left"/>
        <w:rPr/>
      </w:pPr>
      <w:r>
        <w:rPr>
          <w:rFonts w:ascii="Times New Roman" w:hAnsi="Times New Roman"/>
          <w:b/>
          <w:i w:val="false"/>
          <w:color w:val="000000"/>
          <w:sz w:val="28"/>
        </w:rPr>
        <w:t>8 КЛАСС</w:t>
      </w:r>
    </w:p>
    <w:tbl>
      <w:tblPr>
        <w:tblW w:w="13560" w:type="dxa"/>
        <w:jc w:val="left"/>
        <w:tblInd w:w="183" w:type="dxa"/>
        <w:tblLayout w:type="fixed"/>
        <w:tblCellMar>
          <w:top w:w="50" w:type="dxa"/>
          <w:left w:w="100" w:type="dxa"/>
          <w:bottom w:w="0" w:type="dxa"/>
          <w:right w:w="108" w:type="dxa"/>
        </w:tblCellMar>
      </w:tblPr>
      <w:tblGrid>
        <w:gridCol w:w="2138"/>
        <w:gridCol w:w="11422"/>
      </w:tblGrid>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72"/>
              <w:jc w:val="left"/>
              <w:rPr/>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bidi w:val="0"/>
              <w:spacing w:lineRule="auto" w:line="276" w:before="0" w:after="0"/>
              <w:ind w:hanging="0" w:left="510" w:right="454"/>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 разделу « Географическое пространство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Тема «История формирования и освоения территории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pacing w:val="-2"/>
                <w:sz w:val="24"/>
              </w:rPr>
              <w:t>характеризовать основные этапы истории формирования и изучения территории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1.1.2</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1.1.3</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анализировать географическую информацию, представленную в картографической форме, и систематизировать её в таблице</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«Географическое положение и границы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показывать на карте и (или) обозначать на контурной карте крайние точки и элементы береговой линии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1.2.2</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характеризовать географическое положение России с использованием информации из различных источников</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1.2.3</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приводить примеры субъектов Российской Федерации разных видов и показывать их на географической карте</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1.2.4</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оценивать влияние географического положения регионов России на особенности природы, жизнь и хозяйственную деятельность населения</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1.2.5</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pacing w:val="-2"/>
                <w:sz w:val="24"/>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1.3</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Тема «Время на территории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1.3.1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использовать знания о мировом, поясном и зональном времени для решения практико-ориентированных задач</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1.4</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«Административно территориальное устройство России. Районирование территории»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1.4.1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pacing w:val="-2"/>
                <w:sz w:val="24"/>
              </w:rPr>
              <w:t>различать федеральные округа, крупные географические районы и макрорегионы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По разделу « Природа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«Природные условия и ресурсы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оценивать степень благоприятности природных условий в пределах отдельных регионов страны</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2.1.2</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проводить классификацию природных ресурсов</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2.1.3</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распознавать показатели, характеризующие состояние окружающей среды</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2.1.4</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распознавать типы природопользования</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2.1.5</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приводить примеры рационального и нерационального природопользования</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2.1.6</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2.1.7</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2.2</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«Геологическое строение, рельеф и полезные ископаемые»:</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2.2.1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2.2.2</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сравнивать особенности рельефа отдельных территорий страны</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2.2.3</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объяснять особенности рельефа отдельных территорий страны</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2.2.4</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называть географические процессы и явления, определяющие особенности рельефа страны, отдельных регионов и своей местности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2.2.5</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объяснять распространение по территории страны областей современного горообразования, землетрясений и вулканизма</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2.2.6</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применять понятия «плита», «щит», «моренный холм», «бараньи лбы», «бархан», «дюна» для решения учебных и (или) практико-ориентированных задач</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2.2.7</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показывать на карте и (или) обозначать на контурной карте крупные формы рельефа</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2.3</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«Климат и климатические ресурсы»:</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2.3.1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2.3.2</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сравнивать особенности климата отдельных территорий страны</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2.3.3</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объяснять особенности климата отдельных территорий страны</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2.3.4</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2.3.5</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описывать и прогнозировать погоду территории по карте погоды</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2.3.6</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2.3.7</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проводить классификацию типов климата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2.3.8</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2.3.9</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называть географические процессы и явления, определяющие особенности климата страны, отдельных регионов и своей местности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2.4</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«Моря России. Внутренние воды и водные ресурсы»:</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2.4.1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2.4.2</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сравнивать особенности морей, крупных рек и озёр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2.4.3</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объяснять особенности климата морей, крупных рек и озёр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2.5</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«Природно-хозяйственные зоны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2.5.1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показывать на карте и (или) обозначать на контурной карте границы природно-хозяйственных зон в пределах страны; Арктической зоны</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2.5.2</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сравнивать особенности растительного и животного мира и почв природных зон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2.5.3</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объяснять особенности растительного и животного мира и почв природных зон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2.5.4</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проводить классификацию типов почв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2.5.5</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приводить примеры мер безопасности, в том числе для экономики семьи, в случае природных стихийных бедствий и техногенных катастроф</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2.5.6</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2.5.7</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приводить примеры особо охраняемых природных территорий России и своего края, животных и растений, занесённых в Красную книгу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По разделу «Население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«Численность населения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3.1.1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3.1.2</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сравнивать показатели воспроизводства и качества населения России с мировыми показателями и показателями других стран</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3.1.3</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3.1.4</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проводить классификацию населённых пунктов и регионов России по заданным основаниям</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3.1.5</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3.1.6</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3.1.7</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3.2</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«Территориальные особенности размещения населения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3.2.1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3.2.2</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различать и сравнивать территории по плотности населения</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3.2.3</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pacing w:val="-2"/>
                <w:sz w:val="24"/>
              </w:rPr>
              <w:t>объяснять особенности размещения населения России и её отдельных регионов</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3.2.4</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использовать знания о городском и сельском населении для решения практико-ориентированных задач в контексте реальной жизни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3.3</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«Народы и религии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3.3.1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3.4</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«Половой и возрастной состав населения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3.4.1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3.5</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«Человеческий капитал России»:</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3.5.1</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trPr>
          <w:trHeight w:val="144" w:hRule="atLeast"/>
        </w:trPr>
        <w:tc>
          <w:tcPr>
            <w:tcW w:w="21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3.5.2</w:t>
            </w:r>
          </w:p>
        </w:tc>
        <w:tc>
          <w:tcPr>
            <w:tcW w:w="1142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pPr>
        <w:pStyle w:val="Normal"/>
        <w:spacing w:lineRule="auto" w:line="336" w:before="199" w:after="199"/>
        <w:ind w:hanging="0" w:left="0"/>
        <w:jc w:val="left"/>
        <w:rPr/>
      </w:pPr>
      <w:bookmarkEnd w:id="15"/>
      <w:r>
        <w:rPr>
          <w:rFonts w:ascii="Times New Roman" w:hAnsi="Times New Roman"/>
          <w:b/>
          <w:i w:val="false"/>
          <w:color w:val="000000"/>
          <w:sz w:val="28"/>
        </w:rPr>
        <w:t>ПРОВЕРЯЕМЫЕ ЭЛЕМЕНТЫ СОДЕРЖАНИЯ</w:t>
      </w:r>
    </w:p>
    <w:p>
      <w:pPr>
        <w:pStyle w:val="Normal"/>
        <w:spacing w:lineRule="auto" w:line="336" w:before="199" w:after="199"/>
        <w:ind w:hanging="0" w:left="0"/>
        <w:jc w:val="left"/>
        <w:rPr/>
      </w:pPr>
      <w:r>
        <w:rPr>
          <w:rFonts w:ascii="Times New Roman" w:hAnsi="Times New Roman"/>
          <w:b/>
          <w:i w:val="false"/>
          <w:color w:val="000000"/>
          <w:sz w:val="28"/>
        </w:rPr>
        <w:t>8 КЛАСС</w:t>
      </w:r>
    </w:p>
    <w:p>
      <w:pPr>
        <w:pStyle w:val="Normal"/>
        <w:spacing w:before="0" w:after="0"/>
        <w:ind w:left="120"/>
        <w:jc w:val="left"/>
        <w:rPr/>
      </w:pPr>
      <w:r>
        <w:rPr/>
      </w:r>
    </w:p>
    <w:tbl>
      <w:tblPr>
        <w:tblW w:w="13373" w:type="dxa"/>
        <w:jc w:val="left"/>
        <w:tblInd w:w="183" w:type="dxa"/>
        <w:tblLayout w:type="fixed"/>
        <w:tblCellMar>
          <w:top w:w="50" w:type="dxa"/>
          <w:left w:w="100" w:type="dxa"/>
          <w:bottom w:w="0" w:type="dxa"/>
          <w:right w:w="108" w:type="dxa"/>
        </w:tblCellMar>
      </w:tblPr>
      <w:tblGrid>
        <w:gridCol w:w="1861"/>
        <w:gridCol w:w="11512"/>
      </w:tblGrid>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72"/>
              <w:jc w:val="left"/>
              <w:rPr/>
            </w:pPr>
            <w:r>
              <w:rPr>
                <w:rFonts w:ascii="Times New Roman" w:hAnsi="Times New Roman"/>
                <w:b/>
                <w:i w:val="false"/>
                <w:color w:val="000000"/>
                <w:sz w:val="24"/>
              </w:rPr>
              <w:t xml:space="preserve"> </w:t>
            </w:r>
            <w:r>
              <w:rPr>
                <w:rFonts w:ascii="Times New Roman" w:hAnsi="Times New Roman"/>
                <w:b/>
                <w:i w:val="false"/>
                <w:color w:val="000000"/>
                <w:sz w:val="24"/>
              </w:rPr>
              <w:t>Код</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72"/>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Географическое положение и границы России</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История формирования и освоения территории России</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1.3</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Россия на карте часовых поясов мира. Карта часовых зон России. Местное, поясное и зональное время</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1.4</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Административно-территориальное устройство России. Районирование территории. Виды районирования территории</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Природа России</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2.2</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2.3</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pacing w:val="-3"/>
                <w:sz w:val="24"/>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2.4</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2.5</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2.6</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Типы климата, факторы их формирования, климатические пояса России. Климат и хозяйственная деятельность людей</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2.7</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2.8</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2.9</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2.10</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Особо охраняемые природные территории России. Объекты Всемирного природного наследия ЮНЕСКО; растения и животные, занесённые в Красную книгу России</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Население России</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3.1</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3.2</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3.3</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Миграции населения. Миграционный прирост населения. Общий прирост населения. Прогнозы изменения численности населения России</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3.4</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3.5</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Географические особенности размещения населения России. Основная полоса расселения</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3.6</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trPr>
          <w:trHeight w:val="144" w:hRule="atLeast"/>
        </w:trPr>
        <w:tc>
          <w:tcPr>
            <w:tcW w:w="186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3.7</w:t>
            </w:r>
          </w:p>
        </w:tc>
        <w:tc>
          <w:tcPr>
            <w:tcW w:w="1151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pPr>
        <w:sectPr>
          <w:type w:val="nextPage"/>
          <w:pgSz w:w="11906" w:h="16383"/>
          <w:pgMar w:left="1440" w:right="1440" w:gutter="0" w:header="0" w:top="1440" w:footer="0" w:bottom="1440"/>
          <w:pgNumType w:fmt="decimal"/>
          <w:formProt w:val="false"/>
          <w:textDirection w:val="lrTb"/>
          <w:docGrid w:type="default" w:linePitch="100" w:charSpace="0"/>
        </w:sectPr>
      </w:pPr>
    </w:p>
    <w:p>
      <w:pPr>
        <w:pStyle w:val="Normal"/>
        <w:spacing w:lineRule="auto" w:line="336" w:before="199" w:after="199"/>
        <w:ind w:left="120"/>
        <w:jc w:val="left"/>
        <w:rPr/>
      </w:pPr>
      <w:bookmarkStart w:id="16" w:name="block-83028275_Копия_1"/>
      <w:r>
        <w:rPr>
          <w:rFonts w:ascii="Times New Roman" w:hAnsi="Times New Roman"/>
          <w:b/>
          <w:i w:val="false"/>
          <w:color w:val="000000"/>
          <w:sz w:val="28"/>
        </w:rPr>
        <w:t>ПРОВЕРЯЕМЫЕ НА ОГЭ ПО ГЕОГРАФИИ ТРЕБОВАНИЯ К РЕЗУЛЬТАТАМ ОСВОЕНИЯ ОСНОВНОЙ ОБРАЗОВАТЕЛЬНОЙ ПРОГРАММЫ ОСНОВНОГО ОБЩЕГО ОБРАЗОВАНИЯ</w:t>
      </w:r>
    </w:p>
    <w:p>
      <w:pPr>
        <w:pStyle w:val="Normal"/>
        <w:spacing w:lineRule="auto" w:line="336" w:before="0" w:after="0"/>
        <w:ind w:left="120"/>
        <w:jc w:val="left"/>
        <w:rPr/>
      </w:pPr>
      <w:r>
        <w:rPr/>
      </w:r>
    </w:p>
    <w:tbl>
      <w:tblPr>
        <w:tblW w:w="13560" w:type="dxa"/>
        <w:jc w:val="left"/>
        <w:tblInd w:w="183" w:type="dxa"/>
        <w:tblLayout w:type="fixed"/>
        <w:tblCellMar>
          <w:top w:w="50" w:type="dxa"/>
          <w:left w:w="100" w:type="dxa"/>
          <w:bottom w:w="0" w:type="dxa"/>
          <w:right w:w="108" w:type="dxa"/>
        </w:tblCellMar>
      </w:tblPr>
      <w:tblGrid>
        <w:gridCol w:w="1643"/>
        <w:gridCol w:w="11917"/>
      </w:tblGrid>
      <w:tr>
        <w:trPr>
          <w:trHeight w:val="144" w:hRule="atLeast"/>
        </w:trPr>
        <w:tc>
          <w:tcPr>
            <w:tcW w:w="164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72"/>
              <w:jc w:val="left"/>
              <w:rPr/>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требования</w:t>
            </w:r>
          </w:p>
        </w:tc>
        <w:tc>
          <w:tcPr>
            <w:tcW w:w="119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72"/>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trPr>
          <w:trHeight w:val="144" w:hRule="atLeast"/>
        </w:trPr>
        <w:tc>
          <w:tcPr>
            <w:tcW w:w="16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w:t>
            </w:r>
          </w:p>
        </w:tc>
        <w:tc>
          <w:tcPr>
            <w:tcW w:w="1191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pacing w:val="-4"/>
                <w:sz w:val="24"/>
              </w:rPr>
              <w:t xml:space="preserve">Освоение и применение системы знаний о размещении и основных свойствах географических объектов, </w:t>
            </w:r>
            <w:r>
              <w:rPr>
                <w:rFonts w:ascii="Times New Roman" w:hAnsi="Times New Roman"/>
                <w:b w:val="false"/>
                <w:i w:val="false"/>
                <w:color w:val="000000"/>
                <w:sz w:val="24"/>
              </w:rPr>
              <w:t xml:space="preserve">понимание роли географии в формировании качества жизни человека и окружающей его среды на планете Земля, </w:t>
            </w:r>
            <w:r>
              <w:rPr>
                <w:rFonts w:ascii="Times New Roman" w:hAnsi="Times New Roman"/>
                <w:b w:val="false"/>
                <w:i w:val="false"/>
                <w:color w:val="000000"/>
                <w:spacing w:val="-4"/>
                <w:sz w:val="24"/>
              </w:rPr>
              <w:t>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tc>
      </w:tr>
      <w:tr>
        <w:trPr>
          <w:trHeight w:val="144" w:hRule="atLeast"/>
        </w:trPr>
        <w:tc>
          <w:tcPr>
            <w:tcW w:w="16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w:t>
            </w:r>
          </w:p>
        </w:tc>
        <w:tc>
          <w:tcPr>
            <w:tcW w:w="1191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trPr>
          <w:trHeight w:val="144" w:hRule="atLeast"/>
        </w:trPr>
        <w:tc>
          <w:tcPr>
            <w:tcW w:w="16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w:t>
            </w:r>
          </w:p>
        </w:tc>
        <w:tc>
          <w:tcPr>
            <w:tcW w:w="1191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pacing w:val="-4"/>
                <w:sz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trPr>
          <w:trHeight w:val="144" w:hRule="atLeast"/>
        </w:trPr>
        <w:tc>
          <w:tcPr>
            <w:tcW w:w="16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w:t>
            </w:r>
          </w:p>
        </w:tc>
        <w:tc>
          <w:tcPr>
            <w:tcW w:w="1191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сравнивать изученные географические объекты, явления и процессы на основе выделения их существенных признаков</w:t>
            </w:r>
          </w:p>
        </w:tc>
      </w:tr>
      <w:tr>
        <w:trPr>
          <w:trHeight w:val="144" w:hRule="atLeast"/>
        </w:trPr>
        <w:tc>
          <w:tcPr>
            <w:tcW w:w="16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5</w:t>
            </w:r>
          </w:p>
        </w:tc>
        <w:tc>
          <w:tcPr>
            <w:tcW w:w="1191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классифицировать географические объекты и явления на основе их известных характерных свойств</w:t>
            </w:r>
          </w:p>
        </w:tc>
      </w:tr>
      <w:tr>
        <w:trPr>
          <w:trHeight w:val="144" w:hRule="atLeast"/>
        </w:trPr>
        <w:tc>
          <w:tcPr>
            <w:tcW w:w="16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w:t>
            </w:r>
          </w:p>
        </w:tc>
        <w:tc>
          <w:tcPr>
            <w:tcW w:w="1191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trPr>
          <w:trHeight w:val="144" w:hRule="atLeast"/>
        </w:trPr>
        <w:tc>
          <w:tcPr>
            <w:tcW w:w="16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w:t>
            </w:r>
          </w:p>
        </w:tc>
        <w:tc>
          <w:tcPr>
            <w:tcW w:w="1191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trPr>
          <w:trHeight w:val="144" w:hRule="atLeast"/>
        </w:trPr>
        <w:tc>
          <w:tcPr>
            <w:tcW w:w="16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8</w:t>
            </w:r>
          </w:p>
        </w:tc>
        <w:tc>
          <w:tcPr>
            <w:tcW w:w="1191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объяснять влияние изученных географических объектов и явлений на качество жизни человека и качество окружающей среды</w:t>
            </w:r>
          </w:p>
        </w:tc>
      </w:tr>
      <w:tr>
        <w:trPr>
          <w:trHeight w:val="144" w:hRule="atLeast"/>
        </w:trPr>
        <w:tc>
          <w:tcPr>
            <w:tcW w:w="16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9</w:t>
            </w:r>
          </w:p>
        </w:tc>
        <w:tc>
          <w:tcPr>
            <w:tcW w:w="1191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trPr>
          <w:trHeight w:val="144" w:hRule="atLeast"/>
        </w:trPr>
        <w:tc>
          <w:tcPr>
            <w:tcW w:w="16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10</w:t>
            </w:r>
          </w:p>
        </w:tc>
        <w:tc>
          <w:tcPr>
            <w:tcW w:w="1191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trPr>
          <w:trHeight w:val="144" w:hRule="atLeast"/>
        </w:trPr>
        <w:tc>
          <w:tcPr>
            <w:tcW w:w="16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w:t>
            </w:r>
          </w:p>
        </w:tc>
        <w:tc>
          <w:tcPr>
            <w:tcW w:w="1191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trPr>
          <w:trHeight w:val="144" w:hRule="atLeast"/>
        </w:trPr>
        <w:tc>
          <w:tcPr>
            <w:tcW w:w="16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w:t>
            </w:r>
          </w:p>
        </w:tc>
        <w:tc>
          <w:tcPr>
            <w:tcW w:w="1191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pPr>
        <w:sectPr>
          <w:type w:val="nextPage"/>
          <w:pgSz w:w="11906" w:h="16383"/>
          <w:pgMar w:left="1440" w:right="1440" w:gutter="0" w:header="0" w:top="1440" w:footer="0" w:bottom="1440"/>
          <w:pgNumType w:fmt="decimal"/>
          <w:formProt w:val="false"/>
          <w:textDirection w:val="lrTb"/>
          <w:docGrid w:type="default" w:linePitch="100" w:charSpace="0"/>
        </w:sectPr>
      </w:pPr>
    </w:p>
    <w:p>
      <w:pPr>
        <w:pStyle w:val="Normal"/>
        <w:spacing w:lineRule="auto" w:line="336" w:before="199" w:after="199"/>
        <w:ind w:left="120"/>
        <w:jc w:val="left"/>
        <w:rPr/>
      </w:pPr>
      <w:bookmarkStart w:id="17" w:name="block-83028277_Копия_1"/>
      <w:bookmarkEnd w:id="16"/>
      <w:r>
        <w:rPr>
          <w:rFonts w:ascii="Times New Roman" w:hAnsi="Times New Roman"/>
          <w:b/>
          <w:i w:val="false"/>
          <w:color w:val="000000"/>
          <w:sz w:val="28"/>
        </w:rPr>
        <w:t>ПЕРЕЧЕНЬ ЭЛЕМЕНТОВ СОДЕРЖАНИЯ, ПРОВЕРЯЕМЫХ НА ОГЭ ПО ГЕОГРАФИИ</w:t>
      </w:r>
    </w:p>
    <w:p>
      <w:pPr>
        <w:pStyle w:val="Normal"/>
        <w:spacing w:lineRule="auto" w:line="336" w:before="0" w:after="0"/>
        <w:ind w:left="120"/>
        <w:jc w:val="left"/>
        <w:rPr/>
      </w:pPr>
      <w:r>
        <w:rPr/>
      </w:r>
    </w:p>
    <w:tbl>
      <w:tblPr>
        <w:tblW w:w="13569" w:type="dxa"/>
        <w:jc w:val="left"/>
        <w:tblInd w:w="183" w:type="dxa"/>
        <w:tblLayout w:type="fixed"/>
        <w:tblCellMar>
          <w:top w:w="50" w:type="dxa"/>
          <w:left w:w="100" w:type="dxa"/>
          <w:bottom w:w="0" w:type="dxa"/>
          <w:right w:w="108" w:type="dxa"/>
        </w:tblCellMar>
      </w:tblPr>
      <w:tblGrid>
        <w:gridCol w:w="1080"/>
        <w:gridCol w:w="12489"/>
      </w:tblGrid>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72"/>
              <w:jc w:val="left"/>
              <w:rPr/>
            </w:pPr>
            <w:r>
              <w:rPr>
                <w:rFonts w:ascii="Times New Roman" w:hAnsi="Times New Roman"/>
                <w:b/>
                <w:i w:val="false"/>
                <w:color w:val="000000"/>
                <w:sz w:val="24"/>
              </w:rPr>
              <w:t xml:space="preserve"> </w:t>
            </w:r>
            <w:r>
              <w:rPr>
                <w:rFonts w:ascii="Times New Roman" w:hAnsi="Times New Roman"/>
                <w:b/>
                <w:i w:val="false"/>
                <w:color w:val="000000"/>
                <w:sz w:val="24"/>
              </w:rPr>
              <w:t>Код</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72"/>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Раздел 1. Географическое изучение Земли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География – наука о планете Земля</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История географических открытий</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Раздел 2. Изображения земной поверхности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Раздел 3. Земля – планета Солнечной системы</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Земля ‒ планета Солнечной системы. Форма, размеры, движение Земли, их географические следствия</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Раздел 4. Оболочки Земли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Литосфера</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4.1.1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Внутреннее строение Земли. Минералы и горные породы. История Земли как планеты. Литосферные плиты и их движение. Сейсмические пояса</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4.1.2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Внешние и внутренние процессы рельефообразования. Рельеф земной поверхности и дна Мирового океана. Полезные ископаемые</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Гидросфера</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4.2.1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Ледовитость Мирового океана</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4.2.2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Воды суши. Реки. Озёра. Болота. Подземные воды. Ледники. Многолетняя мерзлота</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4.3</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Атмосфера</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4.3.1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Воздушные массы, их типы. Преобладающие ветры</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4.3.2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Климат и климатообразующие факторы. Разнообразие климата на Земле</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4.4</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Биосфера</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4.4.1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Разнообразие животного и растительного мира</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4.4.2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Почва, её строение и состав. Образование почвы и плодородие почв</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4.5</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Географическая оболочка</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4.5.1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Особенности строения, свойства географической оболочки, их географические следствия. Круговороты веществ на Земле</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4.5.2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Географическая зональность (природные зоны) и высотная поясность</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4.5.3</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Природно-территориальные комплексы. Материки, океаны, части света. Острова, их типы по происхождению</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5</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Раздел 5. Человечество на Земле. Материки и страны</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5.1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5.2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Народы и религии мира</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5.3</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Культурно-исторические регионы мира. Многообразие стран, их основные типы</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5.4</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5.5</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Раздел 6. Взаимодействие природы и общества</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Природно-ресурсный капитал. Классификации природных ресурсов</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6.3</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Pr>
                <w:rFonts w:ascii="Times New Roman" w:hAnsi="Times New Roman"/>
                <w:b w:val="false"/>
                <w:i w:val="false"/>
                <w:color w:val="000000"/>
                <w:spacing w:val="-6"/>
                <w:sz w:val="24"/>
              </w:rPr>
              <w:t>проблемы. Влияние современной хозяйственной</w:t>
            </w:r>
            <w:r>
              <w:rPr>
                <w:rFonts w:ascii="Times New Roman" w:hAnsi="Times New Roman"/>
                <w:b w:val="false"/>
                <w:i w:val="false"/>
                <w:color w:val="000000"/>
                <w:sz w:val="24"/>
              </w:rPr>
              <w:t xml:space="preserve"> деятельности людей на климат Земли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6.4</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pacing w:val="-2"/>
                <w:sz w:val="24"/>
              </w:rPr>
              <w:t xml:space="preserve">Принципы рационального природопользования </w:t>
            </w:r>
            <w:r>
              <w:rPr>
                <w:rFonts w:ascii="Times New Roman" w:hAnsi="Times New Roman"/>
                <w:b w:val="false"/>
                <w:i w:val="false"/>
                <w:color w:val="000000"/>
                <w:sz w:val="24"/>
              </w:rPr>
              <w:t>и методы их реализации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6.5</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Влияние закономерностей географической оболочки на жизнь и деятельность людей</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6.6</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Стихийные явления в литосфере, атмосфере и гидросфере</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6.7</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Раздел 7. География России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Географическое пространство России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7.1.1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История формирования и освоения территории России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7.1.2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Географическое положение и границы России. Виды географического положения. Моря, омывающие территорию России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7.1.3</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Время на территории России. Россия на карте часовых поясов мира. Карта часовых зон России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7.1.4</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Административно-территориальное устройство России. Районирование территории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Природа России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7.2.1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7.2.2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7.2.3</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7.2.4</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7.2.5</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7.2.6</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Почва. Основные зональные типы почв. Почвенные ресурсы России. Меры по сохранению плодородия почв</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7.2.7</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Богатство растительного и животного мира России. Растения и животные, занесённые в Красную книгу России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7.2.8</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Население России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Численность населения России. Геодемографическое положение России. Рождаемость, смертность, естественный прирост населения России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Миграции населения. Миграционный прирост населения. Общий прирост населения</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7.3.3</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Географические особенности размещения населения. Основная полоса расселения</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7.3.4</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7.3.5</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Народы и религии России. Языковая классификация народов России. Крупнейшие народы России и их расселение</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7.3.6</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Половозрастная структура населения России в географических районах и субъектах Российской Федерации и факторы, её определяющие</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7.3.7</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7.3.8</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Качество населения и показатели, характеризующие его. ИЧР и его географические различия</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Хозяйство России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Топливно-энергетический комплекс (ТЭК)</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7.4.3</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Металлургический комплекс</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7.4.4</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Машиностроительный комплекс</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7.4.5</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Химико-лесной комплекс</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7.4.6</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Агропромышленный комплекс (АПК)</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7.4.7</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Инфраструктурный комплекс</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7.5</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Регионы России</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7.5.1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7.5.2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Восточный макрорегион (Азиатская часть) России. Географические особенности географических районов: Сибирь и Дальний Восток</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7.6</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Россия в современном мире</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7.6.1</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Россия в системе международного географического разделения труда</w:t>
            </w:r>
          </w:p>
        </w:tc>
      </w:tr>
      <w:tr>
        <w:trPr>
          <w:trHeight w:val="144" w:hRule="atLeast"/>
        </w:trPr>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7.6.2</w:t>
            </w:r>
          </w:p>
        </w:tc>
        <w:tc>
          <w:tcPr>
            <w:tcW w:w="1248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Объекты Всемирного природного и культурного наследия ЮНЕСКО на территории России</w:t>
            </w:r>
          </w:p>
        </w:tc>
      </w:tr>
    </w:tbl>
    <w:p>
      <w:pPr>
        <w:sectPr>
          <w:type w:val="nextPage"/>
          <w:pgSz w:w="11906" w:h="16383"/>
          <w:pgMar w:left="1440" w:right="1440" w:gutter="0" w:header="0" w:top="1440" w:footer="0" w:bottom="1440"/>
          <w:pgNumType w:fmt="decimal"/>
          <w:formProt w:val="false"/>
          <w:textDirection w:val="lrTb"/>
          <w:docGrid w:type="default" w:linePitch="100" w:charSpace="0"/>
        </w:sectPr>
      </w:pPr>
    </w:p>
    <w:p>
      <w:pPr>
        <w:pStyle w:val="Normal"/>
        <w:rPr>
          <w:rFonts w:ascii="Times New Roman" w:hAnsi="Times New Roman" w:cs="Times New Roman"/>
          <w:b/>
          <w:color w:val="000000"/>
          <w:sz w:val="16"/>
          <w:szCs w:val="16"/>
          <w:lang w:val="ru-RU"/>
        </w:rPr>
      </w:pPr>
      <w:bookmarkStart w:id="18" w:name="block-38002710"/>
      <w:bookmarkEnd w:id="18"/>
      <w:r>
        <w:rPr>
          <w:rFonts w:cs="Times New Roman" w:ascii="Times New Roman" w:hAnsi="Times New Roman"/>
          <w:b/>
          <w:color w:val="000000"/>
          <w:sz w:val="16"/>
          <w:szCs w:val="16"/>
          <w:lang w:val="ru-RU"/>
        </w:rPr>
        <w:t xml:space="preserve">График контрольных работ 8 класс </w:t>
      </w:r>
    </w:p>
    <w:tbl>
      <w:tblPr>
        <w:tblW w:w="9648" w:type="dxa"/>
        <w:jc w:val="left"/>
        <w:tblInd w:w="0" w:type="dxa"/>
        <w:tblLayout w:type="fixed"/>
        <w:tblCellMar>
          <w:top w:w="0" w:type="dxa"/>
          <w:left w:w="108" w:type="dxa"/>
          <w:bottom w:w="0" w:type="dxa"/>
          <w:right w:w="108" w:type="dxa"/>
        </w:tblCellMar>
      </w:tblPr>
      <w:tblGrid>
        <w:gridCol w:w="648"/>
        <w:gridCol w:w="1791"/>
        <w:gridCol w:w="7209"/>
      </w:tblGrid>
      <w:tr>
        <w:trPr/>
        <w:tc>
          <w:tcPr>
            <w:tcW w:w="648"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t>№</w:t>
            </w:r>
          </w:p>
        </w:tc>
        <w:tc>
          <w:tcPr>
            <w:tcW w:w="1791"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t>Дата</w:t>
            </w:r>
          </w:p>
        </w:tc>
        <w:tc>
          <w:tcPr>
            <w:tcW w:w="7209"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t>Тема</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39</w:t>
            </w:r>
          </w:p>
        </w:tc>
        <w:tc>
          <w:tcPr>
            <w:tcW w:w="1791" w:type="dxa"/>
            <w:tcBorders>
              <w:top w:val="single" w:sz="4" w:space="0" w:color="000000"/>
              <w:left w:val="single" w:sz="4" w:space="0" w:color="000000"/>
              <w:bottom w:val="single" w:sz="4" w:space="0" w:color="000000"/>
              <w:right w:val="single" w:sz="4" w:space="0" w:color="000000"/>
            </w:tcBorders>
          </w:tcPr>
          <w:p>
            <w:pPr>
              <w:pStyle w:val="Normal"/>
              <w:spacing w:before="0" w:after="200"/>
              <w:rPr/>
            </w:pPr>
            <w:r>
              <w:rPr>
                <w:rFonts w:cs="Times New Roman" w:ascii="Times New Roman" w:hAnsi="Times New Roman"/>
                <w:color w:val="000000"/>
                <w:sz w:val="16"/>
                <w:szCs w:val="16"/>
                <w:lang w:val="ru-RU"/>
              </w:rPr>
              <w:t>2.02 — 8 а</w:t>
            </w:r>
          </w:p>
          <w:p>
            <w:pPr>
              <w:pStyle w:val="Normal"/>
              <w:spacing w:before="0" w:after="20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3.02- 8 б</w:t>
            </w:r>
          </w:p>
        </w:tc>
        <w:tc>
          <w:tcPr>
            <w:tcW w:w="7209" w:type="dxa"/>
            <w:tcBorders>
              <w:top w:val="single" w:sz="4" w:space="0" w:color="000000"/>
              <w:left w:val="single" w:sz="4" w:space="0" w:color="000000"/>
              <w:bottom w:val="single" w:sz="4" w:space="0" w:color="000000"/>
              <w:right w:val="single" w:sz="4" w:space="0" w:color="000000"/>
            </w:tcBorders>
          </w:tcPr>
          <w:p>
            <w:pPr>
              <w:pStyle w:val="Normal"/>
              <w:spacing w:before="0" w:after="0"/>
              <w:ind w:left="135"/>
              <w:jc w:val="left"/>
              <w:rPr>
                <w:sz w:val="16"/>
                <w:szCs w:val="16"/>
              </w:rPr>
            </w:pPr>
            <w:r>
              <w:rPr>
                <w:rFonts w:cs="Times New Roman" w:ascii="Times New Roman" w:hAnsi="Times New Roman"/>
                <w:b w:val="false"/>
                <w:i w:val="false"/>
                <w:color w:val="000000"/>
                <w:sz w:val="16"/>
                <w:szCs w:val="16"/>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r>
      <w:tr>
        <w:trPr/>
        <w:tc>
          <w:tcPr>
            <w:tcW w:w="648" w:type="dxa"/>
            <w:tcBorders>
              <w:left w:val="single" w:sz="4" w:space="0" w:color="000000"/>
              <w:bottom w:val="single" w:sz="4" w:space="0" w:color="000000"/>
              <w:right w:val="single" w:sz="4" w:space="0" w:color="000000"/>
            </w:tcBorders>
          </w:tcPr>
          <w:p>
            <w:pPr>
              <w:pStyle w:val="Normal"/>
              <w:spacing w:before="0" w:after="20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58</w:t>
            </w:r>
          </w:p>
        </w:tc>
        <w:tc>
          <w:tcPr>
            <w:tcW w:w="1791" w:type="dxa"/>
            <w:tcBorders>
              <w:left w:val="single" w:sz="4" w:space="0" w:color="000000"/>
              <w:bottom w:val="single" w:sz="4" w:space="0" w:color="000000"/>
              <w:right w:val="single" w:sz="4" w:space="0" w:color="000000"/>
            </w:tcBorders>
          </w:tcPr>
          <w:p>
            <w:pPr>
              <w:pStyle w:val="Normal"/>
              <w:spacing w:before="0" w:after="200"/>
              <w:rPr>
                <w:rFonts w:ascii="Times New Roman" w:hAnsi="Times New Roman"/>
                <w:sz w:val="16"/>
                <w:szCs w:val="16"/>
              </w:rPr>
            </w:pPr>
            <w:r>
              <w:rPr>
                <w:rFonts w:ascii="Times New Roman" w:hAnsi="Times New Roman"/>
                <w:sz w:val="16"/>
                <w:szCs w:val="16"/>
              </w:rPr>
              <w:t xml:space="preserve">20.04 – 8 </w:t>
            </w:r>
            <w:r>
              <w:rPr>
                <w:rFonts w:ascii="Times New Roman" w:hAnsi="Times New Roman"/>
                <w:sz w:val="16"/>
                <w:szCs w:val="16"/>
                <w:lang w:val="ru-RU"/>
              </w:rPr>
              <w:t>а</w:t>
            </w:r>
          </w:p>
          <w:p>
            <w:pPr>
              <w:pStyle w:val="Normal"/>
              <w:spacing w:before="0" w:after="200"/>
              <w:rPr>
                <w:rFonts w:ascii="Times New Roman" w:hAnsi="Times New Roman"/>
                <w:sz w:val="16"/>
                <w:szCs w:val="16"/>
                <w:lang w:val="ru-RU"/>
              </w:rPr>
            </w:pPr>
            <w:r>
              <w:rPr>
                <w:rFonts w:ascii="Times New Roman" w:hAnsi="Times New Roman"/>
                <w:sz w:val="16"/>
                <w:szCs w:val="16"/>
                <w:lang w:val="ru-RU"/>
              </w:rPr>
              <w:t>16.04- 8 б</w:t>
            </w:r>
          </w:p>
        </w:tc>
        <w:tc>
          <w:tcPr>
            <w:tcW w:w="7209" w:type="dxa"/>
            <w:tcBorders>
              <w:left w:val="single" w:sz="4" w:space="0" w:color="000000"/>
              <w:bottom w:val="single" w:sz="4" w:space="0" w:color="000000"/>
              <w:right w:val="single" w:sz="4" w:space="0" w:color="000000"/>
            </w:tcBorders>
          </w:tcPr>
          <w:p>
            <w:pPr>
              <w:pStyle w:val="Normal"/>
              <w:spacing w:before="0" w:after="0"/>
              <w:ind w:left="135"/>
              <w:jc w:val="left"/>
              <w:rPr>
                <w:rFonts w:ascii="Times New Roman" w:hAnsi="Times New Roman"/>
                <w:b w:val="false"/>
                <w:i w:val="false"/>
                <w:color w:val="000000"/>
                <w:sz w:val="16"/>
                <w:szCs w:val="16"/>
              </w:rPr>
            </w:pPr>
            <w:r>
              <w:rPr>
                <w:rFonts w:ascii="Times New Roman" w:hAnsi="Times New Roman"/>
                <w:b w:val="false"/>
                <w:i w:val="false"/>
                <w:color w:val="000000"/>
                <w:sz w:val="16"/>
                <w:szCs w:val="16"/>
              </w:rPr>
              <w:t xml:space="preserve">Половой и возрастной состав населения России.  </w:t>
            </w:r>
            <w:r>
              <w:rPr>
                <w:rFonts w:ascii="Times New Roman" w:hAnsi="Times New Roman"/>
                <w:b w:val="false"/>
                <w:i w:val="false"/>
                <w:color w:val="000000"/>
                <w:sz w:val="16"/>
                <w:szCs w:val="16"/>
                <w:lang w:val="ru-RU"/>
              </w:rPr>
              <w:t>Контрольная работа по теме</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spacing w:before="0" w:after="200"/>
              <w:rPr/>
            </w:pPr>
            <w:r>
              <w:rPr>
                <w:rFonts w:cs="Times New Roman" w:ascii="Times New Roman" w:hAnsi="Times New Roman"/>
                <w:color w:val="000000"/>
                <w:sz w:val="16"/>
                <w:szCs w:val="16"/>
                <w:lang w:val="ru-RU"/>
              </w:rPr>
              <w:t>63</w:t>
            </w:r>
          </w:p>
        </w:tc>
        <w:tc>
          <w:tcPr>
            <w:tcW w:w="1791"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7.05 — 8 а</w:t>
            </w:r>
          </w:p>
          <w:p>
            <w:pPr>
              <w:pStyle w:val="Normal"/>
              <w:spacing w:before="0" w:after="20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5.05 — 8 б</w:t>
            </w:r>
          </w:p>
        </w:tc>
        <w:tc>
          <w:tcPr>
            <w:tcW w:w="7209" w:type="dxa"/>
            <w:tcBorders>
              <w:top w:val="single" w:sz="4" w:space="0" w:color="000000"/>
              <w:left w:val="single" w:sz="4" w:space="0" w:color="000000"/>
              <w:bottom w:val="single" w:sz="4" w:space="0" w:color="000000"/>
              <w:right w:val="single" w:sz="4" w:space="0" w:color="000000"/>
            </w:tcBorders>
          </w:tcPr>
          <w:p>
            <w:pPr>
              <w:pStyle w:val="Normal"/>
              <w:spacing w:before="0" w:after="0"/>
              <w:ind w:left="135"/>
              <w:jc w:val="left"/>
              <w:rPr>
                <w:sz w:val="16"/>
                <w:szCs w:val="16"/>
              </w:rPr>
            </w:pPr>
            <w:r>
              <w:rPr>
                <w:rFonts w:cs="Times New Roman" w:ascii="Times New Roman" w:hAnsi="Times New Roman"/>
                <w:b w:val="false"/>
                <w:i w:val="false"/>
                <w:color w:val="000000"/>
                <w:sz w:val="16"/>
                <w:szCs w:val="16"/>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66</w:t>
            </w:r>
          </w:p>
        </w:tc>
        <w:tc>
          <w:tcPr>
            <w:tcW w:w="1791"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18.05 — 8 а</w:t>
            </w:r>
          </w:p>
          <w:p>
            <w:pPr>
              <w:pStyle w:val="Normal"/>
              <w:spacing w:before="0" w:after="20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14.05- 8б</w:t>
            </w:r>
          </w:p>
        </w:tc>
        <w:tc>
          <w:tcPr>
            <w:tcW w:w="7209" w:type="dxa"/>
            <w:tcBorders>
              <w:top w:val="single" w:sz="4" w:space="0" w:color="000000"/>
              <w:left w:val="single" w:sz="4" w:space="0" w:color="000000"/>
              <w:bottom w:val="single" w:sz="4" w:space="0" w:color="000000"/>
              <w:right w:val="single" w:sz="4" w:space="0" w:color="000000"/>
            </w:tcBorders>
          </w:tcPr>
          <w:p>
            <w:pPr>
              <w:pStyle w:val="Normal"/>
              <w:spacing w:before="0" w:after="0"/>
              <w:ind w:left="135"/>
              <w:jc w:val="left"/>
              <w:rPr>
                <w:rFonts w:ascii="Times New Roman" w:hAnsi="Times New Roman"/>
                <w:b w:val="false"/>
                <w:i w:val="false"/>
                <w:color w:val="000000"/>
                <w:sz w:val="16"/>
                <w:szCs w:val="16"/>
              </w:rPr>
            </w:pPr>
            <w:r>
              <w:rPr>
                <w:rFonts w:ascii="Times New Roman" w:hAnsi="Times New Roman"/>
                <w:b w:val="false"/>
                <w:i w:val="false"/>
                <w:color w:val="000000"/>
                <w:sz w:val="16"/>
                <w:szCs w:val="16"/>
              </w:rPr>
              <w:t>Резервный урок. Обобщающее повторение по темам "Народы и религии России" и "Половой и возрастной состав населения России"</w:t>
            </w:r>
          </w:p>
          <w:p>
            <w:pPr>
              <w:pStyle w:val="Normal"/>
              <w:spacing w:before="0" w:after="0"/>
              <w:ind w:left="135"/>
              <w:jc w:val="left"/>
              <w:rPr>
                <w:rFonts w:ascii="Times New Roman" w:hAnsi="Times New Roman"/>
                <w:b w:val="false"/>
                <w:i w:val="false"/>
                <w:color w:val="000000"/>
                <w:sz w:val="16"/>
                <w:szCs w:val="16"/>
                <w:lang w:val="ru-RU"/>
              </w:rPr>
            </w:pPr>
            <w:r>
              <w:rPr>
                <w:rFonts w:cs="Times New Roman" w:ascii="Times New Roman" w:hAnsi="Times New Roman"/>
                <w:b w:val="false"/>
                <w:i w:val="false"/>
                <w:color w:val="000000"/>
                <w:sz w:val="16"/>
                <w:szCs w:val="16"/>
                <w:lang w:val="ru-RU"/>
              </w:rPr>
              <w:t>Контрольная работа за изученный курс</w:t>
            </w:r>
          </w:p>
        </w:tc>
      </w:tr>
    </w:tbl>
    <w:p>
      <w:pPr>
        <w:pStyle w:val="Normal"/>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r>
    </w:p>
    <w:p>
      <w:pPr>
        <w:pStyle w:val="Normal"/>
        <w:spacing w:lineRule="auto" w:line="240" w:before="0" w:after="0"/>
        <w:ind w:left="-540" w:right="0"/>
        <w:contextualSpacing/>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lineRule="auto" w:line="240" w:before="0" w:after="0"/>
        <w:ind w:left="-540" w:right="0"/>
        <w:contextualSpacing/>
        <w:rPr>
          <w:rFonts w:ascii="Times New Roman" w:hAnsi="Times New Roman" w:cs="Times New Roman"/>
          <w:b/>
          <w:sz w:val="16"/>
          <w:szCs w:val="16"/>
          <w:lang w:val="ru-RU"/>
        </w:rPr>
      </w:pPr>
      <w:r>
        <w:rPr>
          <w:rFonts w:cs="Times New Roman" w:ascii="Times New Roman" w:hAnsi="Times New Roman"/>
          <w:b/>
          <w:sz w:val="16"/>
          <w:szCs w:val="16"/>
          <w:lang w:val="ru-RU"/>
        </w:rPr>
      </w:r>
    </w:p>
    <w:p>
      <w:pPr>
        <w:pStyle w:val="Normal"/>
        <w:spacing w:lineRule="auto" w:line="240" w:before="0" w:after="0"/>
        <w:ind w:left="-540" w:right="0"/>
        <w:contextualSpacing/>
        <w:rPr/>
      </w:pPr>
      <w:r>
        <w:rPr>
          <w:rFonts w:cs="Times New Roman" w:ascii="Times New Roman" w:hAnsi="Times New Roman"/>
          <w:b/>
          <w:sz w:val="16"/>
          <w:szCs w:val="16"/>
          <w:lang w:val="ru-RU"/>
        </w:rPr>
        <w:t xml:space="preserve">Урок 39. </w:t>
      </w:r>
      <w:r>
        <w:rPr>
          <w:rFonts w:cs="Times New Roman" w:ascii="Times New Roman" w:hAnsi="Times New Roman"/>
          <w:sz w:val="16"/>
          <w:szCs w:val="16"/>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p>
      <w:pPr>
        <w:pStyle w:val="Normal"/>
        <w:spacing w:lineRule="auto" w:line="240" w:before="0" w:after="0"/>
        <w:ind w:left="-540" w:right="0"/>
        <w:contextualSpacing/>
        <w:rPr>
          <w:rFonts w:ascii="Times New Roman" w:hAnsi="Times New Roman" w:cs="Times New Roman"/>
          <w:b/>
          <w:sz w:val="16"/>
          <w:szCs w:val="16"/>
          <w:lang w:val="ru-RU"/>
        </w:rPr>
      </w:pPr>
      <w:r>
        <w:rPr>
          <w:rFonts w:cs="Times New Roman" w:ascii="Times New Roman" w:hAnsi="Times New Roman"/>
          <w:b/>
          <w:sz w:val="16"/>
          <w:szCs w:val="16"/>
          <w:lang w:val="ru-RU"/>
        </w:rPr>
      </w:r>
    </w:p>
    <w:p>
      <w:pPr>
        <w:pStyle w:val="Normal"/>
        <w:spacing w:lineRule="auto" w:line="240" w:before="0" w:after="0"/>
        <w:ind w:left="-540" w:right="0"/>
        <w:contextualSpacing/>
        <w:rPr>
          <w:rFonts w:ascii="Times New Roman" w:hAnsi="Times New Roman" w:cs="Times New Roman"/>
          <w:sz w:val="16"/>
          <w:szCs w:val="16"/>
          <w:lang w:val="ru-RU"/>
        </w:rPr>
      </w:pPr>
      <w:r>
        <w:rPr>
          <w:rFonts w:cs="Times New Roman" w:ascii="Times New Roman" w:hAnsi="Times New Roman"/>
          <w:sz w:val="16"/>
          <w:szCs w:val="16"/>
          <w:lang w:val="ru-RU"/>
        </w:rPr>
      </w:r>
    </w:p>
    <w:p>
      <w:pPr>
        <w:pStyle w:val="Style14"/>
        <w:shd w:val="clear" w:fill="FFFFFF"/>
        <w:spacing w:lineRule="atLeast" w:line="306" w:before="0" w:after="280"/>
        <w:ind w:left="-540" w:right="0"/>
        <w:jc w:val="center"/>
        <w:rPr>
          <w:b w:val="false"/>
          <w:bCs w:val="false"/>
        </w:rPr>
      </w:pPr>
      <w:r>
        <w:rPr>
          <w:b w:val="false"/>
          <w:bCs w:val="false"/>
          <w:sz w:val="16"/>
          <w:szCs w:val="16"/>
        </w:rPr>
        <w:t>1 вариант</w:t>
      </w:r>
    </w:p>
    <w:p>
      <w:pPr>
        <w:pStyle w:val="Style14"/>
        <w:shd w:val="clear" w:fill="FFFFFF"/>
        <w:spacing w:lineRule="atLeast" w:line="306" w:before="0" w:after="280"/>
        <w:ind w:left="-540" w:right="0"/>
        <w:rPr>
          <w:b w:val="false"/>
          <w:bCs w:val="false"/>
        </w:rPr>
      </w:pPr>
      <w:r>
        <w:rPr>
          <w:b w:val="false"/>
          <w:bCs w:val="false"/>
          <w:sz w:val="16"/>
          <w:szCs w:val="16"/>
        </w:rPr>
        <w:t>1. Дайте определение следующим понятиям:</w:t>
      </w:r>
    </w:p>
    <w:p>
      <w:pPr>
        <w:pStyle w:val="Style14"/>
        <w:shd w:val="clear" w:fill="FFFFFF"/>
        <w:spacing w:lineRule="atLeast" w:line="306" w:before="0" w:after="280"/>
        <w:ind w:left="-540" w:right="0"/>
        <w:rPr>
          <w:b w:val="false"/>
          <w:bCs w:val="false"/>
        </w:rPr>
      </w:pPr>
      <w:r>
        <w:rPr>
          <w:b w:val="false"/>
          <w:bCs w:val="false"/>
          <w:sz w:val="16"/>
          <w:szCs w:val="16"/>
        </w:rPr>
        <w:t>тектоника, щит, климат, циклон, атмосферный фронт, исток, эстуарий, сточное озеро, гумус, природная зона.</w:t>
      </w:r>
    </w:p>
    <w:p>
      <w:pPr>
        <w:pStyle w:val="Style14"/>
        <w:shd w:val="clear" w:fill="FFFFFF"/>
        <w:spacing w:lineRule="atLeast" w:line="306" w:before="0" w:after="280"/>
        <w:ind w:left="-540" w:right="0"/>
        <w:rPr>
          <w:b w:val="false"/>
          <w:bCs w:val="false"/>
        </w:rPr>
      </w:pPr>
      <w:r>
        <w:rPr>
          <w:b w:val="false"/>
          <w:bCs w:val="false"/>
          <w:sz w:val="16"/>
          <w:szCs w:val="16"/>
        </w:rPr>
        <w:t>2. Определите географический объект, зашифрованный в цифре:</w:t>
      </w:r>
    </w:p>
    <w:p>
      <w:pPr>
        <w:pStyle w:val="Style14"/>
        <w:shd w:val="clear" w:fill="FFFFFF"/>
        <w:spacing w:lineRule="atLeast" w:line="306" w:before="0" w:after="280"/>
        <w:ind w:left="-540" w:right="0"/>
        <w:rPr>
          <w:b w:val="false"/>
          <w:bCs w:val="false"/>
        </w:rPr>
      </w:pPr>
      <w:r>
        <w:rPr>
          <w:b w:val="false"/>
          <w:bCs w:val="false"/>
          <w:sz w:val="16"/>
          <w:szCs w:val="16"/>
        </w:rPr>
        <w:t>А) 1637 м б) 17,1 млн км2 в) -27м г) -71 д) 5410м е) 5642м</w:t>
      </w:r>
    </w:p>
    <w:p>
      <w:pPr>
        <w:pStyle w:val="Style14"/>
        <w:shd w:val="clear" w:fill="FFFFFF"/>
        <w:spacing w:lineRule="atLeast" w:line="306" w:before="0" w:after="280"/>
        <w:ind w:left="-540" w:right="0"/>
        <w:rPr>
          <w:b w:val="false"/>
          <w:bCs w:val="false"/>
        </w:rPr>
      </w:pPr>
      <w:r>
        <w:rPr>
          <w:b w:val="false"/>
          <w:bCs w:val="false"/>
          <w:sz w:val="16"/>
          <w:szCs w:val="16"/>
        </w:rPr>
        <w:t>3. Определите в каких природных регионах России расположены объекты:</w:t>
      </w:r>
    </w:p>
    <w:p>
      <w:pPr>
        <w:pStyle w:val="Style14"/>
        <w:shd w:val="clear" w:fill="FFFFFF"/>
        <w:spacing w:lineRule="atLeast" w:line="306" w:before="0" w:after="280"/>
        <w:ind w:left="-540" w:right="0"/>
        <w:rPr>
          <w:b w:val="false"/>
          <w:bCs w:val="false"/>
        </w:rPr>
      </w:pPr>
      <w:r>
        <w:rPr>
          <w:b w:val="false"/>
          <w:bCs w:val="false"/>
          <w:sz w:val="16"/>
          <w:szCs w:val="16"/>
        </w:rPr>
        <w:t>А) Русская равнина 1) р. Ангара</w:t>
      </w:r>
    </w:p>
    <w:p>
      <w:pPr>
        <w:pStyle w:val="Style14"/>
        <w:shd w:val="clear" w:fill="FFFFFF"/>
        <w:spacing w:lineRule="atLeast" w:line="306" w:before="0" w:after="280"/>
        <w:ind w:left="-540" w:right="0"/>
        <w:rPr>
          <w:b w:val="false"/>
          <w:bCs w:val="false"/>
        </w:rPr>
      </w:pPr>
      <w:r>
        <w:rPr>
          <w:b w:val="false"/>
          <w:bCs w:val="false"/>
          <w:sz w:val="16"/>
          <w:szCs w:val="16"/>
        </w:rPr>
        <w:t>Б) Кавказ 2) долина гейзеров</w:t>
      </w:r>
    </w:p>
    <w:p>
      <w:pPr>
        <w:pStyle w:val="Style14"/>
        <w:shd w:val="clear" w:fill="FFFFFF"/>
        <w:spacing w:lineRule="atLeast" w:line="306" w:before="0" w:after="280"/>
        <w:ind w:left="-540" w:right="0"/>
        <w:rPr>
          <w:b w:val="false"/>
          <w:bCs w:val="false"/>
        </w:rPr>
      </w:pPr>
      <w:r>
        <w:rPr>
          <w:b w:val="false"/>
          <w:bCs w:val="false"/>
          <w:sz w:val="16"/>
          <w:szCs w:val="16"/>
        </w:rPr>
        <w:t>В) Урал 3) оз Селигер</w:t>
      </w:r>
    </w:p>
    <w:p>
      <w:pPr>
        <w:pStyle w:val="Style14"/>
        <w:shd w:val="clear" w:fill="FFFFFF"/>
        <w:spacing w:lineRule="atLeast" w:line="306" w:before="0" w:after="280"/>
        <w:ind w:left="-540" w:right="0"/>
        <w:rPr>
          <w:b w:val="false"/>
          <w:bCs w:val="false"/>
        </w:rPr>
      </w:pPr>
      <w:r>
        <w:rPr>
          <w:b w:val="false"/>
          <w:bCs w:val="false"/>
          <w:sz w:val="16"/>
          <w:szCs w:val="16"/>
        </w:rPr>
        <w:t>Г) Западная Сибирь 4) Ставропольская возвышенность</w:t>
      </w:r>
    </w:p>
    <w:p>
      <w:pPr>
        <w:pStyle w:val="Style14"/>
        <w:shd w:val="clear" w:fill="FFFFFF"/>
        <w:spacing w:lineRule="atLeast" w:line="306" w:before="0" w:after="280"/>
        <w:ind w:left="-540" w:right="0"/>
        <w:rPr>
          <w:b w:val="false"/>
          <w:bCs w:val="false"/>
        </w:rPr>
      </w:pPr>
      <w:r>
        <w:rPr>
          <w:b w:val="false"/>
          <w:bCs w:val="false"/>
          <w:sz w:val="16"/>
          <w:szCs w:val="16"/>
        </w:rPr>
        <w:t>Д) Южная Сибирь 5) р. Обь</w:t>
      </w:r>
    </w:p>
    <w:p>
      <w:pPr>
        <w:pStyle w:val="Style14"/>
        <w:shd w:val="clear" w:fill="FFFFFF"/>
        <w:spacing w:lineRule="atLeast" w:line="306" w:before="0" w:after="280"/>
        <w:ind w:left="-540" w:right="0"/>
        <w:rPr>
          <w:b w:val="false"/>
          <w:bCs w:val="false"/>
        </w:rPr>
      </w:pPr>
      <w:r>
        <w:rPr>
          <w:b w:val="false"/>
          <w:bCs w:val="false"/>
          <w:sz w:val="16"/>
          <w:szCs w:val="16"/>
        </w:rPr>
        <w:t>Е) Восточная Сибирь 6) г. Народная</w:t>
      </w:r>
    </w:p>
    <w:p>
      <w:pPr>
        <w:pStyle w:val="Style14"/>
        <w:shd w:val="clear" w:fill="FFFFFF"/>
        <w:spacing w:lineRule="atLeast" w:line="306" w:before="0" w:after="280"/>
        <w:ind w:left="-540" w:right="0"/>
        <w:rPr>
          <w:b w:val="false"/>
          <w:bCs w:val="false"/>
        </w:rPr>
      </w:pPr>
      <w:r>
        <w:rPr>
          <w:b w:val="false"/>
          <w:bCs w:val="false"/>
          <w:sz w:val="16"/>
          <w:szCs w:val="16"/>
        </w:rPr>
        <w:t>Ж) Дальний Восток 7) г. Алтай</w:t>
      </w:r>
    </w:p>
    <w:p>
      <w:pPr>
        <w:pStyle w:val="Style14"/>
        <w:shd w:val="clear" w:fill="FFFFFF"/>
        <w:spacing w:lineRule="atLeast" w:line="306" w:before="0" w:after="280"/>
        <w:ind w:left="-540" w:right="0"/>
        <w:rPr>
          <w:b w:val="false"/>
          <w:bCs w:val="false"/>
        </w:rPr>
      </w:pPr>
      <w:r>
        <w:rPr>
          <w:b w:val="false"/>
          <w:bCs w:val="false"/>
          <w:sz w:val="16"/>
          <w:szCs w:val="16"/>
        </w:rPr>
        <w:t>4. Вставьте пропущенные слова:</w:t>
      </w:r>
    </w:p>
    <w:p>
      <w:pPr>
        <w:pStyle w:val="Style14"/>
        <w:shd w:val="clear" w:fill="FFFFFF"/>
        <w:spacing w:lineRule="atLeast" w:line="306" w:before="0" w:after="280"/>
        <w:ind w:left="-540" w:right="0"/>
        <w:rPr>
          <w:b w:val="false"/>
          <w:bCs w:val="false"/>
        </w:rPr>
      </w:pPr>
      <w:r>
        <w:rPr>
          <w:b w:val="false"/>
          <w:bCs w:val="false"/>
          <w:sz w:val="16"/>
          <w:szCs w:val="16"/>
        </w:rPr>
        <w:t>Рельеф России ________. На востоке страны преобладают ________, а на западе __________. Самыми высокими горами России являются _______, с вершиной гора _______ м, а самыми вытянутыми горами являются _____________. Территория формировалась в различные эпохи складчатости. Самой древней складчатостью является ________, а самой молодой складчатостью является __________. На древней платформе есть выступы кристаллического фундамента, которые называются __________, примером может служить ______, _________, ___________.</w:t>
      </w:r>
    </w:p>
    <w:p>
      <w:pPr>
        <w:pStyle w:val="Style14"/>
        <w:shd w:val="clear" w:fill="FFFFFF"/>
        <w:spacing w:lineRule="atLeast" w:line="306" w:before="0" w:after="280"/>
        <w:ind w:left="-540" w:right="0"/>
        <w:rPr>
          <w:b w:val="false"/>
          <w:bCs w:val="false"/>
        </w:rPr>
      </w:pPr>
      <w:r>
        <w:rPr>
          <w:b w:val="false"/>
          <w:bCs w:val="false"/>
          <w:sz w:val="16"/>
          <w:szCs w:val="16"/>
        </w:rPr>
        <w:t>5. Подберите пару: природная зона – почва</w:t>
      </w:r>
    </w:p>
    <w:p>
      <w:pPr>
        <w:pStyle w:val="Style14"/>
        <w:shd w:val="clear" w:fill="FFFFFF"/>
        <w:spacing w:lineRule="atLeast" w:line="306" w:before="0" w:after="280"/>
        <w:ind w:left="-540" w:right="0"/>
        <w:rPr>
          <w:b w:val="false"/>
          <w:bCs w:val="false"/>
        </w:rPr>
      </w:pPr>
      <w:r>
        <w:rPr>
          <w:b w:val="false"/>
          <w:bCs w:val="false"/>
          <w:sz w:val="16"/>
          <w:szCs w:val="16"/>
        </w:rPr>
        <w:t>А) тундра 1) солончаки   Б) тайга 2) глеевая   В) смешанные леса 3) серая   Г) широколиственные леса 4) чернозем      Д) лесостепь 5) каштановая    Е) степь 6) подзолистая    Ж) полупустыня 7) дерновая</w:t>
      </w:r>
    </w:p>
    <w:p>
      <w:pPr>
        <w:pStyle w:val="Style14"/>
        <w:shd w:val="clear" w:fill="FFFFFF"/>
        <w:spacing w:lineRule="atLeast" w:line="306" w:before="0" w:after="280"/>
        <w:ind w:left="-540" w:right="0"/>
        <w:rPr>
          <w:b w:val="false"/>
          <w:bCs w:val="false"/>
        </w:rPr>
      </w:pPr>
      <w:r>
        <w:rPr>
          <w:b w:val="false"/>
          <w:bCs w:val="false"/>
          <w:sz w:val="16"/>
          <w:szCs w:val="16"/>
        </w:rPr>
        <w:t>6. Сопоставьте: территория – климатический пояс:</w:t>
      </w:r>
    </w:p>
    <w:p>
      <w:pPr>
        <w:pStyle w:val="Style14"/>
        <w:shd w:val="clear" w:fill="FFFFFF"/>
        <w:spacing w:lineRule="atLeast" w:line="306" w:before="0" w:after="280"/>
        <w:ind w:left="-540" w:right="0"/>
        <w:rPr>
          <w:b w:val="false"/>
          <w:bCs w:val="false"/>
        </w:rPr>
      </w:pPr>
      <w:r>
        <w:rPr>
          <w:b w:val="false"/>
          <w:bCs w:val="false"/>
          <w:sz w:val="16"/>
          <w:szCs w:val="16"/>
        </w:rPr>
        <w:t>А) Русская равнина 1) муссонный климат   Б) Западная Сибирь 2) субтропический пояс</w:t>
      </w:r>
    </w:p>
    <w:p>
      <w:pPr>
        <w:pStyle w:val="Style14"/>
        <w:shd w:val="clear" w:fill="FFFFFF"/>
        <w:spacing w:lineRule="atLeast" w:line="306" w:before="0" w:after="280"/>
        <w:ind w:left="-540" w:right="0"/>
        <w:rPr>
          <w:b w:val="false"/>
          <w:bCs w:val="false"/>
        </w:rPr>
      </w:pPr>
      <w:r>
        <w:rPr>
          <w:b w:val="false"/>
          <w:bCs w:val="false"/>
          <w:sz w:val="16"/>
          <w:szCs w:val="16"/>
        </w:rPr>
        <w:t>В) п-ов Камчатка 3) умеренно-континентальная область   Г) запад Кавказских гор 4) резко-континентальная область   Д) оз. Байкал 5) континентальная область</w:t>
      </w:r>
    </w:p>
    <w:p>
      <w:pPr>
        <w:pStyle w:val="Style14"/>
        <w:shd w:val="clear" w:fill="FFFFFF"/>
        <w:spacing w:lineRule="atLeast" w:line="306" w:before="0" w:after="280"/>
        <w:ind w:left="-540" w:right="0"/>
        <w:rPr>
          <w:b w:val="false"/>
          <w:bCs w:val="false"/>
        </w:rPr>
      </w:pPr>
      <w:r>
        <w:rPr>
          <w:b w:val="false"/>
          <w:bCs w:val="false"/>
          <w:sz w:val="16"/>
          <w:szCs w:val="16"/>
        </w:rPr>
        <w:t>7. Выберите два верных утверждения:</w:t>
      </w:r>
    </w:p>
    <w:p>
      <w:pPr>
        <w:pStyle w:val="Style14"/>
        <w:shd w:val="clear" w:fill="FFFFFF"/>
        <w:spacing w:lineRule="atLeast" w:line="306" w:before="0" w:after="280"/>
        <w:ind w:left="-540" w:right="0"/>
        <w:rPr>
          <w:b w:val="false"/>
          <w:bCs w:val="false"/>
        </w:rPr>
      </w:pPr>
      <w:r>
        <w:rPr>
          <w:b w:val="false"/>
          <w:bCs w:val="false"/>
          <w:sz w:val="16"/>
          <w:szCs w:val="16"/>
        </w:rPr>
        <w:t>А) Байкал – самое глубокое озеро мира.   Б) У России 18 сухопутных стран - соседей</w:t>
      </w:r>
    </w:p>
    <w:p>
      <w:pPr>
        <w:pStyle w:val="Style14"/>
        <w:shd w:val="clear" w:fill="FFFFFF"/>
        <w:spacing w:lineRule="atLeast" w:line="306" w:before="0" w:after="280"/>
        <w:ind w:left="-540" w:right="0"/>
        <w:rPr>
          <w:b w:val="false"/>
          <w:bCs w:val="false"/>
        </w:rPr>
      </w:pPr>
      <w:r>
        <w:rPr>
          <w:b w:val="false"/>
          <w:bCs w:val="false"/>
          <w:sz w:val="16"/>
          <w:szCs w:val="16"/>
        </w:rPr>
        <w:t>В) В рельефе России преобладают равнины   Г) Самый большой полуостров России – Кольский.</w:t>
      </w:r>
    </w:p>
    <w:p>
      <w:pPr>
        <w:pStyle w:val="Style14"/>
        <w:shd w:val="clear" w:fill="FFFFFF"/>
        <w:spacing w:lineRule="atLeast" w:line="306" w:before="0" w:after="280"/>
        <w:ind w:left="-540" w:right="0"/>
        <w:rPr>
          <w:b w:val="false"/>
          <w:bCs w:val="false"/>
        </w:rPr>
      </w:pPr>
      <w:r>
        <w:rPr>
          <w:b w:val="false"/>
          <w:bCs w:val="false"/>
          <w:sz w:val="16"/>
          <w:szCs w:val="16"/>
        </w:rPr>
        <w:t>8. Определите регион по описанию:</w:t>
      </w:r>
    </w:p>
    <w:p>
      <w:pPr>
        <w:pStyle w:val="Style14"/>
        <w:shd w:val="clear" w:fill="FFFFFF"/>
        <w:spacing w:lineRule="atLeast" w:line="306" w:before="0" w:after="280"/>
        <w:ind w:left="-540" w:right="0"/>
        <w:rPr>
          <w:b w:val="false"/>
          <w:bCs w:val="false"/>
        </w:rPr>
      </w:pPr>
      <w:r>
        <w:rPr>
          <w:b w:val="false"/>
          <w:bCs w:val="false"/>
          <w:sz w:val="16"/>
          <w:szCs w:val="16"/>
        </w:rPr>
        <w:t>Территория удалена от основной части страны. Преобладает горный рельеф, который образовался в область кайнозойской складчатости. В регионе много запасов геотермальной энергии, которую используют на ГеоТэс района. В районе находится одно из чудес России. Постоянные землетрясения усложняют жизнь в данной области. Здесь находится самый высокий вулкан России.</w:t>
      </w:r>
    </w:p>
    <w:p>
      <w:pPr>
        <w:pStyle w:val="Style14"/>
        <w:shd w:val="clear" w:fill="FFFFFF"/>
        <w:spacing w:lineRule="atLeast" w:line="306" w:before="0" w:after="280"/>
        <w:ind w:left="-540" w:right="0"/>
        <w:rPr>
          <w:b w:val="false"/>
          <w:bCs w:val="false"/>
        </w:rPr>
      </w:pPr>
      <w:r>
        <w:rPr>
          <w:b w:val="false"/>
          <w:bCs w:val="false"/>
          <w:sz w:val="16"/>
          <w:szCs w:val="16"/>
        </w:rPr>
        <w:t>9. Напишите свою точку зрения и обоснуйте её: в какой части России наиболее благоприятные условия для проживания.</w:t>
      </w:r>
    </w:p>
    <w:p>
      <w:pPr>
        <w:pStyle w:val="Style14"/>
        <w:shd w:val="clear" w:fill="FFFFFF"/>
        <w:spacing w:lineRule="atLeast" w:line="306" w:before="0" w:after="280"/>
        <w:ind w:left="-540" w:right="0"/>
        <w:jc w:val="center"/>
        <w:rPr>
          <w:b w:val="false"/>
          <w:bCs w:val="false"/>
        </w:rPr>
      </w:pPr>
      <w:r>
        <w:rPr>
          <w:b w:val="false"/>
          <w:bCs w:val="false"/>
          <w:sz w:val="16"/>
          <w:szCs w:val="16"/>
        </w:rPr>
        <w:t>Ответы:</w:t>
      </w:r>
    </w:p>
    <w:p>
      <w:pPr>
        <w:pStyle w:val="Style14"/>
        <w:shd w:val="clear" w:fill="FFFFFF"/>
        <w:spacing w:lineRule="atLeast" w:line="306" w:before="0" w:after="280"/>
        <w:ind w:left="-540" w:right="0"/>
        <w:rPr>
          <w:b w:val="false"/>
          <w:bCs w:val="false"/>
        </w:rPr>
      </w:pPr>
      <w:r>
        <w:rPr>
          <w:b w:val="false"/>
          <w:bCs w:val="false"/>
          <w:sz w:val="16"/>
          <w:szCs w:val="16"/>
        </w:rPr>
        <w:t>1) определения</w:t>
      </w:r>
    </w:p>
    <w:p>
      <w:pPr>
        <w:pStyle w:val="Style14"/>
        <w:shd w:val="clear" w:fill="FFFFFF"/>
        <w:spacing w:lineRule="atLeast" w:line="306" w:before="0" w:after="280"/>
        <w:ind w:left="-540" w:right="0"/>
        <w:rPr>
          <w:b w:val="false"/>
          <w:bCs w:val="false"/>
        </w:rPr>
      </w:pPr>
      <w:r>
        <w:rPr>
          <w:b w:val="false"/>
          <w:bCs w:val="false"/>
          <w:sz w:val="16"/>
          <w:szCs w:val="16"/>
        </w:rPr>
        <w:t>2) оз. Байкал, площадь России, Прикаспийская низменность, температура Оймякона, длина р. Обь, г. Эльбрус.</w:t>
      </w:r>
    </w:p>
    <w:p>
      <w:pPr>
        <w:pStyle w:val="Style14"/>
        <w:shd w:val="clear" w:fill="FFFFFF"/>
        <w:spacing w:lineRule="atLeast" w:line="306" w:before="0" w:after="280"/>
        <w:ind w:left="-540" w:right="0"/>
        <w:rPr>
          <w:b w:val="false"/>
          <w:bCs w:val="false"/>
        </w:rPr>
      </w:pPr>
      <w:r>
        <w:rPr>
          <w:b w:val="false"/>
          <w:bCs w:val="false"/>
          <w:sz w:val="16"/>
          <w:szCs w:val="16"/>
        </w:rPr>
        <w:t>3) А3 - Б4 – В6- Г5-Д7-Е1 – Ж2</w:t>
      </w:r>
    </w:p>
    <w:p>
      <w:pPr>
        <w:pStyle w:val="Style14"/>
        <w:shd w:val="clear" w:fill="FFFFFF"/>
        <w:spacing w:lineRule="atLeast" w:line="306" w:before="0" w:after="280"/>
        <w:ind w:left="-540" w:right="0"/>
        <w:rPr>
          <w:b w:val="false"/>
          <w:bCs w:val="false"/>
        </w:rPr>
      </w:pPr>
      <w:r>
        <w:rPr>
          <w:b w:val="false"/>
          <w:bCs w:val="false"/>
          <w:sz w:val="16"/>
          <w:szCs w:val="16"/>
        </w:rPr>
        <w:t>4) Разнообразен, горы, равнины, Кавказ, Эльбрус, Уральские горы, байкальская, кайнозойская, щит, Балтийский щит, Анабарский щит , Алданский щит.</w:t>
      </w:r>
    </w:p>
    <w:p>
      <w:pPr>
        <w:pStyle w:val="Style14"/>
        <w:shd w:val="clear" w:fill="FFFFFF"/>
        <w:spacing w:lineRule="atLeast" w:line="306" w:before="0" w:after="280"/>
        <w:ind w:left="-540" w:right="0"/>
        <w:rPr>
          <w:b w:val="false"/>
          <w:bCs w:val="false"/>
        </w:rPr>
      </w:pPr>
      <w:r>
        <w:rPr>
          <w:b w:val="false"/>
          <w:bCs w:val="false"/>
          <w:sz w:val="16"/>
          <w:szCs w:val="16"/>
        </w:rPr>
        <w:t>5) а – 2 б – 6 в – 3 г –7 д – 5 е – 4 ж – 1</w:t>
      </w:r>
    </w:p>
    <w:p>
      <w:pPr>
        <w:pStyle w:val="Style14"/>
        <w:shd w:val="clear" w:fill="FFFFFF"/>
        <w:spacing w:lineRule="atLeast" w:line="306" w:before="0" w:after="280"/>
        <w:ind w:left="-540" w:right="0"/>
        <w:rPr>
          <w:b w:val="false"/>
          <w:bCs w:val="false"/>
        </w:rPr>
      </w:pPr>
      <w:r>
        <w:rPr>
          <w:b w:val="false"/>
          <w:bCs w:val="false"/>
          <w:sz w:val="16"/>
          <w:szCs w:val="16"/>
        </w:rPr>
        <w:t>6) А-3 Б- 5 В – 1 Г – 2 Д - 4</w:t>
      </w:r>
    </w:p>
    <w:p>
      <w:pPr>
        <w:pStyle w:val="Style14"/>
        <w:shd w:val="clear" w:fill="FFFFFF"/>
        <w:spacing w:lineRule="atLeast" w:line="306" w:before="0" w:after="280"/>
        <w:ind w:left="-540" w:right="0"/>
        <w:rPr>
          <w:b w:val="false"/>
          <w:bCs w:val="false"/>
        </w:rPr>
      </w:pPr>
      <w:r>
        <w:rPr>
          <w:b w:val="false"/>
          <w:bCs w:val="false"/>
          <w:sz w:val="16"/>
          <w:szCs w:val="16"/>
        </w:rPr>
        <w:t>7) А В</w:t>
      </w:r>
    </w:p>
    <w:p>
      <w:pPr>
        <w:pStyle w:val="Style14"/>
        <w:shd w:val="clear" w:fill="FFFFFF"/>
        <w:spacing w:lineRule="atLeast" w:line="306" w:before="0" w:after="280"/>
        <w:ind w:left="-540" w:right="0"/>
        <w:rPr>
          <w:b w:val="false"/>
          <w:bCs w:val="false"/>
        </w:rPr>
      </w:pPr>
      <w:r>
        <w:rPr>
          <w:b w:val="false"/>
          <w:bCs w:val="false"/>
          <w:sz w:val="16"/>
          <w:szCs w:val="16"/>
        </w:rPr>
        <w:t>8) Регион Дальний Восток (полуостров Камчатка)</w:t>
      </w:r>
    </w:p>
    <w:p>
      <w:pPr>
        <w:pStyle w:val="Style14"/>
        <w:shd w:val="clear" w:fill="FFFFFF"/>
        <w:spacing w:lineRule="atLeast" w:line="306" w:before="0" w:after="280"/>
        <w:ind w:left="-540" w:right="0"/>
        <w:rPr>
          <w:b w:val="false"/>
          <w:bCs w:val="false"/>
        </w:rPr>
      </w:pPr>
      <w:r>
        <w:rPr>
          <w:b w:val="false"/>
          <w:bCs w:val="false"/>
          <w:sz w:val="16"/>
          <w:szCs w:val="16"/>
        </w:rPr>
        <w:t>9) Восточно-Европейская равнина наиболее благоприятна для проживания, так как хорошие климатические условия (умеренно-континентальный климат), равнинный рельеф, наличие крупной равнинной реки Волга.</w:t>
      </w:r>
    </w:p>
    <w:p>
      <w:pPr>
        <w:pStyle w:val="Normal"/>
        <w:spacing w:lineRule="auto" w:line="240" w:before="0" w:after="0"/>
        <w:ind w:left="-540" w:right="0"/>
        <w:contextualSpacing/>
        <w:rPr>
          <w:rFonts w:ascii="Times New Roman" w:hAnsi="Times New Roman" w:cs="Times New Roman"/>
          <w:b/>
          <w:bCs/>
          <w:sz w:val="16"/>
          <w:szCs w:val="16"/>
          <w:lang w:val="ru-RU"/>
        </w:rPr>
      </w:pPr>
      <w:r>
        <w:rPr>
          <w:rFonts w:cs="Times New Roman" w:ascii="Times New Roman" w:hAnsi="Times New Roman"/>
          <w:b/>
          <w:bCs/>
          <w:sz w:val="16"/>
          <w:szCs w:val="16"/>
          <w:lang w:val="ru-RU"/>
        </w:rPr>
        <w:t xml:space="preserve">Урок 58  </w:t>
      </w:r>
      <w:r>
        <w:rPr>
          <w:rFonts w:cs="Times New Roman" w:ascii="Times New Roman" w:hAnsi="Times New Roman"/>
          <w:b/>
          <w:bCs/>
          <w:i w:val="false"/>
          <w:color w:val="000000"/>
          <w:sz w:val="16"/>
          <w:szCs w:val="16"/>
          <w:lang w:val="ru-RU"/>
        </w:rPr>
        <w:t>Половой и возрастной состав населения России.  Контрольная работа по теме</w:t>
      </w:r>
    </w:p>
    <w:p>
      <w:pPr>
        <w:pStyle w:val="BodyText"/>
        <w:spacing w:lineRule="auto" w:line="240" w:before="0" w:after="0"/>
        <w:ind w:left="-540" w:right="0"/>
        <w:contextualSpacing/>
        <w:rPr>
          <w:rFonts w:ascii="PT Sans;sans-serif" w:hAnsi="PT Sans;sans-serif" w:cs="Times New Roman"/>
          <w:b w:val="false"/>
          <w:bCs w:val="false"/>
          <w:i w:val="false"/>
          <w:caps w:val="false"/>
          <w:smallCaps w:val="false"/>
          <w:color w:val="000000"/>
          <w:spacing w:val="0"/>
          <w:sz w:val="16"/>
          <w:szCs w:val="16"/>
          <w:lang w:val="ru-RU"/>
        </w:rPr>
      </w:pPr>
      <w:r>
        <w:rPr>
          <w:rFonts w:cs="Times New Roman" w:ascii="PT Sans;sans-serif" w:hAnsi="PT Sans;sans-serif"/>
          <w:b w:val="false"/>
          <w:bCs w:val="false"/>
          <w:i w:val="false"/>
          <w:caps w:val="false"/>
          <w:smallCaps w:val="false"/>
          <w:color w:val="000000"/>
          <w:spacing w:val="0"/>
          <w:sz w:val="16"/>
          <w:szCs w:val="16"/>
          <w:lang w:val="ru-RU"/>
        </w:rPr>
      </w:r>
    </w:p>
    <w:p>
      <w:pPr>
        <w:pStyle w:val="BodyText"/>
        <w:widowControl/>
        <w:spacing w:lineRule="auto" w:line="240" w:before="0" w:after="150"/>
        <w:ind w:hanging="0" w:left="0" w:right="0"/>
        <w:rPr>
          <w:rFonts w:ascii="PT Sans;sans-serif" w:hAnsi="PT Sans;sans-serif" w:cs="Times New Roman"/>
          <w:b w:val="false"/>
          <w:bCs w:val="false"/>
          <w:i w:val="false"/>
          <w:caps w:val="false"/>
          <w:smallCaps w:val="false"/>
          <w:color w:val="000000"/>
          <w:spacing w:val="0"/>
          <w:sz w:val="16"/>
          <w:szCs w:val="16"/>
          <w:lang w:val="ru-RU"/>
        </w:rPr>
      </w:pPr>
      <w:r>
        <w:rPr>
          <w:rFonts w:cs="Times New Roman" w:ascii="PT Sans;sans-serif" w:hAnsi="PT Sans;sans-serif"/>
          <w:b w:val="false"/>
          <w:bCs w:val="false"/>
          <w:i w:val="false"/>
          <w:caps w:val="false"/>
          <w:smallCaps w:val="false"/>
          <w:color w:val="000000"/>
          <w:spacing w:val="0"/>
          <w:sz w:val="16"/>
          <w:szCs w:val="16"/>
          <w:lang w:val="ru-RU"/>
        </w:rPr>
      </w:r>
    </w:p>
    <w:p>
      <w:pPr>
        <w:pStyle w:val="BodyText"/>
        <w:widowControl/>
        <w:tabs>
          <w:tab w:val="clear" w:pos="720"/>
          <w:tab w:val="left" w:pos="38" w:leader="none"/>
        </w:tabs>
        <w:spacing w:lineRule="auto" w:line="240" w:before="0" w:after="150"/>
        <w:ind w:hanging="0" w:left="0" w:right="0"/>
        <w:rPr>
          <w:rFonts w:ascii="Times New Roman" w:hAnsi="Times New Roman" w:cs="Times New Roman"/>
          <w:b w:val="false"/>
          <w:bCs w:val="false"/>
          <w:i w:val="false"/>
          <w:caps w:val="false"/>
          <w:smallCaps w:val="false"/>
          <w:color w:val="000000"/>
          <w:spacing w:val="0"/>
          <w:sz w:val="16"/>
          <w:szCs w:val="16"/>
          <w:lang w:val="ru-RU"/>
        </w:rPr>
      </w:pPr>
      <w:r>
        <w:rPr>
          <w:rFonts w:cs="Times New Roman" w:ascii="Times New Roman" w:hAnsi="Times New Roman"/>
          <w:b w:val="false"/>
          <w:bCs w:val="false"/>
          <w:i w:val="false"/>
          <w:caps w:val="false"/>
          <w:smallCaps w:val="false"/>
          <w:color w:val="000000"/>
          <w:spacing w:val="0"/>
          <w:sz w:val="16"/>
          <w:szCs w:val="16"/>
          <w:lang w:val="ru-RU"/>
        </w:rPr>
        <w:t>Часть 1. Народы и религии России (1 балл за каждый правильный ответ)</w:t>
      </w:r>
    </w:p>
    <w:p>
      <w:pPr>
        <w:pStyle w:val="BodyText"/>
        <w:widowControl/>
        <w:tabs>
          <w:tab w:val="clear" w:pos="720"/>
          <w:tab w:val="left" w:pos="38" w:leader="none"/>
        </w:tabs>
        <w:spacing w:lineRule="auto" w:line="240" w:before="0" w:after="150"/>
        <w:ind w:hanging="0" w:left="0" w:right="0"/>
        <w:rPr>
          <w:rFonts w:ascii="Times New Roman" w:hAnsi="Times New Roman" w:cs="Times New Roman"/>
          <w:b w:val="false"/>
          <w:bCs w:val="false"/>
          <w:sz w:val="16"/>
          <w:szCs w:val="16"/>
          <w:lang w:val="ru-RU"/>
        </w:rPr>
      </w:pPr>
      <w:r>
        <w:rPr>
          <w:rFonts w:cs="Times New Roman" w:ascii="Times New Roman" w:hAnsi="Times New Roman"/>
          <w:b w:val="false"/>
          <w:bCs w:val="false"/>
          <w:sz w:val="16"/>
          <w:szCs w:val="16"/>
          <w:lang w:val="ru-RU"/>
        </w:rPr>
      </w:r>
    </w:p>
    <w:p>
      <w:pPr>
        <w:pStyle w:val="BodyText"/>
        <w:widowControl/>
        <w:numPr>
          <w:ilvl w:val="0"/>
          <w:numId w:val="11"/>
        </w:numPr>
        <w:tabs>
          <w:tab w:val="clear" w:pos="720"/>
          <w:tab w:val="left" w:pos="0" w:leader="none"/>
        </w:tabs>
        <w:spacing w:lineRule="auto" w:line="240" w:before="0" w:after="150"/>
        <w:ind w:hanging="0" w:left="709" w:right="0"/>
        <w:rPr>
          <w:rFonts w:ascii="Times New Roman" w:hAnsi="Times New Roman" w:cs="Times New Roman"/>
          <w:b w:val="false"/>
          <w:bCs w:val="false"/>
          <w:i w:val="false"/>
          <w:caps w:val="false"/>
          <w:smallCaps w:val="false"/>
          <w:color w:val="000000"/>
          <w:spacing w:val="0"/>
          <w:sz w:val="16"/>
          <w:szCs w:val="16"/>
          <w:lang w:val="ru-RU"/>
        </w:rPr>
      </w:pPr>
      <w:r>
        <w:rPr>
          <w:rFonts w:cs="Times New Roman" w:ascii="Times New Roman" w:hAnsi="Times New Roman"/>
          <w:b w:val="false"/>
          <w:bCs w:val="false"/>
          <w:i w:val="false"/>
          <w:caps w:val="false"/>
          <w:smallCaps w:val="false"/>
          <w:color w:val="000000"/>
          <w:spacing w:val="0"/>
          <w:sz w:val="16"/>
          <w:szCs w:val="16"/>
          <w:lang w:val="ru-RU"/>
        </w:rPr>
        <w:t>Какие народы России относятся к тюркской языковой группе? (Выберите несколько вариантов) а) Русские б) Татары в) Башкиры г) Чеченцы д) Якуты</w:t>
      </w:r>
    </w:p>
    <w:p>
      <w:pPr>
        <w:pStyle w:val="BodyText"/>
        <w:widowControl/>
        <w:numPr>
          <w:ilvl w:val="0"/>
          <w:numId w:val="11"/>
        </w:numPr>
        <w:tabs>
          <w:tab w:val="clear" w:pos="720"/>
          <w:tab w:val="left" w:pos="0" w:leader="none"/>
        </w:tabs>
        <w:spacing w:lineRule="auto" w:line="240" w:before="0" w:after="150"/>
        <w:ind w:hanging="0" w:left="709" w:right="0"/>
        <w:rPr>
          <w:rFonts w:ascii="Times New Roman" w:hAnsi="Times New Roman" w:cs="Times New Roman"/>
          <w:b w:val="false"/>
          <w:bCs w:val="false"/>
          <w:i w:val="false"/>
          <w:caps w:val="false"/>
          <w:smallCaps w:val="false"/>
          <w:color w:val="000000"/>
          <w:spacing w:val="0"/>
          <w:sz w:val="16"/>
          <w:szCs w:val="16"/>
          <w:lang w:val="ru-RU"/>
        </w:rPr>
      </w:pPr>
      <w:r>
        <w:rPr>
          <w:rFonts w:cs="Times New Roman" w:ascii="Times New Roman" w:hAnsi="Times New Roman"/>
          <w:b w:val="false"/>
          <w:bCs w:val="false"/>
          <w:i w:val="false"/>
          <w:caps w:val="false"/>
          <w:smallCaps w:val="false"/>
          <w:color w:val="000000"/>
          <w:spacing w:val="0"/>
          <w:sz w:val="16"/>
          <w:szCs w:val="16"/>
          <w:lang w:val="ru-RU"/>
        </w:rPr>
        <w:t>Какая религия является традиционной для большинства населения Республики Бурятия? а) Православие б) Ислам в) Буддизм г) Иудаизм</w:t>
      </w:r>
    </w:p>
    <w:p>
      <w:pPr>
        <w:pStyle w:val="BodyText"/>
        <w:widowControl/>
        <w:numPr>
          <w:ilvl w:val="0"/>
          <w:numId w:val="11"/>
        </w:numPr>
        <w:tabs>
          <w:tab w:val="clear" w:pos="720"/>
          <w:tab w:val="left" w:pos="0" w:leader="none"/>
        </w:tabs>
        <w:spacing w:lineRule="auto" w:line="240" w:before="0" w:after="150"/>
        <w:ind w:hanging="0" w:left="709" w:right="0"/>
        <w:rPr>
          <w:rFonts w:ascii="Times New Roman" w:hAnsi="Times New Roman" w:cs="Times New Roman"/>
          <w:b w:val="false"/>
          <w:bCs w:val="false"/>
          <w:i w:val="false"/>
          <w:caps w:val="false"/>
          <w:smallCaps w:val="false"/>
          <w:color w:val="000000"/>
          <w:spacing w:val="0"/>
          <w:sz w:val="16"/>
          <w:szCs w:val="16"/>
          <w:lang w:val="ru-RU"/>
        </w:rPr>
      </w:pPr>
      <w:r>
        <w:rPr>
          <w:rFonts w:cs="Times New Roman" w:ascii="Times New Roman" w:hAnsi="Times New Roman"/>
          <w:b w:val="false"/>
          <w:bCs w:val="false"/>
          <w:i w:val="false"/>
          <w:caps w:val="false"/>
          <w:smallCaps w:val="false"/>
          <w:color w:val="000000"/>
          <w:spacing w:val="0"/>
          <w:sz w:val="16"/>
          <w:szCs w:val="16"/>
          <w:lang w:val="ru-RU"/>
        </w:rPr>
        <w:t>Какой народ России традиционно исповедует шаманизм? а) Карелы б) Ханты в) Мордва г) Коми</w:t>
      </w:r>
    </w:p>
    <w:p>
      <w:pPr>
        <w:pStyle w:val="BodyText"/>
        <w:widowControl/>
        <w:numPr>
          <w:ilvl w:val="0"/>
          <w:numId w:val="11"/>
        </w:numPr>
        <w:tabs>
          <w:tab w:val="clear" w:pos="720"/>
          <w:tab w:val="left" w:pos="0" w:leader="none"/>
        </w:tabs>
        <w:spacing w:lineRule="auto" w:line="240" w:before="0" w:after="150"/>
        <w:ind w:hanging="0" w:left="709" w:right="0"/>
        <w:rPr>
          <w:rFonts w:ascii="Times New Roman" w:hAnsi="Times New Roman" w:cs="Times New Roman"/>
          <w:b w:val="false"/>
          <w:bCs w:val="false"/>
          <w:i w:val="false"/>
          <w:caps w:val="false"/>
          <w:smallCaps w:val="false"/>
          <w:color w:val="000000"/>
          <w:spacing w:val="0"/>
          <w:sz w:val="16"/>
          <w:szCs w:val="16"/>
          <w:lang w:val="ru-RU"/>
        </w:rPr>
      </w:pPr>
      <w:r>
        <w:rPr>
          <w:rFonts w:cs="Times New Roman" w:ascii="Times New Roman" w:hAnsi="Times New Roman"/>
          <w:b w:val="false"/>
          <w:bCs w:val="false"/>
          <w:i w:val="false"/>
          <w:caps w:val="false"/>
          <w:smallCaps w:val="false"/>
          <w:color w:val="000000"/>
          <w:spacing w:val="0"/>
          <w:sz w:val="16"/>
          <w:szCs w:val="16"/>
          <w:lang w:val="ru-RU"/>
        </w:rPr>
        <w:t>Какой из перечисленных народов является самым многочисленным в России? а) Украинцы б) Татары в) Русские г) Башкиры</w:t>
      </w:r>
    </w:p>
    <w:p>
      <w:pPr>
        <w:pStyle w:val="BodyText"/>
        <w:widowControl/>
        <w:numPr>
          <w:ilvl w:val="0"/>
          <w:numId w:val="11"/>
        </w:numPr>
        <w:tabs>
          <w:tab w:val="clear" w:pos="720"/>
          <w:tab w:val="left" w:pos="0" w:leader="none"/>
        </w:tabs>
        <w:spacing w:lineRule="auto" w:line="240" w:before="0" w:after="150"/>
        <w:ind w:hanging="0" w:left="709" w:right="0"/>
        <w:rPr>
          <w:rFonts w:ascii="Times New Roman" w:hAnsi="Times New Roman" w:cs="Times New Roman"/>
          <w:b w:val="false"/>
          <w:bCs w:val="false"/>
          <w:i w:val="false"/>
          <w:caps w:val="false"/>
          <w:smallCaps w:val="false"/>
          <w:color w:val="000000"/>
          <w:spacing w:val="0"/>
          <w:sz w:val="16"/>
          <w:szCs w:val="16"/>
          <w:lang w:val="ru-RU"/>
        </w:rPr>
      </w:pPr>
      <w:r>
        <w:rPr>
          <w:rFonts w:cs="Times New Roman" w:ascii="Times New Roman" w:hAnsi="Times New Roman"/>
          <w:b w:val="false"/>
          <w:bCs w:val="false"/>
          <w:i w:val="false"/>
          <w:caps w:val="false"/>
          <w:smallCaps w:val="false"/>
          <w:color w:val="000000"/>
          <w:spacing w:val="0"/>
          <w:sz w:val="16"/>
          <w:szCs w:val="16"/>
          <w:lang w:val="ru-RU"/>
        </w:rPr>
        <w:t>Какая республика в составе РФ является крупнейшим центром ислама в России? а) Татарстан б) Башкортостан в) Чечня г) Дагестан</w:t>
      </w:r>
    </w:p>
    <w:p>
      <w:pPr>
        <w:pStyle w:val="BodyText"/>
        <w:widowControl/>
        <w:tabs>
          <w:tab w:val="clear" w:pos="720"/>
          <w:tab w:val="left" w:pos="38" w:leader="none"/>
        </w:tabs>
        <w:spacing w:lineRule="auto" w:line="240" w:before="0" w:after="150"/>
        <w:ind w:hanging="0" w:left="0" w:right="0"/>
        <w:rPr>
          <w:rFonts w:ascii="Times New Roman" w:hAnsi="Times New Roman" w:cs="Times New Roman"/>
          <w:b w:val="false"/>
          <w:bCs w:val="false"/>
          <w:sz w:val="16"/>
          <w:szCs w:val="16"/>
          <w:lang w:val="ru-RU"/>
        </w:rPr>
      </w:pPr>
      <w:r>
        <w:rPr>
          <w:rFonts w:cs="Times New Roman" w:ascii="Times New Roman" w:hAnsi="Times New Roman"/>
          <w:b w:val="false"/>
          <w:bCs w:val="false"/>
          <w:sz w:val="16"/>
          <w:szCs w:val="16"/>
          <w:lang w:val="ru-RU"/>
        </w:rPr>
      </w:r>
    </w:p>
    <w:p>
      <w:pPr>
        <w:pStyle w:val="BodyText"/>
        <w:widowControl/>
        <w:tabs>
          <w:tab w:val="clear" w:pos="720"/>
          <w:tab w:val="left" w:pos="38" w:leader="none"/>
        </w:tabs>
        <w:spacing w:lineRule="auto" w:line="240" w:before="0" w:after="150"/>
        <w:ind w:hanging="0" w:left="0" w:right="0"/>
        <w:rPr>
          <w:rFonts w:ascii="Times New Roman" w:hAnsi="Times New Roman" w:cs="Times New Roman"/>
          <w:b w:val="false"/>
          <w:bCs w:val="false"/>
          <w:i w:val="false"/>
          <w:caps w:val="false"/>
          <w:smallCaps w:val="false"/>
          <w:color w:val="000000"/>
          <w:spacing w:val="0"/>
          <w:sz w:val="16"/>
          <w:szCs w:val="16"/>
          <w:lang w:val="ru-RU"/>
        </w:rPr>
      </w:pPr>
      <w:r>
        <w:rPr>
          <w:rFonts w:cs="Times New Roman" w:ascii="Times New Roman" w:hAnsi="Times New Roman"/>
          <w:b w:val="false"/>
          <w:bCs w:val="false"/>
          <w:i w:val="false"/>
          <w:caps w:val="false"/>
          <w:smallCaps w:val="false"/>
          <w:color w:val="000000"/>
          <w:spacing w:val="0"/>
          <w:sz w:val="16"/>
          <w:szCs w:val="16"/>
          <w:lang w:val="ru-RU"/>
        </w:rPr>
        <w:t>Часть 2. Половой и возрастной состав населения России (1 балл за каждый правильный ответ)</w:t>
      </w:r>
    </w:p>
    <w:p>
      <w:pPr>
        <w:pStyle w:val="BodyText"/>
        <w:widowControl/>
        <w:tabs>
          <w:tab w:val="clear" w:pos="720"/>
          <w:tab w:val="left" w:pos="38" w:leader="none"/>
        </w:tabs>
        <w:spacing w:lineRule="auto" w:line="240" w:before="0" w:after="150"/>
        <w:ind w:hanging="0" w:left="0" w:right="0"/>
        <w:rPr>
          <w:rFonts w:ascii="Times New Roman" w:hAnsi="Times New Roman" w:cs="Times New Roman"/>
          <w:b w:val="false"/>
          <w:bCs w:val="false"/>
          <w:sz w:val="16"/>
          <w:szCs w:val="16"/>
          <w:lang w:val="ru-RU"/>
        </w:rPr>
      </w:pPr>
      <w:r>
        <w:rPr>
          <w:rFonts w:cs="Times New Roman" w:ascii="Times New Roman" w:hAnsi="Times New Roman"/>
          <w:b w:val="false"/>
          <w:bCs w:val="false"/>
          <w:sz w:val="16"/>
          <w:szCs w:val="16"/>
          <w:lang w:val="ru-RU"/>
        </w:rPr>
      </w:r>
    </w:p>
    <w:p>
      <w:pPr>
        <w:pStyle w:val="BodyText"/>
        <w:widowControl/>
        <w:numPr>
          <w:ilvl w:val="0"/>
          <w:numId w:val="12"/>
        </w:numPr>
        <w:tabs>
          <w:tab w:val="clear" w:pos="720"/>
          <w:tab w:val="left" w:pos="0" w:leader="none"/>
        </w:tabs>
        <w:spacing w:lineRule="auto" w:line="240" w:before="0" w:after="150"/>
        <w:ind w:hanging="0" w:left="709" w:right="0"/>
        <w:rPr>
          <w:rFonts w:ascii="Times New Roman" w:hAnsi="Times New Roman" w:cs="Times New Roman"/>
          <w:b w:val="false"/>
          <w:bCs w:val="false"/>
          <w:i w:val="false"/>
          <w:caps w:val="false"/>
          <w:smallCaps w:val="false"/>
          <w:color w:val="000000"/>
          <w:spacing w:val="0"/>
          <w:sz w:val="16"/>
          <w:szCs w:val="16"/>
          <w:lang w:val="ru-RU"/>
        </w:rPr>
      </w:pPr>
      <w:r>
        <w:rPr>
          <w:rFonts w:cs="Times New Roman" w:ascii="Times New Roman" w:hAnsi="Times New Roman"/>
          <w:b w:val="false"/>
          <w:bCs w:val="false"/>
          <w:i w:val="false"/>
          <w:caps w:val="false"/>
          <w:smallCaps w:val="false"/>
          <w:color w:val="000000"/>
          <w:spacing w:val="0"/>
          <w:sz w:val="16"/>
          <w:szCs w:val="16"/>
          <w:lang w:val="ru-RU"/>
        </w:rPr>
        <w:t>Какая половая структура населения характерна для большинства стран мира, включая Россию? а) Преобладание мужчин б) Преобладание женщин в) Равное количество мужчин и женщин г) Ситуация сильно варьируется в зависимости от региона</w:t>
      </w:r>
    </w:p>
    <w:p>
      <w:pPr>
        <w:pStyle w:val="BodyText"/>
        <w:widowControl/>
        <w:numPr>
          <w:ilvl w:val="0"/>
          <w:numId w:val="12"/>
        </w:numPr>
        <w:tabs>
          <w:tab w:val="clear" w:pos="720"/>
          <w:tab w:val="left" w:pos="0" w:leader="none"/>
        </w:tabs>
        <w:spacing w:lineRule="auto" w:line="240" w:before="0" w:after="150"/>
        <w:ind w:hanging="0" w:left="709" w:right="0"/>
        <w:rPr>
          <w:rFonts w:ascii="Times New Roman" w:hAnsi="Times New Roman" w:cs="Times New Roman"/>
          <w:b w:val="false"/>
          <w:bCs w:val="false"/>
          <w:i w:val="false"/>
          <w:caps w:val="false"/>
          <w:smallCaps w:val="false"/>
          <w:color w:val="000000"/>
          <w:spacing w:val="0"/>
          <w:sz w:val="16"/>
          <w:szCs w:val="16"/>
          <w:lang w:val="ru-RU"/>
        </w:rPr>
      </w:pPr>
      <w:r>
        <w:rPr>
          <w:rFonts w:cs="Times New Roman" w:ascii="Times New Roman" w:hAnsi="Times New Roman"/>
          <w:b w:val="false"/>
          <w:bCs w:val="false"/>
          <w:i w:val="false"/>
          <w:caps w:val="false"/>
          <w:smallCaps w:val="false"/>
          <w:color w:val="000000"/>
          <w:spacing w:val="0"/>
          <w:sz w:val="16"/>
          <w:szCs w:val="16"/>
          <w:lang w:val="ru-RU"/>
        </w:rPr>
        <w:t>Что такое "демографическая яма"? а) Резкое увеличение рождаемости б) Резкое снижение рождаемости в) Равномерный рост численности населения г) Миграционный отток населения</w:t>
      </w:r>
    </w:p>
    <w:p>
      <w:pPr>
        <w:pStyle w:val="BodyText"/>
        <w:widowControl/>
        <w:numPr>
          <w:ilvl w:val="0"/>
          <w:numId w:val="12"/>
        </w:numPr>
        <w:tabs>
          <w:tab w:val="clear" w:pos="720"/>
          <w:tab w:val="left" w:pos="0" w:leader="none"/>
        </w:tabs>
        <w:spacing w:lineRule="auto" w:line="240" w:before="0" w:after="150"/>
        <w:ind w:hanging="0" w:left="709" w:right="0"/>
        <w:rPr>
          <w:rFonts w:ascii="Times New Roman" w:hAnsi="Times New Roman" w:cs="Times New Roman"/>
          <w:b w:val="false"/>
          <w:bCs w:val="false"/>
          <w:i w:val="false"/>
          <w:caps w:val="false"/>
          <w:smallCaps w:val="false"/>
          <w:color w:val="000000"/>
          <w:spacing w:val="0"/>
          <w:sz w:val="16"/>
          <w:szCs w:val="16"/>
          <w:lang w:val="ru-RU"/>
        </w:rPr>
      </w:pPr>
      <w:r>
        <w:rPr>
          <w:rFonts w:cs="Times New Roman" w:ascii="Times New Roman" w:hAnsi="Times New Roman"/>
          <w:b w:val="false"/>
          <w:bCs w:val="false"/>
          <w:i w:val="false"/>
          <w:caps w:val="false"/>
          <w:smallCaps w:val="false"/>
          <w:color w:val="000000"/>
          <w:spacing w:val="0"/>
          <w:sz w:val="16"/>
          <w:szCs w:val="16"/>
          <w:lang w:val="ru-RU"/>
        </w:rPr>
        <w:t>Какая возрастная группа населения считается трудоспособной в России? (Укажите приблизительный диапазон) а) 0-15 лет б) 16-60 (мужчины) / 16-55 (женщины) лет в) 60+ (мужчины) / 55+ (женщины) лет г) 25-45 лет</w:t>
      </w:r>
    </w:p>
    <w:p>
      <w:pPr>
        <w:pStyle w:val="BodyText"/>
        <w:widowControl/>
        <w:numPr>
          <w:ilvl w:val="0"/>
          <w:numId w:val="12"/>
        </w:numPr>
        <w:tabs>
          <w:tab w:val="clear" w:pos="720"/>
          <w:tab w:val="left" w:pos="0" w:leader="none"/>
        </w:tabs>
        <w:spacing w:lineRule="auto" w:line="240" w:before="0" w:after="150"/>
        <w:ind w:hanging="0" w:left="709" w:right="0"/>
        <w:rPr>
          <w:rFonts w:ascii="Times New Roman" w:hAnsi="Times New Roman" w:cs="Times New Roman"/>
          <w:b w:val="false"/>
          <w:bCs w:val="false"/>
          <w:i w:val="false"/>
          <w:caps w:val="false"/>
          <w:smallCaps w:val="false"/>
          <w:color w:val="000000"/>
          <w:spacing w:val="0"/>
          <w:sz w:val="16"/>
          <w:szCs w:val="16"/>
          <w:lang w:val="ru-RU"/>
        </w:rPr>
      </w:pPr>
      <w:r>
        <w:rPr>
          <w:rFonts w:cs="Times New Roman" w:ascii="Times New Roman" w:hAnsi="Times New Roman"/>
          <w:b w:val="false"/>
          <w:bCs w:val="false"/>
          <w:i w:val="false"/>
          <w:caps w:val="false"/>
          <w:smallCaps w:val="false"/>
          <w:color w:val="000000"/>
          <w:spacing w:val="0"/>
          <w:sz w:val="16"/>
          <w:szCs w:val="16"/>
          <w:lang w:val="ru-RU"/>
        </w:rPr>
        <w:t>Что такое коэффициент рождаемости? а) Количество умерших на 1000 человек населения б) Количество родившихся на 1000 человек населения в) Разница между рождаемостью и смертностью г) Общая численность населения страны</w:t>
      </w:r>
    </w:p>
    <w:p>
      <w:pPr>
        <w:pStyle w:val="BodyText"/>
        <w:widowControl/>
        <w:numPr>
          <w:ilvl w:val="0"/>
          <w:numId w:val="12"/>
        </w:numPr>
        <w:tabs>
          <w:tab w:val="clear" w:pos="720"/>
          <w:tab w:val="left" w:pos="0" w:leader="none"/>
        </w:tabs>
        <w:spacing w:lineRule="auto" w:line="240" w:before="0" w:after="150"/>
        <w:ind w:hanging="0" w:left="709" w:right="0"/>
        <w:rPr>
          <w:rFonts w:ascii="Times New Roman" w:hAnsi="Times New Roman" w:cs="Times New Roman"/>
          <w:b w:val="false"/>
          <w:bCs w:val="false"/>
          <w:i w:val="false"/>
          <w:caps w:val="false"/>
          <w:smallCaps w:val="false"/>
          <w:color w:val="000000"/>
          <w:spacing w:val="0"/>
          <w:sz w:val="16"/>
          <w:szCs w:val="16"/>
          <w:lang w:val="ru-RU"/>
        </w:rPr>
      </w:pPr>
      <w:r>
        <w:rPr>
          <w:rFonts w:cs="Times New Roman" w:ascii="Times New Roman" w:hAnsi="Times New Roman"/>
          <w:b w:val="false"/>
          <w:bCs w:val="false"/>
          <w:i w:val="false"/>
          <w:caps w:val="false"/>
          <w:smallCaps w:val="false"/>
          <w:color w:val="000000"/>
          <w:spacing w:val="0"/>
          <w:sz w:val="16"/>
          <w:szCs w:val="16"/>
          <w:lang w:val="ru-RU"/>
        </w:rPr>
        <w:t>Какая тенденция наблюдается в возрастной структуре населения России в последние десятилетия? а) Омоложение населения б) Старение населения в) Стабилизация возрастной структуры г) Резкое увеличение доли детей</w:t>
      </w:r>
    </w:p>
    <w:p>
      <w:pPr>
        <w:pStyle w:val="BodyText"/>
        <w:widowControl/>
        <w:spacing w:lineRule="auto" w:line="240" w:before="0" w:after="150"/>
        <w:ind w:hanging="0" w:left="0" w:right="0"/>
        <w:rPr>
          <w:rFonts w:ascii="Times New Roman" w:hAnsi="Times New Roman" w:cs="Times New Roman"/>
          <w:b w:val="false"/>
          <w:bCs w:val="false"/>
          <w:sz w:val="16"/>
          <w:szCs w:val="16"/>
          <w:lang w:val="ru-RU"/>
        </w:rPr>
      </w:pPr>
      <w:r>
        <w:rPr>
          <w:rFonts w:cs="Times New Roman" w:ascii="Times New Roman" w:hAnsi="Times New Roman"/>
          <w:b w:val="false"/>
          <w:bCs w:val="false"/>
          <w:sz w:val="16"/>
          <w:szCs w:val="16"/>
          <w:lang w:val="ru-RU"/>
        </w:rPr>
      </w:r>
    </w:p>
    <w:p>
      <w:pPr>
        <w:pStyle w:val="BodyText"/>
        <w:widowControl/>
        <w:spacing w:lineRule="auto" w:line="240" w:before="0" w:after="150"/>
        <w:ind w:hanging="0" w:left="0" w:right="0"/>
        <w:rPr>
          <w:rFonts w:ascii="PT Sans;sans-serif" w:hAnsi="PT Sans;sans-serif" w:cs="Times New Roman"/>
          <w:b w:val="false"/>
          <w:bCs w:val="false"/>
          <w:i w:val="false"/>
          <w:caps w:val="false"/>
          <w:smallCaps w:val="false"/>
          <w:color w:val="000000"/>
          <w:spacing w:val="0"/>
          <w:sz w:val="16"/>
          <w:szCs w:val="16"/>
          <w:lang w:val="ru-RU"/>
        </w:rPr>
      </w:pPr>
      <w:r>
        <w:rPr>
          <w:rFonts w:cs="Times New Roman" w:ascii="PT Sans;sans-serif" w:hAnsi="PT Sans;sans-serif"/>
          <w:b w:val="false"/>
          <w:bCs w:val="false"/>
          <w:i w:val="false"/>
          <w:caps w:val="false"/>
          <w:smallCaps w:val="false"/>
          <w:color w:val="000000"/>
          <w:spacing w:val="0"/>
          <w:sz w:val="16"/>
          <w:szCs w:val="16"/>
          <w:lang w:val="ru-RU"/>
        </w:rPr>
      </w:r>
    </w:p>
    <w:p>
      <w:pPr>
        <w:pStyle w:val="Normal"/>
        <w:spacing w:lineRule="auto" w:line="240" w:before="0" w:after="0"/>
        <w:ind w:left="-540" w:right="0"/>
        <w:contextualSpacing/>
        <w:rPr>
          <w:rFonts w:ascii="Times New Roman" w:hAnsi="Times New Roman" w:cs="Times New Roman"/>
          <w:sz w:val="16"/>
          <w:szCs w:val="16"/>
          <w:lang w:val="ru-RU"/>
        </w:rPr>
      </w:pPr>
      <w:r>
        <w:rPr>
          <w:rFonts w:cs="Times New Roman" w:ascii="Times New Roman" w:hAnsi="Times New Roman"/>
          <w:sz w:val="16"/>
          <w:szCs w:val="16"/>
          <w:lang w:val="ru-RU"/>
        </w:rPr>
      </w:r>
    </w:p>
    <w:p>
      <w:pPr>
        <w:pStyle w:val="Normal"/>
        <w:spacing w:lineRule="auto" w:line="240" w:before="0" w:after="0"/>
        <w:ind w:left="-540" w:right="0"/>
        <w:contextualSpacing/>
        <w:rPr>
          <w:rFonts w:ascii="Times New Roman" w:hAnsi="Times New Roman" w:cs="Times New Roman"/>
          <w:sz w:val="16"/>
          <w:szCs w:val="16"/>
          <w:lang w:val="ru-RU"/>
        </w:rPr>
      </w:pPr>
      <w:r>
        <w:rPr>
          <w:rFonts w:cs="Times New Roman" w:ascii="Times New Roman" w:hAnsi="Times New Roman"/>
          <w:sz w:val="16"/>
          <w:szCs w:val="16"/>
          <w:lang w:val="ru-RU"/>
        </w:rPr>
      </w:r>
    </w:p>
    <w:p>
      <w:pPr>
        <w:pStyle w:val="Normal"/>
        <w:spacing w:lineRule="auto" w:line="240" w:before="0" w:after="0"/>
        <w:ind w:left="-540" w:right="0"/>
        <w:contextualSpacing/>
        <w:rPr/>
      </w:pPr>
      <w:r>
        <w:rPr>
          <w:rFonts w:cs="Times New Roman" w:ascii="Times New Roman" w:hAnsi="Times New Roman"/>
          <w:b/>
          <w:sz w:val="16"/>
          <w:szCs w:val="16"/>
          <w:lang w:val="ru-RU"/>
        </w:rPr>
        <w:t>Урок 63</w:t>
      </w:r>
      <w:r>
        <w:rPr>
          <w:rFonts w:cs="Times New Roman" w:ascii="Times New Roman" w:hAnsi="Times New Roman"/>
          <w:sz w:val="16"/>
          <w:szCs w:val="16"/>
          <w:lang w:val="ru-RU"/>
        </w:rPr>
        <w:t xml:space="preserve">. </w:t>
      </w:r>
      <w:r>
        <w:rPr>
          <w:rFonts w:cs="Times New Roman" w:ascii="Times New Roman" w:hAnsi="Times New Roman"/>
          <w:color w:val="000000"/>
          <w:sz w:val="16"/>
          <w:szCs w:val="16"/>
          <w:lang w:val="ru-RU"/>
        </w:rPr>
        <w:t>Резервный урок. Контрольная работа по темам "Численность населения России" и "Территориальные особенности размещения населения России"</w:t>
      </w:r>
    </w:p>
    <w:p>
      <w:pPr>
        <w:pStyle w:val="Normal"/>
        <w:spacing w:lineRule="auto" w:line="240" w:before="0" w:after="0"/>
        <w:ind w:left="-540" w:right="0"/>
        <w:contextualSpacing/>
        <w:rPr>
          <w:rFonts w:ascii="Times New Roman" w:hAnsi="Times New Roman" w:cs="Times New Roman"/>
          <w:sz w:val="16"/>
          <w:szCs w:val="16"/>
          <w:lang w:val="ru-RU"/>
        </w:rPr>
      </w:pPr>
      <w:r>
        <w:rPr>
          <w:rFonts w:cs="Times New Roman" w:ascii="Times New Roman" w:hAnsi="Times New Roman"/>
          <w:sz w:val="16"/>
          <w:szCs w:val="16"/>
          <w:lang w:val="ru-RU"/>
        </w:rPr>
      </w:r>
    </w:p>
    <w:p>
      <w:pPr>
        <w:pStyle w:val="BodyText"/>
        <w:shd w:val="clear" w:fill="FFFFFF"/>
        <w:spacing w:before="0" w:after="150"/>
        <w:ind w:left="-54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r>
    </w:p>
    <w:p>
      <w:pPr>
        <w:pStyle w:val="BodyText"/>
        <w:widowControl/>
        <w:shd w:val="clear" w:fill="FFFFFF"/>
        <w:spacing w:lineRule="auto" w:line="240" w:before="0" w:after="150"/>
        <w:ind w:hanging="0" w:left="0" w:right="0"/>
        <w:jc w:val="left"/>
        <w:rPr>
          <w:rFonts w:ascii="Times New Roman" w:hAnsi="Times New Roman" w:cs="Times New Roman"/>
          <w:b w:val="false"/>
          <w:bCs w:val="false"/>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1 вариант</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1. Какое место в мире по численности населения занимает Россия:</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а) 7 б) 8 в) 9 г) 10</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2. Что такое естественный прирост населения?</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а) количество новорождённых в течение года</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б) разница между количеством прибывших в страну и покинувших её</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в) разница между родившимися и умершими</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г) общее прибавление населения страны в год</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3. Назовите основной фактор, влияющий на здоровье человека:</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а) генетический (наследственный); б) образ жизни;</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в) здравоохранение; г) экологический фактор</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4. Выберите факторы, влияющие на миграционную подвижность населения:</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а) средняя продолжительность жизни</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б) войны и политические конфликты</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в) уровень рождаемости</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г) положение женщины в обществе</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5. В каком возрасте количество мужчин и женщин в России примерно одинаково?</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а) в 27 лет б) в 30 лет в) в 40 лет; г) в 56 лет</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6. В каком из следующих утверждений содержится информация о миграциях населения России:</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а) На Крайнем Севере России, занимающем 2/3 её территории, проживает лишь 10 млн. чел.</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б) Большинство крупных городов России находится в европейской части страны.</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в) С начала 1990-х годов начался сильный отток населения из регионов Крайнего Севера и Дальнего Востока.</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г) В возрастной структуре населения России возрастает доля лиц старших возрастов, уменьшается доля детей.</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7. Подберите пару: понятие – определение</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а) резкое увеличение численности населения 1. трудовые ресурсы</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б) выезд людей из страны 2. депортация</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в) насильственное переселение людей 3. эмиграция</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г) часть населения страны, способное 4. демографический взрыв</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работать в хозяйстве</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8. Выберите факторы, влияющие на высокий уровень безработицы в регионе:</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а) в регионе развита только добыча нефти и газа</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б) в регионе развит только военно-промышленный комплекс</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в) в регионе высокий естественный прирост</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г) в регионе высокая скорость создания новых рабочих мест</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9. Найдите соответствие между народами и исповедуемой ими религией:</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а) ислам 1) Калмыки</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б) православие 2) Лезгины</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в) буддизм 3) Башкиры</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4) Осетины</w:t>
      </w:r>
    </w:p>
    <w:p>
      <w:pPr>
        <w:pStyle w:val="BodyText"/>
        <w:widowControl/>
        <w:shd w:val="clear" w:fill="FFFFFF"/>
        <w:spacing w:lineRule="auto" w:line="240" w:before="0" w:after="150"/>
        <w:ind w:hanging="0" w:left="0" w:right="0"/>
        <w:jc w:val="left"/>
        <w:rPr>
          <w:rFonts w:ascii="Times New Roman" w:hAnsi="Times New Roman" w:cs="Times New Roman"/>
          <w:b w:val="false"/>
          <w:bCs w:val="false"/>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5) Карелы</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10. Входят ли в трудовые ресурсы работающие пенсионеры?</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а) Да в) Да, если им не более 65 лет (для мужчин) или 60 лет (для женщин)</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б) Нет г) Нет, если они сменили место работы</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11. В тюркскую языковую группу не входят:</w:t>
        <w:br/>
        <w:t>а) Украинцы б) Карелы в) Татары г)Чуваши д) Чукчи.</w:t>
      </w:r>
    </w:p>
    <w:p>
      <w:pPr>
        <w:pStyle w:val="BodyText"/>
        <w:widowControl/>
        <w:shd w:val="clear" w:fill="FFFFFF"/>
        <w:spacing w:lineRule="auto" w:line="240" w:before="0" w:after="150"/>
        <w:ind w:hanging="0" w:left="0" w:right="0"/>
        <w:jc w:val="left"/>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12. Самым урбанизированным районом России является:</w:t>
        <w:br/>
        <w:t>а) Центральная Россия б) Северный Кавказ в) Северо-Западный г) Дальний восток.</w:t>
        <w:br/>
        <w:t>13. В чём причины неравномерного размещения населения по территории России?</w:t>
      </w:r>
    </w:p>
    <w:p>
      <w:pPr>
        <w:pStyle w:val="BodyText"/>
        <w:widowControl/>
        <w:shd w:val="clear" w:fill="FFFFFF"/>
        <w:spacing w:lineRule="auto" w:line="240" w:before="0" w:after="150"/>
        <w:ind w:hanging="0" w:left="0" w:right="0"/>
        <w:jc w:val="left"/>
        <w:rPr>
          <w:rFonts w:ascii="Times New Roman" w:hAnsi="Times New Roman" w:cs="Times New Roman"/>
          <w:b w:val="false"/>
          <w:bCs w:val="false"/>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14.Назовите причины снижения продолжительности жизни в России.</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15. Какие факторы влияют на размещение сельских поселений?</w:t>
      </w:r>
    </w:p>
    <w:p>
      <w:pPr>
        <w:pStyle w:val="BodyText"/>
        <w:widowControl/>
        <w:shd w:val="clear" w:fill="FFFFFF"/>
        <w:spacing w:lineRule="auto" w:line="240" w:before="0" w:after="150"/>
        <w:ind w:hanging="0" w:left="0" w:right="0"/>
        <w:jc w:val="left"/>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Ответы к контрольной работе "Численность населения России " и</w:t>
      </w:r>
    </w:p>
    <w:p>
      <w:pPr>
        <w:pStyle w:val="BodyText"/>
        <w:widowControl/>
        <w:shd w:val="clear" w:fill="FFFFFF"/>
        <w:spacing w:lineRule="auto" w:line="240" w:before="0" w:after="150"/>
        <w:ind w:hanging="0" w:left="0" w:right="0"/>
        <w:jc w:val="center"/>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«Территориальные особенности размещения населения России»</w:t>
      </w:r>
    </w:p>
    <w:p>
      <w:pPr>
        <w:pStyle w:val="BodyText"/>
        <w:widowControl/>
        <w:shd w:val="clear" w:fill="FFFFFF"/>
        <w:spacing w:lineRule="auto" w:line="240" w:before="0" w:after="150"/>
        <w:ind w:hanging="0" w:left="0" w:right="0"/>
        <w:jc w:val="center"/>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1 вариант</w:t>
      </w:r>
    </w:p>
    <w:tbl>
      <w:tblPr>
        <w:tblW w:w="9600" w:type="dxa"/>
        <w:jc w:val="left"/>
        <w:tblInd w:w="115" w:type="dxa"/>
        <w:tblLayout w:type="fixed"/>
        <w:tblCellMar>
          <w:top w:w="28" w:type="dxa"/>
          <w:left w:w="115" w:type="dxa"/>
          <w:bottom w:w="28" w:type="dxa"/>
          <w:right w:w="115" w:type="dxa"/>
        </w:tblCellMar>
      </w:tblPr>
      <w:tblGrid>
        <w:gridCol w:w="766"/>
        <w:gridCol w:w="736"/>
        <w:gridCol w:w="730"/>
        <w:gridCol w:w="743"/>
        <w:gridCol w:w="735"/>
        <w:gridCol w:w="730"/>
        <w:gridCol w:w="743"/>
        <w:gridCol w:w="736"/>
        <w:gridCol w:w="730"/>
        <w:gridCol w:w="743"/>
        <w:gridCol w:w="735"/>
        <w:gridCol w:w="734"/>
        <w:gridCol w:w="739"/>
      </w:tblGrid>
      <w:tr>
        <w:trPr/>
        <w:tc>
          <w:tcPr>
            <w:tcW w:w="766"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w:t>
            </w:r>
          </w:p>
          <w:p>
            <w:pPr>
              <w:pStyle w:val="user4"/>
              <w:widowControl/>
              <w:shd w:val="clear" w:fill="FFFFFF"/>
              <w:spacing w:lineRule="auto" w:line="240" w:before="0" w:after="150"/>
              <w:ind w:hanging="0" w:left="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736"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1</w:t>
            </w:r>
          </w:p>
        </w:tc>
        <w:tc>
          <w:tcPr>
            <w:tcW w:w="730"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2</w:t>
            </w:r>
          </w:p>
        </w:tc>
        <w:tc>
          <w:tcPr>
            <w:tcW w:w="743"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3</w:t>
            </w:r>
          </w:p>
        </w:tc>
        <w:tc>
          <w:tcPr>
            <w:tcW w:w="735"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4</w:t>
            </w:r>
          </w:p>
        </w:tc>
        <w:tc>
          <w:tcPr>
            <w:tcW w:w="730"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5</w:t>
            </w:r>
          </w:p>
        </w:tc>
        <w:tc>
          <w:tcPr>
            <w:tcW w:w="743"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6</w:t>
            </w:r>
          </w:p>
        </w:tc>
        <w:tc>
          <w:tcPr>
            <w:tcW w:w="736"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7</w:t>
            </w:r>
          </w:p>
        </w:tc>
        <w:tc>
          <w:tcPr>
            <w:tcW w:w="730"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8</w:t>
            </w:r>
          </w:p>
        </w:tc>
        <w:tc>
          <w:tcPr>
            <w:tcW w:w="743"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9</w:t>
            </w:r>
          </w:p>
        </w:tc>
        <w:tc>
          <w:tcPr>
            <w:tcW w:w="735"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10</w:t>
            </w:r>
          </w:p>
        </w:tc>
        <w:tc>
          <w:tcPr>
            <w:tcW w:w="734"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11</w:t>
            </w:r>
          </w:p>
        </w:tc>
        <w:tc>
          <w:tcPr>
            <w:tcW w:w="739"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12</w:t>
            </w:r>
          </w:p>
        </w:tc>
      </w:tr>
      <w:tr>
        <w:trPr/>
        <w:tc>
          <w:tcPr>
            <w:tcW w:w="766"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ответ</w:t>
            </w:r>
          </w:p>
        </w:tc>
        <w:tc>
          <w:tcPr>
            <w:tcW w:w="736"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в</w:t>
            </w:r>
          </w:p>
        </w:tc>
        <w:tc>
          <w:tcPr>
            <w:tcW w:w="730"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в</w:t>
            </w:r>
          </w:p>
        </w:tc>
        <w:tc>
          <w:tcPr>
            <w:tcW w:w="743"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б</w:t>
            </w:r>
          </w:p>
        </w:tc>
        <w:tc>
          <w:tcPr>
            <w:tcW w:w="735"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б</w:t>
            </w:r>
          </w:p>
        </w:tc>
        <w:tc>
          <w:tcPr>
            <w:tcW w:w="730"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б</w:t>
            </w:r>
          </w:p>
        </w:tc>
        <w:tc>
          <w:tcPr>
            <w:tcW w:w="743"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в</w:t>
            </w:r>
          </w:p>
        </w:tc>
        <w:tc>
          <w:tcPr>
            <w:tcW w:w="736"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а-4</w:t>
            </w:r>
          </w:p>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б-3</w:t>
            </w:r>
          </w:p>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в-2</w:t>
            </w:r>
          </w:p>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г-1</w:t>
            </w:r>
          </w:p>
        </w:tc>
        <w:tc>
          <w:tcPr>
            <w:tcW w:w="730"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б,в</w:t>
            </w:r>
          </w:p>
        </w:tc>
        <w:tc>
          <w:tcPr>
            <w:tcW w:w="743"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а-2,3</w:t>
            </w:r>
          </w:p>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б-4,5</w:t>
            </w:r>
          </w:p>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в-1</w:t>
            </w:r>
          </w:p>
        </w:tc>
        <w:tc>
          <w:tcPr>
            <w:tcW w:w="735"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а</w:t>
            </w:r>
          </w:p>
        </w:tc>
        <w:tc>
          <w:tcPr>
            <w:tcW w:w="734"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а,б,д</w:t>
            </w:r>
          </w:p>
        </w:tc>
        <w:tc>
          <w:tcPr>
            <w:tcW w:w="739" w:type="dxa"/>
            <w:tcBorders>
              <w:top w:val="single" w:sz="2" w:space="0" w:color="000000"/>
              <w:left w:val="single" w:sz="2" w:space="0" w:color="000000"/>
              <w:bottom w:val="single" w:sz="2" w:space="0" w:color="000000"/>
              <w:right w:val="single" w:sz="2" w:space="0" w:color="000000"/>
            </w:tcBorders>
            <w:shd w:fill="FFFFFF" w:val="clear"/>
          </w:tcPr>
          <w:p>
            <w:pPr>
              <w:pStyle w:val="user4"/>
              <w:widowControl/>
              <w:shd w:val="clear" w:fill="FFFFFF"/>
              <w:spacing w:lineRule="auto" w:line="240" w:before="0" w:after="150"/>
              <w:ind w:hanging="0" w:left="0" w:right="0"/>
              <w:jc w:val="center"/>
              <w:rPr>
                <w:rFonts w:ascii="Times New Roman" w:hAnsi="Times New Roman" w:cs="Times New Roman"/>
                <w:b w:val="false"/>
                <w:bCs w:val="false"/>
                <w:color w:val="000000"/>
                <w:sz w:val="16"/>
                <w:szCs w:val="16"/>
                <w:lang w:val="ru-RU" w:eastAsia="ru-RU"/>
              </w:rPr>
            </w:pPr>
            <w:r>
              <w:rPr>
                <w:rFonts w:cs="Times New Roman" w:ascii="Times New Roman" w:hAnsi="Times New Roman"/>
                <w:b w:val="false"/>
                <w:bCs w:val="false"/>
                <w:color w:val="000000"/>
                <w:sz w:val="16"/>
                <w:szCs w:val="16"/>
                <w:lang w:val="ru-RU" w:eastAsia="ru-RU"/>
              </w:rPr>
              <w:t>в</w:t>
            </w:r>
          </w:p>
        </w:tc>
      </w:tr>
    </w:tbl>
    <w:p>
      <w:pPr>
        <w:pStyle w:val="BodyText"/>
        <w:widowControl/>
        <w:shd w:val="clear" w:fill="FFFFFF"/>
        <w:spacing w:lineRule="auto" w:line="240" w:before="0" w:after="150"/>
        <w:ind w:hanging="0" w:left="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p>
      <w:pPr>
        <w:pStyle w:val="BodyText"/>
        <w:widowControl/>
        <w:shd w:val="clear" w:fill="FFFFFF"/>
        <w:spacing w:lineRule="auto" w:line="240" w:before="0" w:after="150"/>
        <w:ind w:hanging="0" w:left="0" w:right="0"/>
        <w:rPr>
          <w:rFonts w:ascii="Times New Roman" w:hAnsi="Times New Roman" w:cs="Times New Roman"/>
          <w:b w:val="false"/>
          <w:bCs w:val="false"/>
          <w:caps w:val="false"/>
          <w:smallCaps w:val="false"/>
          <w:color w:val="000000"/>
          <w:spacing w:val="0"/>
          <w:sz w:val="16"/>
          <w:szCs w:val="16"/>
          <w:lang w:val="ru-RU" w:eastAsia="ru-RU"/>
        </w:rPr>
      </w:pPr>
      <w:r>
        <w:rPr>
          <w:rFonts w:cs="Times New Roman" w:ascii="Times New Roman" w:hAnsi="Times New Roman"/>
          <w:b w:val="false"/>
          <w:bCs w:val="false"/>
          <w:caps w:val="false"/>
          <w:smallCaps w:val="false"/>
          <w:color w:val="000000"/>
          <w:spacing w:val="0"/>
          <w:sz w:val="16"/>
          <w:szCs w:val="16"/>
          <w:lang w:val="ru-RU" w:eastAsia="ru-RU"/>
        </w:rPr>
        <w:t>№</w:t>
      </w:r>
      <w:r>
        <w:rPr>
          <w:rFonts w:cs="Times New Roman" w:ascii="Times New Roman" w:hAnsi="Times New Roman"/>
          <w:b w:val="false"/>
          <w:bCs w:val="false"/>
          <w:i w:val="false"/>
          <w:caps w:val="false"/>
          <w:smallCaps w:val="false"/>
          <w:color w:val="000000"/>
          <w:spacing w:val="0"/>
          <w:sz w:val="16"/>
          <w:szCs w:val="16"/>
          <w:lang w:val="ru-RU" w:eastAsia="ru-RU"/>
        </w:rPr>
        <w:t>13 – Природные условия, исторические факторы, социально-экономические факторы</w:t>
      </w:r>
    </w:p>
    <w:p>
      <w:pPr>
        <w:pStyle w:val="BodyText"/>
        <w:widowControl/>
        <w:shd w:val="clear" w:fill="FFFFFF"/>
        <w:spacing w:lineRule="auto" w:line="240" w:before="0" w:after="150"/>
        <w:ind w:hanging="0" w:left="0" w:right="0"/>
        <w:rPr>
          <w:rFonts w:ascii="Times New Roman" w:hAnsi="Times New Roman" w:cs="Times New Roman"/>
          <w:b w:val="false"/>
          <w:bCs w:val="false"/>
          <w:caps w:val="false"/>
          <w:smallCaps w:val="false"/>
          <w:color w:val="000000"/>
          <w:spacing w:val="0"/>
          <w:sz w:val="16"/>
          <w:szCs w:val="16"/>
          <w:lang w:val="ru-RU" w:eastAsia="ru-RU"/>
        </w:rPr>
      </w:pPr>
      <w:r>
        <w:rPr>
          <w:rFonts w:cs="Times New Roman" w:ascii="Times New Roman" w:hAnsi="Times New Roman"/>
          <w:b w:val="false"/>
          <w:bCs w:val="false"/>
          <w:caps w:val="false"/>
          <w:smallCaps w:val="false"/>
          <w:color w:val="000000"/>
          <w:spacing w:val="0"/>
          <w:sz w:val="16"/>
          <w:szCs w:val="16"/>
          <w:lang w:val="ru-RU" w:eastAsia="ru-RU"/>
        </w:rPr>
        <w:t>№</w:t>
      </w:r>
      <w:r>
        <w:rPr>
          <w:rFonts w:cs="Times New Roman" w:ascii="Times New Roman" w:hAnsi="Times New Roman"/>
          <w:b w:val="false"/>
          <w:bCs w:val="false"/>
          <w:i w:val="false"/>
          <w:caps w:val="false"/>
          <w:smallCaps w:val="false"/>
          <w:color w:val="000000"/>
          <w:spacing w:val="0"/>
          <w:sz w:val="16"/>
          <w:szCs w:val="16"/>
          <w:lang w:val="ru-RU" w:eastAsia="ru-RU"/>
        </w:rPr>
        <w:t>14 – Снижение рождаемости, большая младенческая смертность, социально-экономический кризис</w:t>
      </w:r>
    </w:p>
    <w:p>
      <w:pPr>
        <w:pStyle w:val="BodyText"/>
        <w:widowControl/>
        <w:shd w:val="clear" w:fill="FFFFFF"/>
        <w:spacing w:lineRule="auto" w:line="240" w:before="0" w:after="150"/>
        <w:ind w:hanging="0" w:left="0" w:right="0"/>
        <w:rPr>
          <w:rFonts w:ascii="Times New Roman" w:hAnsi="Times New Roman" w:cs="Times New Roman"/>
          <w:b w:val="false"/>
          <w:bCs w:val="false"/>
          <w:caps w:val="false"/>
          <w:smallCaps w:val="false"/>
          <w:color w:val="000000"/>
          <w:spacing w:val="0"/>
          <w:sz w:val="16"/>
          <w:szCs w:val="16"/>
          <w:lang w:val="ru-RU" w:eastAsia="ru-RU"/>
        </w:rPr>
      </w:pPr>
      <w:r>
        <w:rPr>
          <w:rFonts w:cs="Times New Roman" w:ascii="Times New Roman" w:hAnsi="Times New Roman"/>
          <w:b w:val="false"/>
          <w:bCs w:val="false"/>
          <w:caps w:val="false"/>
          <w:smallCaps w:val="false"/>
          <w:color w:val="000000"/>
          <w:spacing w:val="0"/>
          <w:sz w:val="16"/>
          <w:szCs w:val="16"/>
          <w:lang w:val="ru-RU" w:eastAsia="ru-RU"/>
        </w:rPr>
        <w:t>№</w:t>
      </w:r>
      <w:r>
        <w:rPr>
          <w:rFonts w:cs="Times New Roman" w:ascii="Times New Roman" w:hAnsi="Times New Roman"/>
          <w:b w:val="false"/>
          <w:bCs w:val="false"/>
          <w:i w:val="false"/>
          <w:caps w:val="false"/>
          <w:smallCaps w:val="false"/>
          <w:color w:val="000000"/>
          <w:spacing w:val="0"/>
          <w:sz w:val="16"/>
          <w:szCs w:val="16"/>
          <w:lang w:val="ru-RU" w:eastAsia="ru-RU"/>
        </w:rPr>
        <w:t>15 - Природные факторы</w:t>
      </w:r>
    </w:p>
    <w:p>
      <w:pPr>
        <w:pStyle w:val="BodyText"/>
        <w:widowControl/>
        <w:shd w:val="clear" w:fill="FFFFFF"/>
        <w:spacing w:lineRule="auto" w:line="240" w:before="0" w:after="150"/>
        <w:ind w:hanging="0" w:left="0" w:right="0"/>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За каждый правильный ответ и соответствие с 1 по 11 задания по 1 баллу;</w:t>
      </w:r>
    </w:p>
    <w:p>
      <w:pPr>
        <w:pStyle w:val="BodyText"/>
        <w:widowControl/>
        <w:shd w:val="clear" w:fill="FFFFFF"/>
        <w:spacing w:lineRule="auto" w:line="240" w:before="0" w:after="150"/>
        <w:ind w:hanging="0" w:left="0" w:right="0"/>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Вопросы № 13, 14,15 – за полный ответ по 2 балла, за неполный ответ – 1 балл</w:t>
      </w:r>
    </w:p>
    <w:p>
      <w:pPr>
        <w:pStyle w:val="BodyText"/>
        <w:widowControl/>
        <w:shd w:val="clear" w:fill="FFFFFF"/>
        <w:spacing w:lineRule="auto" w:line="240" w:before="0" w:after="150"/>
        <w:ind w:hanging="0" w:left="0" w:right="0"/>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Итого – 28 баллов</w:t>
      </w:r>
    </w:p>
    <w:p>
      <w:pPr>
        <w:pStyle w:val="BodyText"/>
        <w:widowControl/>
        <w:shd w:val="clear" w:fill="FFFFFF"/>
        <w:spacing w:lineRule="auto" w:line="240" w:before="0" w:after="150"/>
        <w:ind w:hanging="0" w:left="0" w:right="0"/>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23 -28 баллов – оценка 5</w:t>
      </w:r>
    </w:p>
    <w:p>
      <w:pPr>
        <w:pStyle w:val="BodyText"/>
        <w:widowControl/>
        <w:shd w:val="clear" w:fill="FFFFFF"/>
        <w:spacing w:lineRule="auto" w:line="240" w:before="0" w:after="150"/>
        <w:ind w:hanging="0" w:left="0" w:right="0"/>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20-22 балла – оценка 4</w:t>
      </w:r>
    </w:p>
    <w:p>
      <w:pPr>
        <w:pStyle w:val="BodyText"/>
        <w:widowControl/>
        <w:shd w:val="clear" w:fill="FFFFFF"/>
        <w:spacing w:lineRule="auto" w:line="240" w:before="0" w:after="150"/>
        <w:ind w:hanging="0" w:left="0" w:right="0"/>
        <w:rPr>
          <w:rFonts w:ascii="Times New Roman" w:hAnsi="Times New Roman" w:cs="Times New Roman"/>
          <w:b w:val="false"/>
          <w:bCs w:val="false"/>
          <w:i w:val="false"/>
          <w:caps w:val="false"/>
          <w:smallCaps w:val="false"/>
          <w:color w:val="000000"/>
          <w:spacing w:val="0"/>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14-19 баллов – оценка 3</w:t>
      </w:r>
    </w:p>
    <w:p>
      <w:pPr>
        <w:pStyle w:val="BodyText"/>
        <w:widowControl/>
        <w:shd w:val="clear" w:fill="FFFFFF"/>
        <w:spacing w:lineRule="auto" w:line="240" w:before="0" w:after="150"/>
        <w:ind w:hanging="0" w:left="0" w:right="0"/>
        <w:rPr>
          <w:rFonts w:ascii="Times New Roman" w:hAnsi="Times New Roman" w:cs="Times New Roman"/>
          <w:b w:val="false"/>
          <w:sz w:val="16"/>
          <w:szCs w:val="16"/>
          <w:lang w:val="ru-RU" w:eastAsia="ru-RU"/>
        </w:rPr>
      </w:pPr>
      <w:r>
        <w:rPr>
          <w:rFonts w:cs="Times New Roman" w:ascii="Times New Roman" w:hAnsi="Times New Roman"/>
          <w:b w:val="false"/>
          <w:bCs w:val="false"/>
          <w:i w:val="false"/>
          <w:caps w:val="false"/>
          <w:smallCaps w:val="false"/>
          <w:color w:val="000000"/>
          <w:spacing w:val="0"/>
          <w:sz w:val="16"/>
          <w:szCs w:val="16"/>
          <w:lang w:val="ru-RU" w:eastAsia="ru-RU"/>
        </w:rPr>
        <w:t>Менее 14 баллов – оценка 2</w:t>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pPr>
      <w:r>
        <w:rPr>
          <w:rFonts w:cs="Times New Roman" w:ascii="Times New Roman" w:hAnsi="Times New Roman"/>
          <w:b/>
          <w:sz w:val="16"/>
          <w:szCs w:val="16"/>
          <w:lang w:val="ru-RU"/>
        </w:rPr>
        <w:t>Урок 66</w:t>
      </w:r>
      <w:r>
        <w:rPr>
          <w:rFonts w:cs="Times New Roman" w:ascii="Times New Roman" w:hAnsi="Times New Roman"/>
          <w:color w:val="000000"/>
          <w:sz w:val="16"/>
          <w:szCs w:val="16"/>
          <w:lang w:val="ru-RU"/>
        </w:rPr>
        <w:t xml:space="preserve"> </w:t>
      </w:r>
      <w:r>
        <w:rPr>
          <w:rFonts w:cs="Times New Roman" w:ascii="Times New Roman" w:hAnsi="Times New Roman"/>
          <w:b w:val="false"/>
          <w:i w:val="false"/>
          <w:color w:val="000000"/>
          <w:sz w:val="16"/>
          <w:szCs w:val="16"/>
          <w:lang w:val="ru-RU"/>
        </w:rPr>
        <w:t>Резервный урок. Обобщающее повторение по темам "Народы и религии России" и "Половой и возрастной состав населения России"</w:t>
      </w:r>
    </w:p>
    <w:p>
      <w:pPr>
        <w:pStyle w:val="Normal"/>
        <w:spacing w:before="0" w:after="0"/>
        <w:rPr>
          <w:rFonts w:ascii="Times New Roman" w:hAnsi="Times New Roman" w:cs="Times New Roman"/>
          <w:b w:val="false"/>
          <w:i w:val="false"/>
          <w:color w:val="000000"/>
          <w:sz w:val="16"/>
          <w:szCs w:val="16"/>
          <w:lang w:val="ru-RU"/>
        </w:rPr>
      </w:pPr>
      <w:r>
        <w:rPr>
          <w:rFonts w:cs="Times New Roman" w:ascii="Times New Roman" w:hAnsi="Times New Roman"/>
          <w:b w:val="false"/>
          <w:i w:val="false"/>
          <w:color w:val="000000"/>
          <w:sz w:val="16"/>
          <w:szCs w:val="16"/>
          <w:lang w:val="ru-RU"/>
        </w:rPr>
        <w:t>Контрольная работа за изученный курс</w:t>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Style14"/>
        <w:shd w:val="clear" w:fill="FFFFFF"/>
        <w:spacing w:before="0" w:after="150"/>
        <w:ind w:left="-540" w:right="0"/>
        <w:jc w:val="center"/>
        <w:rPr/>
      </w:pPr>
      <w:r>
        <w:rPr>
          <w:rStyle w:val="Strong"/>
          <w:rFonts w:eastAsia="Calibri"/>
          <w:b w:val="false"/>
          <w:bCs w:val="false"/>
          <w:sz w:val="16"/>
          <w:szCs w:val="16"/>
        </w:rPr>
        <w:t xml:space="preserve"> </w:t>
      </w:r>
      <w:r>
        <w:rPr>
          <w:b w:val="false"/>
          <w:bCs w:val="false"/>
          <w:sz w:val="16"/>
          <w:szCs w:val="16"/>
        </w:rPr>
        <w:t>Вариант №1</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Часть I</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Прочитайте задание и выберите из предложенных ответов один правильный. На бланке ответов отметьте букву, соответствующую выбранному вами ответу.</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1.Укажите крайнюю северную материковую точку России</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А.Мыс Челюскин; В. Мыс Диксон; Б. Мыс Флигели; Г. Мыс Лопатка</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2. Западная Сибирь, Волго-Уральский район, Европейский Север, шельф Сахалина - это крупные ресурсные районы. Определите, запасы какого полезного ископаемого здесь сосредоточены</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угля; В. нефти и газа;  Б. железных руд; Г. руд цветных металлов</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3. Выявите, какое время показывают часы в Москве (II часовой пояс), если известно, что в г. Норильске (VI часовой пояс) в данный момент 20 ч.</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16 ч.; Б. 24 ч.; В. 2 ч.; Г. 17 ч.</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4. Летом в Центральной России установилась прохладная дождливая погода. Укажите, вторжением, каких воздушных масс это может быть обусловлено</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морской арктический воздух; Б. континентальный воздух умеренных</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широт;  В. морской воздух умеренных широт;  Г. морской тропический воздух.</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5. Определите, какие из перечисленных рек относятся к бассейну Северного Ледовитого океана</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Дон, Кубань; Б. Волга, Терек, Урал; В. Амур; Г. Лена, Енисей, Обь</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6. Какой зональный тип почв формируется под хвойными лесами в условиях избыточного увлажнения и умеренно-теплого лета</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тундрово-глеевые; Б.подзолистые; В. серые лесные; Г. черноземные</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7. Укажите природную зону, которая в настоящее время практически лишена естественной растительности из-за хозяйственной деятельности человека</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А.тундра; В. тайга;</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Б. зона смешанных и широколиственных лесов; Г. зона степей</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8. Для зоны тундр характерны животные</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песец и белый медведь, Б. белый медведь и лемминг, В. лемминг и песец.</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9. Укажите причину незначительного распространения многолетней мерзлоты на севере Восточно-Европейской равнины по сравнению с Азиатской частью России</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А.тектоническое строение; В. большая мощность снежного покрова;</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Б. вследствие массовой вырубки лесов. Г. тундровая растительность</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10. Определите, какой из типов климата характеризуется следующим набором свойств: годовая амплитуда температур 50-60 °С, небольшая (0,2-0,Зм) высота снежного покрова, господство антициклональных типов погоды</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морской; В. умеренно-континентальный;  Б. континентальный; Г. резко континентальный.</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11. Процесс разрушения почвы водой и ветром называется:</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Агротехникой  Б. Мелиорацией  В. Эрозией  Г. Рекультивацией</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12. С какой страной Россия не имеет сухопутных границ:</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Украина; В. Белоруссия;   Б. Армения; Г. Азербайджан.</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13. Обширная область земной коры, обладающая сравнительно малой подвижностью это –</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Платформа, Б. Горст, В. Щит, Г. Морена</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14. Полуостров Камчатка расположен в природной зоне:</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арктических пустынь, Б. тундры, В. хвойных лесов (тайга), Г. широколиственных лесов</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15. В каком случае верна, указана смена почвенных горизонтов от поверхности вглубь земли?</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Материнская порода – гумусовый – вымывания – вмывания</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Б. Гумусовый – вымывания – вмывания – материнская порода</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В. Гумусовый – вмывания – вымывания – материнская порода</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Г. Вмывания – материнская порода – гумусовый – вымывания</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16. Амур, Бурея, Зея относятся к рекам с:</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весенним половодьем,  Б. летним половодьем,  В. поводочным режимом,  Г. равномерным стоком.</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17. Заполненное водой крупное естественное понижение земной поверхности – это:</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болото Б. река В. водохранилище Г. озеро</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18. какой тип климата отличается большой амплитудой колебания температур?</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умеренно-континентальный,  Б. континентальный,  В. резко-континентальный,  Г. муссонный.</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19. Поморы плавали в Мангазею за:</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пушниной, Б. золотом, В. древесиной, Г. янтарём.</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20. Область повышенного давления с ветрами направленными от центра с нисходящими потоками. Приносит ясную и сухую погоду.</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антициклон Б. атмосферный фронт В. циклон Г. бриз</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21. Небольшое количество высотных поясов в горах Урала связано с:</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геологическим строением  Б. высотой гор  В. количеством осадков  Г. воздействием арктических воздушных масс</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22. Для сохранения и разведения соболя создан заповедник:</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Кандалакшский; В. Галичья гора;  Б. Баргузинский; Г. Астраханский.</w:t>
      </w:r>
    </w:p>
    <w:p>
      <w:pPr>
        <w:pStyle w:val="Normal"/>
        <w:shd w:val="clear" w:fill="FFFFFF"/>
        <w:spacing w:lineRule="auto" w:line="240" w:before="0" w:after="150"/>
        <w:ind w:left="-540" w:right="0"/>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Часть II</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Прочитайте задание и выполните его письменно .</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23. В степной и лесостепной зонах поля ограничены лесозащитными полосами. Объясните их назначение</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24. Дальний Восток и юг России заняты горными сооружениями. Укажите, почему современные вулканические процессы активно проявляются лишь на Дальнем Востоке.</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25. Почему влияние влажных воздушных масс с Атлантики прослеживается до Средней Сибири, а влияние воздушных масс с Тихого океана – только в узкой прибрежной полосе.</w:t>
      </w:r>
    </w:p>
    <w:p>
      <w:pPr>
        <w:pStyle w:val="Normal"/>
        <w:shd w:val="clear" w:fill="FFFFFF"/>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p>
      <w:pPr>
        <w:pStyle w:val="Normal"/>
        <w:shd w:val="clear" w:fill="FFFFFF"/>
        <w:spacing w:lineRule="auto" w:line="240" w:before="0" w:after="150"/>
        <w:ind w:left="-540" w:right="0"/>
        <w:jc w:val="center"/>
        <w:rPr>
          <w:b w:val="false"/>
          <w:bCs w:val="false"/>
        </w:rPr>
      </w:pPr>
      <w:r>
        <w:rPr>
          <w:rFonts w:cs="Times New Roman" w:ascii="Times New Roman" w:hAnsi="Times New Roman"/>
          <w:b w:val="false"/>
          <w:bCs w:val="false"/>
          <w:sz w:val="16"/>
          <w:szCs w:val="16"/>
          <w:lang w:val="ru-RU" w:eastAsia="ru-RU"/>
        </w:rPr>
        <w:t>Вариант №2</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Часть I</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Прочитайте задание и выберите из предложенных ответов один правильный. На бланке ответов отметьте букву, соответствующую выбранному вами ответу.</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 Укажите крайнюю восточную материковую точку России</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Мыс Челюскин; В. Мыс Дежнева;  Б. Гора Базардюзю; Г. Мыс Флигели</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2. В одной из природных зон растения имеют следующие особенности: стелющиеся и карликовые формы, многолетний цикл развития, преобладают мхи и лишайники. Определите, в какой из природных зон они произрастают</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А.тундра; В. тайга;</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Б. зона смешанных и широколиственных лесов; Г. зона степей</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3. Выявите, какое время показывают часы в Хабаровске(IX часовой пояс), если известно, что в</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г. Челябинске (IV часовой пояс) в данный момент 7 ч.</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16 ч.; Б. 24 ч.; В. 12 ч.; Г. 13ч.</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4. Укажите, какой из природных районов России наиболее обеспечен гидроэнергетическими ресурсами</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Восточно-Европейская равнина; В. Западная Сибирь;  Б. Средняя и Северо-Восточная Сибирь; Г. Дальний Восток</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5. Оцените причину массового развития оврагов в Черноземье</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вырубка лесов; Б. распашка земель; В. строительство дорог</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6. Укажите, какой из перечисленных населенных пунктов имеет среднеянварскую температуру воздуха -24°С</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Москва; Б. Мурманск; В. Воркута; Г. Якутск</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7. Оцените, какой из природных районов практически полностью расположен в зоне распространения многолетней мерзлоты</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Восточно-Европейская равнина; В. Урал; Б. Западная Сибирь; Г. Средняя и Северо-Восточная Сибирь</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8. Определите, какие из перечисленных рек относятся к бассейну Атлантического океана</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Дон, Кубань; В. Волга, Терек, Урал;  Б. Амур; Г. Лена, Енисей, Обь</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9. Растительный мир зоны тундр в основном представлен</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А.мхами, лишайниками и травами,  Б. травами и кустарничками, В.кустарничками, мхами и лишайниками.</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10. Выявите, какой из перечисленных факторов в наибольшей степени затрудняет добычу нефти и газа в Западной Сибири</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А.заболоченность территории; В. континентальный климат  Б. островная мерзлота; Г. обилие кровососущих насекомых</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11. Расположите лесные зоны в порядке повышения средних температур:</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Лесостепи  Б. Смешанные леса  В. Тайга Г. Широколиственные леса</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12. Самая короткая граница России с государством:</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Грузия; В. КНДР;  Б. Азербайджан; Г. Китай.</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13. Участок древней платформы, где кристаллический фундамент выходит на поверхность земли это – А. Щит, Б. Горст, В. Грабен, Г. Морена</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14. Наибольшую площадь Западносибирской равнины занимает природная зона:</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тундры, Б. тайги, В. смешанных лесов, Г. степей.</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15. Зональные типы почв сменяются от тундро-глеевых до чернозёмов:</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С севера на юг. Б. С юга на север. В. С запада на восток. Г. С востока на запад.</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16. Ежегодно повторяющийся подъём уровня воды в реке – это:</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паводок, Б. режим, В. межень, Г. половодье.</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17. Избыточно увлажнённый участок суши с влаголюбивой растительностью – это:</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водохранилище. Б. река В. болото Г. озеро</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18. В каком климатическом поясе расположена большая часть территории России?</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арктическом Б. умеренном. В. субарктическом Г. субтропическом</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19. Русский землепроходец, открывший морской путь между Евразией и Америкой?</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Атласов. Б. Беринг. В. Челюскин. Г. Дежнёв.</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20. Область пониженного давления с ветрами направленными к центру с восходящими потоками. Приносит облачность и осадки.</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антициклон Б. атмосферный фронт В. циклон Г. бриз</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21. Различия в природных комплексах Урала на одной и той же высоте связано с:</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расположением гор с севера на юг  Б. высотой гор  В. количеством осадков  Г. геологическим строением</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22. Территории, на которой охраняется весь природный комплекс, и исключается любой вид хозяйственной деятельности, называется:</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А. заказник; Б. национальный парк; В. заповедник</w:t>
      </w:r>
    </w:p>
    <w:p>
      <w:pPr>
        <w:pStyle w:val="Normal"/>
        <w:shd w:val="clear" w:fill="FFFFFF"/>
        <w:spacing w:lineRule="auto" w:line="240" w:before="0" w:after="150"/>
        <w:ind w:left="-540" w:right="0"/>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Часть II</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Прочитайте задание и выполните его письменно</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23. Для юга Дальнего Востока характерен климат с крайне неравномерно распределенным по сезонам года количеством осадков. Объясните причину этого.</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24. Перечислите основные причины большого количества озер в Карелии и на Кольском полуострове</w:t>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25. Почему в Баренцевом море обитает 114 видов рыб и 20 видов из них являются промысловыми, в Карском море обитает 61 вид, а в море Лаптевых – только 37 видов:</w:t>
      </w:r>
    </w:p>
    <w:p>
      <w:pPr>
        <w:pStyle w:val="Normal"/>
        <w:shd w:val="clear" w:fill="FFFFFF"/>
        <w:spacing w:lineRule="auto" w:line="240" w:before="0" w:after="150"/>
        <w:ind w:left="-540" w:right="0"/>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p>
      <w:pPr>
        <w:pStyle w:val="Normal"/>
        <w:shd w:val="clear" w:fill="FFFFFF"/>
        <w:spacing w:lineRule="auto" w:line="240" w:before="0" w:after="150"/>
        <w:ind w:left="-540" w:right="0"/>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p>
      <w:pPr>
        <w:pStyle w:val="Normal"/>
        <w:shd w:val="clear" w:fill="FFFFFF"/>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 xml:space="preserve">Ответы </w:t>
      </w:r>
    </w:p>
    <w:p>
      <w:pPr>
        <w:pStyle w:val="Normal"/>
        <w:shd w:val="clear" w:fill="FFFFFF"/>
        <w:spacing w:lineRule="auto" w:line="240" w:before="0" w:after="150"/>
        <w:ind w:left="-540" w:right="0"/>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bl>
      <w:tblPr>
        <w:tblW w:w="10015" w:type="dxa"/>
        <w:jc w:val="left"/>
        <w:tblInd w:w="0" w:type="dxa"/>
        <w:tblLayout w:type="fixed"/>
        <w:tblCellMar>
          <w:top w:w="0" w:type="dxa"/>
          <w:left w:w="115" w:type="dxa"/>
          <w:bottom w:w="0" w:type="dxa"/>
          <w:right w:w="0" w:type="dxa"/>
        </w:tblCellMar>
      </w:tblPr>
      <w:tblGrid>
        <w:gridCol w:w="1165"/>
        <w:gridCol w:w="334"/>
        <w:gridCol w:w="314"/>
        <w:gridCol w:w="334"/>
        <w:gridCol w:w="314"/>
        <w:gridCol w:w="334"/>
        <w:gridCol w:w="314"/>
        <w:gridCol w:w="334"/>
        <w:gridCol w:w="314"/>
        <w:gridCol w:w="334"/>
        <w:gridCol w:w="400"/>
        <w:gridCol w:w="420"/>
        <w:gridCol w:w="400"/>
        <w:gridCol w:w="410"/>
        <w:gridCol w:w="420"/>
        <w:gridCol w:w="634"/>
        <w:gridCol w:w="530"/>
        <w:gridCol w:w="370"/>
        <w:gridCol w:w="360"/>
        <w:gridCol w:w="350"/>
        <w:gridCol w:w="550"/>
        <w:gridCol w:w="350"/>
        <w:gridCol w:w="730"/>
      </w:tblGrid>
      <w:tr>
        <w:trPr>
          <w:trHeight w:val="360" w:hRule="atLeast"/>
        </w:trPr>
        <w:tc>
          <w:tcPr>
            <w:tcW w:w="6775" w:type="dxa"/>
            <w:gridSpan w:val="16"/>
            <w:tcBorders>
              <w:top w:val="single" w:sz="6" w:space="0" w:color="000000"/>
              <w:left w:val="single" w:sz="6" w:space="0" w:color="000000"/>
              <w:bottom w:val="single" w:sz="6" w:space="0" w:color="000000"/>
            </w:tcBorders>
            <w:shd w:fill="FFFFFF" w:val="clear"/>
          </w:tcPr>
          <w:p>
            <w:pPr>
              <w:pStyle w:val="Normal"/>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Ф.И.</w:t>
            </w:r>
          </w:p>
          <w:p>
            <w:pPr>
              <w:pStyle w:val="Normal"/>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класс</w:t>
            </w:r>
          </w:p>
        </w:tc>
        <w:tc>
          <w:tcPr>
            <w:tcW w:w="3240" w:type="dxa"/>
            <w:gridSpan w:val="7"/>
            <w:tcBorders>
              <w:top w:val="single" w:sz="6" w:space="0" w:color="000000"/>
              <w:left w:val="single" w:sz="6" w:space="0" w:color="000000"/>
              <w:bottom w:val="single" w:sz="6" w:space="0" w:color="000000"/>
              <w:right w:val="single" w:sz="6" w:space="0" w:color="000000"/>
            </w:tcBorders>
            <w:shd w:fill="FFFFFF" w:val="clear"/>
            <w:tcMar>
              <w:right w:w="115" w:type="dxa"/>
            </w:tcMar>
          </w:tcPr>
          <w:p>
            <w:pPr>
              <w:pStyle w:val="Normal"/>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w:t>
            </w:r>
            <w:r>
              <w:rPr>
                <w:rFonts w:cs="Times New Roman" w:ascii="Times New Roman" w:hAnsi="Times New Roman"/>
                <w:b w:val="false"/>
                <w:bCs w:val="false"/>
                <w:sz w:val="16"/>
                <w:szCs w:val="16"/>
                <w:lang w:val="ru-RU" w:eastAsia="ru-RU"/>
              </w:rPr>
              <w:t>1</w:t>
            </w:r>
          </w:p>
          <w:p>
            <w:pPr>
              <w:pStyle w:val="Normal"/>
              <w:spacing w:lineRule="auto" w:line="240" w:before="0" w:after="150"/>
              <w:ind w:left="-540" w:right="0"/>
              <w:rPr>
                <w:b w:val="false"/>
                <w:bCs w:val="false"/>
              </w:rPr>
            </w:pPr>
            <w:r>
              <w:rPr>
                <w:rFonts w:cs="Times New Roman" w:ascii="Times New Roman" w:hAnsi="Times New Roman"/>
                <w:b w:val="false"/>
                <w:bCs w:val="false"/>
                <w:sz w:val="16"/>
                <w:szCs w:val="16"/>
                <w:lang w:val="ru-RU" w:eastAsia="ru-RU"/>
              </w:rPr>
              <w:t>варианта</w:t>
            </w:r>
          </w:p>
        </w:tc>
      </w:tr>
      <w:tr>
        <w:trPr>
          <w:trHeight w:val="90" w:hRule="atLeast"/>
        </w:trPr>
        <w:tc>
          <w:tcPr>
            <w:tcW w:w="116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tcPr>
          <w:p>
            <w:pPr>
              <w:pStyle w:val="Normal"/>
              <w:spacing w:lineRule="atLeast" w:line="90" w:before="0" w:after="150"/>
              <w:ind w:left="-540" w:right="0"/>
              <w:rPr>
                <w:b w:val="false"/>
                <w:bCs w:val="false"/>
              </w:rPr>
            </w:pPr>
            <w:r>
              <w:rPr>
                <w:rFonts w:cs="Times New Roman" w:ascii="Times New Roman" w:hAnsi="Times New Roman"/>
                <w:b w:val="false"/>
                <w:bCs w:val="false"/>
                <w:sz w:val="16"/>
                <w:szCs w:val="16"/>
                <w:lang w:val="ru-RU" w:eastAsia="ru-RU"/>
              </w:rPr>
              <w:t>№ </w:t>
            </w:r>
            <w:r>
              <w:rPr>
                <w:rFonts w:cs="Times New Roman" w:ascii="Times New Roman" w:hAnsi="Times New Roman"/>
                <w:b w:val="false"/>
                <w:bCs w:val="false"/>
                <w:sz w:val="16"/>
                <w:szCs w:val="16"/>
                <w:lang w:val="ru-RU" w:eastAsia="ru-RU"/>
              </w:rPr>
              <w:t>вопроса</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1</w:t>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2</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3</w:t>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4</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5</w:t>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6</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7</w:t>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8</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9</w:t>
            </w:r>
          </w:p>
        </w:tc>
        <w:tc>
          <w:tcPr>
            <w:tcW w:w="40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10</w:t>
            </w:r>
          </w:p>
        </w:tc>
        <w:tc>
          <w:tcPr>
            <w:tcW w:w="42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11</w:t>
            </w:r>
          </w:p>
        </w:tc>
        <w:tc>
          <w:tcPr>
            <w:tcW w:w="40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12</w:t>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13</w:t>
            </w:r>
          </w:p>
        </w:tc>
        <w:tc>
          <w:tcPr>
            <w:tcW w:w="42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14</w:t>
            </w:r>
          </w:p>
        </w:tc>
        <w:tc>
          <w:tcPr>
            <w:tcW w:w="6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15</w:t>
            </w:r>
          </w:p>
        </w:tc>
        <w:tc>
          <w:tcPr>
            <w:tcW w:w="530" w:type="dxa"/>
            <w:tcBorders>
              <w:top w:val="single" w:sz="6" w:space="0" w:color="000000"/>
              <w:left w:val="single" w:sz="6" w:space="0" w:color="000000"/>
              <w:bottom w:val="single" w:sz="6" w:space="0" w:color="000000"/>
            </w:tcBorders>
            <w:shd w:fill="FFFFFF" w:val="cle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16</w:t>
            </w:r>
          </w:p>
        </w:tc>
        <w:tc>
          <w:tcPr>
            <w:tcW w:w="370" w:type="dxa"/>
            <w:tcBorders>
              <w:top w:val="single" w:sz="6" w:space="0" w:color="000000"/>
              <w:left w:val="single" w:sz="6" w:space="0" w:color="000000"/>
              <w:bottom w:val="single" w:sz="6" w:space="0" w:color="000000"/>
            </w:tcBorders>
            <w:shd w:fill="FFFFFF" w:val="cle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17</w:t>
            </w:r>
          </w:p>
        </w:tc>
        <w:tc>
          <w:tcPr>
            <w:tcW w:w="360" w:type="dxa"/>
            <w:tcBorders>
              <w:top w:val="single" w:sz="6" w:space="0" w:color="000000"/>
              <w:left w:val="single" w:sz="6" w:space="0" w:color="000000"/>
              <w:bottom w:val="single" w:sz="6" w:space="0" w:color="000000"/>
            </w:tcBorders>
            <w:shd w:fill="FFFFFF" w:val="cle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18</w:t>
            </w:r>
          </w:p>
        </w:tc>
        <w:tc>
          <w:tcPr>
            <w:tcW w:w="350" w:type="dxa"/>
            <w:tcBorders>
              <w:top w:val="single" w:sz="6" w:space="0" w:color="000000"/>
              <w:left w:val="single" w:sz="6" w:space="0" w:color="000000"/>
              <w:bottom w:val="single" w:sz="6" w:space="0" w:color="000000"/>
            </w:tcBorders>
            <w:shd w:fill="FFFFFF" w:val="cle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19</w:t>
            </w:r>
          </w:p>
        </w:tc>
        <w:tc>
          <w:tcPr>
            <w:tcW w:w="550" w:type="dxa"/>
            <w:tcBorders>
              <w:top w:val="single" w:sz="6" w:space="0" w:color="000000"/>
              <w:left w:val="single" w:sz="6" w:space="0" w:color="000000"/>
              <w:bottom w:val="single" w:sz="6" w:space="0" w:color="000000"/>
            </w:tcBorders>
            <w:shd w:fill="FFFFFF" w:val="cle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20</w:t>
            </w:r>
          </w:p>
        </w:tc>
        <w:tc>
          <w:tcPr>
            <w:tcW w:w="350" w:type="dxa"/>
            <w:tcBorders>
              <w:top w:val="single" w:sz="6" w:space="0" w:color="000000"/>
              <w:left w:val="single" w:sz="6" w:space="0" w:color="000000"/>
              <w:bottom w:val="single" w:sz="6" w:space="0" w:color="000000"/>
            </w:tcBorders>
            <w:shd w:fill="FFFFFF" w:val="cle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21</w:t>
            </w:r>
          </w:p>
        </w:tc>
        <w:tc>
          <w:tcPr>
            <w:tcW w:w="730" w:type="dxa"/>
            <w:tcBorders>
              <w:top w:val="single" w:sz="6" w:space="0" w:color="000000"/>
              <w:left w:val="single" w:sz="6" w:space="0" w:color="000000"/>
              <w:bottom w:val="single" w:sz="6" w:space="0" w:color="000000"/>
              <w:right w:val="single" w:sz="6" w:space="0" w:color="000000"/>
            </w:tcBorders>
            <w:shd w:fill="FFFFFF" w:val="clear"/>
            <w:tcMar>
              <w:right w:w="11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22</w:t>
            </w:r>
          </w:p>
        </w:tc>
      </w:tr>
      <w:tr>
        <w:trPr>
          <w:trHeight w:val="75" w:hRule="atLeast"/>
        </w:trPr>
        <w:tc>
          <w:tcPr>
            <w:tcW w:w="116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А</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0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2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0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42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6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53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7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6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50" w:type="dxa"/>
            <w:tcBorders>
              <w:top w:val="single" w:sz="6" w:space="0" w:color="000000"/>
              <w:left w:val="single" w:sz="6" w:space="0" w:color="000000"/>
              <w:bottom w:val="single" w:sz="6" w:space="0" w:color="000000"/>
            </w:tcBorders>
            <w:shd w:fill="FFFFFF" w:val="cle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550" w:type="dxa"/>
            <w:tcBorders>
              <w:top w:val="single" w:sz="6" w:space="0" w:color="000000"/>
              <w:left w:val="single" w:sz="6" w:space="0" w:color="000000"/>
              <w:bottom w:val="single" w:sz="6" w:space="0" w:color="000000"/>
            </w:tcBorders>
            <w:shd w:fill="FFFFFF" w:val="cle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35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730" w:type="dxa"/>
            <w:tcBorders>
              <w:top w:val="single" w:sz="6" w:space="0" w:color="000000"/>
              <w:left w:val="single" w:sz="6" w:space="0" w:color="000000"/>
              <w:bottom w:val="single" w:sz="6" w:space="0" w:color="000000"/>
              <w:right w:val="single" w:sz="6" w:space="0" w:color="000000"/>
            </w:tcBorders>
            <w:shd w:fill="FFFFFF" w:val="clear"/>
            <w:tcMar>
              <w:right w:w="11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r>
      <w:tr>
        <w:trPr>
          <w:trHeight w:val="90" w:hRule="atLeast"/>
        </w:trPr>
        <w:tc>
          <w:tcPr>
            <w:tcW w:w="116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Б</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0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2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0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2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6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53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7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6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5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55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50" w:type="dxa"/>
            <w:tcBorders>
              <w:top w:val="single" w:sz="6" w:space="0" w:color="000000"/>
              <w:left w:val="single" w:sz="6" w:space="0" w:color="000000"/>
              <w:bottom w:val="single" w:sz="6" w:space="0" w:color="000000"/>
            </w:tcBorders>
            <w:shd w:fill="FFFFFF" w:val="cle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730" w:type="dxa"/>
            <w:tcBorders>
              <w:top w:val="single" w:sz="6" w:space="0" w:color="000000"/>
              <w:left w:val="single" w:sz="6" w:space="0" w:color="000000"/>
              <w:bottom w:val="single" w:sz="6" w:space="0" w:color="000000"/>
              <w:right w:val="single" w:sz="6" w:space="0" w:color="000000"/>
            </w:tcBorders>
            <w:shd w:fill="FFFFFF" w:val="clear"/>
            <w:tcMar>
              <w:right w:w="115" w:type="dxa"/>
            </w:tcMar>
            <w:vAlign w:val="center"/>
          </w:tcPr>
          <w:p>
            <w:pPr>
              <w:pStyle w:val="Normal"/>
              <w:spacing w:lineRule="atLeast" w:line="90"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r>
      <w:tr>
        <w:trPr>
          <w:trHeight w:val="75" w:hRule="atLeast"/>
        </w:trPr>
        <w:tc>
          <w:tcPr>
            <w:tcW w:w="116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В</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40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2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40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2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6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530" w:type="dxa"/>
            <w:tcBorders>
              <w:top w:val="single" w:sz="6" w:space="0" w:color="000000"/>
              <w:left w:val="single" w:sz="6" w:space="0" w:color="000000"/>
              <w:bottom w:val="single" w:sz="6" w:space="0" w:color="000000"/>
            </w:tcBorders>
            <w:shd w:fill="FFFFFF" w:val="cle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37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60" w:type="dxa"/>
            <w:tcBorders>
              <w:top w:val="single" w:sz="6" w:space="0" w:color="000000"/>
              <w:left w:val="single" w:sz="6" w:space="0" w:color="000000"/>
              <w:bottom w:val="single" w:sz="6" w:space="0" w:color="000000"/>
            </w:tcBorders>
            <w:shd w:fill="FFFFFF" w:val="cle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35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55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5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730" w:type="dxa"/>
            <w:tcBorders>
              <w:top w:val="single" w:sz="6" w:space="0" w:color="000000"/>
              <w:left w:val="single" w:sz="6" w:space="0" w:color="000000"/>
              <w:bottom w:val="single" w:sz="6" w:space="0" w:color="000000"/>
              <w:right w:val="single" w:sz="6" w:space="0" w:color="000000"/>
            </w:tcBorders>
            <w:shd w:fill="FFFFFF" w:val="clear"/>
            <w:tcMar>
              <w:right w:w="11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r>
      <w:tr>
        <w:trPr>
          <w:trHeight w:val="75" w:hRule="atLeast"/>
        </w:trPr>
        <w:tc>
          <w:tcPr>
            <w:tcW w:w="116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Г</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31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0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42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0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2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6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53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70" w:type="dxa"/>
            <w:tcBorders>
              <w:top w:val="single" w:sz="6" w:space="0" w:color="000000"/>
              <w:left w:val="single" w:sz="6" w:space="0" w:color="000000"/>
              <w:bottom w:val="single" w:sz="6" w:space="0" w:color="000000"/>
            </w:tcBorders>
            <w:shd w:fill="FFFFFF" w:val="clear"/>
            <w:vAlign w:val="center"/>
          </w:tcPr>
          <w:p>
            <w:pPr>
              <w:pStyle w:val="Normal"/>
              <w:spacing w:lineRule="atLeast" w:line="75" w:before="0" w:after="150"/>
              <w:ind w:left="-540" w:right="0"/>
              <w:jc w:val="center"/>
              <w:rPr>
                <w:b w:val="false"/>
                <w:bCs w:val="false"/>
              </w:rPr>
            </w:pPr>
            <w:r>
              <w:rPr>
                <w:rFonts w:cs="Times New Roman" w:ascii="Times New Roman" w:hAnsi="Times New Roman"/>
                <w:b w:val="false"/>
                <w:bCs w:val="false"/>
                <w:sz w:val="16"/>
                <w:szCs w:val="16"/>
                <w:lang w:val="ru-RU" w:eastAsia="ru-RU"/>
              </w:rPr>
              <w:t>+</w:t>
            </w:r>
          </w:p>
        </w:tc>
        <w:tc>
          <w:tcPr>
            <w:tcW w:w="36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5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55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5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730" w:type="dxa"/>
            <w:tcBorders>
              <w:top w:val="single" w:sz="6" w:space="0" w:color="000000"/>
              <w:left w:val="single" w:sz="6" w:space="0" w:color="000000"/>
              <w:bottom w:val="single" w:sz="6" w:space="0" w:color="000000"/>
              <w:right w:val="single" w:sz="6" w:space="0" w:color="000000"/>
            </w:tcBorders>
            <w:shd w:fill="FFFFFF" w:val="clear"/>
            <w:tcMar>
              <w:right w:w="11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r>
    </w:tbl>
    <w:p>
      <w:pPr>
        <w:pStyle w:val="Normal"/>
        <w:shd w:val="clear" w:fill="FFFFFF"/>
        <w:spacing w:lineRule="auto" w:line="240" w:before="0" w:after="150"/>
        <w:ind w:left="-540" w:right="0"/>
        <w:rPr>
          <w:b w:val="false"/>
          <w:bCs w:val="false"/>
          <w:sz w:val="16"/>
          <w:szCs w:val="16"/>
        </w:rPr>
      </w:pPr>
      <w:r>
        <w:rPr>
          <w:rFonts w:cs="Times New Roman" w:ascii="Times New Roman" w:hAnsi="Times New Roman"/>
          <w:b w:val="false"/>
          <w:bCs w:val="false"/>
          <w:sz w:val="16"/>
          <w:szCs w:val="16"/>
          <w:lang w:val="ru-RU" w:eastAsia="ru-RU"/>
        </w:rPr>
        <w:t>23. Предотвращение ветровой и водной эрозии почв.</w:t>
      </w:r>
    </w:p>
    <w:p>
      <w:pPr>
        <w:pStyle w:val="Normal"/>
        <w:shd w:val="clear" w:fill="FFFFFF"/>
        <w:spacing w:lineRule="auto" w:line="240" w:before="0" w:after="150"/>
        <w:ind w:left="-540" w:right="0"/>
        <w:rPr>
          <w:b w:val="false"/>
          <w:bCs w:val="false"/>
          <w:sz w:val="16"/>
          <w:szCs w:val="16"/>
        </w:rPr>
      </w:pPr>
      <w:r>
        <w:rPr>
          <w:rFonts w:cs="Times New Roman" w:ascii="Times New Roman" w:hAnsi="Times New Roman"/>
          <w:b w:val="false"/>
          <w:bCs w:val="false"/>
          <w:sz w:val="16"/>
          <w:szCs w:val="16"/>
          <w:lang w:val="ru-RU" w:eastAsia="ru-RU"/>
        </w:rPr>
        <w:t>24. Кайнозойская складчатость. Процесс формирования происходит и в настоящее время.</w:t>
      </w:r>
    </w:p>
    <w:p>
      <w:pPr>
        <w:pStyle w:val="Normal"/>
        <w:shd w:val="clear" w:fill="FFFFFF"/>
        <w:spacing w:lineRule="auto" w:line="240" w:before="0" w:after="150"/>
        <w:ind w:left="-540" w:right="0"/>
        <w:rPr>
          <w:b w:val="false"/>
          <w:bCs w:val="false"/>
          <w:sz w:val="16"/>
          <w:szCs w:val="16"/>
        </w:rPr>
      </w:pPr>
      <w:r>
        <w:rPr>
          <w:rFonts w:cs="Times New Roman" w:ascii="Times New Roman" w:hAnsi="Times New Roman"/>
          <w:b w:val="false"/>
          <w:bCs w:val="false"/>
          <w:sz w:val="16"/>
          <w:szCs w:val="16"/>
          <w:lang w:val="ru-RU" w:eastAsia="ru-RU"/>
        </w:rPr>
        <w:t>25. Гористый рельеф прибрежной части Дальнего Востока затрудняет проникновение воздушных масс со стороны Тихого океана вглубь страны.</w:t>
      </w:r>
    </w:p>
    <w:p>
      <w:pPr>
        <w:pStyle w:val="Normal"/>
        <w:shd w:val="clear" w:fill="FFFFFF"/>
        <w:spacing w:lineRule="auto" w:line="240" w:before="0" w:after="150"/>
        <w:ind w:left="-540" w:right="0"/>
        <w:rPr>
          <w:rFonts w:ascii="Times New Roman" w:hAnsi="Times New Roman"/>
          <w:b w:val="false"/>
          <w:bCs w:val="false"/>
          <w:sz w:val="16"/>
          <w:szCs w:val="16"/>
        </w:rPr>
      </w:pPr>
      <w:r>
        <w:rPr>
          <w:rFonts w:ascii="Times New Roman" w:hAnsi="Times New Roman"/>
          <w:b w:val="false"/>
          <w:bCs w:val="false"/>
          <w:sz w:val="16"/>
          <w:szCs w:val="16"/>
        </w:rPr>
        <w:t>Западному переносу воздушных масс с Атлантики вглубь страны способствует равнинный рельеф вплоть до Уральских гор.</w:t>
      </w:r>
    </w:p>
    <w:tbl>
      <w:tblPr>
        <w:tblW w:w="10195" w:type="dxa"/>
        <w:jc w:val="left"/>
        <w:tblInd w:w="0" w:type="dxa"/>
        <w:tblLayout w:type="fixed"/>
        <w:tblCellMar>
          <w:top w:w="0" w:type="dxa"/>
          <w:left w:w="115" w:type="dxa"/>
          <w:bottom w:w="0" w:type="dxa"/>
          <w:right w:w="0" w:type="dxa"/>
        </w:tblCellMar>
      </w:tblPr>
      <w:tblGrid>
        <w:gridCol w:w="1175"/>
        <w:gridCol w:w="315"/>
        <w:gridCol w:w="323"/>
        <w:gridCol w:w="334"/>
        <w:gridCol w:w="324"/>
        <w:gridCol w:w="324"/>
        <w:gridCol w:w="315"/>
        <w:gridCol w:w="323"/>
        <w:gridCol w:w="334"/>
        <w:gridCol w:w="324"/>
        <w:gridCol w:w="410"/>
        <w:gridCol w:w="400"/>
        <w:gridCol w:w="410"/>
        <w:gridCol w:w="413"/>
        <w:gridCol w:w="417"/>
        <w:gridCol w:w="410"/>
        <w:gridCol w:w="584"/>
        <w:gridCol w:w="360"/>
        <w:gridCol w:w="530"/>
        <w:gridCol w:w="366"/>
        <w:gridCol w:w="364"/>
        <w:gridCol w:w="360"/>
        <w:gridCol w:w="1080"/>
      </w:tblGrid>
      <w:tr>
        <w:trPr>
          <w:trHeight w:val="360" w:hRule="atLeast"/>
        </w:trPr>
        <w:tc>
          <w:tcPr>
            <w:tcW w:w="6551" w:type="dxa"/>
            <w:gridSpan w:val="16"/>
            <w:tcBorders>
              <w:top w:val="single" w:sz="6" w:space="0" w:color="000000"/>
              <w:left w:val="single" w:sz="6" w:space="0" w:color="000000"/>
              <w:bottom w:val="single" w:sz="6" w:space="0" w:color="000000"/>
            </w:tcBorders>
            <w:shd w:fill="FFFFFF" w:val="clear"/>
          </w:tcPr>
          <w:p>
            <w:pPr>
              <w:pStyle w:val="Normal"/>
              <w:spacing w:lineRule="auto" w:line="240" w:before="0" w:after="150"/>
              <w:ind w:left="-540" w:right="0"/>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Ф.И.</w:t>
            </w:r>
          </w:p>
          <w:p>
            <w:pPr>
              <w:pStyle w:val="Normal"/>
              <w:spacing w:lineRule="auto" w:line="240" w:before="0" w:after="150"/>
              <w:ind w:left="-540" w:right="0"/>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класс</w:t>
            </w:r>
          </w:p>
        </w:tc>
        <w:tc>
          <w:tcPr>
            <w:tcW w:w="3644" w:type="dxa"/>
            <w:gridSpan w:val="7"/>
            <w:tcBorders>
              <w:top w:val="single" w:sz="6" w:space="0" w:color="000000"/>
              <w:left w:val="single" w:sz="6" w:space="0" w:color="000000"/>
              <w:bottom w:val="single" w:sz="6" w:space="0" w:color="000000"/>
              <w:right w:val="single" w:sz="6" w:space="0" w:color="000000"/>
            </w:tcBorders>
            <w:shd w:fill="FFFFFF" w:val="clear"/>
            <w:tcMar>
              <w:right w:w="115" w:type="dxa"/>
            </w:tcMar>
          </w:tcPr>
          <w:p>
            <w:pPr>
              <w:pStyle w:val="Normal"/>
              <w:spacing w:lineRule="auto" w:line="240" w:before="0" w:after="150"/>
              <w:ind w:left="-540" w:right="0"/>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 </w:t>
            </w:r>
            <w:r>
              <w:rPr>
                <w:rFonts w:cs="Times New Roman" w:ascii="Times New Roman" w:hAnsi="Times New Roman"/>
                <w:b w:val="false"/>
                <w:bCs w:val="false"/>
                <w:sz w:val="16"/>
                <w:szCs w:val="16"/>
                <w:lang w:val="ru-RU" w:eastAsia="ru-RU"/>
              </w:rPr>
              <w:t>2</w:t>
            </w:r>
          </w:p>
          <w:p>
            <w:pPr>
              <w:pStyle w:val="Normal"/>
              <w:spacing w:lineRule="auto" w:line="240" w:before="0" w:after="150"/>
              <w:ind w:left="-540" w:right="0"/>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варианта</w:t>
            </w:r>
          </w:p>
        </w:tc>
      </w:tr>
      <w:tr>
        <w:trPr>
          <w:trHeight w:val="90" w:hRule="atLeast"/>
        </w:trPr>
        <w:tc>
          <w:tcPr>
            <w:tcW w:w="117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tcPr>
          <w:p>
            <w:pPr>
              <w:pStyle w:val="Normal"/>
              <w:spacing w:lineRule="atLeast" w:line="90" w:before="0" w:after="150"/>
              <w:ind w:left="-540" w:right="0"/>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 </w:t>
            </w:r>
            <w:r>
              <w:rPr>
                <w:rFonts w:cs="Times New Roman" w:ascii="Times New Roman" w:hAnsi="Times New Roman"/>
                <w:b w:val="false"/>
                <w:bCs w:val="false"/>
                <w:sz w:val="16"/>
                <w:szCs w:val="16"/>
                <w:lang w:val="ru-RU" w:eastAsia="ru-RU"/>
              </w:rPr>
              <w:t>вопроса</w:t>
            </w:r>
          </w:p>
        </w:tc>
        <w:tc>
          <w:tcPr>
            <w:tcW w:w="31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1</w:t>
            </w:r>
          </w:p>
        </w:tc>
        <w:tc>
          <w:tcPr>
            <w:tcW w:w="323"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2</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3</w:t>
            </w:r>
          </w:p>
        </w:tc>
        <w:tc>
          <w:tcPr>
            <w:tcW w:w="32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4</w:t>
            </w:r>
          </w:p>
        </w:tc>
        <w:tc>
          <w:tcPr>
            <w:tcW w:w="32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5</w:t>
            </w:r>
          </w:p>
        </w:tc>
        <w:tc>
          <w:tcPr>
            <w:tcW w:w="31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6</w:t>
            </w:r>
          </w:p>
        </w:tc>
        <w:tc>
          <w:tcPr>
            <w:tcW w:w="323"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7</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8</w:t>
            </w:r>
          </w:p>
        </w:tc>
        <w:tc>
          <w:tcPr>
            <w:tcW w:w="32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9</w:t>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10</w:t>
            </w:r>
          </w:p>
        </w:tc>
        <w:tc>
          <w:tcPr>
            <w:tcW w:w="40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11</w:t>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12</w:t>
            </w:r>
          </w:p>
        </w:tc>
        <w:tc>
          <w:tcPr>
            <w:tcW w:w="413"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13</w:t>
            </w:r>
          </w:p>
        </w:tc>
        <w:tc>
          <w:tcPr>
            <w:tcW w:w="417"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14</w:t>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15</w:t>
            </w:r>
          </w:p>
        </w:tc>
        <w:tc>
          <w:tcPr>
            <w:tcW w:w="584" w:type="dxa"/>
            <w:tcBorders>
              <w:top w:val="single" w:sz="6" w:space="0" w:color="000000"/>
              <w:left w:val="single" w:sz="6" w:space="0" w:color="000000"/>
              <w:bottom w:val="single" w:sz="6" w:space="0" w:color="000000"/>
            </w:tcBorders>
            <w:shd w:fill="FFFFFF" w:val="cle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16</w:t>
            </w:r>
          </w:p>
        </w:tc>
        <w:tc>
          <w:tcPr>
            <w:tcW w:w="360" w:type="dxa"/>
            <w:tcBorders>
              <w:top w:val="single" w:sz="6" w:space="0" w:color="000000"/>
              <w:left w:val="single" w:sz="6" w:space="0" w:color="000000"/>
              <w:bottom w:val="single" w:sz="6" w:space="0" w:color="000000"/>
            </w:tcBorders>
            <w:shd w:fill="FFFFFF" w:val="cle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17</w:t>
            </w:r>
          </w:p>
        </w:tc>
        <w:tc>
          <w:tcPr>
            <w:tcW w:w="530" w:type="dxa"/>
            <w:tcBorders>
              <w:top w:val="single" w:sz="6" w:space="0" w:color="000000"/>
              <w:left w:val="single" w:sz="6" w:space="0" w:color="000000"/>
              <w:bottom w:val="single" w:sz="6" w:space="0" w:color="000000"/>
            </w:tcBorders>
            <w:shd w:fill="FFFFFF" w:val="cle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18</w:t>
            </w:r>
          </w:p>
        </w:tc>
        <w:tc>
          <w:tcPr>
            <w:tcW w:w="366" w:type="dxa"/>
            <w:tcBorders>
              <w:top w:val="single" w:sz="6" w:space="0" w:color="000000"/>
              <w:left w:val="single" w:sz="6" w:space="0" w:color="000000"/>
              <w:bottom w:val="single" w:sz="6" w:space="0" w:color="000000"/>
            </w:tcBorders>
            <w:shd w:fill="FFFFFF" w:val="cle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19</w:t>
            </w:r>
          </w:p>
        </w:tc>
        <w:tc>
          <w:tcPr>
            <w:tcW w:w="364" w:type="dxa"/>
            <w:tcBorders>
              <w:top w:val="single" w:sz="6" w:space="0" w:color="000000"/>
              <w:left w:val="single" w:sz="6" w:space="0" w:color="000000"/>
              <w:bottom w:val="single" w:sz="6" w:space="0" w:color="000000"/>
            </w:tcBorders>
            <w:shd w:fill="FFFFFF" w:val="cle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20</w:t>
            </w:r>
          </w:p>
        </w:tc>
        <w:tc>
          <w:tcPr>
            <w:tcW w:w="360" w:type="dxa"/>
            <w:tcBorders>
              <w:top w:val="single" w:sz="6" w:space="0" w:color="000000"/>
              <w:left w:val="single" w:sz="6" w:space="0" w:color="000000"/>
              <w:bottom w:val="single" w:sz="6" w:space="0" w:color="000000"/>
            </w:tcBorders>
            <w:shd w:fill="FFFFFF" w:val="cle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21</w:t>
            </w:r>
          </w:p>
        </w:tc>
        <w:tc>
          <w:tcPr>
            <w:tcW w:w="1080" w:type="dxa"/>
            <w:tcBorders>
              <w:top w:val="single" w:sz="6" w:space="0" w:color="000000"/>
              <w:left w:val="single" w:sz="6" w:space="0" w:color="000000"/>
              <w:bottom w:val="single" w:sz="6" w:space="0" w:color="000000"/>
              <w:right w:val="single" w:sz="6" w:space="0" w:color="000000"/>
            </w:tcBorders>
            <w:shd w:fill="FFFFFF" w:val="clear"/>
            <w:tcMar>
              <w:right w:w="11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22</w:t>
            </w:r>
          </w:p>
        </w:tc>
      </w:tr>
      <w:tr>
        <w:trPr>
          <w:trHeight w:val="75" w:hRule="atLeast"/>
        </w:trPr>
        <w:tc>
          <w:tcPr>
            <w:tcW w:w="117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А</w:t>
            </w:r>
          </w:p>
        </w:tc>
        <w:tc>
          <w:tcPr>
            <w:tcW w:w="31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23"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2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2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1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23"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32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40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4</w:t>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13"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417"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584"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6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53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66"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64"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60" w:type="dxa"/>
            <w:tcBorders>
              <w:top w:val="single" w:sz="6" w:space="0" w:color="000000"/>
              <w:left w:val="single" w:sz="6" w:space="0" w:color="000000"/>
              <w:bottom w:val="single" w:sz="6" w:space="0" w:color="000000"/>
            </w:tcBorders>
            <w:shd w:fill="FFFFFF" w:val="cle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1080" w:type="dxa"/>
            <w:tcBorders>
              <w:top w:val="single" w:sz="6" w:space="0" w:color="000000"/>
              <w:left w:val="single" w:sz="6" w:space="0" w:color="000000"/>
              <w:bottom w:val="single" w:sz="6" w:space="0" w:color="000000"/>
              <w:right w:val="single" w:sz="6" w:space="0" w:color="000000"/>
            </w:tcBorders>
            <w:shd w:fill="FFFFFF" w:val="clear"/>
            <w:tcMar>
              <w:right w:w="11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r>
      <w:tr>
        <w:trPr>
          <w:trHeight w:val="90" w:hRule="atLeast"/>
        </w:trPr>
        <w:tc>
          <w:tcPr>
            <w:tcW w:w="117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Б</w:t>
            </w:r>
          </w:p>
        </w:tc>
        <w:tc>
          <w:tcPr>
            <w:tcW w:w="31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23"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2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32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31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23"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2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0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2</w:t>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13"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17"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584"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6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530" w:type="dxa"/>
            <w:tcBorders>
              <w:top w:val="single" w:sz="6" w:space="0" w:color="000000"/>
              <w:left w:val="single" w:sz="6" w:space="0" w:color="000000"/>
              <w:bottom w:val="single" w:sz="6" w:space="0" w:color="000000"/>
            </w:tcBorders>
            <w:shd w:fill="FFFFFF" w:val="clear"/>
            <w:vAlign w:val="center"/>
          </w:tcPr>
          <w:p>
            <w:pPr>
              <w:pStyle w:val="Normal"/>
              <w:spacing w:lineRule="atLeast" w:line="90"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366"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64"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6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1080" w:type="dxa"/>
            <w:tcBorders>
              <w:top w:val="single" w:sz="6" w:space="0" w:color="000000"/>
              <w:left w:val="single" w:sz="6" w:space="0" w:color="000000"/>
              <w:bottom w:val="single" w:sz="6" w:space="0" w:color="000000"/>
              <w:right w:val="single" w:sz="6" w:space="0" w:color="000000"/>
            </w:tcBorders>
            <w:shd w:fill="FFFFFF" w:val="clear"/>
            <w:tcMar>
              <w:right w:w="11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r>
      <w:tr>
        <w:trPr>
          <w:trHeight w:val="75" w:hRule="atLeast"/>
        </w:trPr>
        <w:tc>
          <w:tcPr>
            <w:tcW w:w="117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В</w:t>
            </w:r>
          </w:p>
        </w:tc>
        <w:tc>
          <w:tcPr>
            <w:tcW w:w="31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323"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32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2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1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323"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2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0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1</w:t>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413"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17"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584"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60" w:type="dxa"/>
            <w:tcBorders>
              <w:top w:val="single" w:sz="6" w:space="0" w:color="000000"/>
              <w:left w:val="single" w:sz="6" w:space="0" w:color="000000"/>
              <w:bottom w:val="single" w:sz="6" w:space="0" w:color="000000"/>
            </w:tcBorders>
            <w:shd w:fill="FFFFFF" w:val="cle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53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66"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64" w:type="dxa"/>
            <w:tcBorders>
              <w:top w:val="single" w:sz="6" w:space="0" w:color="000000"/>
              <w:left w:val="single" w:sz="6" w:space="0" w:color="000000"/>
              <w:bottom w:val="single" w:sz="6" w:space="0" w:color="000000"/>
            </w:tcBorders>
            <w:shd w:fill="FFFFFF" w:val="cle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36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1080" w:type="dxa"/>
            <w:tcBorders>
              <w:top w:val="single" w:sz="6" w:space="0" w:color="000000"/>
              <w:left w:val="single" w:sz="6" w:space="0" w:color="000000"/>
              <w:bottom w:val="single" w:sz="6" w:space="0" w:color="000000"/>
              <w:right w:val="single" w:sz="6" w:space="0" w:color="000000"/>
            </w:tcBorders>
            <w:shd w:fill="FFFFFF" w:val="clear"/>
            <w:tcMar>
              <w:right w:w="115" w:type="dxa"/>
            </w:tcM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r>
      <w:tr>
        <w:trPr>
          <w:trHeight w:val="75" w:hRule="atLeast"/>
        </w:trPr>
        <w:tc>
          <w:tcPr>
            <w:tcW w:w="117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Г</w:t>
            </w:r>
          </w:p>
        </w:tc>
        <w:tc>
          <w:tcPr>
            <w:tcW w:w="31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23"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2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2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15"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23"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33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24"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0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3</w:t>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13"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17"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410" w:type="dxa"/>
            <w:tcBorders>
              <w:top w:val="single" w:sz="6" w:space="0" w:color="000000"/>
              <w:left w:val="single" w:sz="6" w:space="0" w:color="000000"/>
              <w:bottom w:val="single" w:sz="6" w:space="0" w:color="000000"/>
            </w:tcBorders>
            <w:shd w:fill="FFFFFF" w:val="clear"/>
            <w:tcMar>
              <w:top w:w="105" w:type="dxa"/>
              <w:left w:w="105" w:type="dxa"/>
              <w:bottom w:w="105" w:type="dxa"/>
              <w:right w:w="10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584" w:type="dxa"/>
            <w:tcBorders>
              <w:top w:val="single" w:sz="6" w:space="0" w:color="000000"/>
              <w:left w:val="single" w:sz="6" w:space="0" w:color="000000"/>
              <w:bottom w:val="single" w:sz="6" w:space="0" w:color="000000"/>
            </w:tcBorders>
            <w:shd w:fill="FFFFFF" w:val="cle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36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53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66" w:type="dxa"/>
            <w:tcBorders>
              <w:top w:val="single" w:sz="6" w:space="0" w:color="000000"/>
              <w:left w:val="single" w:sz="6" w:space="0" w:color="000000"/>
              <w:bottom w:val="single" w:sz="6" w:space="0" w:color="000000"/>
            </w:tcBorders>
            <w:shd w:fill="FFFFFF" w:val="clear"/>
            <w:vAlign w:val="center"/>
          </w:tcPr>
          <w:p>
            <w:pPr>
              <w:pStyle w:val="Normal"/>
              <w:spacing w:lineRule="atLeast" w:line="75" w:before="0" w:after="150"/>
              <w:ind w:left="-540" w:right="0"/>
              <w:jc w:val="center"/>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w:t>
            </w:r>
          </w:p>
        </w:tc>
        <w:tc>
          <w:tcPr>
            <w:tcW w:w="364"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360" w:type="dxa"/>
            <w:tcBorders>
              <w:top w:val="single" w:sz="6" w:space="0" w:color="000000"/>
              <w:left w:val="single" w:sz="6" w:space="0" w:color="000000"/>
              <w:bottom w:val="single" w:sz="6" w:space="0" w:color="000000"/>
            </w:tcBorders>
            <w:shd w:fill="FFFFFF" w:val="cle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c>
          <w:tcPr>
            <w:tcW w:w="1080" w:type="dxa"/>
            <w:tcBorders>
              <w:top w:val="single" w:sz="6" w:space="0" w:color="000000"/>
              <w:left w:val="single" w:sz="6" w:space="0" w:color="000000"/>
              <w:bottom w:val="single" w:sz="6" w:space="0" w:color="000000"/>
              <w:right w:val="single" w:sz="6" w:space="0" w:color="000000"/>
            </w:tcBorders>
            <w:shd w:fill="FFFFFF" w:val="clear"/>
            <w:tcMar>
              <w:right w:w="115" w:type="dxa"/>
            </w:tcMar>
            <w:vAlign w:val="center"/>
          </w:tcPr>
          <w:p>
            <w:pPr>
              <w:pStyle w:val="Normal"/>
              <w:snapToGrid w:val="false"/>
              <w:spacing w:lineRule="auto" w:line="240" w:before="0" w:after="150"/>
              <w:ind w:left="-540" w:right="0"/>
              <w:jc w:val="center"/>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tc>
      </w:tr>
    </w:tbl>
    <w:p>
      <w:pPr>
        <w:pStyle w:val="Normal"/>
        <w:shd w:val="clear" w:fill="FFFFFF"/>
        <w:spacing w:lineRule="auto" w:line="240" w:before="0" w:after="150"/>
        <w:ind w:left="-540" w:right="0"/>
        <w:rPr>
          <w:rFonts w:ascii="Times New Roman" w:hAnsi="Times New Roman" w:cs="Times New Roman"/>
          <w:b w:val="false"/>
          <w:bCs w:val="false"/>
          <w:sz w:val="16"/>
          <w:szCs w:val="16"/>
          <w:lang w:val="ru-RU" w:eastAsia="ru-RU"/>
        </w:rPr>
      </w:pPr>
      <w:r>
        <w:rPr>
          <w:rFonts w:cs="Times New Roman" w:ascii="Times New Roman" w:hAnsi="Times New Roman"/>
          <w:b w:val="false"/>
          <w:bCs w:val="false"/>
          <w:sz w:val="16"/>
          <w:szCs w:val="16"/>
          <w:lang w:val="ru-RU" w:eastAsia="ru-RU"/>
        </w:rPr>
      </w:r>
    </w:p>
    <w:p>
      <w:pPr>
        <w:pStyle w:val="Normal"/>
        <w:shd w:val="clear" w:fill="FFFFFF"/>
        <w:spacing w:lineRule="auto" w:line="240" w:before="0" w:after="150"/>
        <w:ind w:left="-540" w:right="0"/>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23. Муссонный тип климата.</w:t>
      </w:r>
    </w:p>
    <w:p>
      <w:pPr>
        <w:pStyle w:val="Normal"/>
        <w:shd w:val="clear" w:fill="FFFFFF"/>
        <w:spacing w:lineRule="auto" w:line="240" w:before="0" w:after="150"/>
        <w:ind w:left="-540" w:right="0"/>
        <w:rPr>
          <w:rFonts w:ascii="Times New Roman" w:hAnsi="Times New Roman"/>
          <w:b w:val="false"/>
          <w:bCs w:val="false"/>
          <w:sz w:val="16"/>
          <w:szCs w:val="16"/>
        </w:rPr>
      </w:pPr>
      <w:r>
        <w:rPr>
          <w:rFonts w:cs="Times New Roman" w:ascii="Times New Roman" w:hAnsi="Times New Roman"/>
          <w:b w:val="false"/>
          <w:bCs w:val="false"/>
          <w:sz w:val="16"/>
          <w:szCs w:val="16"/>
          <w:lang w:val="ru-RU" w:eastAsia="ru-RU"/>
        </w:rPr>
        <w:t>24. Увлажнение избыточное, многолетняя мерзлота, последствия оледенения.</w:t>
      </w:r>
    </w:p>
    <w:p>
      <w:pPr>
        <w:pStyle w:val="Normal"/>
        <w:shd w:val="clear" w:fill="FFFFFF"/>
        <w:spacing w:lineRule="auto" w:line="240" w:before="0" w:after="150"/>
        <w:ind w:left="-540" w:right="0"/>
        <w:rPr>
          <w:rFonts w:ascii="Times New Roman" w:hAnsi="Times New Roman"/>
          <w:b w:val="false"/>
          <w:bCs w:val="false"/>
          <w:sz w:val="16"/>
          <w:szCs w:val="16"/>
        </w:rPr>
      </w:pPr>
      <w:r>
        <w:rPr>
          <w:rFonts w:ascii="Times New Roman" w:hAnsi="Times New Roman"/>
          <w:b w:val="false"/>
          <w:bCs w:val="false"/>
          <w:sz w:val="16"/>
          <w:szCs w:val="16"/>
          <w:lang w:eastAsia="ru-RU"/>
        </w:rPr>
        <w:t>25. Влияние тёплого северно-Атлантического течения.</w:t>
      </w:r>
    </w:p>
    <w:p>
      <w:pPr>
        <w:pStyle w:val="Normal"/>
        <w:spacing w:before="0" w:after="0"/>
        <w:rPr>
          <w:rFonts w:ascii="Times New Roman" w:hAnsi="Times New Roman" w:cs="Times New Roman"/>
          <w:b w:val="false"/>
          <w:bCs w:val="false"/>
          <w:color w:val="000000"/>
          <w:sz w:val="16"/>
          <w:szCs w:val="16"/>
          <w:lang w:val="ru-RU"/>
        </w:rPr>
      </w:pPr>
      <w:r>
        <w:rPr>
          <w:rFonts w:cs="Times New Roman" w:ascii="Times New Roman" w:hAnsi="Times New Roman"/>
          <w:b w:val="false"/>
          <w:bCs w:val="false"/>
          <w:color w:val="000000"/>
          <w:sz w:val="16"/>
          <w:szCs w:val="16"/>
          <w:lang w:val="ru-RU"/>
        </w:rPr>
      </w:r>
    </w:p>
    <w:p>
      <w:pPr>
        <w:pStyle w:val="Normal"/>
        <w:spacing w:before="0" w:after="0"/>
        <w:rPr>
          <w:rFonts w:ascii="Times New Roman" w:hAnsi="Times New Roman" w:cs="Times New Roman"/>
          <w:b w:val="false"/>
          <w:bCs w:val="false"/>
          <w:color w:val="000000"/>
          <w:sz w:val="16"/>
          <w:szCs w:val="16"/>
          <w:lang w:val="ru-RU"/>
        </w:rPr>
      </w:pPr>
      <w:r>
        <w:rPr>
          <w:rFonts w:cs="Times New Roman" w:ascii="Times New Roman" w:hAnsi="Times New Roman"/>
          <w:b w:val="false"/>
          <w:bCs w:val="false"/>
          <w:color w:val="000000"/>
          <w:sz w:val="16"/>
          <w:szCs w:val="16"/>
          <w:lang w:val="ru-RU"/>
        </w:rPr>
      </w:r>
    </w:p>
    <w:p>
      <w:pPr>
        <w:pStyle w:val="Normal"/>
        <w:spacing w:before="0" w:after="0"/>
        <w:rPr>
          <w:rFonts w:ascii="Times New Roman" w:hAnsi="Times New Roman" w:cs="Times New Roman"/>
          <w:b w:val="false"/>
          <w:bCs w:val="false"/>
          <w:color w:val="000000"/>
          <w:sz w:val="16"/>
          <w:szCs w:val="16"/>
          <w:lang w:val="ru-RU"/>
        </w:rPr>
      </w:pPr>
      <w:r>
        <w:rPr>
          <w:rFonts w:cs="Times New Roman" w:ascii="Times New Roman" w:hAnsi="Times New Roman"/>
          <w:b w:val="false"/>
          <w:bCs w:val="false"/>
          <w:color w:val="000000"/>
          <w:sz w:val="16"/>
          <w:szCs w:val="16"/>
          <w:lang w:val="ru-RU"/>
        </w:rPr>
      </w:r>
    </w:p>
    <w:p>
      <w:pPr>
        <w:pStyle w:val="Normal"/>
        <w:spacing w:before="0" w:after="0"/>
        <w:rPr>
          <w:rFonts w:ascii="Times New Roman" w:hAnsi="Times New Roman" w:cs="Times New Roman"/>
          <w:b w:val="false"/>
          <w:bCs w:val="false"/>
          <w:color w:val="000000"/>
          <w:sz w:val="16"/>
          <w:szCs w:val="16"/>
          <w:lang w:val="ru-RU"/>
        </w:rPr>
      </w:pPr>
      <w:r>
        <w:rPr>
          <w:rFonts w:cs="Times New Roman" w:ascii="Times New Roman" w:hAnsi="Times New Roman"/>
          <w:b w:val="false"/>
          <w:bCs w:val="false"/>
          <w:color w:val="000000"/>
          <w:sz w:val="16"/>
          <w:szCs w:val="16"/>
          <w:lang w:val="ru-RU"/>
        </w:rPr>
      </w:r>
    </w:p>
    <w:p>
      <w:pPr>
        <w:pStyle w:val="Normal"/>
        <w:spacing w:before="0" w:after="0"/>
        <w:rPr>
          <w:rFonts w:ascii="Times New Roman" w:hAnsi="Times New Roman" w:cs="Times New Roman"/>
          <w:b w:val="false"/>
          <w:bCs w:val="false"/>
          <w:color w:val="000000"/>
          <w:sz w:val="16"/>
          <w:szCs w:val="16"/>
          <w:lang w:val="ru-RU"/>
        </w:rPr>
      </w:pPr>
      <w:r>
        <w:rPr>
          <w:rFonts w:cs="Times New Roman" w:ascii="Times New Roman" w:hAnsi="Times New Roman"/>
          <w:b w:val="false"/>
          <w:bCs w:val="false"/>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ind w:left="120" w:right="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t>УЧЕБНО-МЕТОДИЧЕСКОЕ ОБЕСПЕЧЕНИЕ ОБРАЗОВАТЕЛЬНОГО ПРОЦЕССА</w:t>
      </w:r>
    </w:p>
    <w:p>
      <w:pPr>
        <w:pStyle w:val="Normal"/>
        <w:spacing w:lineRule="auto" w:line="480" w:before="0" w:after="0"/>
        <w:ind w:left="120" w:right="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t>ОБЯЗАТЕЛЬНЫЕ УЧЕБНЫЕ МАТЕРИАЛЫ ДЛЯ УЧЕНИКА</w:t>
      </w:r>
    </w:p>
    <w:p>
      <w:pPr>
        <w:pStyle w:val="Normal"/>
        <w:spacing w:lineRule="auto" w:line="240" w:before="0" w:after="0"/>
        <w:ind w:left="120" w:right="0"/>
        <w:rPr/>
      </w:pPr>
      <w:r>
        <w:rPr>
          <w:rFonts w:cs="Times New Roman" w:ascii="Times New Roman" w:hAnsi="Times New Roman"/>
          <w:color w:val="000000"/>
          <w:sz w:val="16"/>
          <w:szCs w:val="16"/>
          <w:lang w:val="ru-RU"/>
        </w:rPr>
        <w:t>​‌​‌</w:t>
      </w:r>
      <w:bookmarkStart w:id="19" w:name="d36ef070-e66a-45c0-8965-99b4beb4986c"/>
      <w:bookmarkEnd w:id="19"/>
      <w:r>
        <w:rPr>
          <w:rFonts w:cs="Times New Roman" w:ascii="Times New Roman" w:hAnsi="Times New Roman"/>
          <w:color w:val="000000"/>
          <w:sz w:val="16"/>
          <w:szCs w:val="16"/>
          <w:shd w:fill="FFFFFF" w:val="clear"/>
          <w:lang w:val="ru-RU"/>
        </w:rPr>
        <w:t>Учебник «География. 8 класс» . УМК «Полярная звезда».</w:t>
      </w:r>
      <w:r>
        <w:rPr>
          <w:rFonts w:cs="Arial"/>
          <w:color w:val="000000"/>
          <w:sz w:val="16"/>
          <w:szCs w:val="16"/>
          <w:shd w:fill="FFFFFF" w:val="clear"/>
        </w:rPr>
        <w:t> </w:t>
      </w:r>
      <w:r>
        <w:rPr>
          <w:rFonts w:cs="Times New Roman" w:ascii="Times New Roman" w:hAnsi="Times New Roman"/>
          <w:color w:val="000000"/>
          <w:sz w:val="16"/>
          <w:szCs w:val="16"/>
          <w:lang w:val="ru-RU"/>
        </w:rPr>
        <w:t>А.И. Алексеев, \В. В. Николина, 2022г</w:t>
      </w:r>
    </w:p>
    <w:p>
      <w:pPr>
        <w:pStyle w:val="Normal"/>
        <w:spacing w:lineRule="auto" w:line="240" w:before="0" w:after="0"/>
        <w:ind w:left="120" w:right="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Географические карты, атласы, конкурные карты‌</w:t>
      </w:r>
    </w:p>
    <w:p>
      <w:pPr>
        <w:pStyle w:val="Normal"/>
        <w:spacing w:before="0" w:after="0"/>
        <w:ind w:left="120" w:right="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w:t>
      </w:r>
    </w:p>
    <w:p>
      <w:pPr>
        <w:pStyle w:val="Normal"/>
        <w:spacing w:lineRule="auto" w:line="480" w:before="0" w:after="0"/>
        <w:ind w:left="120" w:right="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t>МЕТОДИЧЕСКИЕ МАТЕРИАЛЫ ДЛЯ УЧИТЕЛЯ</w:t>
      </w:r>
    </w:p>
    <w:p>
      <w:pPr>
        <w:pStyle w:val="Normal"/>
        <w:spacing w:lineRule="auto" w:line="240" w:before="0" w:after="0"/>
        <w:ind w:left="120" w:right="0"/>
        <w:rPr/>
      </w:pPr>
      <w:r>
        <w:rPr>
          <w:rFonts w:cs="Times New Roman" w:ascii="Times New Roman" w:hAnsi="Times New Roman"/>
          <w:color w:val="000000"/>
          <w:sz w:val="16"/>
          <w:szCs w:val="16"/>
          <w:lang w:val="ru-RU"/>
        </w:rPr>
        <w:t>​‌</w:t>
      </w:r>
      <w:r>
        <w:rPr>
          <w:rFonts w:cs="Times New Roman" w:ascii="Times New Roman" w:hAnsi="Times New Roman"/>
          <w:color w:val="000000"/>
          <w:sz w:val="16"/>
          <w:szCs w:val="16"/>
          <w:lang w:val="ru-RU"/>
        </w:rPr>
        <w:t xml:space="preserve">1.Конструктор рабочих программ: </w:t>
      </w:r>
      <w:r>
        <w:rPr>
          <w:rFonts w:cs="Times New Roman" w:ascii="Times New Roman" w:hAnsi="Times New Roman"/>
          <w:color w:val="000000"/>
          <w:sz w:val="16"/>
          <w:szCs w:val="16"/>
        </w:rPr>
        <w:t>https</w:t>
      </w:r>
      <w:r>
        <w:rPr>
          <w:rFonts w:cs="Times New Roman" w:ascii="Times New Roman" w:hAnsi="Times New Roman"/>
          <w:color w:val="000000"/>
          <w:sz w:val="16"/>
          <w:szCs w:val="16"/>
          <w:lang w:val="ru-RU"/>
        </w:rPr>
        <w:t>://</w:t>
      </w:r>
      <w:r>
        <w:rPr>
          <w:rFonts w:cs="Times New Roman" w:ascii="Times New Roman" w:hAnsi="Times New Roman"/>
          <w:color w:val="000000"/>
          <w:sz w:val="16"/>
          <w:szCs w:val="16"/>
        </w:rPr>
        <w:t>edsoo</w:t>
      </w:r>
      <w:r>
        <w:rPr>
          <w:rFonts w:cs="Times New Roman" w:ascii="Times New Roman" w:hAnsi="Times New Roman"/>
          <w:color w:val="000000"/>
          <w:sz w:val="16"/>
          <w:szCs w:val="16"/>
          <w:lang w:val="ru-RU"/>
        </w:rPr>
        <w:t>.</w:t>
      </w:r>
      <w:r>
        <w:rPr>
          <w:rFonts w:cs="Times New Roman" w:ascii="Times New Roman" w:hAnsi="Times New Roman"/>
          <w:color w:val="000000"/>
          <w:sz w:val="16"/>
          <w:szCs w:val="16"/>
        </w:rPr>
        <w:t>ru</w:t>
      </w:r>
      <w:r>
        <w:rPr>
          <w:rFonts w:cs="Times New Roman" w:ascii="Times New Roman" w:hAnsi="Times New Roman"/>
          <w:color w:val="000000"/>
          <w:sz w:val="16"/>
          <w:szCs w:val="16"/>
          <w:lang w:val="ru-RU"/>
        </w:rPr>
        <w:t>/</w:t>
      </w:r>
      <w:r>
        <w:rPr>
          <w:rFonts w:cs="Times New Roman" w:ascii="Times New Roman" w:hAnsi="Times New Roman"/>
          <w:color w:val="000000"/>
          <w:sz w:val="16"/>
          <w:szCs w:val="16"/>
        </w:rPr>
        <w:t>constructor</w:t>
      </w:r>
      <w:r>
        <w:rPr>
          <w:rFonts w:cs="Times New Roman" w:ascii="Times New Roman" w:hAnsi="Times New Roman"/>
          <w:color w:val="000000"/>
          <w:sz w:val="16"/>
          <w:szCs w:val="16"/>
          <w:lang w:val="ru-RU"/>
        </w:rPr>
        <w:t xml:space="preserve">/ </w:t>
      </w:r>
      <w:r>
        <w:rPr>
          <w:sz w:val="16"/>
          <w:szCs w:val="16"/>
          <w:lang w:val="ru-RU"/>
        </w:rPr>
        <w:br/>
      </w:r>
      <w:r>
        <w:rPr>
          <w:rFonts w:cs="Times New Roman" w:ascii="Times New Roman" w:hAnsi="Times New Roman"/>
          <w:color w:val="000000"/>
          <w:sz w:val="16"/>
          <w:szCs w:val="16"/>
          <w:lang w:val="ru-RU"/>
        </w:rPr>
        <w:t xml:space="preserve"> 2. Примерные рабочие программы: </w:t>
      </w:r>
      <w:r>
        <w:rPr>
          <w:rFonts w:cs="Times New Roman" w:ascii="Times New Roman" w:hAnsi="Times New Roman"/>
          <w:color w:val="000000"/>
          <w:sz w:val="16"/>
          <w:szCs w:val="16"/>
        </w:rPr>
        <w:t>https</w:t>
      </w:r>
      <w:r>
        <w:rPr>
          <w:rFonts w:cs="Times New Roman" w:ascii="Times New Roman" w:hAnsi="Times New Roman"/>
          <w:color w:val="000000"/>
          <w:sz w:val="16"/>
          <w:szCs w:val="16"/>
          <w:lang w:val="ru-RU"/>
        </w:rPr>
        <w:t>://</w:t>
      </w:r>
      <w:r>
        <w:rPr>
          <w:rFonts w:cs="Times New Roman" w:ascii="Times New Roman" w:hAnsi="Times New Roman"/>
          <w:color w:val="000000"/>
          <w:sz w:val="16"/>
          <w:szCs w:val="16"/>
        </w:rPr>
        <w:t>edsoo</w:t>
      </w:r>
      <w:r>
        <w:rPr>
          <w:rFonts w:cs="Times New Roman" w:ascii="Times New Roman" w:hAnsi="Times New Roman"/>
          <w:color w:val="000000"/>
          <w:sz w:val="16"/>
          <w:szCs w:val="16"/>
          <w:lang w:val="ru-RU"/>
        </w:rPr>
        <w:t>.</w:t>
      </w:r>
      <w:r>
        <w:rPr>
          <w:rFonts w:cs="Times New Roman" w:ascii="Times New Roman" w:hAnsi="Times New Roman"/>
          <w:color w:val="000000"/>
          <w:sz w:val="16"/>
          <w:szCs w:val="16"/>
        </w:rPr>
        <w:t>ru</w:t>
      </w:r>
      <w:r>
        <w:rPr>
          <w:rFonts w:cs="Times New Roman" w:ascii="Times New Roman" w:hAnsi="Times New Roman"/>
          <w:color w:val="000000"/>
          <w:sz w:val="16"/>
          <w:szCs w:val="16"/>
          <w:lang w:val="ru-RU"/>
        </w:rPr>
        <w:t>/</w:t>
      </w:r>
      <w:r>
        <w:rPr>
          <w:rFonts w:cs="Times New Roman" w:ascii="Times New Roman" w:hAnsi="Times New Roman"/>
          <w:color w:val="000000"/>
          <w:sz w:val="16"/>
          <w:szCs w:val="16"/>
        </w:rPr>
        <w:t>Primernie</w:t>
      </w:r>
      <w:r>
        <w:rPr>
          <w:rFonts w:cs="Times New Roman" w:ascii="Times New Roman" w:hAnsi="Times New Roman"/>
          <w:color w:val="000000"/>
          <w:sz w:val="16"/>
          <w:szCs w:val="16"/>
          <w:lang w:val="ru-RU"/>
        </w:rPr>
        <w:t>_</w:t>
      </w:r>
      <w:r>
        <w:rPr>
          <w:rFonts w:cs="Times New Roman" w:ascii="Times New Roman" w:hAnsi="Times New Roman"/>
          <w:color w:val="000000"/>
          <w:sz w:val="16"/>
          <w:szCs w:val="16"/>
        </w:rPr>
        <w:t>rabochie</w:t>
      </w:r>
      <w:r>
        <w:rPr>
          <w:rFonts w:cs="Times New Roman" w:ascii="Times New Roman" w:hAnsi="Times New Roman"/>
          <w:color w:val="000000"/>
          <w:sz w:val="16"/>
          <w:szCs w:val="16"/>
          <w:lang w:val="ru-RU"/>
        </w:rPr>
        <w:t>_</w:t>
      </w:r>
      <w:r>
        <w:rPr>
          <w:rFonts w:cs="Times New Roman" w:ascii="Times New Roman" w:hAnsi="Times New Roman"/>
          <w:color w:val="000000"/>
          <w:sz w:val="16"/>
          <w:szCs w:val="16"/>
        </w:rPr>
        <w:t>progra</w:t>
      </w:r>
      <w:r>
        <w:rPr>
          <w:rFonts w:cs="Times New Roman" w:ascii="Times New Roman" w:hAnsi="Times New Roman"/>
          <w:color w:val="000000"/>
          <w:sz w:val="16"/>
          <w:szCs w:val="16"/>
          <w:lang w:val="ru-RU"/>
        </w:rPr>
        <w:t>.</w:t>
      </w:r>
      <w:r>
        <w:rPr>
          <w:rFonts w:cs="Times New Roman" w:ascii="Times New Roman" w:hAnsi="Times New Roman"/>
          <w:color w:val="000000"/>
          <w:sz w:val="16"/>
          <w:szCs w:val="16"/>
        </w:rPr>
        <w:t>htm</w:t>
      </w:r>
      <w:r>
        <w:rPr>
          <w:rFonts w:cs="Times New Roman" w:ascii="Times New Roman" w:hAnsi="Times New Roman"/>
          <w:color w:val="000000"/>
          <w:sz w:val="16"/>
          <w:szCs w:val="16"/>
          <w:lang w:val="ru-RU"/>
        </w:rPr>
        <w:t xml:space="preserve"> </w:t>
      </w:r>
      <w:r>
        <w:rPr>
          <w:sz w:val="16"/>
          <w:szCs w:val="16"/>
          <w:lang w:val="ru-RU"/>
        </w:rPr>
        <w:br/>
      </w:r>
      <w:r>
        <w:rPr>
          <w:rFonts w:cs="Times New Roman" w:ascii="Times New Roman" w:hAnsi="Times New Roman"/>
          <w:color w:val="000000"/>
          <w:sz w:val="16"/>
          <w:szCs w:val="16"/>
          <w:lang w:val="ru-RU"/>
        </w:rPr>
        <w:t xml:space="preserve"> 3. География. 7-9 классы. Электронное приложение к учебнику А.И. Алексеева др. «Полярная звезда»(1</w:t>
      </w:r>
      <w:r>
        <w:rPr>
          <w:rFonts w:cs="Times New Roman" w:ascii="Times New Roman" w:hAnsi="Times New Roman"/>
          <w:color w:val="000000"/>
          <w:sz w:val="16"/>
          <w:szCs w:val="16"/>
        </w:rPr>
        <w:t>DVD</w:t>
      </w:r>
      <w:r>
        <w:rPr>
          <w:rFonts w:cs="Times New Roman" w:ascii="Times New Roman" w:hAnsi="Times New Roman"/>
          <w:color w:val="000000"/>
          <w:sz w:val="16"/>
          <w:szCs w:val="16"/>
          <w:lang w:val="ru-RU"/>
        </w:rPr>
        <w:t>) ©ОАО «Издательство «Просвещение» 2020</w:t>
      </w:r>
      <w:r>
        <w:rPr>
          <w:sz w:val="16"/>
          <w:szCs w:val="16"/>
          <w:lang w:val="ru-RU"/>
        </w:rPr>
        <w:br/>
      </w:r>
      <w:bookmarkStart w:id="20" w:name="00a84008-26fd-4bed-ad45-f394d7b3f48a"/>
      <w:bookmarkEnd w:id="20"/>
      <w:r>
        <w:rPr>
          <w:rFonts w:cs="Times New Roman" w:ascii="Times New Roman" w:hAnsi="Times New Roman"/>
          <w:color w:val="000000"/>
          <w:sz w:val="16"/>
          <w:szCs w:val="16"/>
          <w:lang w:val="ru-RU"/>
        </w:rPr>
        <w:t>‌​​‌4. иколина В.В.. География. Поурочные разработки. 5-9 класс (пособие</w:t>
      </w:r>
    </w:p>
    <w:p>
      <w:pPr>
        <w:pStyle w:val="Normal"/>
        <w:spacing w:lineRule="auto" w:line="240" w:before="0" w:after="0"/>
        <w:ind w:left="120" w:right="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для учителя)</w:t>
      </w:r>
    </w:p>
    <w:p>
      <w:pPr>
        <w:pStyle w:val="Normal"/>
        <w:spacing w:lineRule="auto" w:line="240" w:before="0" w:after="0"/>
        <w:ind w:left="120" w:right="0"/>
        <w:rPr/>
      </w:pPr>
      <w:r>
        <w:rPr>
          <w:rFonts w:cs="Times New Roman" w:ascii="Times New Roman" w:hAnsi="Times New Roman"/>
          <w:color w:val="000000"/>
          <w:sz w:val="16"/>
          <w:szCs w:val="16"/>
          <w:lang w:val="ru-RU"/>
        </w:rPr>
        <w:t>5. СиротинВ,И. Практические и самостоятельные работы учащихся по</w:t>
      </w:r>
    </w:p>
    <w:p>
      <w:pPr>
        <w:pStyle w:val="Normal"/>
        <w:spacing w:lineRule="auto" w:line="240" w:before="0" w:after="0"/>
        <w:ind w:left="120" w:right="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географии.</w:t>
      </w:r>
    </w:p>
    <w:p>
      <w:pPr>
        <w:pStyle w:val="Normal"/>
        <w:spacing w:lineRule="auto" w:line="240" w:before="0" w:after="0"/>
        <w:ind w:left="120" w:right="0"/>
        <w:rPr/>
      </w:pPr>
      <w:r>
        <w:rPr>
          <w:rFonts w:cs="Times New Roman" w:ascii="Times New Roman" w:hAnsi="Times New Roman"/>
          <w:color w:val="000000"/>
          <w:sz w:val="16"/>
          <w:szCs w:val="16"/>
          <w:lang w:val="ru-RU"/>
        </w:rPr>
        <w:t>6 Электронное приложение к учебнику География 7-9 классы</w:t>
      </w:r>
    </w:p>
    <w:p>
      <w:pPr>
        <w:pStyle w:val="Normal"/>
        <w:spacing w:before="0" w:after="0"/>
        <w:ind w:left="120" w:right="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r>
    </w:p>
    <w:p>
      <w:pPr>
        <w:pStyle w:val="Normal"/>
        <w:spacing w:lineRule="auto" w:line="480" w:before="0" w:after="0"/>
        <w:ind w:left="120" w:right="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t>ЦИФРОВЫЕ ОБРАЗОВАТЕЛЬНЫЕ РЕСУРСЫ И РЕСУРСЫ СЕТИ ИНТЕРНЕТ</w:t>
      </w:r>
    </w:p>
    <w:p>
      <w:pPr>
        <w:pStyle w:val="Normal"/>
        <w:spacing w:lineRule="auto" w:line="240" w:before="0" w:after="0"/>
        <w:rPr/>
      </w:pPr>
      <w:r>
        <w:rPr>
          <w:rFonts w:cs="Times New Roman" w:ascii="Times New Roman" w:hAnsi="Times New Roman"/>
          <w:color w:val="000000"/>
          <w:sz w:val="16"/>
          <w:szCs w:val="16"/>
          <w:lang w:val="ru-RU"/>
        </w:rPr>
        <w:t>​</w:t>
      </w:r>
      <w:r>
        <w:rPr>
          <w:rFonts w:cs="Times New Roman" w:ascii="Times New Roman" w:hAnsi="Times New Roman"/>
          <w:color w:val="333333"/>
          <w:sz w:val="16"/>
          <w:szCs w:val="16"/>
          <w:lang w:val="ru-RU"/>
        </w:rPr>
        <w:t>​‌</w:t>
      </w:r>
      <w:r>
        <w:rPr>
          <w:rFonts w:cs="Times New Roman" w:ascii="Times New Roman" w:hAnsi="Times New Roman"/>
          <w:color w:val="333333"/>
          <w:sz w:val="16"/>
          <w:szCs w:val="16"/>
          <w:lang w:val="ru-RU"/>
        </w:rPr>
        <w:t>1.</w:t>
      </w:r>
      <w:r>
        <w:rPr>
          <w:lang w:val="ru-RU"/>
        </w:rPr>
        <w:t xml:space="preserve"> </w:t>
      </w:r>
      <w:r>
        <w:rPr>
          <w:rFonts w:cs="Times New Roman" w:ascii="Times New Roman" w:hAnsi="Times New Roman"/>
          <w:color w:val="333333"/>
          <w:sz w:val="16"/>
          <w:szCs w:val="16"/>
          <w:lang w:val="ru-RU"/>
        </w:rPr>
        <w:t>https://m.edsoo.ru</w:t>
      </w:r>
    </w:p>
    <w:p>
      <w:pPr>
        <w:pStyle w:val="Normal"/>
        <w:spacing w:lineRule="auto" w:line="240" w:before="0" w:after="0"/>
        <w:rPr/>
      </w:pPr>
      <w:r>
        <w:rPr>
          <w:rFonts w:cs="Times New Roman" w:ascii="Times New Roman" w:hAnsi="Times New Roman"/>
          <w:color w:val="000000"/>
          <w:sz w:val="16"/>
          <w:szCs w:val="16"/>
          <w:lang w:val="ru-RU"/>
        </w:rPr>
        <w:t>2.</w:t>
      </w:r>
      <w:r>
        <w:rPr>
          <w:rFonts w:cs="Times New Roman" w:ascii="Times New Roman" w:hAnsi="Times New Roman"/>
          <w:color w:val="000000"/>
          <w:sz w:val="16"/>
          <w:szCs w:val="16"/>
        </w:rPr>
        <w:t>Uchi</w:t>
      </w:r>
      <w:r>
        <w:rPr>
          <w:rFonts w:cs="Times New Roman" w:ascii="Times New Roman" w:hAnsi="Times New Roman"/>
          <w:color w:val="000000"/>
          <w:sz w:val="16"/>
          <w:szCs w:val="16"/>
          <w:lang w:val="ru-RU"/>
        </w:rPr>
        <w:t>.</w:t>
      </w:r>
      <w:r>
        <w:rPr>
          <w:rFonts w:cs="Times New Roman" w:ascii="Times New Roman" w:hAnsi="Times New Roman"/>
          <w:color w:val="000000"/>
          <w:sz w:val="16"/>
          <w:szCs w:val="16"/>
        </w:rPr>
        <w:t>ru</w:t>
      </w:r>
      <w:r>
        <w:rPr>
          <w:sz w:val="16"/>
          <w:szCs w:val="16"/>
          <w:lang w:val="ru-RU"/>
        </w:rPr>
        <w:br/>
      </w:r>
      <w:r>
        <w:rPr>
          <w:rFonts w:cs="Times New Roman" w:ascii="Times New Roman" w:hAnsi="Times New Roman"/>
          <w:color w:val="000000"/>
          <w:sz w:val="16"/>
          <w:szCs w:val="16"/>
          <w:lang w:val="ru-RU"/>
        </w:rPr>
        <w:t>3.РЭШ</w:t>
      </w:r>
      <w:r>
        <w:rPr>
          <w:sz w:val="16"/>
          <w:szCs w:val="16"/>
          <w:lang w:val="ru-RU"/>
        </w:rPr>
        <w:br/>
      </w:r>
      <w:bookmarkStart w:id="21" w:name="62b5bf29-3344-4bbf-a1e8-ea23537b8eba"/>
      <w:bookmarkEnd w:id="21"/>
      <w:r>
        <w:rPr>
          <w:rFonts w:cs="Times New Roman" w:ascii="Times New Roman" w:hAnsi="Times New Roman"/>
          <w:color w:val="000000"/>
          <w:sz w:val="16"/>
          <w:szCs w:val="16"/>
          <w:lang w:val="ru-RU"/>
        </w:rPr>
        <w:t>4.ЯКласс</w:t>
      </w:r>
    </w:p>
    <w:p>
      <w:pPr>
        <w:pStyle w:val="Normal"/>
        <w:spacing w:lineRule="auto" w:line="240" w:before="0" w:after="0"/>
        <w:rPr>
          <w:rFonts w:ascii="Times New Roman" w:hAnsi="Times New Roman" w:cs="Times New Roman"/>
          <w:sz w:val="16"/>
          <w:szCs w:val="16"/>
          <w:lang w:val="ru-RU"/>
        </w:rPr>
      </w:pPr>
      <w:r>
        <w:rPr>
          <w:rFonts w:cs="Times New Roman" w:ascii="Times New Roman" w:hAnsi="Times New Roman"/>
          <w:sz w:val="16"/>
          <w:szCs w:val="16"/>
          <w:lang w:val="ru-RU"/>
        </w:rPr>
        <w:t>5.Видеоуроки по географии 5-9 классhttps://videouroki.net/video/geografiya/5-class/</w:t>
      </w:r>
    </w:p>
    <w:p>
      <w:pPr>
        <w:pStyle w:val="Normal"/>
        <w:spacing w:lineRule="auto" w:line="240" w:before="0" w:after="0"/>
        <w:rPr>
          <w:rFonts w:ascii="Times New Roman" w:hAnsi="Times New Roman" w:cs="Times New Roman"/>
          <w:sz w:val="16"/>
          <w:szCs w:val="16"/>
          <w:lang w:val="ru-RU"/>
        </w:rPr>
      </w:pPr>
      <w:r>
        <w:rPr>
          <w:rFonts w:cs="Times New Roman" w:ascii="Times New Roman" w:hAnsi="Times New Roman"/>
          <w:sz w:val="16"/>
          <w:szCs w:val="16"/>
          <w:lang w:val="ru-RU"/>
        </w:rPr>
        <w:t>6.Занимательная география. 5-9 класс</w:t>
      </w:r>
    </w:p>
    <w:p>
      <w:pPr>
        <w:pStyle w:val="Normal"/>
        <w:spacing w:lineRule="auto" w:line="240" w:before="0" w:after="0"/>
        <w:rPr>
          <w:rFonts w:ascii="Times New Roman" w:hAnsi="Times New Roman" w:cs="Times New Roman"/>
          <w:sz w:val="16"/>
          <w:szCs w:val="16"/>
          <w:lang w:val="ru-RU"/>
        </w:rPr>
      </w:pPr>
      <w:r>
        <w:rPr>
          <w:rFonts w:cs="Times New Roman" w:ascii="Times New Roman" w:hAnsi="Times New Roman"/>
          <w:sz w:val="16"/>
          <w:szCs w:val="16"/>
          <w:lang w:val="ru-RU"/>
        </w:rPr>
        <w:t>https://videouroki.net/projects/3/index.php?id=zgeo5-6&amp;amp;utm</w:t>
      </w:r>
    </w:p>
    <w:p>
      <w:pPr>
        <w:pStyle w:val="Normal"/>
        <w:spacing w:lineRule="auto" w:line="240" w:before="0" w:after="0"/>
        <w:rPr/>
      </w:pPr>
      <w:r>
        <w:rPr>
          <w:rFonts w:cs="Times New Roman" w:ascii="Times New Roman" w:hAnsi="Times New Roman"/>
          <w:sz w:val="16"/>
          <w:szCs w:val="16"/>
          <w:lang w:val="ru-RU"/>
        </w:rPr>
        <w:t>7.Интерактивные уроки по географии для 5–9 классов https://education.yandex.ru/geo/lessons/</w:t>
      </w:r>
    </w:p>
    <w:p>
      <w:pPr>
        <w:pStyle w:val="Normal"/>
        <w:spacing w:lineRule="auto" w:line="240" w:before="0" w:after="0"/>
        <w:rPr>
          <w:rFonts w:ascii="Times New Roman" w:hAnsi="Times New Roman" w:cs="Times New Roman"/>
          <w:sz w:val="16"/>
          <w:szCs w:val="16"/>
          <w:lang w:val="ru-RU"/>
        </w:rPr>
      </w:pPr>
      <w:r>
        <w:rPr>
          <w:rFonts w:cs="Times New Roman" w:ascii="Times New Roman" w:hAnsi="Times New Roman"/>
          <w:sz w:val="16"/>
          <w:szCs w:val="16"/>
          <w:lang w:val="ru-RU"/>
        </w:rPr>
        <w:t>8.Карты https://www.geomania.net/world/</w:t>
      </w:r>
    </w:p>
    <w:p>
      <w:pPr>
        <w:pStyle w:val="Normal"/>
        <w:spacing w:lineRule="auto" w:line="240" w:before="0" w:after="0"/>
        <w:rPr>
          <w:rFonts w:ascii="Times New Roman" w:hAnsi="Times New Roman" w:cs="Times New Roman"/>
          <w:sz w:val="16"/>
          <w:szCs w:val="16"/>
          <w:lang w:val="ru-RU"/>
        </w:rPr>
      </w:pPr>
      <w:r>
        <w:rPr>
          <w:rFonts w:cs="Times New Roman" w:ascii="Times New Roman" w:hAnsi="Times New Roman"/>
          <w:sz w:val="16"/>
          <w:szCs w:val="16"/>
          <w:lang w:val="ru-RU"/>
        </w:rPr>
        <w:t>9.Образовательная платформа LEKTA. Интерактивная тетрадь.</w:t>
      </w:r>
    </w:p>
    <w:p>
      <w:pPr>
        <w:pStyle w:val="Normal"/>
        <w:spacing w:lineRule="auto" w:line="240" w:before="0" w:after="0"/>
        <w:rPr>
          <w:rFonts w:ascii="Times New Roman" w:hAnsi="Times New Roman" w:cs="Times New Roman"/>
          <w:sz w:val="16"/>
          <w:szCs w:val="16"/>
          <w:lang w:val="ru-RU"/>
        </w:rPr>
        <w:sectPr>
          <w:type w:val="nextPage"/>
          <w:pgSz w:w="11906" w:h="16838"/>
          <w:pgMar w:left="1058" w:right="850" w:gutter="0" w:header="0" w:top="1134" w:footer="0" w:bottom="1134"/>
          <w:pgNumType w:fmt="decimal"/>
          <w:formProt w:val="false"/>
          <w:textDirection w:val="lrTb"/>
          <w:docGrid w:type="default" w:linePitch="360" w:charSpace="0"/>
        </w:sectPr>
      </w:pPr>
      <w:r>
        <w:rPr>
          <w:rFonts w:cs="Times New Roman" w:ascii="Times New Roman" w:hAnsi="Times New Roman"/>
          <w:sz w:val="16"/>
          <w:szCs w:val="16"/>
          <w:lang w:val="ru-RU"/>
        </w:rPr>
        <w:t>https://hw.lecta.ru/homework/new/840</w:t>
      </w:r>
    </w:p>
    <w:p>
      <w:pPr>
        <w:pStyle w:val="Normal"/>
        <w:spacing w:before="0" w:after="200"/>
        <w:rPr/>
      </w:pPr>
      <w:r>
        <w:rPr/>
      </w:r>
      <w:bookmarkStart w:id="22" w:name="block-83028276_Копия_1"/>
      <w:bookmarkStart w:id="23" w:name="block-83028276"/>
      <w:bookmarkEnd w:id="17"/>
      <w:bookmarkEnd w:id="22"/>
      <w:bookmarkEnd w:id="23"/>
    </w:p>
    <w:sectPr>
      <w:type w:val="nextPage"/>
      <w:pgSz w:w="11906" w:h="16838"/>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Arial">
    <w:charset w:val="cc"/>
    <w:family w:val="swiss"/>
    <w:pitch w:val="variable"/>
  </w:font>
  <w:font w:name="Liberation Sans">
    <w:altName w:val="Arial"/>
    <w:charset w:val="cc"/>
    <w:family w:val="swiss"/>
    <w:pitch w:val="variable"/>
  </w:font>
  <w:font w:name="Calibri">
    <w:charset w:val="cc"/>
    <w:family w:val="swiss"/>
    <w:pitch w:val="variable"/>
  </w:font>
  <w:font w:name="Times New Roman">
    <w:charset w:val="cc"/>
    <w:family w:val="roman"/>
    <w:pitch w:val="variable"/>
  </w:font>
  <w:font w:name="PT Sans">
    <w:altName w:val="sans-serif"/>
    <w:charset w:val="cc"/>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9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decimal"/>
      <w:suff w:val="nothing"/>
      <w:lvlText w:val="%1."/>
      <w:lvlJc w:val="left"/>
      <w:pPr>
        <w:tabs>
          <w:tab w:val="num" w:pos="0"/>
        </w:tabs>
        <w:ind w:left="709" w:hanging="0"/>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2">
    <w:lvl w:ilvl="0">
      <w:start w:val="1"/>
      <w:numFmt w:val="decimal"/>
      <w:suff w:val="nothing"/>
      <w:lvlText w:val="%1."/>
      <w:lvlJc w:val="left"/>
      <w:pPr>
        <w:tabs>
          <w:tab w:val="num" w:pos="0"/>
        </w:tabs>
        <w:ind w:left="709" w:hanging="0"/>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60"/>
  <w:defaultTabStop w:val="720"/>
  <w:autoHyphenation w:val="true"/>
  <w:hyphenationZone w:val="0"/>
  <w:compat>
    <w:compatSetting w:name="overrideTableStyleFontSizeAndJustification" w:uri="http://schemas.microsoft.com/office/word" w:val="1"/>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2"/>
        <w:szCs w:val="22"/>
        <w:lang w:val="en-US" w:eastAsia="en-US" w:bidi="ar-SA"/>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1">
    <w:name w:val="Normal"/>
    <w:qFormat/>
    <w:rsid w:val="004a3277"/>
    <w:pPr>
      <w:widowControl/>
      <w:suppressAutoHyphens w:val="true"/>
      <w:bidi w:val="0"/>
      <w:spacing w:lineRule="auto" w:line="276" w:before="0" w:after="200"/>
      <w:jc w:val="left"/>
    </w:pPr>
    <w:rPr>
      <w:rFonts w:ascii="Arial" w:hAnsi="Arial" w:eastAsia="Arial" w:cs="DejaVu San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841cd9"/>
    <w:pPr>
      <w:keepNext w:val="true"/>
      <w:keepLines/>
      <w:spacing w:before="480" w:after="200"/>
      <w:outlineLvl w:val="0"/>
    </w:pPr>
    <w:rPr>
      <w:rFonts w:ascii="Arial" w:hAnsi="Arial" w:eastAsia="DejaVu Sans" w:cs="DejaVu San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841cd9"/>
    <w:pPr>
      <w:keepNext w:val="true"/>
      <w:keepLines/>
      <w:spacing w:before="200" w:after="200"/>
      <w:outlineLvl w:val="1"/>
    </w:pPr>
    <w:rPr>
      <w:rFonts w:ascii="Arial" w:hAnsi="Arial" w:eastAsia="DejaVu Sans" w:cs="DejaVu San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841cd9"/>
    <w:pPr>
      <w:keepNext w:val="true"/>
      <w:keepLines/>
      <w:spacing w:before="200" w:after="200"/>
      <w:outlineLvl w:val="2"/>
    </w:pPr>
    <w:rPr>
      <w:rFonts w:ascii="Arial" w:hAnsi="Arial" w:eastAsia="DejaVu Sans" w:cs="DejaVu San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unhideWhenUsed/>
    <w:qFormat/>
    <w:rsid w:val="00841cd9"/>
    <w:pPr>
      <w:keepNext w:val="true"/>
      <w:keepLines/>
      <w:spacing w:before="200" w:after="200"/>
      <w:outlineLvl w:val="3"/>
    </w:pPr>
    <w:rPr>
      <w:rFonts w:ascii="Arial" w:hAnsi="Arial" w:eastAsia="DejaVu Sans" w:cs="DejaVu Sans" w:asciiTheme="majorHAnsi" w:cstheme="majorBidi" w:eastAsiaTheme="majorEastAsia" w:hAnsiTheme="majorHAnsi"/>
      <w:b/>
      <w:bCs/>
      <w:i/>
      <w:iCs/>
      <w:color w:themeColor="accent1" w:val="4F81BD"/>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841cd9"/>
    <w:rPr/>
  </w:style>
  <w:style w:type="character" w:styleId="Heading1Char" w:customStyle="1">
    <w:name w:val="Heading 1 Char"/>
    <w:basedOn w:val="DefaultParagraphFont"/>
    <w:uiPriority w:val="9"/>
    <w:qFormat/>
    <w:rsid w:val="00841cd9"/>
    <w:rPr>
      <w:rFonts w:ascii="Arial" w:hAnsi="Arial" w:eastAsia="DejaVu Sans" w:cs="DejaVu San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841cd9"/>
    <w:rPr>
      <w:rFonts w:ascii="Arial" w:hAnsi="Arial" w:eastAsia="DejaVu Sans" w:cs="DejaVu San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841cd9"/>
    <w:rPr>
      <w:rFonts w:ascii="Arial" w:hAnsi="Arial" w:eastAsia="DejaVu Sans" w:cs="DejaVu Sans" w:asciiTheme="majorHAnsi" w:cstheme="majorBidi" w:eastAsiaTheme="majorEastAsia" w:hAnsiTheme="majorHAnsi"/>
      <w:b/>
      <w:bCs/>
      <w:color w:themeColor="accent1" w:val="4F81BD"/>
    </w:rPr>
  </w:style>
  <w:style w:type="character" w:styleId="Heading4Char" w:customStyle="1">
    <w:name w:val="Heading 4 Char"/>
    <w:basedOn w:val="DefaultParagraphFont"/>
    <w:uiPriority w:val="9"/>
    <w:qFormat/>
    <w:rsid w:val="00841cd9"/>
    <w:rPr>
      <w:rFonts w:ascii="Arial" w:hAnsi="Arial" w:eastAsia="DejaVu Sans" w:cs="DejaVu Sans" w:asciiTheme="majorHAnsi" w:cstheme="majorBidi" w:eastAsiaTheme="majorEastAsia" w:hAnsiTheme="majorHAnsi"/>
      <w:b/>
      <w:bCs/>
      <w:i/>
      <w:iCs/>
      <w:color w:themeColor="accent1" w:val="4F81BD"/>
    </w:rPr>
  </w:style>
  <w:style w:type="character" w:styleId="SubtitleChar" w:customStyle="1">
    <w:name w:val="Subtitle Char"/>
    <w:basedOn w:val="DefaultParagraphFont"/>
    <w:uiPriority w:val="11"/>
    <w:qFormat/>
    <w:rsid w:val="00841cd9"/>
    <w:rPr>
      <w:rFonts w:ascii="Arial" w:hAnsi="Arial" w:eastAsia="DejaVu Sans" w:cs="DejaVu Sans" w:asciiTheme="majorHAnsi" w:cstheme="majorBidi" w:eastAsiaTheme="majorEastAsia" w:hAnsiTheme="majorHAnsi"/>
      <w:i/>
      <w:iCs/>
      <w:color w:themeColor="accent1" w:val="4F81BD"/>
      <w:spacing w:val="15"/>
      <w:sz w:val="24"/>
      <w:szCs w:val="24"/>
    </w:rPr>
  </w:style>
  <w:style w:type="character" w:styleId="TitleChar" w:customStyle="1">
    <w:name w:val="Title Char"/>
    <w:basedOn w:val="DefaultParagraphFont"/>
    <w:uiPriority w:val="10"/>
    <w:qFormat/>
    <w:rsid w:val="00841cd9"/>
    <w:rPr>
      <w:rFonts w:ascii="Arial" w:hAnsi="Arial" w:eastAsia="DejaVu Sans" w:cs="DejaVu Sans" w:asciiTheme="majorHAnsi" w:cstheme="majorBidi" w:eastAsiaTheme="majorEastAsia" w:hAnsiTheme="majorHAnsi"/>
      <w:color w:themeColor="text2" w:themeShade="bf" w:val="17365D"/>
      <w:spacing w:val="5"/>
      <w:kern w:val="2"/>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themeColor="hyperlink" w:val="0000FF"/>
      <w:u w:val="single"/>
    </w:rPr>
  </w:style>
  <w:style w:type="character" w:styleId="Style10">
    <w:name w:val="Основной шрифт абзаца"/>
    <w:qFormat/>
    <w:rPr/>
  </w:style>
  <w:style w:type="character" w:styleId="Strong">
    <w:name w:val="Strong"/>
    <w:basedOn w:val="Style10"/>
    <w:qFormat/>
    <w:rPr>
      <w:rFonts w:cs="Times New Roman"/>
      <w:b/>
      <w:bCs/>
    </w:rPr>
  </w:style>
  <w:style w:type="character" w:styleId="user">
    <w:name w:val="Символ нумерации (user)"/>
    <w:qFormat/>
    <w:rPr/>
  </w:style>
  <w:style w:type="paragraph" w:styleId="Style11">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next w:val="Normal"/>
    <w:uiPriority w:val="35"/>
    <w:semiHidden/>
    <w:unhideWhenUsed/>
    <w:qFormat/>
    <w:rsid w:val="007109c0"/>
    <w:pPr>
      <w:spacing w:lineRule="auto" w:line="240"/>
    </w:pPr>
    <w:rPr>
      <w:b/>
      <w:bCs/>
      <w:color w:themeColor="accent1" w:val="4F81BD"/>
      <w:sz w:val="18"/>
      <w:szCs w:val="18"/>
    </w:rPr>
  </w:style>
  <w:style w:type="paragraph" w:styleId="Style12">
    <w:name w:val="Указатель"/>
    <w:basedOn w:val="Normal"/>
    <w:qFormat/>
    <w:pPr>
      <w:suppressLineNumbers/>
    </w:pPr>
    <w:rPr>
      <w:rFonts w:cs="Lucida Sans"/>
    </w:rPr>
  </w:style>
  <w:style w:type="paragraph" w:styleId="user1">
    <w:name w:val="Заголовок (user)"/>
    <w:basedOn w:val="Normal"/>
    <w:next w:val="BodyText"/>
    <w:qFormat/>
    <w:pPr>
      <w:keepNext w:val="true"/>
      <w:spacing w:before="240" w:after="120"/>
    </w:pPr>
    <w:rPr>
      <w:rFonts w:ascii="Liberation Sans" w:hAnsi="Liberation Sans" w:eastAsia="Microsoft YaHei" w:cs="Lucida Sans"/>
      <w:sz w:val="28"/>
      <w:szCs w:val="28"/>
    </w:rPr>
  </w:style>
  <w:style w:type="paragraph" w:styleId="user2">
    <w:name w:val="Указатель (user)"/>
    <w:basedOn w:val="Normal"/>
    <w:qFormat/>
    <w:pPr>
      <w:suppressLineNumbers/>
    </w:pPr>
    <w:rPr>
      <w:rFonts w:cs="Lucida Sans"/>
    </w:rPr>
  </w:style>
  <w:style w:type="paragraph" w:styleId="user3">
    <w:name w:val="Колонтитулы (user)"/>
    <w:basedOn w:val="Normal"/>
    <w:qFormat/>
    <w:pPr/>
    <w:rPr/>
  </w:style>
  <w:style w:type="paragraph" w:styleId="Style13">
    <w:name w:val="Колонтитулы"/>
    <w:basedOn w:val="Normal"/>
    <w:qFormat/>
    <w:pPr/>
    <w:rPr/>
  </w:style>
  <w:style w:type="paragraph" w:styleId="Header">
    <w:name w:val="header"/>
    <w:basedOn w:val="Normal"/>
    <w:link w:val="HeaderChar"/>
    <w:uiPriority w:val="99"/>
    <w:unhideWhenUsed/>
    <w:rsid w:val="00841cd9"/>
    <w:pPr>
      <w:tabs>
        <w:tab w:val="clear" w:pos="720"/>
        <w:tab w:val="center" w:pos="4680" w:leader="none"/>
        <w:tab w:val="right" w:pos="9360" w:leader="none"/>
      </w:tabs>
    </w:pPr>
    <w:rPr/>
  </w:style>
  <w:style w:type="paragraph" w:styleId="NormalIndent">
    <w:name w:val="Normal Indent"/>
    <w:basedOn w:val="Normal"/>
    <w:uiPriority w:val="99"/>
    <w:unhideWhenUsed/>
    <w:qFormat/>
    <w:rsid w:val="00841cd9"/>
    <w:pPr>
      <w:ind w:left="720"/>
    </w:pPr>
    <w:rPr/>
  </w:style>
  <w:style w:type="paragraph" w:styleId="Subtitle">
    <w:name w:val="Subtitle"/>
    <w:basedOn w:val="Normal"/>
    <w:next w:val="Normal"/>
    <w:link w:val="SubtitleChar"/>
    <w:uiPriority w:val="11"/>
    <w:qFormat/>
    <w:rsid w:val="00841cd9"/>
    <w:pPr>
      <w:ind w:left="86"/>
    </w:pPr>
    <w:rPr>
      <w:rFonts w:ascii="Arial" w:hAnsi="Arial" w:eastAsia="DejaVu Sans" w:cs="DejaVu Sans" w:asciiTheme="majorHAnsi" w:cstheme="majorBidi" w:eastAsiaTheme="majorEastAsia" w:hAnsiTheme="majorHAnsi"/>
      <w:i/>
      <w:iCs/>
      <w:color w:themeColor="accent1" w:val="4F81BD"/>
      <w:spacing w:val="15"/>
      <w:sz w:val="24"/>
      <w:szCs w:val="24"/>
    </w:rPr>
  </w:style>
  <w:style w:type="paragraph" w:styleId="Title">
    <w:name w:val="Title"/>
    <w:basedOn w:val="Normal"/>
    <w:next w:val="Normal"/>
    <w:link w:val="TitleChar"/>
    <w:uiPriority w:val="10"/>
    <w:qFormat/>
    <w:rsid w:val="00841cd9"/>
    <w:pPr>
      <w:pBdr>
        <w:bottom w:val="single" w:sz="8" w:space="4" w:color="4F81BD" w:themeColor="accent1"/>
      </w:pBdr>
      <w:spacing w:before="0" w:after="300"/>
      <w:contextualSpacing/>
    </w:pPr>
    <w:rPr>
      <w:rFonts w:ascii="Arial" w:hAnsi="Arial" w:eastAsia="DejaVu Sans" w:cs="DejaVu Sans" w:asciiTheme="majorHAnsi" w:cstheme="majorBidi" w:eastAsiaTheme="majorEastAsia" w:hAnsiTheme="majorHAnsi"/>
      <w:color w:themeColor="text2" w:themeShade="bf" w:val="17365D"/>
      <w:spacing w:val="5"/>
      <w:kern w:val="2"/>
      <w:sz w:val="52"/>
      <w:szCs w:val="52"/>
    </w:rPr>
  </w:style>
  <w:style w:type="paragraph" w:styleId="NoSpacing">
    <w:name w:val="No Spacing"/>
    <w:qFormat/>
    <w:pPr>
      <w:widowControl/>
      <w:suppressAutoHyphens w:val="true"/>
      <w:bidi w:val="0"/>
      <w:spacing w:before="0" w:after="0"/>
      <w:jc w:val="left"/>
    </w:pPr>
    <w:rPr>
      <w:rFonts w:ascii="Calibri" w:hAnsi="Calibri" w:eastAsia="Calibri" w:cs="Calibri"/>
      <w:color w:val="auto"/>
      <w:kern w:val="0"/>
      <w:sz w:val="22"/>
      <w:szCs w:val="22"/>
      <w:lang w:val="en-US" w:eastAsia="en-US" w:bidi="ar-SA"/>
    </w:rPr>
  </w:style>
  <w:style w:type="paragraph" w:styleId="Style14">
    <w:name w:val="Обычный (веб)"/>
    <w:basedOn w:val="Normal"/>
    <w:qFormat/>
    <w:pPr>
      <w:spacing w:lineRule="auto" w:line="240" w:before="280" w:after="280"/>
    </w:pPr>
    <w:rPr>
      <w:rFonts w:ascii="Times New Roman" w:hAnsi="Times New Roman" w:cs="Times New Roman"/>
      <w:sz w:val="24"/>
      <w:szCs w:val="24"/>
      <w:lang w:val="ru-RU"/>
    </w:rPr>
  </w:style>
  <w:style w:type="paragraph" w:styleId="Style15">
    <w:name w:val="Содержимое таблицы"/>
    <w:basedOn w:val="Normal"/>
    <w:qFormat/>
    <w:pPr>
      <w:widowControl w:val="false"/>
      <w:suppressLineNumbers/>
    </w:pPr>
    <w:rPr/>
  </w:style>
  <w:style w:type="paragraph" w:styleId="user4">
    <w:name w:val="Содержимое таблицы (user)"/>
    <w:basedOn w:val="Normal"/>
    <w:qFormat/>
    <w:pPr>
      <w:widowControl w:val="false"/>
      <w:suppressLineNumbers/>
    </w:pPr>
    <w:rPr/>
  </w:style>
  <w:style w:type="paragraph" w:styleId="user5">
    <w:name w:val="Заголовок таблицы (user)"/>
    <w:basedOn w:val="user4"/>
    <w:qFormat/>
    <w:pPr>
      <w:suppressLineNumbers/>
      <w:jc w:val="center"/>
    </w:pPr>
    <w:rPr>
      <w:b/>
      <w:bCs/>
    </w:rPr>
  </w:style>
  <w:style w:type="table" w:styleId="TableGrid">
    <w:name w:val="Table Grid"/>
    <w:basedOn w:val="TableNormal"/>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dsoo.ru/U4A1J8Z9Q" TargetMode="External"/><Relationship Id="rId3" Type="http://schemas.openxmlformats.org/officeDocument/2006/relationships/hyperlink" Target="https://m.edsoo.ru/G2M5P1Y3L" TargetMode="External"/><Relationship Id="rId4" Type="http://schemas.openxmlformats.org/officeDocument/2006/relationships/hyperlink" Target="https://m.edsoo.ru/X4H4A7B5G" TargetMode="External"/><Relationship Id="rId5" Type="http://schemas.openxmlformats.org/officeDocument/2006/relationships/hyperlink" Target="https://m.edsoo.ru/C0N7A7L4Z" TargetMode="External"/><Relationship Id="rId6" Type="http://schemas.openxmlformats.org/officeDocument/2006/relationships/hyperlink" Target="https://m.edsoo.ru/O8H2V9F4B" TargetMode="External"/><Relationship Id="rId7" Type="http://schemas.openxmlformats.org/officeDocument/2006/relationships/hyperlink" Target="https://m.edsoo.ru/W3M8X6J5X" TargetMode="External"/><Relationship Id="rId8" Type="http://schemas.openxmlformats.org/officeDocument/2006/relationships/hyperlink" Target="https://m.edsoo.ru/C8C9N7R4Y" TargetMode="External"/><Relationship Id="rId9" Type="http://schemas.openxmlformats.org/officeDocument/2006/relationships/hyperlink" Target="https://m.edsoo.ru/V9C0W9F0X" TargetMode="External"/><Relationship Id="rId10" Type="http://schemas.openxmlformats.org/officeDocument/2006/relationships/hyperlink" Target="https://m.edsoo.ru/N2B3P1L5P" TargetMode="External"/><Relationship Id="rId11" Type="http://schemas.openxmlformats.org/officeDocument/2006/relationships/hyperlink" Target="https://m.edsoo.ru/G0K8E1E8Q" TargetMode="External"/><Relationship Id="rId12" Type="http://schemas.openxmlformats.org/officeDocument/2006/relationships/hyperlink" Target="https://m.edsoo.ru/N2C8R5Q2U" TargetMode="External"/><Relationship Id="rId13" Type="http://schemas.openxmlformats.org/officeDocument/2006/relationships/hyperlink" Target="https://m.edsoo.ru/H1Z2L2B3I" TargetMode="External"/><Relationship Id="rId14" Type="http://schemas.openxmlformats.org/officeDocument/2006/relationships/hyperlink" Target="https://m.edsoo.ru/G7P7U2P8E" TargetMode="External"/><Relationship Id="rId15" Type="http://schemas.openxmlformats.org/officeDocument/2006/relationships/hyperlink" Target="https://m.edsoo.ru/E3U3C3I7G" TargetMode="External"/><Relationship Id="rId16" Type="http://schemas.openxmlformats.org/officeDocument/2006/relationships/hyperlink" Target="https://m.edsoo.ru/F6E1V4R2B" TargetMode="External"/><Relationship Id="rId17" Type="http://schemas.openxmlformats.org/officeDocument/2006/relationships/hyperlink" Target="https://m.edsoo.ru/C9B5Z3N3H" TargetMode="External"/><Relationship Id="rId18" Type="http://schemas.openxmlformats.org/officeDocument/2006/relationships/hyperlink" Target="https://m.edsoo.ru/C8P8Q2N9V" TargetMode="External"/><Relationship Id="rId19" Type="http://schemas.openxmlformats.org/officeDocument/2006/relationships/hyperlink" Target="https://m.edsoo.ru/A2O0B1X4Y" TargetMode="External"/><Relationship Id="rId20" Type="http://schemas.openxmlformats.org/officeDocument/2006/relationships/hyperlink" Target="https://m.edsoo.ru/F2N3E5B9O" TargetMode="External"/><Relationship Id="rId21" Type="http://schemas.openxmlformats.org/officeDocument/2006/relationships/hyperlink" Target="https://m.edsoo.ru/N8Y8L7P4Q" TargetMode="External"/><Relationship Id="rId22" Type="http://schemas.openxmlformats.org/officeDocument/2006/relationships/hyperlink" Target="https://m.edsoo.ru/F1R5C5Y5P" TargetMode="External"/><Relationship Id="rId23" Type="http://schemas.openxmlformats.org/officeDocument/2006/relationships/hyperlink" Target="https://m.edsoo.ru/H9N1F2L1A" TargetMode="External"/><Relationship Id="rId24" Type="http://schemas.openxmlformats.org/officeDocument/2006/relationships/hyperlink" Target="https://m.edsoo.ru/X9C5J3N7H" TargetMode="External"/><Relationship Id="rId25" Type="http://schemas.openxmlformats.org/officeDocument/2006/relationships/hyperlink" Target="https://m.edsoo.ru/D6B8W3B8V" TargetMode="External"/><Relationship Id="rId26" Type="http://schemas.openxmlformats.org/officeDocument/2006/relationships/hyperlink" Target="https://m.edsoo.ru/H3I9K7C1K" TargetMode="External"/><Relationship Id="rId27" Type="http://schemas.openxmlformats.org/officeDocument/2006/relationships/hyperlink" Target="https://m.edsoo.ru/R8P4J9X0J" TargetMode="External"/><Relationship Id="rId28" Type="http://schemas.openxmlformats.org/officeDocument/2006/relationships/hyperlink" Target="https://m.edsoo.ru/Y8I4J1T4F" TargetMode="External"/><Relationship Id="rId29" Type="http://schemas.openxmlformats.org/officeDocument/2006/relationships/hyperlink" Target="https://m.edsoo.ru/G3X8V9S8N" TargetMode="External"/><Relationship Id="rId30" Type="http://schemas.openxmlformats.org/officeDocument/2006/relationships/hyperlink" Target="https://m.edsoo.ru/A6L9A0S5K" TargetMode="External"/><Relationship Id="rId31" Type="http://schemas.openxmlformats.org/officeDocument/2006/relationships/hyperlink" Target="https://m.edsoo.ru/I8Z3T3V6G" TargetMode="External"/><Relationship Id="rId32" Type="http://schemas.openxmlformats.org/officeDocument/2006/relationships/hyperlink" Target="https://m.edsoo.ru/K4H0E1H1A" TargetMode="External"/><Relationship Id="rId33" Type="http://schemas.openxmlformats.org/officeDocument/2006/relationships/hyperlink" Target="https://m.edsoo.ru/Y7A8K4I2I" TargetMode="External"/><Relationship Id="rId34" Type="http://schemas.openxmlformats.org/officeDocument/2006/relationships/hyperlink" Target="https://m.edsoo.ru/R5G5L2O1K" TargetMode="External"/><Relationship Id="rId35" Type="http://schemas.openxmlformats.org/officeDocument/2006/relationships/hyperlink" Target="https://m.edsoo.ru/O7L1V7L2P" TargetMode="External"/><Relationship Id="rId36" Type="http://schemas.openxmlformats.org/officeDocument/2006/relationships/hyperlink" Target="https://m.edsoo.ru/R3O7O2V9W" TargetMode="External"/><Relationship Id="rId37" Type="http://schemas.openxmlformats.org/officeDocument/2006/relationships/hyperlink" Target="https://m.edsoo.ru/L8T3E6R5R" TargetMode="External"/><Relationship Id="rId38" Type="http://schemas.openxmlformats.org/officeDocument/2006/relationships/hyperlink" Target="https://m.edsoo.ru/S3G9G7S1G" TargetMode="External"/><Relationship Id="rId39" Type="http://schemas.openxmlformats.org/officeDocument/2006/relationships/hyperlink" Target="https://m.edsoo.ru/F5Y5R3S9R" TargetMode="External"/><Relationship Id="rId40" Type="http://schemas.openxmlformats.org/officeDocument/2006/relationships/hyperlink" Target="https://m.edsoo.ru/C2S5C4T7S" TargetMode="External"/><Relationship Id="rId41" Type="http://schemas.openxmlformats.org/officeDocument/2006/relationships/hyperlink" Target="https://m.edsoo.ru/F2V2E6Q2H" TargetMode="External"/><Relationship Id="rId42" Type="http://schemas.openxmlformats.org/officeDocument/2006/relationships/hyperlink" Target="https://m.edsoo.ru/Q5L1Z7U1Q" TargetMode="External"/><Relationship Id="rId43" Type="http://schemas.openxmlformats.org/officeDocument/2006/relationships/hyperlink" Target="https://m.edsoo.ru/T3R3J3B3N" TargetMode="External"/><Relationship Id="rId44" Type="http://schemas.openxmlformats.org/officeDocument/2006/relationships/hyperlink" Target="https://m.edsoo.ru/A2H4D0Z0G" TargetMode="External"/><Relationship Id="rId45" Type="http://schemas.openxmlformats.org/officeDocument/2006/relationships/hyperlink" Target="https://m.edsoo.ru/S5L8E2K8V" TargetMode="External"/><Relationship Id="rId46" Type="http://schemas.openxmlformats.org/officeDocument/2006/relationships/hyperlink" Target="https://m.edsoo.ru/V2E5X2C6R" TargetMode="External"/><Relationship Id="rId47" Type="http://schemas.openxmlformats.org/officeDocument/2006/relationships/hyperlink" Target="https://m.edsoo.ru/X9C0R8R9T" TargetMode="External"/><Relationship Id="rId48" Type="http://schemas.openxmlformats.org/officeDocument/2006/relationships/hyperlink" Target="https://m.edsoo.ru/A4O4C3B9V" TargetMode="External"/><Relationship Id="rId49" Type="http://schemas.openxmlformats.org/officeDocument/2006/relationships/hyperlink" Target="https://m.edsoo.ru/I4C5M3S5Z" TargetMode="External"/><Relationship Id="rId50" Type="http://schemas.openxmlformats.org/officeDocument/2006/relationships/hyperlink" Target="https://m.edsoo.ru/B4T0D1U7G" TargetMode="External"/><Relationship Id="rId51" Type="http://schemas.openxmlformats.org/officeDocument/2006/relationships/hyperlink" Target="https://m.edsoo.ru/Y3B9Z3I7S" TargetMode="External"/><Relationship Id="rId52" Type="http://schemas.openxmlformats.org/officeDocument/2006/relationships/hyperlink" Target="https://m.edsoo.ru/I0O6R5D4R" TargetMode="External"/><Relationship Id="rId53" Type="http://schemas.openxmlformats.org/officeDocument/2006/relationships/hyperlink" Target="https://m.edsoo.ru/K4V5G6R2W" TargetMode="External"/><Relationship Id="rId54" Type="http://schemas.openxmlformats.org/officeDocument/2006/relationships/hyperlink" Target="https://m.edsoo.ru/O2Y2I6K7A" TargetMode="External"/><Relationship Id="rId55" Type="http://schemas.openxmlformats.org/officeDocument/2006/relationships/hyperlink" Target="https://m.edsoo.ru/Q6N0E7U1X" TargetMode="External"/><Relationship Id="rId56" Type="http://schemas.openxmlformats.org/officeDocument/2006/relationships/hyperlink" Target="https://m.edsoo.ru/D0W6O8B8R" TargetMode="External"/><Relationship Id="rId57" Type="http://schemas.openxmlformats.org/officeDocument/2006/relationships/hyperlink" Target="https://m.edsoo.ru/C7U9O2O7T" TargetMode="External"/><Relationship Id="rId58" Type="http://schemas.openxmlformats.org/officeDocument/2006/relationships/hyperlink" Target="https://m.edsoo.ru/A8N5I8K7U" TargetMode="External"/><Relationship Id="rId59" Type="http://schemas.openxmlformats.org/officeDocument/2006/relationships/hyperlink" Target="https://m.edsoo.ru/X1Q0L4J4U" TargetMode="External"/><Relationship Id="rId60" Type="http://schemas.openxmlformats.org/officeDocument/2006/relationships/hyperlink" Target="https://m.edsoo.ru/V9M0K7Q7Z" TargetMode="External"/><Relationship Id="rId61" Type="http://schemas.openxmlformats.org/officeDocument/2006/relationships/hyperlink" Target="https://m.edsoo.ru/D6H7X3Z9Z" TargetMode="External"/><Relationship Id="rId62" Type="http://schemas.openxmlformats.org/officeDocument/2006/relationships/hyperlink" Target="https://m.edsoo.ru/T6L1O6T8R" TargetMode="External"/><Relationship Id="rId63" Type="http://schemas.openxmlformats.org/officeDocument/2006/relationships/hyperlink" Target="https://m.edsoo.ru/W2R1R6R0L" TargetMode="External"/><Relationship Id="rId64" Type="http://schemas.openxmlformats.org/officeDocument/2006/relationships/hyperlink" Target="https://m.edsoo.ru/X8R9Z1E1E" TargetMode="External"/><Relationship Id="rId65" Type="http://schemas.openxmlformats.org/officeDocument/2006/relationships/hyperlink" Target="https://m.edsoo.ru/I3J1S2N9A" TargetMode="External"/><Relationship Id="rId66" Type="http://schemas.openxmlformats.org/officeDocument/2006/relationships/hyperlink" Target="https://m.edsoo.ru/Z8V3Z0C4O" TargetMode="External"/><Relationship Id="rId67" Type="http://schemas.openxmlformats.org/officeDocument/2006/relationships/hyperlink" Target="https://m.edsoo.ru/O4G0L7J6B" TargetMode="External"/><Relationship Id="rId68" Type="http://schemas.openxmlformats.org/officeDocument/2006/relationships/hyperlink" Target="https://m.edsoo.ru/D9X1I0B1Z" TargetMode="External"/><Relationship Id="rId69" Type="http://schemas.openxmlformats.org/officeDocument/2006/relationships/hyperlink" Target="https://m.edsoo.ru/O5Q4R5W4J" TargetMode="External"/><Relationship Id="rId70" Type="http://schemas.openxmlformats.org/officeDocument/2006/relationships/hyperlink" Target="https://m.edsoo.ru/Y8H4I4J1I" TargetMode="External"/><Relationship Id="rId71" Type="http://schemas.openxmlformats.org/officeDocument/2006/relationships/hyperlink" Target="https://m.edsoo.ru/J0A9D3V9Q" TargetMode="External"/><Relationship Id="rId72" Type="http://schemas.openxmlformats.org/officeDocument/2006/relationships/hyperlink" Target="https://m.edsoo.ru/Z5F7O4X1Z" TargetMode="External"/><Relationship Id="rId73" Type="http://schemas.openxmlformats.org/officeDocument/2006/relationships/hyperlink" Target="https://m.edsoo.ru/N3K5T8H6G" TargetMode="External"/><Relationship Id="rId74" Type="http://schemas.openxmlformats.org/officeDocument/2006/relationships/hyperlink" Target="https://m.edsoo.ru/S9H0C9J7M" TargetMode="External"/><Relationship Id="rId75" Type="http://schemas.openxmlformats.org/officeDocument/2006/relationships/hyperlink" Target="https://m.edsoo.ru/T6V9S3M1E" TargetMode="External"/><Relationship Id="rId76" Type="http://schemas.openxmlformats.org/officeDocument/2006/relationships/hyperlink" Target="https://m.edsoo.ru/Q9V2T5H7F" TargetMode="External"/><Relationship Id="rId77" Type="http://schemas.openxmlformats.org/officeDocument/2006/relationships/hyperlink" Target="https://m.edsoo.ru/W3O1J8I8N" TargetMode="External"/><Relationship Id="rId78" Type="http://schemas.openxmlformats.org/officeDocument/2006/relationships/hyperlink" Target="https://m.edsoo.ru/B1V7O8T6H" TargetMode="External"/><Relationship Id="rId79" Type="http://schemas.openxmlformats.org/officeDocument/2006/relationships/hyperlink" Target="https://m.edsoo.ru/W3E1T3Q6H" TargetMode="External"/><Relationship Id="rId80" Type="http://schemas.openxmlformats.org/officeDocument/2006/relationships/hyperlink" Target="https://m.edsoo.ru/D7S7W4A9B" TargetMode="External"/><Relationship Id="rId81" Type="http://schemas.openxmlformats.org/officeDocument/2006/relationships/hyperlink" Target="https://m.edsoo.ru/B5J5Y3L5A" TargetMode="External"/><Relationship Id="rId82" Type="http://schemas.openxmlformats.org/officeDocument/2006/relationships/hyperlink" Target="https://m.edsoo.ru/Y7F7C5P1C" TargetMode="External"/><Relationship Id="rId83" Type="http://schemas.openxmlformats.org/officeDocument/2006/relationships/hyperlink" Target="https://m.edsoo.ru/V9K7T3J6F" TargetMode="External"/><Relationship Id="rId84" Type="http://schemas.openxmlformats.org/officeDocument/2006/relationships/hyperlink" Target="https://m.edsoo.ru/Y4I6D2J5G" TargetMode="External"/><Relationship Id="rId85" Type="http://schemas.openxmlformats.org/officeDocument/2006/relationships/hyperlink" Target="https://m.edsoo.ru/C9B5Z3N3H" TargetMode="Externa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4353</TotalTime>
  <Application>LibreOffice/26.2.4.2$Windows_X86_64 LibreOffice_project/0229ac93fcf0d7cbc6376066c6f35021cef002dc</Application>
  <AppVersion>15.0000</AppVersion>
  <Pages>64</Pages>
  <Words>11703</Words>
  <Characters>83013</Characters>
  <CharactersWithSpaces>93537</CharactersWithSpaces>
  <Paragraphs>1592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2026-09-22T20:28:01Z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