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125" w:rsidRDefault="00C31336">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063125" w:rsidRDefault="00C31336">
      <w:pPr>
        <w:spacing w:after="0" w:line="408" w:lineRule="auto"/>
        <w:ind w:left="120"/>
        <w:jc w:val="center"/>
        <w:rPr>
          <w:rFonts w:ascii="Times New Roman" w:hAnsi="Times New Roman"/>
          <w:b/>
          <w:color w:val="000000"/>
          <w:sz w:val="28"/>
          <w:lang w:val="ru-RU"/>
        </w:rPr>
      </w:pPr>
      <w:bookmarkStart w:id="0" w:name="70ce6c04-5d85-4344-8b96-f0be4c959e1f"/>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p w:rsidR="00063125" w:rsidRDefault="00C31336">
      <w:pPr>
        <w:spacing w:after="0" w:line="240" w:lineRule="auto"/>
        <w:ind w:left="120"/>
        <w:jc w:val="center"/>
        <w:rPr>
          <w:rFonts w:ascii="Times New Roman" w:hAnsi="Times New Roman"/>
          <w:b/>
          <w:color w:val="000000"/>
          <w:sz w:val="28"/>
          <w:lang w:val="ru-RU"/>
        </w:rPr>
      </w:pPr>
      <w:r>
        <w:rPr>
          <w:rFonts w:ascii="Times New Roman" w:hAnsi="Times New Roman"/>
          <w:b/>
          <w:color w:val="000000"/>
          <w:sz w:val="28"/>
          <w:lang w:val="ru-RU"/>
        </w:rPr>
        <w:t>Муниципальное бюджетное образовательное учреждение</w:t>
      </w:r>
    </w:p>
    <w:p w:rsidR="00063125" w:rsidRDefault="00C31336">
      <w:pPr>
        <w:spacing w:after="0" w:line="240" w:lineRule="auto"/>
        <w:ind w:left="120"/>
        <w:jc w:val="center"/>
        <w:rPr>
          <w:rFonts w:ascii="Times New Roman" w:hAnsi="Times New Roman"/>
          <w:b/>
          <w:color w:val="000000"/>
          <w:sz w:val="28"/>
          <w:lang w:val="ru-RU"/>
        </w:rPr>
      </w:pPr>
      <w:r>
        <w:rPr>
          <w:rFonts w:ascii="Times New Roman" w:hAnsi="Times New Roman"/>
          <w:b/>
          <w:color w:val="000000"/>
          <w:sz w:val="28"/>
          <w:lang w:val="ru-RU"/>
        </w:rPr>
        <w:t xml:space="preserve">средняя общеобразовательная школа №4 им. </w:t>
      </w:r>
      <w:proofErr w:type="spellStart"/>
      <w:r>
        <w:rPr>
          <w:rFonts w:ascii="Times New Roman" w:hAnsi="Times New Roman"/>
          <w:b/>
          <w:color w:val="000000"/>
          <w:sz w:val="28"/>
          <w:lang w:val="ru-RU"/>
        </w:rPr>
        <w:t>Нисанова</w:t>
      </w:r>
      <w:proofErr w:type="spellEnd"/>
      <w:r>
        <w:rPr>
          <w:rFonts w:ascii="Times New Roman" w:hAnsi="Times New Roman"/>
          <w:b/>
          <w:color w:val="000000"/>
          <w:sz w:val="28"/>
          <w:lang w:val="ru-RU"/>
        </w:rPr>
        <w:t xml:space="preserve"> Х.Д.</w:t>
      </w:r>
    </w:p>
    <w:p w:rsidR="00063125" w:rsidRDefault="00C31336">
      <w:pPr>
        <w:spacing w:after="0" w:line="240" w:lineRule="auto"/>
        <w:ind w:left="120"/>
        <w:jc w:val="center"/>
        <w:rPr>
          <w:rFonts w:ascii="Times New Roman" w:hAnsi="Times New Roman"/>
          <w:b/>
          <w:color w:val="000000"/>
          <w:sz w:val="28"/>
          <w:lang w:val="ru-RU"/>
        </w:rPr>
      </w:pPr>
      <w:r>
        <w:rPr>
          <w:rFonts w:ascii="Times New Roman" w:hAnsi="Times New Roman"/>
          <w:b/>
          <w:color w:val="000000"/>
          <w:sz w:val="28"/>
          <w:lang w:val="ru-RU"/>
        </w:rPr>
        <w:t>г. Пролетарска</w:t>
      </w:r>
    </w:p>
    <w:p w:rsidR="00063125" w:rsidRDefault="00063125">
      <w:pPr>
        <w:spacing w:after="0" w:line="408" w:lineRule="auto"/>
        <w:ind w:left="120"/>
        <w:jc w:val="center"/>
        <w:rPr>
          <w:lang w:val="ru-RU"/>
        </w:rPr>
      </w:pPr>
    </w:p>
    <w:p w:rsidR="00063125" w:rsidRDefault="00063125">
      <w:pPr>
        <w:spacing w:after="0"/>
        <w:ind w:left="120"/>
        <w:rPr>
          <w:lang w:val="ru-RU"/>
        </w:rPr>
      </w:pPr>
    </w:p>
    <w:p w:rsidR="00063125" w:rsidRDefault="00063125">
      <w:pPr>
        <w:spacing w:after="0"/>
        <w:ind w:left="120"/>
        <w:rPr>
          <w:lang w:val="ru-RU"/>
        </w:rPr>
      </w:pPr>
    </w:p>
    <w:p w:rsidR="00063125" w:rsidRDefault="00063125">
      <w:pPr>
        <w:spacing w:after="0"/>
        <w:ind w:left="120"/>
        <w:rPr>
          <w:lang w:val="ru-RU"/>
        </w:rPr>
      </w:pPr>
    </w:p>
    <w:p w:rsidR="00063125" w:rsidRDefault="00063125">
      <w:pPr>
        <w:spacing w:after="0"/>
        <w:ind w:left="120"/>
        <w:rPr>
          <w:lang w:val="ru-RU"/>
        </w:rPr>
      </w:pPr>
    </w:p>
    <w:tbl>
      <w:tblPr>
        <w:tblW w:w="0" w:type="auto"/>
        <w:tblInd w:w="-384" w:type="dxa"/>
        <w:tblLook w:val="04A0" w:firstRow="1" w:lastRow="0" w:firstColumn="1" w:lastColumn="0" w:noHBand="0" w:noVBand="1"/>
      </w:tblPr>
      <w:tblGrid>
        <w:gridCol w:w="3498"/>
        <w:gridCol w:w="3115"/>
        <w:gridCol w:w="3115"/>
      </w:tblGrid>
      <w:tr w:rsidR="00063125">
        <w:tc>
          <w:tcPr>
            <w:tcW w:w="3498" w:type="dxa"/>
          </w:tcPr>
          <w:p w:rsidR="00063125" w:rsidRDefault="00C31336">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063125" w:rsidRDefault="00C3133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063125" w:rsidRDefault="00C3133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63125" w:rsidRDefault="00C31336">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Полтавцева</w:t>
            </w:r>
            <w:proofErr w:type="spellEnd"/>
            <w:r>
              <w:rPr>
                <w:rFonts w:ascii="Times New Roman" w:eastAsia="Times New Roman" w:hAnsi="Times New Roman"/>
                <w:color w:val="000000"/>
                <w:sz w:val="24"/>
                <w:szCs w:val="24"/>
                <w:lang w:val="ru-RU"/>
              </w:rPr>
              <w:t xml:space="preserve"> О.А.</w:t>
            </w:r>
          </w:p>
          <w:p w:rsidR="00063125" w:rsidRDefault="00C3133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Протокол№1 от </w:t>
            </w:r>
            <w:r w:rsidR="00D317B9">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.08.2026г.</w:t>
            </w:r>
          </w:p>
          <w:p w:rsidR="00063125" w:rsidRDefault="0006312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63125" w:rsidRDefault="00C3133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063125" w:rsidRDefault="00C3133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 директора по УМР</w:t>
            </w:r>
          </w:p>
          <w:p w:rsidR="00063125" w:rsidRDefault="00C3133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63125" w:rsidRDefault="00C31336">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Баланина</w:t>
            </w:r>
            <w:proofErr w:type="spellEnd"/>
            <w:r>
              <w:rPr>
                <w:rFonts w:ascii="Times New Roman" w:eastAsia="Times New Roman" w:hAnsi="Times New Roman"/>
                <w:color w:val="000000"/>
                <w:sz w:val="24"/>
                <w:szCs w:val="24"/>
                <w:lang w:val="ru-RU"/>
              </w:rPr>
              <w:t xml:space="preserve"> С.В.</w:t>
            </w:r>
          </w:p>
          <w:p w:rsidR="00063125" w:rsidRDefault="00C31336" w:rsidP="00D317B9">
            <w:pPr>
              <w:autoSpaceDE w:val="0"/>
              <w:autoSpaceDN w:val="0"/>
              <w:spacing w:after="12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D317B9">
              <w:rPr>
                <w:rFonts w:ascii="Times New Roman" w:eastAsia="Times New Roman" w:hAnsi="Times New Roman"/>
                <w:color w:val="000000"/>
                <w:sz w:val="24"/>
                <w:szCs w:val="24"/>
                <w:lang w:val="ru-RU"/>
              </w:rPr>
              <w:t>2</w:t>
            </w:r>
            <w:r>
              <w:rPr>
                <w:rFonts w:ascii="Times New Roman" w:eastAsia="Times New Roman" w:hAnsi="Times New Roman"/>
                <w:color w:val="000000"/>
                <w:sz w:val="24"/>
                <w:szCs w:val="24"/>
                <w:lang w:val="ru-RU"/>
              </w:rPr>
              <w:t xml:space="preserve"> от</w:t>
            </w:r>
            <w:r w:rsidR="00D317B9">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.08.2026г</w:t>
            </w:r>
          </w:p>
        </w:tc>
        <w:tc>
          <w:tcPr>
            <w:tcW w:w="3115" w:type="dxa"/>
          </w:tcPr>
          <w:p w:rsidR="00063125" w:rsidRDefault="00C3133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63125" w:rsidRDefault="00C3133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СОШ №4</w:t>
            </w:r>
          </w:p>
          <w:p w:rsidR="00063125" w:rsidRDefault="00C3133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63125" w:rsidRDefault="00C3133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Скок Л.Б.</w:t>
            </w:r>
          </w:p>
          <w:p w:rsidR="00063125" w:rsidRDefault="00D317B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Приказ№148</w:t>
            </w:r>
            <w:r w:rsidR="00C31336">
              <w:rPr>
                <w:rFonts w:ascii="Times New Roman" w:eastAsia="Times New Roman" w:hAnsi="Times New Roman"/>
                <w:color w:val="000000"/>
                <w:sz w:val="24"/>
                <w:szCs w:val="24"/>
                <w:lang w:val="ru-RU"/>
              </w:rPr>
              <w:t>от</w:t>
            </w:r>
            <w:r>
              <w:rPr>
                <w:rFonts w:ascii="Times New Roman" w:eastAsia="Times New Roman" w:hAnsi="Times New Roman"/>
                <w:color w:val="000000"/>
                <w:sz w:val="24"/>
                <w:szCs w:val="24"/>
                <w:lang w:val="ru-RU"/>
              </w:rPr>
              <w:t>31</w:t>
            </w:r>
            <w:r w:rsidR="00C31336">
              <w:rPr>
                <w:rFonts w:ascii="Times New Roman" w:eastAsia="Times New Roman" w:hAnsi="Times New Roman"/>
                <w:color w:val="000000"/>
                <w:sz w:val="24"/>
                <w:szCs w:val="24"/>
                <w:lang w:val="ru-RU"/>
              </w:rPr>
              <w:t>.08.2026г.</w:t>
            </w:r>
          </w:p>
          <w:p w:rsidR="00063125" w:rsidRDefault="00063125">
            <w:pPr>
              <w:autoSpaceDE w:val="0"/>
              <w:autoSpaceDN w:val="0"/>
              <w:spacing w:after="120" w:line="240" w:lineRule="auto"/>
              <w:jc w:val="both"/>
              <w:rPr>
                <w:rFonts w:ascii="Times New Roman" w:eastAsia="Times New Roman" w:hAnsi="Times New Roman"/>
                <w:color w:val="000000"/>
                <w:sz w:val="24"/>
                <w:szCs w:val="24"/>
                <w:lang w:val="ru-RU"/>
              </w:rPr>
            </w:pPr>
          </w:p>
        </w:tc>
      </w:tr>
    </w:tbl>
    <w:p w:rsidR="00063125" w:rsidRDefault="00063125">
      <w:pPr>
        <w:spacing w:after="0"/>
        <w:ind w:left="120"/>
        <w:rPr>
          <w:lang w:val="ru-RU"/>
        </w:rPr>
      </w:pPr>
    </w:p>
    <w:p w:rsidR="00063125" w:rsidRDefault="00063125">
      <w:pPr>
        <w:spacing w:after="0"/>
        <w:ind w:left="120"/>
        <w:rPr>
          <w:lang w:val="ru-RU"/>
        </w:rPr>
      </w:pPr>
    </w:p>
    <w:p w:rsidR="00063125" w:rsidRDefault="00063125">
      <w:pPr>
        <w:spacing w:after="0"/>
        <w:ind w:left="120"/>
        <w:rPr>
          <w:lang w:val="ru-RU"/>
        </w:rPr>
      </w:pPr>
    </w:p>
    <w:p w:rsidR="00063125" w:rsidRDefault="00063125">
      <w:pPr>
        <w:spacing w:after="0"/>
        <w:ind w:left="120"/>
        <w:rPr>
          <w:lang w:val="ru-RU"/>
        </w:rPr>
      </w:pPr>
    </w:p>
    <w:p w:rsidR="00063125" w:rsidRDefault="00063125">
      <w:pPr>
        <w:spacing w:after="0"/>
        <w:ind w:left="120"/>
        <w:rPr>
          <w:lang w:val="ru-RU"/>
        </w:rPr>
      </w:pPr>
    </w:p>
    <w:p w:rsidR="00063125" w:rsidRDefault="00C31336">
      <w:pPr>
        <w:spacing w:after="0" w:line="408" w:lineRule="auto"/>
        <w:ind w:left="120"/>
        <w:jc w:val="center"/>
        <w:rPr>
          <w:lang w:val="ru-RU"/>
        </w:rPr>
      </w:pPr>
      <w:r>
        <w:rPr>
          <w:rFonts w:ascii="Times New Roman" w:hAnsi="Times New Roman"/>
          <w:b/>
          <w:color w:val="000000"/>
          <w:sz w:val="28"/>
          <w:lang w:val="ru-RU"/>
        </w:rPr>
        <w:t>РАБОЧАЯ ПРОГРАММА</w:t>
      </w:r>
    </w:p>
    <w:p w:rsidR="00063125" w:rsidRDefault="00C31336">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7116354)</w:t>
      </w:r>
    </w:p>
    <w:p w:rsidR="00063125" w:rsidRDefault="00063125">
      <w:pPr>
        <w:spacing w:after="0"/>
        <w:ind w:left="120"/>
        <w:jc w:val="center"/>
        <w:rPr>
          <w:lang w:val="ru-RU"/>
        </w:rPr>
      </w:pPr>
    </w:p>
    <w:p w:rsidR="00063125" w:rsidRDefault="00C31336">
      <w:pPr>
        <w:spacing w:after="0" w:line="408" w:lineRule="auto"/>
        <w:ind w:left="120"/>
        <w:jc w:val="center"/>
        <w:rPr>
          <w:lang w:val="ru-RU"/>
        </w:rPr>
      </w:pPr>
      <w:r>
        <w:rPr>
          <w:rFonts w:ascii="Times New Roman" w:hAnsi="Times New Roman"/>
          <w:b/>
          <w:color w:val="000000"/>
          <w:sz w:val="28"/>
          <w:lang w:val="ru-RU"/>
        </w:rPr>
        <w:t>учебного предмета «Физика. Базовый уровень»</w:t>
      </w:r>
    </w:p>
    <w:p w:rsidR="00063125" w:rsidRDefault="00C31336">
      <w:pPr>
        <w:spacing w:after="0" w:line="408" w:lineRule="auto"/>
        <w:ind w:left="120"/>
        <w:jc w:val="center"/>
        <w:rPr>
          <w:lang w:val="ru-RU"/>
        </w:rPr>
      </w:pPr>
      <w:r>
        <w:rPr>
          <w:rFonts w:ascii="Times New Roman" w:hAnsi="Times New Roman"/>
          <w:color w:val="000000"/>
          <w:sz w:val="28"/>
          <w:lang w:val="ru-RU"/>
        </w:rPr>
        <w:t xml:space="preserve">для обучающихся 10-11 классов </w:t>
      </w:r>
    </w:p>
    <w:p w:rsidR="00063125" w:rsidRDefault="00063125">
      <w:pPr>
        <w:spacing w:after="0"/>
        <w:ind w:left="120"/>
        <w:jc w:val="center"/>
        <w:rPr>
          <w:lang w:val="ru-RU"/>
        </w:rPr>
      </w:pPr>
    </w:p>
    <w:p w:rsidR="00063125" w:rsidRDefault="00063125">
      <w:pPr>
        <w:spacing w:after="0"/>
        <w:ind w:left="120"/>
        <w:jc w:val="center"/>
        <w:rPr>
          <w:lang w:val="ru-RU"/>
        </w:rPr>
      </w:pPr>
    </w:p>
    <w:p w:rsidR="00063125" w:rsidRDefault="00063125">
      <w:pPr>
        <w:spacing w:after="0"/>
        <w:ind w:left="120"/>
        <w:jc w:val="center"/>
        <w:rPr>
          <w:lang w:val="ru-RU"/>
        </w:rPr>
      </w:pPr>
    </w:p>
    <w:p w:rsidR="00063125" w:rsidRDefault="00063125">
      <w:pPr>
        <w:spacing w:after="0"/>
        <w:ind w:left="120"/>
        <w:jc w:val="center"/>
        <w:rPr>
          <w:lang w:val="ru-RU"/>
        </w:rPr>
      </w:pPr>
    </w:p>
    <w:p w:rsidR="00063125" w:rsidRDefault="00063125">
      <w:pPr>
        <w:spacing w:after="0"/>
        <w:ind w:left="120"/>
        <w:jc w:val="center"/>
        <w:rPr>
          <w:lang w:val="ru-RU"/>
        </w:rPr>
      </w:pPr>
    </w:p>
    <w:p w:rsidR="00063125" w:rsidRDefault="00063125">
      <w:pPr>
        <w:spacing w:after="0"/>
        <w:ind w:left="120"/>
        <w:jc w:val="center"/>
        <w:rPr>
          <w:lang w:val="ru-RU"/>
        </w:rPr>
      </w:pPr>
    </w:p>
    <w:p w:rsidR="00063125" w:rsidRDefault="00063125">
      <w:pPr>
        <w:spacing w:after="0"/>
        <w:ind w:left="120"/>
        <w:jc w:val="center"/>
        <w:rPr>
          <w:lang w:val="ru-RU"/>
        </w:rPr>
      </w:pPr>
    </w:p>
    <w:p w:rsidR="00063125" w:rsidRDefault="00063125">
      <w:pPr>
        <w:spacing w:after="0"/>
        <w:ind w:left="120"/>
        <w:jc w:val="center"/>
        <w:rPr>
          <w:lang w:val="ru-RU"/>
        </w:rPr>
      </w:pPr>
    </w:p>
    <w:p w:rsidR="00063125" w:rsidRDefault="00063125">
      <w:pPr>
        <w:spacing w:after="0"/>
        <w:ind w:left="120"/>
        <w:jc w:val="center"/>
        <w:rPr>
          <w:lang w:val="ru-RU"/>
        </w:rPr>
      </w:pPr>
    </w:p>
    <w:p w:rsidR="00063125" w:rsidRDefault="00063125">
      <w:pPr>
        <w:spacing w:after="0"/>
        <w:rPr>
          <w:lang w:val="ru-RU"/>
        </w:rPr>
      </w:pPr>
    </w:p>
    <w:p w:rsidR="00063125" w:rsidRDefault="00C31336">
      <w:pPr>
        <w:spacing w:after="0"/>
        <w:ind w:left="120"/>
        <w:jc w:val="center"/>
        <w:rPr>
          <w:rFonts w:ascii="Times New Roman" w:hAnsi="Times New Roman"/>
          <w:b/>
          <w:color w:val="000000"/>
          <w:sz w:val="28"/>
          <w:lang w:val="ru-RU"/>
        </w:rPr>
      </w:pPr>
      <w:bookmarkStart w:id="1" w:name="f42bdabb-0f2d-40ee-bf7c-727852ad74ae"/>
      <w:r>
        <w:rPr>
          <w:rFonts w:ascii="Times New Roman" w:hAnsi="Times New Roman"/>
          <w:b/>
          <w:color w:val="000000"/>
          <w:sz w:val="28"/>
          <w:lang w:val="ru-RU"/>
        </w:rPr>
        <w:t>г. Пролетарск</w:t>
      </w:r>
      <w:bookmarkEnd w:id="1"/>
      <w:r>
        <w:rPr>
          <w:rFonts w:ascii="Times New Roman" w:hAnsi="Times New Roman"/>
          <w:b/>
          <w:color w:val="000000"/>
          <w:sz w:val="28"/>
          <w:lang w:val="ru-RU"/>
        </w:rPr>
        <w:t>,</w:t>
      </w:r>
    </w:p>
    <w:p w:rsidR="00063125" w:rsidRDefault="00C31336">
      <w:pPr>
        <w:spacing w:after="0"/>
        <w:ind w:left="120"/>
        <w:jc w:val="center"/>
        <w:rPr>
          <w:lang w:val="ru-RU"/>
        </w:rPr>
        <w:sectPr w:rsidR="00063125">
          <w:pgSz w:w="11906" w:h="16383"/>
          <w:pgMar w:top="1134" w:right="850" w:bottom="1134" w:left="1701" w:header="720" w:footer="720" w:gutter="0"/>
          <w:cols w:space="720"/>
        </w:sectPr>
      </w:pPr>
      <w:r>
        <w:rPr>
          <w:rFonts w:ascii="Times New Roman" w:hAnsi="Times New Roman"/>
          <w:b/>
          <w:color w:val="000000"/>
          <w:sz w:val="28"/>
          <w:lang w:val="ru-RU"/>
        </w:rPr>
        <w:t xml:space="preserve"> </w:t>
      </w:r>
      <w:bookmarkStart w:id="2" w:name="62ee4c66-afc2-48b9-8903-39adf2f93014"/>
      <w:r>
        <w:rPr>
          <w:rFonts w:ascii="Times New Roman" w:hAnsi="Times New Roman"/>
          <w:b/>
          <w:color w:val="000000"/>
          <w:sz w:val="28"/>
          <w:lang w:val="ru-RU"/>
        </w:rPr>
        <w:t>2026 г.</w:t>
      </w:r>
      <w:bookmarkStart w:id="3" w:name="block-55017731"/>
      <w:bookmarkEnd w:id="2"/>
    </w:p>
    <w:bookmarkEnd w:id="3"/>
    <w:p w:rsidR="00063125" w:rsidRDefault="00C31336">
      <w:pPr>
        <w:spacing w:after="0" w:line="264" w:lineRule="auto"/>
        <w:ind w:left="120"/>
        <w:jc w:val="both"/>
        <w:rPr>
          <w:lang w:val="ru-RU"/>
        </w:rPr>
      </w:pPr>
      <w:r>
        <w:rPr>
          <w:rFonts w:ascii="Times New Roman" w:hAnsi="Times New Roman"/>
          <w:b/>
          <w:color w:val="000000"/>
          <w:sz w:val="28"/>
          <w:lang w:val="ru-RU"/>
        </w:rPr>
        <w:lastRenderedPageBreak/>
        <w:t>ПОЯСНИТЕЛЬНАЯ ЗАПИСКА</w:t>
      </w:r>
    </w:p>
    <w:p w:rsidR="00063125" w:rsidRDefault="00063125">
      <w:pPr>
        <w:spacing w:after="0" w:line="264" w:lineRule="auto"/>
        <w:ind w:left="120"/>
        <w:jc w:val="both"/>
        <w:rPr>
          <w:lang w:val="ru-RU"/>
        </w:rPr>
      </w:pPr>
    </w:p>
    <w:p w:rsidR="00063125" w:rsidRDefault="00C31336">
      <w:pPr>
        <w:spacing w:after="0" w:line="264" w:lineRule="auto"/>
        <w:ind w:firstLine="600"/>
        <w:jc w:val="both"/>
        <w:rPr>
          <w:lang w:val="ru-RU"/>
        </w:rPr>
      </w:pPr>
      <w:r>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Содержание программы по физике направлено на формирование </w:t>
      </w:r>
      <w:proofErr w:type="gramStart"/>
      <w:r>
        <w:rPr>
          <w:rFonts w:ascii="Times New Roman" w:hAnsi="Times New Roman"/>
          <w:color w:val="000000"/>
          <w:sz w:val="28"/>
          <w:lang w:val="ru-RU"/>
        </w:rPr>
        <w:t>естественно-научной</w:t>
      </w:r>
      <w:proofErr w:type="gramEnd"/>
      <w:r>
        <w:rPr>
          <w:rFonts w:ascii="Times New Roman" w:hAnsi="Times New Roman"/>
          <w:color w:val="000000"/>
          <w:sz w:val="28"/>
          <w:lang w:val="ru-RU"/>
        </w:rPr>
        <w:t xml:space="preserve"> картины мира обучающихся 10–11 классов при обучении их физике на базовом уровне на основе системно-</w:t>
      </w:r>
      <w:proofErr w:type="spellStart"/>
      <w:r>
        <w:rPr>
          <w:rFonts w:ascii="Times New Roman" w:hAnsi="Times New Roman"/>
          <w:color w:val="000000"/>
          <w:sz w:val="28"/>
          <w:lang w:val="ru-RU"/>
        </w:rPr>
        <w:t>деятельностного</w:t>
      </w:r>
      <w:proofErr w:type="spellEnd"/>
      <w:r>
        <w:rPr>
          <w:rFonts w:ascii="Times New Roman" w:hAnsi="Times New Roman"/>
          <w:color w:val="000000"/>
          <w:sz w:val="28"/>
          <w:lang w:val="ru-RU"/>
        </w:rPr>
        <w:t xml:space="preserve"> подхода. Программа по физике соответствует требованиям ФГОС СОО к планируемым личностным, предметным и </w:t>
      </w:r>
      <w:proofErr w:type="spellStart"/>
      <w:r>
        <w:rPr>
          <w:rFonts w:ascii="Times New Roman" w:hAnsi="Times New Roman"/>
          <w:color w:val="000000"/>
          <w:sz w:val="28"/>
          <w:lang w:val="ru-RU"/>
        </w:rPr>
        <w:t>метапредметным</w:t>
      </w:r>
      <w:proofErr w:type="spellEnd"/>
      <w:r>
        <w:rPr>
          <w:rFonts w:ascii="Times New Roman" w:hAnsi="Times New Roman"/>
          <w:color w:val="000000"/>
          <w:sz w:val="28"/>
          <w:lang w:val="ru-RU"/>
        </w:rPr>
        <w:t xml:space="preserve"> результатам обучения, а также учитывает необходимость реализации </w:t>
      </w:r>
      <w:proofErr w:type="spellStart"/>
      <w:r>
        <w:rPr>
          <w:rFonts w:ascii="Times New Roman" w:hAnsi="Times New Roman"/>
          <w:color w:val="000000"/>
          <w:sz w:val="28"/>
          <w:lang w:val="ru-RU"/>
        </w:rPr>
        <w:t>межпредметных</w:t>
      </w:r>
      <w:proofErr w:type="spellEnd"/>
      <w:r>
        <w:rPr>
          <w:rFonts w:ascii="Times New Roman" w:hAnsi="Times New Roman"/>
          <w:color w:val="000000"/>
          <w:sz w:val="28"/>
          <w:lang w:val="ru-RU"/>
        </w:rPr>
        <w:t xml:space="preserve"> связей физики с </w:t>
      </w:r>
      <w:proofErr w:type="gramStart"/>
      <w:r>
        <w:rPr>
          <w:rFonts w:ascii="Times New Roman" w:hAnsi="Times New Roman"/>
          <w:color w:val="000000"/>
          <w:sz w:val="28"/>
          <w:lang w:val="ru-RU"/>
        </w:rPr>
        <w:t>естественно-научными</w:t>
      </w:r>
      <w:proofErr w:type="gramEnd"/>
      <w:r>
        <w:rPr>
          <w:rFonts w:ascii="Times New Roman" w:hAnsi="Times New Roman"/>
          <w:color w:val="000000"/>
          <w:sz w:val="28"/>
          <w:lang w:val="ru-RU"/>
        </w:rPr>
        <w:t xml:space="preserve">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w:t>
      </w:r>
      <w:proofErr w:type="spellStart"/>
      <w:r>
        <w:rPr>
          <w:rFonts w:ascii="Times New Roman" w:hAnsi="Times New Roman"/>
          <w:color w:val="000000"/>
          <w:sz w:val="28"/>
          <w:lang w:val="ru-RU"/>
        </w:rPr>
        <w:t>метапредметные</w:t>
      </w:r>
      <w:proofErr w:type="spellEnd"/>
      <w:r>
        <w:rPr>
          <w:rFonts w:ascii="Times New Roman" w:hAnsi="Times New Roman"/>
          <w:color w:val="000000"/>
          <w:sz w:val="28"/>
          <w:lang w:val="ru-RU"/>
        </w:rPr>
        <w:t>, предметные (на базовом уровне).</w:t>
      </w:r>
    </w:p>
    <w:p w:rsidR="00063125" w:rsidRDefault="00C31336">
      <w:pPr>
        <w:spacing w:after="0" w:line="264" w:lineRule="auto"/>
        <w:ind w:firstLine="600"/>
        <w:jc w:val="both"/>
      </w:pPr>
      <w:proofErr w:type="spellStart"/>
      <w:r>
        <w:rPr>
          <w:rFonts w:ascii="Times New Roman" w:hAnsi="Times New Roman"/>
          <w:color w:val="000000"/>
          <w:sz w:val="28"/>
        </w:rPr>
        <w:t>Программа</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физике</w:t>
      </w:r>
      <w:proofErr w:type="spellEnd"/>
      <w:r>
        <w:rPr>
          <w:rFonts w:ascii="Times New Roman" w:hAnsi="Times New Roman"/>
          <w:color w:val="000000"/>
          <w:sz w:val="28"/>
        </w:rPr>
        <w:t xml:space="preserve"> </w:t>
      </w:r>
      <w:proofErr w:type="spellStart"/>
      <w:r>
        <w:rPr>
          <w:rFonts w:ascii="Times New Roman" w:hAnsi="Times New Roman"/>
          <w:color w:val="000000"/>
          <w:sz w:val="28"/>
        </w:rPr>
        <w:t>включает</w:t>
      </w:r>
      <w:proofErr w:type="spellEnd"/>
      <w:r>
        <w:rPr>
          <w:rFonts w:ascii="Times New Roman" w:hAnsi="Times New Roman"/>
          <w:color w:val="000000"/>
          <w:sz w:val="28"/>
        </w:rPr>
        <w:t>:</w:t>
      </w:r>
    </w:p>
    <w:p w:rsidR="00063125" w:rsidRDefault="00C31336">
      <w:pPr>
        <w:numPr>
          <w:ilvl w:val="0"/>
          <w:numId w:val="1"/>
        </w:numPr>
        <w:spacing w:after="0" w:line="264" w:lineRule="auto"/>
        <w:jc w:val="both"/>
        <w:rPr>
          <w:lang w:val="ru-RU"/>
        </w:rPr>
      </w:pPr>
      <w:r>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063125" w:rsidRDefault="00C31336">
      <w:pPr>
        <w:numPr>
          <w:ilvl w:val="0"/>
          <w:numId w:val="1"/>
        </w:numPr>
        <w:spacing w:after="0" w:line="264" w:lineRule="auto"/>
        <w:jc w:val="both"/>
        <w:rPr>
          <w:lang w:val="ru-RU"/>
        </w:rPr>
      </w:pPr>
      <w:r>
        <w:rPr>
          <w:rFonts w:ascii="Times New Roman" w:hAnsi="Times New Roman"/>
          <w:color w:val="000000"/>
          <w:sz w:val="28"/>
          <w:lang w:val="ru-RU"/>
        </w:rPr>
        <w:t>содержание учебного предмета «Физика» по годам обучения.</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w:t>
      </w:r>
      <w:proofErr w:type="gramStart"/>
      <w:r>
        <w:rPr>
          <w:rFonts w:ascii="Times New Roman" w:hAnsi="Times New Roman"/>
          <w:color w:val="000000"/>
          <w:sz w:val="28"/>
          <w:lang w:val="ru-RU"/>
        </w:rPr>
        <w:t>естественно-научных</w:t>
      </w:r>
      <w:proofErr w:type="gramEnd"/>
      <w:r>
        <w:rPr>
          <w:rFonts w:ascii="Times New Roman" w:hAnsi="Times New Roman"/>
          <w:color w:val="000000"/>
          <w:sz w:val="28"/>
          <w:lang w:val="ru-RU"/>
        </w:rPr>
        <w:t xml:space="preserve">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w:t>
      </w:r>
      <w:proofErr w:type="gramStart"/>
      <w:r>
        <w:rPr>
          <w:rFonts w:ascii="Times New Roman" w:hAnsi="Times New Roman"/>
          <w:color w:val="000000"/>
          <w:sz w:val="28"/>
          <w:lang w:val="ru-RU"/>
        </w:rPr>
        <w:t>естественно-научной</w:t>
      </w:r>
      <w:proofErr w:type="gramEnd"/>
      <w:r>
        <w:rPr>
          <w:rFonts w:ascii="Times New Roman" w:hAnsi="Times New Roman"/>
          <w:color w:val="000000"/>
          <w:sz w:val="28"/>
          <w:lang w:val="ru-RU"/>
        </w:rPr>
        <w:t xml:space="preserve"> картины мира обучающихся, в формирование умений применять научный метод познания при выполнении ими учебных исследований. </w:t>
      </w:r>
    </w:p>
    <w:p w:rsidR="00063125" w:rsidRDefault="00C31336">
      <w:pPr>
        <w:spacing w:after="0" w:line="264" w:lineRule="auto"/>
        <w:ind w:firstLine="600"/>
        <w:jc w:val="both"/>
        <w:rPr>
          <w:lang w:val="ru-RU"/>
        </w:rPr>
      </w:pPr>
      <w:r>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063125" w:rsidRDefault="00C31336">
      <w:pPr>
        <w:spacing w:after="0" w:line="264" w:lineRule="auto"/>
        <w:ind w:firstLine="600"/>
        <w:jc w:val="both"/>
        <w:rPr>
          <w:lang w:val="ru-RU"/>
        </w:rPr>
      </w:pPr>
      <w:r>
        <w:rPr>
          <w:rFonts w:ascii="Times New Roman" w:hAnsi="Times New Roman"/>
          <w:i/>
          <w:color w:val="000000"/>
          <w:sz w:val="28"/>
          <w:lang w:val="ru-RU"/>
        </w:rPr>
        <w:lastRenderedPageBreak/>
        <w:t>Идея целостности</w:t>
      </w:r>
      <w:r>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063125" w:rsidRDefault="00C31336">
      <w:pPr>
        <w:spacing w:after="0" w:line="264" w:lineRule="auto"/>
        <w:ind w:firstLine="600"/>
        <w:jc w:val="both"/>
        <w:rPr>
          <w:lang w:val="ru-RU"/>
        </w:rPr>
      </w:pPr>
      <w:r>
        <w:rPr>
          <w:rFonts w:ascii="Times New Roman" w:hAnsi="Times New Roman"/>
          <w:i/>
          <w:color w:val="000000"/>
          <w:sz w:val="28"/>
          <w:lang w:val="ru-RU"/>
        </w:rPr>
        <w:t>Идея генерализации</w:t>
      </w:r>
      <w:r>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063125" w:rsidRDefault="00C31336">
      <w:pPr>
        <w:spacing w:after="0" w:line="264" w:lineRule="auto"/>
        <w:ind w:firstLine="600"/>
        <w:jc w:val="both"/>
        <w:rPr>
          <w:lang w:val="ru-RU"/>
        </w:rPr>
      </w:pPr>
      <w:r>
        <w:rPr>
          <w:rFonts w:ascii="Times New Roman" w:hAnsi="Times New Roman"/>
          <w:i/>
          <w:color w:val="000000"/>
          <w:sz w:val="28"/>
          <w:lang w:val="ru-RU"/>
        </w:rPr>
        <w:t xml:space="preserve">Идея </w:t>
      </w:r>
      <w:proofErr w:type="spellStart"/>
      <w:r>
        <w:rPr>
          <w:rFonts w:ascii="Times New Roman" w:hAnsi="Times New Roman"/>
          <w:i/>
          <w:color w:val="000000"/>
          <w:sz w:val="28"/>
          <w:lang w:val="ru-RU"/>
        </w:rPr>
        <w:t>гуманитаризации</w:t>
      </w:r>
      <w:proofErr w:type="spellEnd"/>
      <w:r>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063125" w:rsidRDefault="00C31336">
      <w:pPr>
        <w:spacing w:after="0" w:line="264" w:lineRule="auto"/>
        <w:ind w:firstLine="600"/>
        <w:jc w:val="both"/>
        <w:rPr>
          <w:lang w:val="ru-RU"/>
        </w:rPr>
      </w:pPr>
      <w:r>
        <w:rPr>
          <w:rFonts w:ascii="Times New Roman" w:hAnsi="Times New Roman"/>
          <w:i/>
          <w:color w:val="000000"/>
          <w:sz w:val="28"/>
          <w:lang w:val="ru-RU"/>
        </w:rPr>
        <w:t>Идея прикладной направленности</w:t>
      </w:r>
      <w:r>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063125" w:rsidRDefault="00C31336">
      <w:pPr>
        <w:spacing w:after="0" w:line="264" w:lineRule="auto"/>
        <w:ind w:firstLine="600"/>
        <w:jc w:val="both"/>
        <w:rPr>
          <w:lang w:val="ru-RU"/>
        </w:rPr>
      </w:pPr>
      <w:r>
        <w:rPr>
          <w:rFonts w:ascii="Times New Roman" w:hAnsi="Times New Roman"/>
          <w:i/>
          <w:color w:val="000000"/>
          <w:sz w:val="28"/>
          <w:lang w:val="ru-RU"/>
        </w:rPr>
        <w:t xml:space="preserve">Идея </w:t>
      </w:r>
      <w:proofErr w:type="spellStart"/>
      <w:r>
        <w:rPr>
          <w:rFonts w:ascii="Times New Roman" w:hAnsi="Times New Roman"/>
          <w:i/>
          <w:color w:val="000000"/>
          <w:sz w:val="28"/>
          <w:lang w:val="ru-RU"/>
        </w:rPr>
        <w:t>экологизации</w:t>
      </w:r>
      <w:proofErr w:type="spellEnd"/>
      <w:r>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w:t>
      </w:r>
      <w:proofErr w:type="gramStart"/>
      <w:r>
        <w:rPr>
          <w:rFonts w:ascii="Times New Roman" w:hAnsi="Times New Roman"/>
          <w:color w:val="000000"/>
          <w:sz w:val="28"/>
          <w:lang w:val="ru-RU"/>
        </w:rPr>
        <w:t>естественно-научных</w:t>
      </w:r>
      <w:proofErr w:type="gramEnd"/>
      <w:r>
        <w:rPr>
          <w:rFonts w:ascii="Times New Roman" w:hAnsi="Times New Roman"/>
          <w:color w:val="000000"/>
          <w:sz w:val="28"/>
          <w:lang w:val="ru-RU"/>
        </w:rPr>
        <w:t xml:space="preserve"> явлений и процессов). </w:t>
      </w:r>
    </w:p>
    <w:p w:rsidR="00063125" w:rsidRDefault="00C31336">
      <w:pPr>
        <w:spacing w:after="0" w:line="264" w:lineRule="auto"/>
        <w:ind w:firstLine="600"/>
        <w:jc w:val="both"/>
        <w:rPr>
          <w:lang w:val="ru-RU"/>
        </w:rPr>
      </w:pPr>
      <w:r>
        <w:rPr>
          <w:rFonts w:ascii="Times New Roman" w:hAnsi="Times New Roman"/>
          <w:color w:val="000000"/>
          <w:sz w:val="28"/>
          <w:lang w:val="ru-RU"/>
        </w:rPr>
        <w:t>Системно-</w:t>
      </w:r>
      <w:proofErr w:type="spellStart"/>
      <w:r>
        <w:rPr>
          <w:rFonts w:ascii="Times New Roman" w:hAnsi="Times New Roman"/>
          <w:color w:val="000000"/>
          <w:sz w:val="28"/>
          <w:lang w:val="ru-RU"/>
        </w:rPr>
        <w:t>деятельностный</w:t>
      </w:r>
      <w:proofErr w:type="spellEnd"/>
      <w:r>
        <w:rPr>
          <w:rFonts w:ascii="Times New Roman" w:hAnsi="Times New Roman"/>
          <w:color w:val="000000"/>
          <w:sz w:val="28"/>
          <w:lang w:val="ru-RU"/>
        </w:rPr>
        <w:t xml:space="preserve"> подход в курсе физики </w:t>
      </w:r>
      <w:proofErr w:type="gramStart"/>
      <w:r>
        <w:rPr>
          <w:rFonts w:ascii="Times New Roman" w:hAnsi="Times New Roman"/>
          <w:color w:val="000000"/>
          <w:sz w:val="28"/>
          <w:lang w:val="ru-RU"/>
        </w:rPr>
        <w:t>реализуется</w:t>
      </w:r>
      <w:proofErr w:type="gramEnd"/>
      <w:r>
        <w:rPr>
          <w:rFonts w:ascii="Times New Roman" w:hAnsi="Times New Roman"/>
          <w:color w:val="000000"/>
          <w:sz w:val="28"/>
          <w:lang w:val="ru-RU"/>
        </w:rPr>
        <w:t xml:space="preserve">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w:t>
      </w:r>
      <w:proofErr w:type="gramStart"/>
      <w:r>
        <w:rPr>
          <w:rFonts w:ascii="Times New Roman" w:hAnsi="Times New Roman"/>
          <w:color w:val="000000"/>
          <w:sz w:val="28"/>
          <w:lang w:val="ru-RU"/>
        </w:rPr>
        <w:t>естественно-научного</w:t>
      </w:r>
      <w:proofErr w:type="gramEnd"/>
      <w:r>
        <w:rPr>
          <w:rFonts w:ascii="Times New Roman" w:hAnsi="Times New Roman"/>
          <w:color w:val="000000"/>
          <w:sz w:val="28"/>
          <w:lang w:val="ru-RU"/>
        </w:rPr>
        <w:t xml:space="preserve">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063125" w:rsidRDefault="00C31336">
      <w:pPr>
        <w:spacing w:after="0" w:line="264" w:lineRule="auto"/>
        <w:ind w:firstLine="600"/>
        <w:jc w:val="both"/>
        <w:rPr>
          <w:lang w:val="ru-RU"/>
        </w:rPr>
      </w:pPr>
      <w:r>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Основными целями изучения физики в общем образовании являются: </w:t>
      </w:r>
    </w:p>
    <w:p w:rsidR="00063125" w:rsidRDefault="00C31336">
      <w:pPr>
        <w:numPr>
          <w:ilvl w:val="0"/>
          <w:numId w:val="2"/>
        </w:numPr>
        <w:spacing w:after="0" w:line="264" w:lineRule="auto"/>
        <w:jc w:val="both"/>
        <w:rPr>
          <w:lang w:val="ru-RU"/>
        </w:rPr>
      </w:pPr>
      <w:r>
        <w:rPr>
          <w:rFonts w:ascii="Times New Roman" w:hAnsi="Times New Roman"/>
          <w:color w:val="000000"/>
          <w:sz w:val="28"/>
          <w:lang w:val="ru-RU"/>
        </w:rPr>
        <w:t xml:space="preserve">формирование интереса и </w:t>
      </w:r>
      <w:proofErr w:type="gramStart"/>
      <w:r>
        <w:rPr>
          <w:rFonts w:ascii="Times New Roman" w:hAnsi="Times New Roman"/>
          <w:color w:val="000000"/>
          <w:sz w:val="28"/>
          <w:lang w:val="ru-RU"/>
        </w:rPr>
        <w:t>стремления</w:t>
      </w:r>
      <w:proofErr w:type="gramEnd"/>
      <w:r>
        <w:rPr>
          <w:rFonts w:ascii="Times New Roman" w:hAnsi="Times New Roman"/>
          <w:color w:val="000000"/>
          <w:sz w:val="28"/>
          <w:lang w:val="ru-RU"/>
        </w:rPr>
        <w:t xml:space="preserve"> обучающихся к научному изучению природы, развитие их интеллектуальных и творческих способностей;</w:t>
      </w:r>
    </w:p>
    <w:p w:rsidR="00063125" w:rsidRDefault="00C31336">
      <w:pPr>
        <w:numPr>
          <w:ilvl w:val="0"/>
          <w:numId w:val="2"/>
        </w:numPr>
        <w:spacing w:after="0" w:line="264" w:lineRule="auto"/>
        <w:jc w:val="both"/>
        <w:rPr>
          <w:lang w:val="ru-RU"/>
        </w:rPr>
      </w:pPr>
      <w:r>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063125" w:rsidRDefault="00C31336">
      <w:pPr>
        <w:numPr>
          <w:ilvl w:val="0"/>
          <w:numId w:val="2"/>
        </w:numPr>
        <w:spacing w:after="0" w:line="264" w:lineRule="auto"/>
        <w:jc w:val="both"/>
        <w:rPr>
          <w:lang w:val="ru-RU"/>
        </w:rPr>
      </w:pPr>
      <w:r>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063125" w:rsidRDefault="00C31336">
      <w:pPr>
        <w:numPr>
          <w:ilvl w:val="0"/>
          <w:numId w:val="2"/>
        </w:numPr>
        <w:spacing w:after="0" w:line="264" w:lineRule="auto"/>
        <w:jc w:val="both"/>
        <w:rPr>
          <w:lang w:val="ru-RU"/>
        </w:rPr>
      </w:pPr>
      <w:r>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063125" w:rsidRDefault="00C31336">
      <w:pPr>
        <w:numPr>
          <w:ilvl w:val="0"/>
          <w:numId w:val="2"/>
        </w:numPr>
        <w:spacing w:after="0" w:line="264" w:lineRule="auto"/>
        <w:jc w:val="both"/>
        <w:rPr>
          <w:lang w:val="ru-RU"/>
        </w:rPr>
      </w:pPr>
      <w:r>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063125" w:rsidRDefault="00C31336">
      <w:pPr>
        <w:spacing w:after="0" w:line="264" w:lineRule="auto"/>
        <w:ind w:firstLine="600"/>
        <w:jc w:val="both"/>
        <w:rPr>
          <w:lang w:val="ru-RU"/>
        </w:rPr>
      </w:pPr>
      <w:r>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063125" w:rsidRDefault="00C31336">
      <w:pPr>
        <w:numPr>
          <w:ilvl w:val="0"/>
          <w:numId w:val="3"/>
        </w:numPr>
        <w:spacing w:after="0" w:line="264" w:lineRule="auto"/>
        <w:jc w:val="both"/>
        <w:rPr>
          <w:lang w:val="ru-RU"/>
        </w:rPr>
      </w:pPr>
      <w:r>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063125" w:rsidRDefault="00C31336">
      <w:pPr>
        <w:numPr>
          <w:ilvl w:val="0"/>
          <w:numId w:val="3"/>
        </w:numPr>
        <w:spacing w:after="0" w:line="264" w:lineRule="auto"/>
        <w:jc w:val="both"/>
        <w:rPr>
          <w:lang w:val="ru-RU"/>
        </w:rPr>
      </w:pPr>
      <w:r>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063125" w:rsidRDefault="00C31336">
      <w:pPr>
        <w:numPr>
          <w:ilvl w:val="0"/>
          <w:numId w:val="3"/>
        </w:numPr>
        <w:spacing w:after="0" w:line="264" w:lineRule="auto"/>
        <w:jc w:val="both"/>
        <w:rPr>
          <w:lang w:val="ru-RU"/>
        </w:rPr>
      </w:pPr>
      <w:r>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063125" w:rsidRDefault="00C31336">
      <w:pPr>
        <w:numPr>
          <w:ilvl w:val="0"/>
          <w:numId w:val="3"/>
        </w:numPr>
        <w:spacing w:after="0" w:line="264" w:lineRule="auto"/>
        <w:jc w:val="both"/>
        <w:rPr>
          <w:lang w:val="ru-RU"/>
        </w:rPr>
      </w:pPr>
      <w:r>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063125" w:rsidRDefault="00C31336">
      <w:pPr>
        <w:numPr>
          <w:ilvl w:val="0"/>
          <w:numId w:val="3"/>
        </w:numPr>
        <w:spacing w:after="0" w:line="264" w:lineRule="auto"/>
        <w:jc w:val="both"/>
        <w:rPr>
          <w:lang w:val="ru-RU"/>
        </w:rPr>
      </w:pPr>
      <w:r>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063125" w:rsidRDefault="00C31336">
      <w:pPr>
        <w:numPr>
          <w:ilvl w:val="0"/>
          <w:numId w:val="3"/>
        </w:numPr>
        <w:spacing w:after="0" w:line="264" w:lineRule="auto"/>
        <w:jc w:val="both"/>
        <w:rPr>
          <w:lang w:val="ru-RU"/>
        </w:rPr>
      </w:pPr>
      <w:r>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063125" w:rsidRDefault="00C31336">
      <w:pPr>
        <w:spacing w:after="0" w:line="264" w:lineRule="auto"/>
        <w:ind w:firstLine="600"/>
        <w:jc w:val="both"/>
        <w:rPr>
          <w:lang w:val="ru-RU"/>
        </w:rPr>
      </w:pPr>
      <w:bookmarkStart w:id="4" w:name="490f2411-5974-435e-ac25-4fd30bd3d382"/>
      <w:r>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4"/>
    </w:p>
    <w:p w:rsidR="00063125" w:rsidRDefault="00C31336">
      <w:pPr>
        <w:spacing w:after="0" w:line="264" w:lineRule="auto"/>
        <w:ind w:firstLine="600"/>
        <w:jc w:val="both"/>
        <w:rPr>
          <w:lang w:val="ru-RU"/>
        </w:rPr>
      </w:pPr>
      <w:r>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063125" w:rsidRDefault="00063125">
      <w:pPr>
        <w:rPr>
          <w:lang w:val="ru-RU"/>
        </w:rPr>
        <w:sectPr w:rsidR="00063125">
          <w:pgSz w:w="11906" w:h="16383"/>
          <w:pgMar w:top="1134" w:right="850" w:bottom="1134" w:left="1701" w:header="720" w:footer="720" w:gutter="0"/>
          <w:cols w:space="720"/>
        </w:sectPr>
      </w:pPr>
      <w:bookmarkStart w:id="5" w:name="block-55017727"/>
    </w:p>
    <w:p w:rsidR="00063125" w:rsidRDefault="00C31336">
      <w:pPr>
        <w:spacing w:after="0" w:line="264" w:lineRule="auto"/>
        <w:ind w:left="120"/>
        <w:jc w:val="both"/>
        <w:rPr>
          <w:lang w:val="ru-RU"/>
        </w:rPr>
      </w:pPr>
      <w:bookmarkStart w:id="6" w:name="_Toc124426195"/>
      <w:bookmarkEnd w:id="5"/>
      <w:bookmarkEnd w:id="6"/>
      <w:r>
        <w:rPr>
          <w:rFonts w:ascii="Times New Roman" w:hAnsi="Times New Roman"/>
          <w:b/>
          <w:color w:val="000000"/>
          <w:sz w:val="28"/>
          <w:lang w:val="ru-RU"/>
        </w:rPr>
        <w:lastRenderedPageBreak/>
        <w:t xml:space="preserve">СОДЕРЖАНИЕ ОБУЧЕНИЯ </w:t>
      </w:r>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10 КЛАСС</w:t>
      </w:r>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Раздел 1. Физика и методы научного познания</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Аналоговые и цифровые измерительные приборы, компьютерные датчики.</w:t>
      </w:r>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Раздел 2. Механика</w:t>
      </w:r>
    </w:p>
    <w:p w:rsidR="00063125" w:rsidRDefault="00C31336">
      <w:pPr>
        <w:spacing w:after="0" w:line="264" w:lineRule="auto"/>
        <w:ind w:firstLine="600"/>
        <w:jc w:val="both"/>
        <w:rPr>
          <w:lang w:val="ru-RU"/>
        </w:rPr>
      </w:pPr>
      <w:r>
        <w:rPr>
          <w:rFonts w:ascii="Times New Roman" w:hAnsi="Times New Roman"/>
          <w:b/>
          <w:i/>
          <w:color w:val="000000"/>
          <w:sz w:val="28"/>
          <w:lang w:val="ru-RU"/>
        </w:rPr>
        <w:t xml:space="preserve">Тема 1. Кинематика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Свободное падение. Ускорение свободного падения.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063125" w:rsidRDefault="00C3133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Модель системы отсчёта, иллюстрация кинематических характеристик движения.</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Преобразование движений с использованием простых механизмов.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Падение тел в воздухе и в разреженном пространстве.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Измерение ускорения свободного падения.</w:t>
      </w:r>
    </w:p>
    <w:p w:rsidR="00063125" w:rsidRDefault="00C31336">
      <w:pPr>
        <w:spacing w:after="0" w:line="264" w:lineRule="auto"/>
        <w:ind w:firstLine="600"/>
        <w:jc w:val="both"/>
        <w:rPr>
          <w:lang w:val="ru-RU"/>
        </w:rPr>
      </w:pPr>
      <w:r>
        <w:rPr>
          <w:rFonts w:ascii="Times New Roman" w:hAnsi="Times New Roman"/>
          <w:color w:val="000000"/>
          <w:sz w:val="28"/>
          <w:lang w:val="ru-RU"/>
        </w:rPr>
        <w:t>Направление скорости при движении по окружности.</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Изучение неравномерного движения с целью определения мгновенной скорости.</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063125" w:rsidRDefault="00C31336">
      <w:pPr>
        <w:spacing w:after="0" w:line="264" w:lineRule="auto"/>
        <w:ind w:firstLine="600"/>
        <w:jc w:val="both"/>
        <w:rPr>
          <w:lang w:val="ru-RU"/>
        </w:rPr>
      </w:pPr>
      <w:r>
        <w:rPr>
          <w:rFonts w:ascii="Times New Roman" w:hAnsi="Times New Roman"/>
          <w:color w:val="000000"/>
          <w:sz w:val="28"/>
          <w:lang w:val="ru-RU"/>
        </w:rPr>
        <w:t>Изучение движения шарика в вязкой жидкости.</w:t>
      </w:r>
    </w:p>
    <w:p w:rsidR="00063125" w:rsidRDefault="00C31336">
      <w:pPr>
        <w:spacing w:after="0" w:line="264" w:lineRule="auto"/>
        <w:ind w:firstLine="600"/>
        <w:jc w:val="both"/>
        <w:rPr>
          <w:lang w:val="ru-RU"/>
        </w:rPr>
      </w:pPr>
      <w:r>
        <w:rPr>
          <w:rFonts w:ascii="Times New Roman" w:hAnsi="Times New Roman"/>
          <w:color w:val="000000"/>
          <w:sz w:val="28"/>
          <w:lang w:val="ru-RU"/>
        </w:rPr>
        <w:t>Изучение движения тела, брошенного горизонтально.</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2. Динамика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063125" w:rsidRDefault="00C31336">
      <w:pPr>
        <w:spacing w:after="0" w:line="264" w:lineRule="auto"/>
        <w:ind w:firstLine="600"/>
        <w:jc w:val="both"/>
        <w:rPr>
          <w:lang w:val="ru-RU"/>
        </w:rPr>
      </w:pPr>
      <w:r>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Закон всемирного тяготения. Сила тяжести. Первая космическая скорость. </w:t>
      </w:r>
    </w:p>
    <w:p w:rsidR="00063125" w:rsidRDefault="00C31336">
      <w:pPr>
        <w:spacing w:after="0" w:line="264" w:lineRule="auto"/>
        <w:ind w:firstLine="600"/>
        <w:jc w:val="both"/>
        <w:rPr>
          <w:lang w:val="ru-RU"/>
        </w:rPr>
      </w:pPr>
      <w:r>
        <w:rPr>
          <w:rFonts w:ascii="Times New Roman" w:hAnsi="Times New Roman"/>
          <w:color w:val="000000"/>
          <w:sz w:val="28"/>
          <w:lang w:val="ru-RU"/>
        </w:rPr>
        <w:t>Сила упругости. Закон Гука. Вес тела.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063125" w:rsidRDefault="00C31336">
      <w:pPr>
        <w:spacing w:after="0" w:line="264" w:lineRule="auto"/>
        <w:ind w:firstLine="600"/>
        <w:jc w:val="both"/>
        <w:rPr>
          <w:lang w:val="ru-RU"/>
        </w:rPr>
      </w:pPr>
      <w:r>
        <w:rPr>
          <w:rFonts w:ascii="Times New Roman" w:hAnsi="Times New Roman"/>
          <w:color w:val="000000"/>
          <w:sz w:val="28"/>
          <w:lang w:val="ru-RU"/>
        </w:rPr>
        <w:t>Поступательное и вращательное движение абсолютно твёрдого тела.</w:t>
      </w:r>
    </w:p>
    <w:p w:rsidR="00063125" w:rsidRDefault="00C31336">
      <w:pPr>
        <w:spacing w:after="0" w:line="264" w:lineRule="auto"/>
        <w:ind w:firstLine="600"/>
        <w:jc w:val="both"/>
        <w:rPr>
          <w:lang w:val="ru-RU"/>
        </w:rPr>
      </w:pPr>
      <w:r>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063125" w:rsidRDefault="00C3133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Явление инерции.</w:t>
      </w:r>
    </w:p>
    <w:p w:rsidR="00063125" w:rsidRDefault="00C31336">
      <w:pPr>
        <w:spacing w:after="0" w:line="264" w:lineRule="auto"/>
        <w:ind w:firstLine="600"/>
        <w:jc w:val="both"/>
        <w:rPr>
          <w:lang w:val="ru-RU"/>
        </w:rPr>
      </w:pPr>
      <w:r>
        <w:rPr>
          <w:rFonts w:ascii="Times New Roman" w:hAnsi="Times New Roman"/>
          <w:color w:val="000000"/>
          <w:sz w:val="28"/>
          <w:lang w:val="ru-RU"/>
        </w:rPr>
        <w:t>Сравнение масс взаимодействующих тел.</w:t>
      </w:r>
    </w:p>
    <w:p w:rsidR="00063125" w:rsidRDefault="00C31336">
      <w:pPr>
        <w:spacing w:after="0" w:line="264" w:lineRule="auto"/>
        <w:ind w:firstLine="600"/>
        <w:jc w:val="both"/>
        <w:rPr>
          <w:lang w:val="ru-RU"/>
        </w:rPr>
      </w:pPr>
      <w:r>
        <w:rPr>
          <w:rFonts w:ascii="Times New Roman" w:hAnsi="Times New Roman"/>
          <w:color w:val="000000"/>
          <w:sz w:val="28"/>
          <w:lang w:val="ru-RU"/>
        </w:rPr>
        <w:t>Второй закон Ньютона.</w:t>
      </w:r>
    </w:p>
    <w:p w:rsidR="00063125" w:rsidRDefault="00C31336">
      <w:pPr>
        <w:spacing w:after="0" w:line="264" w:lineRule="auto"/>
        <w:ind w:firstLine="600"/>
        <w:jc w:val="both"/>
        <w:rPr>
          <w:lang w:val="ru-RU"/>
        </w:rPr>
      </w:pPr>
      <w:r>
        <w:rPr>
          <w:rFonts w:ascii="Times New Roman" w:hAnsi="Times New Roman"/>
          <w:color w:val="000000"/>
          <w:sz w:val="28"/>
          <w:lang w:val="ru-RU"/>
        </w:rPr>
        <w:t>Измерение сил.</w:t>
      </w:r>
    </w:p>
    <w:p w:rsidR="00063125" w:rsidRDefault="00C31336">
      <w:pPr>
        <w:spacing w:after="0" w:line="264" w:lineRule="auto"/>
        <w:ind w:firstLine="600"/>
        <w:jc w:val="both"/>
        <w:rPr>
          <w:lang w:val="ru-RU"/>
        </w:rPr>
      </w:pPr>
      <w:r>
        <w:rPr>
          <w:rFonts w:ascii="Times New Roman" w:hAnsi="Times New Roman"/>
          <w:color w:val="000000"/>
          <w:sz w:val="28"/>
          <w:lang w:val="ru-RU"/>
        </w:rPr>
        <w:t>Сложение сил.</w:t>
      </w:r>
    </w:p>
    <w:p w:rsidR="00063125" w:rsidRDefault="00C31336">
      <w:pPr>
        <w:spacing w:after="0" w:line="264" w:lineRule="auto"/>
        <w:ind w:firstLine="600"/>
        <w:jc w:val="both"/>
        <w:rPr>
          <w:lang w:val="ru-RU"/>
        </w:rPr>
      </w:pPr>
      <w:r>
        <w:rPr>
          <w:rFonts w:ascii="Times New Roman" w:hAnsi="Times New Roman"/>
          <w:color w:val="000000"/>
          <w:sz w:val="28"/>
          <w:lang w:val="ru-RU"/>
        </w:rPr>
        <w:t>Зависимость силы упругости от деформации.</w:t>
      </w:r>
    </w:p>
    <w:p w:rsidR="00063125" w:rsidRDefault="00C31336">
      <w:pPr>
        <w:spacing w:after="0" w:line="264" w:lineRule="auto"/>
        <w:ind w:firstLine="600"/>
        <w:jc w:val="both"/>
        <w:rPr>
          <w:lang w:val="ru-RU"/>
        </w:rPr>
      </w:pPr>
      <w:r>
        <w:rPr>
          <w:rFonts w:ascii="Times New Roman" w:hAnsi="Times New Roman"/>
          <w:color w:val="000000"/>
          <w:sz w:val="28"/>
          <w:lang w:val="ru-RU"/>
        </w:rPr>
        <w:t>Невесомость. Вес тела при ускоренном подъёме и падении.</w:t>
      </w:r>
    </w:p>
    <w:p w:rsidR="00063125" w:rsidRDefault="00C31336">
      <w:pPr>
        <w:spacing w:after="0" w:line="264" w:lineRule="auto"/>
        <w:ind w:firstLine="600"/>
        <w:jc w:val="both"/>
        <w:rPr>
          <w:lang w:val="ru-RU"/>
        </w:rPr>
      </w:pPr>
      <w:r>
        <w:rPr>
          <w:rFonts w:ascii="Times New Roman" w:hAnsi="Times New Roman"/>
          <w:color w:val="000000"/>
          <w:sz w:val="28"/>
          <w:lang w:val="ru-RU"/>
        </w:rPr>
        <w:t>Сравнение сил трения покоя, качения и скольжения.</w:t>
      </w:r>
    </w:p>
    <w:p w:rsidR="00063125" w:rsidRDefault="00C31336">
      <w:pPr>
        <w:spacing w:after="0" w:line="264" w:lineRule="auto"/>
        <w:ind w:firstLine="600"/>
        <w:jc w:val="both"/>
        <w:rPr>
          <w:lang w:val="ru-RU"/>
        </w:rPr>
      </w:pPr>
      <w:r>
        <w:rPr>
          <w:rFonts w:ascii="Times New Roman" w:hAnsi="Times New Roman"/>
          <w:color w:val="000000"/>
          <w:sz w:val="28"/>
          <w:lang w:val="ru-RU"/>
        </w:rPr>
        <w:t>Условия равновесия твёрдого тела. Виды равновесия.</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Изучение движения бруска по наклонной плоскости.</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Исследование условий равновесия твёрдого тела, имеющего ось вращения.</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3. Законы сохранения в механике</w:t>
      </w:r>
    </w:p>
    <w:p w:rsidR="00063125" w:rsidRDefault="00C31336">
      <w:pPr>
        <w:spacing w:after="0" w:line="264" w:lineRule="auto"/>
        <w:ind w:firstLine="600"/>
        <w:jc w:val="both"/>
        <w:rPr>
          <w:lang w:val="ru-RU"/>
        </w:rPr>
      </w:pPr>
      <w:r>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063125" w:rsidRDefault="00C31336">
      <w:pPr>
        <w:spacing w:after="0" w:line="264" w:lineRule="auto"/>
        <w:ind w:firstLine="600"/>
        <w:jc w:val="both"/>
        <w:rPr>
          <w:lang w:val="ru-RU"/>
        </w:rPr>
      </w:pPr>
      <w:r>
        <w:rPr>
          <w:rFonts w:ascii="Times New Roman" w:hAnsi="Times New Roman"/>
          <w:color w:val="000000"/>
          <w:sz w:val="28"/>
          <w:lang w:val="ru-RU"/>
        </w:rPr>
        <w:t>Работа силы. Мощность силы.</w:t>
      </w:r>
    </w:p>
    <w:p w:rsidR="00063125" w:rsidRDefault="00C31336">
      <w:pPr>
        <w:spacing w:after="0" w:line="264" w:lineRule="auto"/>
        <w:ind w:firstLine="600"/>
        <w:jc w:val="both"/>
        <w:rPr>
          <w:lang w:val="ru-RU"/>
        </w:rPr>
      </w:pPr>
      <w:r>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063125" w:rsidRPr="00046707" w:rsidRDefault="00C31336">
      <w:pPr>
        <w:spacing w:after="0" w:line="264" w:lineRule="auto"/>
        <w:ind w:firstLine="600"/>
        <w:jc w:val="both"/>
        <w:rPr>
          <w:lang w:val="ru-RU"/>
        </w:rPr>
      </w:pPr>
      <w:r>
        <w:rPr>
          <w:rFonts w:ascii="Times New Roman" w:hAnsi="Times New Roman"/>
          <w:color w:val="000000"/>
          <w:sz w:val="28"/>
          <w:lang w:val="ru-RU"/>
        </w:rPr>
        <w:t xml:space="preserve">Потенциальные и </w:t>
      </w:r>
      <w:proofErr w:type="spellStart"/>
      <w:r>
        <w:rPr>
          <w:rFonts w:ascii="Times New Roman" w:hAnsi="Times New Roman"/>
          <w:color w:val="000000"/>
          <w:sz w:val="28"/>
          <w:lang w:val="ru-RU"/>
        </w:rPr>
        <w:t>непотенциальные</w:t>
      </w:r>
      <w:proofErr w:type="spellEnd"/>
      <w:r>
        <w:rPr>
          <w:rFonts w:ascii="Times New Roman" w:hAnsi="Times New Roman"/>
          <w:color w:val="000000"/>
          <w:sz w:val="28"/>
          <w:lang w:val="ru-RU"/>
        </w:rPr>
        <w:t xml:space="preserve"> силы. Связь работы </w:t>
      </w:r>
      <w:proofErr w:type="spellStart"/>
      <w:r>
        <w:rPr>
          <w:rFonts w:ascii="Times New Roman" w:hAnsi="Times New Roman"/>
          <w:color w:val="000000"/>
          <w:sz w:val="28"/>
          <w:lang w:val="ru-RU"/>
        </w:rPr>
        <w:t>непотенциальных</w:t>
      </w:r>
      <w:proofErr w:type="spellEnd"/>
      <w:r>
        <w:rPr>
          <w:rFonts w:ascii="Times New Roman" w:hAnsi="Times New Roman"/>
          <w:color w:val="000000"/>
          <w:sz w:val="28"/>
          <w:lang w:val="ru-RU"/>
        </w:rPr>
        <w:t xml:space="preserve"> сил с изменением механической энергии системы тел. </w:t>
      </w:r>
      <w:r w:rsidRPr="00046707">
        <w:rPr>
          <w:rFonts w:ascii="Times New Roman" w:hAnsi="Times New Roman"/>
          <w:color w:val="000000"/>
          <w:sz w:val="28"/>
          <w:lang w:val="ru-RU"/>
        </w:rPr>
        <w:t>Закон сохранения механической энергии.</w:t>
      </w:r>
    </w:p>
    <w:p w:rsidR="00063125" w:rsidRDefault="00C31336">
      <w:pPr>
        <w:spacing w:after="0" w:line="264" w:lineRule="auto"/>
        <w:ind w:firstLine="600"/>
        <w:jc w:val="both"/>
        <w:rPr>
          <w:lang w:val="ru-RU"/>
        </w:rPr>
      </w:pPr>
      <w:r>
        <w:rPr>
          <w:rFonts w:ascii="Times New Roman" w:hAnsi="Times New Roman"/>
          <w:color w:val="000000"/>
          <w:sz w:val="28"/>
          <w:lang w:val="ru-RU"/>
        </w:rPr>
        <w:t>Упругие и неупругие столкновения.</w:t>
      </w:r>
    </w:p>
    <w:p w:rsidR="00063125" w:rsidRDefault="00C3133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Закон сохранения импульса.</w:t>
      </w:r>
    </w:p>
    <w:p w:rsidR="00063125" w:rsidRDefault="00C31336">
      <w:pPr>
        <w:spacing w:after="0" w:line="264" w:lineRule="auto"/>
        <w:ind w:firstLine="600"/>
        <w:jc w:val="both"/>
        <w:rPr>
          <w:lang w:val="ru-RU"/>
        </w:rPr>
      </w:pPr>
      <w:r>
        <w:rPr>
          <w:rFonts w:ascii="Times New Roman" w:hAnsi="Times New Roman"/>
          <w:color w:val="000000"/>
          <w:sz w:val="28"/>
          <w:lang w:val="ru-RU"/>
        </w:rPr>
        <w:t>Реактивное движение.</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Переход потенциальной энергии в </w:t>
      </w:r>
      <w:proofErr w:type="gramStart"/>
      <w:r>
        <w:rPr>
          <w:rFonts w:ascii="Times New Roman" w:hAnsi="Times New Roman"/>
          <w:color w:val="000000"/>
          <w:sz w:val="28"/>
          <w:lang w:val="ru-RU"/>
        </w:rPr>
        <w:t>кинетическую</w:t>
      </w:r>
      <w:proofErr w:type="gramEnd"/>
      <w:r>
        <w:rPr>
          <w:rFonts w:ascii="Times New Roman" w:hAnsi="Times New Roman"/>
          <w:color w:val="000000"/>
          <w:sz w:val="28"/>
          <w:lang w:val="ru-RU"/>
        </w:rPr>
        <w:t xml:space="preserve"> и обратно.</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Раздел 3. Молекулярная физика и термодинамика</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1. Основы молекулярно-кинетической теории</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Основные положения молекулярно-кинетической теории и их опытное обоснование. </w:t>
      </w:r>
      <w:proofErr w:type="spellStart"/>
      <w:proofErr w:type="gramStart"/>
      <w:r>
        <w:rPr>
          <w:rFonts w:ascii="Times New Roman" w:hAnsi="Times New Roman"/>
          <w:color w:val="000000"/>
          <w:sz w:val="28"/>
        </w:rPr>
        <w:t>Броуновское</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движение</w:t>
      </w:r>
      <w:proofErr w:type="spellEnd"/>
      <w:r>
        <w:rPr>
          <w:rFonts w:ascii="Times New Roman" w:hAnsi="Times New Roman"/>
          <w:color w:val="000000"/>
          <w:sz w:val="28"/>
        </w:rPr>
        <w:t>.</w:t>
      </w:r>
      <w:proofErr w:type="gramEnd"/>
      <w:r>
        <w:rPr>
          <w:rFonts w:ascii="Times New Roman" w:hAnsi="Times New Roman"/>
          <w:color w:val="000000"/>
          <w:sz w:val="28"/>
        </w:rPr>
        <w:t xml:space="preserve"> </w:t>
      </w:r>
      <w:proofErr w:type="spellStart"/>
      <w:proofErr w:type="gramStart"/>
      <w:r>
        <w:rPr>
          <w:rFonts w:ascii="Times New Roman" w:hAnsi="Times New Roman"/>
          <w:color w:val="000000"/>
          <w:sz w:val="28"/>
        </w:rPr>
        <w:t>Диффузия</w:t>
      </w:r>
      <w:proofErr w:type="spellEnd"/>
      <w:r>
        <w:rPr>
          <w:rFonts w:ascii="Times New Roman" w:hAnsi="Times New Roman"/>
          <w:color w:val="000000"/>
          <w:sz w:val="28"/>
        </w:rPr>
        <w:t xml:space="preserve">. </w:t>
      </w:r>
      <w:proofErr w:type="spellStart"/>
      <w:r>
        <w:rPr>
          <w:rFonts w:ascii="Times New Roman" w:hAnsi="Times New Roman"/>
          <w:color w:val="000000"/>
          <w:sz w:val="28"/>
        </w:rPr>
        <w:t>Характер</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и </w:t>
      </w:r>
      <w:proofErr w:type="spellStart"/>
      <w:r>
        <w:rPr>
          <w:rFonts w:ascii="Times New Roman" w:hAnsi="Times New Roman"/>
          <w:color w:val="000000"/>
          <w:sz w:val="28"/>
        </w:rPr>
        <w:t>взаимодействия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частиц</w:t>
      </w:r>
      <w:proofErr w:type="spellEnd"/>
      <w:r>
        <w:rPr>
          <w:rFonts w:ascii="Times New Roman" w:hAnsi="Times New Roman"/>
          <w:color w:val="000000"/>
          <w:sz w:val="28"/>
        </w:rPr>
        <w:t xml:space="preserve"> </w:t>
      </w:r>
      <w:proofErr w:type="spellStart"/>
      <w:r>
        <w:rPr>
          <w:rFonts w:ascii="Times New Roman" w:hAnsi="Times New Roman"/>
          <w:color w:val="000000"/>
          <w:sz w:val="28"/>
        </w:rPr>
        <w:t>вещества</w:t>
      </w:r>
      <w:proofErr w:type="spellEnd"/>
      <w:r>
        <w:rPr>
          <w:rFonts w:ascii="Times New Roman" w:hAnsi="Times New Roman"/>
          <w:color w:val="000000"/>
          <w:sz w:val="28"/>
        </w:rPr>
        <w:t>.</w:t>
      </w:r>
      <w:proofErr w:type="gramEnd"/>
      <w:r>
        <w:rPr>
          <w:rFonts w:ascii="Times New Roman" w:hAnsi="Times New Roman"/>
          <w:color w:val="000000"/>
          <w:sz w:val="28"/>
        </w:rPr>
        <w:t xml:space="preserve"> </w:t>
      </w:r>
      <w:r>
        <w:rPr>
          <w:rFonts w:ascii="Times New Roman" w:hAnsi="Times New Roman"/>
          <w:color w:val="000000"/>
          <w:sz w:val="28"/>
          <w:lang w:val="ru-RU"/>
        </w:rPr>
        <w:t xml:space="preserve">Модели строения газов, жидкостей и твёрдых тел и объяснение свойств вещества на основе этих моделей. Масса и размеры молекул. Количество вещества. </w:t>
      </w:r>
      <w:proofErr w:type="gramStart"/>
      <w:r>
        <w:rPr>
          <w:rFonts w:ascii="Times New Roman" w:hAnsi="Times New Roman"/>
          <w:color w:val="000000"/>
          <w:sz w:val="28"/>
          <w:lang w:val="ru-RU"/>
        </w:rPr>
        <w:t>Постоянная</w:t>
      </w:r>
      <w:proofErr w:type="gramEnd"/>
      <w:r>
        <w:rPr>
          <w:rFonts w:ascii="Times New Roman" w:hAnsi="Times New Roman"/>
          <w:color w:val="000000"/>
          <w:sz w:val="28"/>
          <w:lang w:val="ru-RU"/>
        </w:rPr>
        <w:t xml:space="preserve"> Авогадро.</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Pr>
          <w:rFonts w:ascii="Times New Roman" w:hAnsi="Times New Roman"/>
          <w:color w:val="000000"/>
          <w:sz w:val="28"/>
          <w:lang w:val="ru-RU"/>
        </w:rPr>
        <w:t>Клапейрона</w:t>
      </w:r>
      <w:proofErr w:type="spellEnd"/>
      <w:r>
        <w:rPr>
          <w:rFonts w:ascii="Times New Roman" w:hAnsi="Times New Roman"/>
          <w:color w:val="000000"/>
          <w:sz w:val="28"/>
          <w:lang w:val="ru-RU"/>
        </w:rPr>
        <w:t xml:space="preserve">. Закон Дальтона. Изопроцессы в идеальном газе с постоянным количеством вещества. Графическое представление </w:t>
      </w:r>
      <w:proofErr w:type="spellStart"/>
      <w:r>
        <w:rPr>
          <w:rFonts w:ascii="Times New Roman" w:hAnsi="Times New Roman"/>
          <w:color w:val="000000"/>
          <w:sz w:val="28"/>
          <w:lang w:val="ru-RU"/>
        </w:rPr>
        <w:t>изопроцессов</w:t>
      </w:r>
      <w:proofErr w:type="spellEnd"/>
      <w:r>
        <w:rPr>
          <w:rFonts w:ascii="Times New Roman" w:hAnsi="Times New Roman"/>
          <w:color w:val="000000"/>
          <w:sz w:val="28"/>
          <w:lang w:val="ru-RU"/>
        </w:rPr>
        <w:t xml:space="preserve">: изотерма, изохора, изобара. </w:t>
      </w:r>
    </w:p>
    <w:p w:rsidR="00063125" w:rsidRDefault="00C3133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термометр, барометр.</w:t>
      </w:r>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Опыты по диффузии жидкостей и газов.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Модель броуновского движения. </w:t>
      </w:r>
    </w:p>
    <w:p w:rsidR="00063125" w:rsidRDefault="00C31336">
      <w:pPr>
        <w:spacing w:after="0" w:line="264" w:lineRule="auto"/>
        <w:ind w:firstLine="600"/>
        <w:jc w:val="both"/>
        <w:rPr>
          <w:lang w:val="ru-RU"/>
        </w:rPr>
      </w:pPr>
      <w:r>
        <w:rPr>
          <w:rFonts w:ascii="Times New Roman" w:hAnsi="Times New Roman"/>
          <w:color w:val="000000"/>
          <w:sz w:val="28"/>
          <w:lang w:val="ru-RU"/>
        </w:rPr>
        <w:t>Модель опыта Штерна.</w:t>
      </w:r>
    </w:p>
    <w:p w:rsidR="00063125" w:rsidRDefault="00C31336">
      <w:pPr>
        <w:spacing w:after="0" w:line="264" w:lineRule="auto"/>
        <w:ind w:firstLine="600"/>
        <w:jc w:val="both"/>
        <w:rPr>
          <w:lang w:val="ru-RU"/>
        </w:rPr>
      </w:pPr>
      <w:r>
        <w:rPr>
          <w:rFonts w:ascii="Times New Roman" w:hAnsi="Times New Roman"/>
          <w:color w:val="000000"/>
          <w:sz w:val="28"/>
          <w:lang w:val="ru-RU"/>
        </w:rPr>
        <w:t>Опыты, доказывающие существование межмолекулярного взаимодействия.</w:t>
      </w:r>
    </w:p>
    <w:p w:rsidR="00063125" w:rsidRDefault="00C31336">
      <w:pPr>
        <w:spacing w:after="0" w:line="264" w:lineRule="auto"/>
        <w:ind w:firstLine="600"/>
        <w:jc w:val="both"/>
        <w:rPr>
          <w:lang w:val="ru-RU"/>
        </w:rPr>
      </w:pPr>
      <w:r>
        <w:rPr>
          <w:rFonts w:ascii="Times New Roman" w:hAnsi="Times New Roman"/>
          <w:color w:val="000000"/>
          <w:sz w:val="28"/>
          <w:lang w:val="ru-RU"/>
        </w:rPr>
        <w:t>Модель, иллюстрирующая природу давления газа на стенки сосуда.</w:t>
      </w:r>
    </w:p>
    <w:p w:rsidR="00063125" w:rsidRDefault="00C31336">
      <w:pPr>
        <w:spacing w:after="0" w:line="264" w:lineRule="auto"/>
        <w:ind w:firstLine="600"/>
        <w:jc w:val="both"/>
        <w:rPr>
          <w:lang w:val="ru-RU"/>
        </w:rPr>
      </w:pPr>
      <w:r>
        <w:rPr>
          <w:rFonts w:ascii="Times New Roman" w:hAnsi="Times New Roman"/>
          <w:color w:val="000000"/>
          <w:sz w:val="28"/>
          <w:lang w:val="ru-RU"/>
        </w:rPr>
        <w:t>Опыты, иллюстрирующие уравнение состояния идеального газа, изопроцессы.</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Исследование зависимости между параметрами состояния разреженного газа.</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2. Основы термодинамики</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Понятие об адиабатном процессе. Первый закон термодинамики. Применение первого закона термодинамики к </w:t>
      </w:r>
      <w:proofErr w:type="spellStart"/>
      <w:r>
        <w:rPr>
          <w:rFonts w:ascii="Times New Roman" w:hAnsi="Times New Roman"/>
          <w:color w:val="000000"/>
          <w:sz w:val="28"/>
          <w:lang w:val="ru-RU"/>
        </w:rPr>
        <w:t>изопроцессам</w:t>
      </w:r>
      <w:proofErr w:type="spellEnd"/>
      <w:r>
        <w:rPr>
          <w:rFonts w:ascii="Times New Roman" w:hAnsi="Times New Roman"/>
          <w:color w:val="000000"/>
          <w:sz w:val="28"/>
          <w:lang w:val="ru-RU"/>
        </w:rPr>
        <w:t>. Графическая интерпретация работы газа.</w:t>
      </w:r>
    </w:p>
    <w:p w:rsidR="00063125" w:rsidRDefault="00C31336">
      <w:pPr>
        <w:spacing w:after="0" w:line="264" w:lineRule="auto"/>
        <w:ind w:firstLine="600"/>
        <w:jc w:val="both"/>
        <w:rPr>
          <w:lang w:val="ru-RU"/>
        </w:rPr>
      </w:pPr>
      <w:r>
        <w:rPr>
          <w:rFonts w:ascii="Times New Roman" w:hAnsi="Times New Roman"/>
          <w:color w:val="000000"/>
          <w:sz w:val="28"/>
          <w:lang w:val="ru-RU"/>
        </w:rPr>
        <w:t>Второй закон термодинамики. Необратимость процессов в природе.</w:t>
      </w:r>
    </w:p>
    <w:p w:rsidR="00063125" w:rsidRDefault="00C31336">
      <w:pPr>
        <w:spacing w:after="0" w:line="264" w:lineRule="auto"/>
        <w:ind w:firstLine="600"/>
        <w:jc w:val="both"/>
        <w:rPr>
          <w:lang w:val="ru-RU"/>
        </w:rPr>
      </w:pPr>
      <w:r>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w:t>
      </w:r>
      <w:proofErr w:type="spellStart"/>
      <w:r>
        <w:rPr>
          <w:rFonts w:ascii="Times New Roman" w:hAnsi="Times New Roman"/>
          <w:color w:val="000000"/>
          <w:sz w:val="28"/>
          <w:lang w:val="ru-RU"/>
        </w:rPr>
        <w:t>видеодемонстрация</w:t>
      </w:r>
      <w:proofErr w:type="spellEnd"/>
      <w:r>
        <w:rPr>
          <w:rFonts w:ascii="Times New Roman" w:hAnsi="Times New Roman"/>
          <w:color w:val="000000"/>
          <w:sz w:val="28"/>
          <w:lang w:val="ru-RU"/>
        </w:rPr>
        <w:t xml:space="preserve">). </w:t>
      </w:r>
    </w:p>
    <w:p w:rsidR="00063125" w:rsidRDefault="00C31336">
      <w:pPr>
        <w:spacing w:after="0" w:line="264" w:lineRule="auto"/>
        <w:ind w:firstLine="600"/>
        <w:jc w:val="both"/>
        <w:rPr>
          <w:lang w:val="ru-RU"/>
        </w:rPr>
      </w:pPr>
      <w:r>
        <w:rPr>
          <w:rFonts w:ascii="Times New Roman" w:hAnsi="Times New Roman"/>
          <w:color w:val="000000"/>
          <w:sz w:val="28"/>
          <w:lang w:val="ru-RU"/>
        </w:rPr>
        <w:t>Изменение внутренней энергии (температуры) тела при теплопередаче.</w:t>
      </w:r>
    </w:p>
    <w:p w:rsidR="00063125" w:rsidRDefault="00C31336">
      <w:pPr>
        <w:spacing w:after="0" w:line="264" w:lineRule="auto"/>
        <w:ind w:firstLine="600"/>
        <w:jc w:val="both"/>
        <w:rPr>
          <w:lang w:val="ru-RU"/>
        </w:rPr>
      </w:pPr>
      <w:r>
        <w:rPr>
          <w:rFonts w:ascii="Times New Roman" w:hAnsi="Times New Roman"/>
          <w:color w:val="000000"/>
          <w:sz w:val="28"/>
          <w:lang w:val="ru-RU"/>
        </w:rPr>
        <w:t>Опыт по адиабатному расширению воздуха (опыт с воздушным огнивом).</w:t>
      </w:r>
    </w:p>
    <w:p w:rsidR="00063125" w:rsidRDefault="00C31336">
      <w:pPr>
        <w:spacing w:after="0" w:line="264" w:lineRule="auto"/>
        <w:ind w:firstLine="600"/>
        <w:jc w:val="both"/>
        <w:rPr>
          <w:lang w:val="ru-RU"/>
        </w:rPr>
      </w:pPr>
      <w:r>
        <w:rPr>
          <w:rFonts w:ascii="Times New Roman" w:hAnsi="Times New Roman"/>
          <w:color w:val="000000"/>
          <w:sz w:val="28"/>
          <w:lang w:val="ru-RU"/>
        </w:rPr>
        <w:t>Модели паровой турбины, двигателя внутреннего сгорания, реактивного двигателя.</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Измерение удельной теплоёмкости.</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3. Агрегатные состояния вещества. Фазовые переходы</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063125" w:rsidRDefault="00C31336">
      <w:pPr>
        <w:spacing w:after="0" w:line="264" w:lineRule="auto"/>
        <w:ind w:firstLine="600"/>
        <w:jc w:val="both"/>
        <w:rPr>
          <w:lang w:val="ru-RU"/>
        </w:rPr>
      </w:pPr>
      <w:r>
        <w:rPr>
          <w:rFonts w:ascii="Times New Roman" w:hAnsi="Times New Roman"/>
          <w:color w:val="000000"/>
          <w:sz w:val="28"/>
          <w:lang w:val="ru-RU"/>
        </w:rPr>
        <w:t>Твёрдое тело. Кристаллические и аморфные тела. Анизотропия свой</w:t>
      </w:r>
      <w:proofErr w:type="gramStart"/>
      <w:r>
        <w:rPr>
          <w:rFonts w:ascii="Times New Roman" w:hAnsi="Times New Roman"/>
          <w:color w:val="000000"/>
          <w:sz w:val="28"/>
          <w:lang w:val="ru-RU"/>
        </w:rPr>
        <w:t>ств кр</w:t>
      </w:r>
      <w:proofErr w:type="gramEnd"/>
      <w:r>
        <w:rPr>
          <w:rFonts w:ascii="Times New Roman" w:hAnsi="Times New Roman"/>
          <w:color w:val="000000"/>
          <w:sz w:val="28"/>
          <w:lang w:val="ru-RU"/>
        </w:rPr>
        <w:t>исталлов. Жидкие кристаллы. Современные материалы. Плавление и кристаллизация. Удельная теплота плавления. Сублимация.</w:t>
      </w:r>
    </w:p>
    <w:p w:rsidR="00063125" w:rsidRDefault="00C31336">
      <w:pPr>
        <w:spacing w:after="0" w:line="264" w:lineRule="auto"/>
        <w:ind w:firstLine="600"/>
        <w:jc w:val="both"/>
        <w:rPr>
          <w:lang w:val="ru-RU"/>
        </w:rPr>
      </w:pPr>
      <w:r>
        <w:rPr>
          <w:rFonts w:ascii="Times New Roman" w:hAnsi="Times New Roman"/>
          <w:color w:val="000000"/>
          <w:sz w:val="28"/>
          <w:lang w:val="ru-RU"/>
        </w:rPr>
        <w:t>Уравнение теплового баланса.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rPr>
          <w:rFonts w:ascii="Times New Roman" w:hAnsi="Times New Roman"/>
          <w:color w:val="000000"/>
          <w:sz w:val="28"/>
          <w:lang w:val="ru-RU"/>
        </w:rPr>
        <w:t>наноматериалов</w:t>
      </w:r>
      <w:proofErr w:type="spellEnd"/>
      <w:r>
        <w:rPr>
          <w:rFonts w:ascii="Times New Roman" w:hAnsi="Times New Roman"/>
          <w:color w:val="000000"/>
          <w:sz w:val="28"/>
          <w:lang w:val="ru-RU"/>
        </w:rPr>
        <w:t xml:space="preserve">, и </w:t>
      </w:r>
      <w:proofErr w:type="spellStart"/>
      <w:r>
        <w:rPr>
          <w:rFonts w:ascii="Times New Roman" w:hAnsi="Times New Roman"/>
          <w:color w:val="000000"/>
          <w:sz w:val="28"/>
          <w:lang w:val="ru-RU"/>
        </w:rPr>
        <w:t>нанотехнологии</w:t>
      </w:r>
      <w:proofErr w:type="spellEnd"/>
      <w:r>
        <w:rPr>
          <w:rFonts w:ascii="Times New Roman" w:hAnsi="Times New Roman"/>
          <w:color w:val="000000"/>
          <w:sz w:val="28"/>
          <w:lang w:val="ru-RU"/>
        </w:rPr>
        <w:t>.</w:t>
      </w:r>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Свойства насыщенных паров.</w:t>
      </w:r>
    </w:p>
    <w:p w:rsidR="00063125" w:rsidRDefault="00C31336">
      <w:pPr>
        <w:spacing w:after="0" w:line="264" w:lineRule="auto"/>
        <w:ind w:firstLine="600"/>
        <w:jc w:val="both"/>
        <w:rPr>
          <w:lang w:val="ru-RU"/>
        </w:rPr>
      </w:pPr>
      <w:r>
        <w:rPr>
          <w:rFonts w:ascii="Times New Roman" w:hAnsi="Times New Roman"/>
          <w:color w:val="000000"/>
          <w:sz w:val="28"/>
          <w:lang w:val="ru-RU"/>
        </w:rPr>
        <w:t>Кипение при пониженном давлении.</w:t>
      </w:r>
    </w:p>
    <w:p w:rsidR="00063125" w:rsidRDefault="00C31336">
      <w:pPr>
        <w:spacing w:after="0" w:line="264" w:lineRule="auto"/>
        <w:ind w:firstLine="600"/>
        <w:jc w:val="both"/>
        <w:rPr>
          <w:lang w:val="ru-RU"/>
        </w:rPr>
      </w:pPr>
      <w:r>
        <w:rPr>
          <w:rFonts w:ascii="Times New Roman" w:hAnsi="Times New Roman"/>
          <w:color w:val="000000"/>
          <w:sz w:val="28"/>
          <w:lang w:val="ru-RU"/>
        </w:rPr>
        <w:t>Способы измерения влажности.</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Наблюдение нагревания и плавления кристаллического вещества.</w:t>
      </w:r>
    </w:p>
    <w:p w:rsidR="00063125" w:rsidRDefault="00C31336">
      <w:pPr>
        <w:spacing w:after="0" w:line="264" w:lineRule="auto"/>
        <w:ind w:firstLine="600"/>
        <w:jc w:val="both"/>
        <w:rPr>
          <w:lang w:val="ru-RU"/>
        </w:rPr>
      </w:pPr>
      <w:r>
        <w:rPr>
          <w:rFonts w:ascii="Times New Roman" w:hAnsi="Times New Roman"/>
          <w:color w:val="000000"/>
          <w:sz w:val="28"/>
          <w:lang w:val="ru-RU"/>
        </w:rPr>
        <w:t>Демонстрация кристаллов.</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Измерение относительной влажности воздуха.</w:t>
      </w:r>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Раздел 4. Электродинамика</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1. Электростатика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Электризация тел. </w:t>
      </w:r>
      <w:r w:rsidRPr="00046707">
        <w:rPr>
          <w:rFonts w:ascii="Times New Roman" w:hAnsi="Times New Roman"/>
          <w:color w:val="000000"/>
          <w:sz w:val="28"/>
          <w:lang w:val="ru-RU"/>
        </w:rPr>
        <w:t xml:space="preserve">Электрический заряд. </w:t>
      </w:r>
      <w:r>
        <w:rPr>
          <w:rFonts w:ascii="Times New Roman" w:hAnsi="Times New Roman"/>
          <w:color w:val="000000"/>
          <w:sz w:val="28"/>
          <w:lang w:val="ru-RU"/>
        </w:rPr>
        <w:t xml:space="preserve">Два вида электрических зарядов. Проводники, диэлектрики и полупроводники. Закон сохранения электрического заряда.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rsidR="00063125" w:rsidRPr="00046707" w:rsidRDefault="00C31336">
      <w:pPr>
        <w:spacing w:after="0" w:line="264" w:lineRule="auto"/>
        <w:ind w:firstLine="600"/>
        <w:jc w:val="both"/>
        <w:rPr>
          <w:lang w:val="ru-RU"/>
        </w:rPr>
      </w:pPr>
      <w:r>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w:t>
      </w:r>
      <w:r w:rsidRPr="00046707">
        <w:rPr>
          <w:rFonts w:ascii="Times New Roman" w:hAnsi="Times New Roman"/>
          <w:color w:val="000000"/>
          <w:sz w:val="28"/>
          <w:lang w:val="ru-RU"/>
        </w:rPr>
        <w:t xml:space="preserve">Диэлектрическая проницаемость. </w:t>
      </w:r>
    </w:p>
    <w:p w:rsidR="00063125" w:rsidRDefault="00C31336">
      <w:pPr>
        <w:spacing w:after="0" w:line="264" w:lineRule="auto"/>
        <w:ind w:firstLine="600"/>
        <w:jc w:val="both"/>
        <w:rPr>
          <w:lang w:val="ru-RU"/>
        </w:rPr>
      </w:pPr>
      <w:r w:rsidRPr="00046707">
        <w:rPr>
          <w:rFonts w:ascii="Times New Roman" w:hAnsi="Times New Roman"/>
          <w:color w:val="000000"/>
          <w:sz w:val="28"/>
          <w:lang w:val="ru-RU"/>
        </w:rPr>
        <w:t xml:space="preserve">Электроёмкость. Конденсатор. Электроёмкость плоского конденсатора. </w:t>
      </w:r>
      <w:r>
        <w:rPr>
          <w:rFonts w:ascii="Times New Roman" w:hAnsi="Times New Roman"/>
          <w:color w:val="000000"/>
          <w:sz w:val="28"/>
          <w:lang w:val="ru-RU"/>
        </w:rPr>
        <w:t>Энергия заряженного конденсатора.</w:t>
      </w:r>
    </w:p>
    <w:p w:rsidR="00063125" w:rsidRDefault="00C3133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Устройство и принцип действия электрометра.</w:t>
      </w:r>
    </w:p>
    <w:p w:rsidR="00063125" w:rsidRDefault="00C31336">
      <w:pPr>
        <w:spacing w:after="0" w:line="264" w:lineRule="auto"/>
        <w:ind w:firstLine="600"/>
        <w:jc w:val="both"/>
        <w:rPr>
          <w:lang w:val="ru-RU"/>
        </w:rPr>
      </w:pPr>
      <w:r>
        <w:rPr>
          <w:rFonts w:ascii="Times New Roman" w:hAnsi="Times New Roman"/>
          <w:color w:val="000000"/>
          <w:sz w:val="28"/>
          <w:lang w:val="ru-RU"/>
        </w:rPr>
        <w:t>Взаимодействие наэлектризованных тел.</w:t>
      </w:r>
    </w:p>
    <w:p w:rsidR="00063125" w:rsidRDefault="00C31336">
      <w:pPr>
        <w:spacing w:after="0" w:line="264" w:lineRule="auto"/>
        <w:ind w:firstLine="600"/>
        <w:jc w:val="both"/>
        <w:rPr>
          <w:lang w:val="ru-RU"/>
        </w:rPr>
      </w:pPr>
      <w:r>
        <w:rPr>
          <w:rFonts w:ascii="Times New Roman" w:hAnsi="Times New Roman"/>
          <w:color w:val="000000"/>
          <w:sz w:val="28"/>
          <w:lang w:val="ru-RU"/>
        </w:rPr>
        <w:t>Электрическое поле заряженных тел.</w:t>
      </w:r>
    </w:p>
    <w:p w:rsidR="00063125" w:rsidRDefault="00C31336">
      <w:pPr>
        <w:spacing w:after="0" w:line="264" w:lineRule="auto"/>
        <w:ind w:firstLine="600"/>
        <w:jc w:val="both"/>
        <w:rPr>
          <w:lang w:val="ru-RU"/>
        </w:rPr>
      </w:pPr>
      <w:r>
        <w:rPr>
          <w:rFonts w:ascii="Times New Roman" w:hAnsi="Times New Roman"/>
          <w:color w:val="000000"/>
          <w:sz w:val="28"/>
          <w:lang w:val="ru-RU"/>
        </w:rPr>
        <w:t>Проводники в электростатическом поле.</w:t>
      </w:r>
    </w:p>
    <w:p w:rsidR="00063125" w:rsidRDefault="00C31336">
      <w:pPr>
        <w:spacing w:after="0" w:line="264" w:lineRule="auto"/>
        <w:ind w:firstLine="600"/>
        <w:jc w:val="both"/>
        <w:rPr>
          <w:lang w:val="ru-RU"/>
        </w:rPr>
      </w:pPr>
      <w:r>
        <w:rPr>
          <w:rFonts w:ascii="Times New Roman" w:hAnsi="Times New Roman"/>
          <w:color w:val="000000"/>
          <w:sz w:val="28"/>
          <w:lang w:val="ru-RU"/>
        </w:rPr>
        <w:t>Электростатическая защита.</w:t>
      </w:r>
    </w:p>
    <w:p w:rsidR="00063125" w:rsidRDefault="00C31336">
      <w:pPr>
        <w:spacing w:after="0" w:line="264" w:lineRule="auto"/>
        <w:ind w:firstLine="600"/>
        <w:jc w:val="both"/>
        <w:rPr>
          <w:lang w:val="ru-RU"/>
        </w:rPr>
      </w:pPr>
      <w:r>
        <w:rPr>
          <w:rFonts w:ascii="Times New Roman" w:hAnsi="Times New Roman"/>
          <w:color w:val="000000"/>
          <w:sz w:val="28"/>
          <w:lang w:val="ru-RU"/>
        </w:rPr>
        <w:t>Диэлектрики в электростатическом поле.</w:t>
      </w:r>
    </w:p>
    <w:p w:rsidR="00063125" w:rsidRDefault="00C31336">
      <w:pPr>
        <w:spacing w:after="0" w:line="264" w:lineRule="auto"/>
        <w:ind w:firstLine="600"/>
        <w:jc w:val="both"/>
        <w:rPr>
          <w:lang w:val="ru-RU"/>
        </w:rPr>
      </w:pPr>
      <w:r>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063125" w:rsidRDefault="00C31336">
      <w:pPr>
        <w:spacing w:after="0" w:line="264" w:lineRule="auto"/>
        <w:ind w:firstLine="600"/>
        <w:jc w:val="both"/>
        <w:rPr>
          <w:lang w:val="ru-RU"/>
        </w:rPr>
      </w:pPr>
      <w:r>
        <w:rPr>
          <w:rFonts w:ascii="Times New Roman" w:hAnsi="Times New Roman"/>
          <w:color w:val="000000"/>
          <w:sz w:val="28"/>
          <w:lang w:val="ru-RU"/>
        </w:rPr>
        <w:t>Энергия заряженного конденсатора.</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Измерение электроёмкости конденсатора.</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2. Постоянный электрический ток. Токи в различных средах</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Напряжение. Закон Ома для участка цепи.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Работа электрического тока. Закон </w:t>
      </w:r>
      <w:proofErr w:type="gramStart"/>
      <w:r>
        <w:rPr>
          <w:rFonts w:ascii="Times New Roman" w:hAnsi="Times New Roman"/>
          <w:color w:val="000000"/>
          <w:sz w:val="28"/>
          <w:lang w:val="ru-RU"/>
        </w:rPr>
        <w:t>Джоуля–Ленца</w:t>
      </w:r>
      <w:proofErr w:type="gramEnd"/>
      <w:r>
        <w:rPr>
          <w:rFonts w:ascii="Times New Roman" w:hAnsi="Times New Roman"/>
          <w:color w:val="000000"/>
          <w:sz w:val="28"/>
          <w:lang w:val="ru-RU"/>
        </w:rPr>
        <w:t xml:space="preserve">. Мощность электрического тока. </w:t>
      </w:r>
    </w:p>
    <w:p w:rsidR="00063125" w:rsidRDefault="00C31336">
      <w:pPr>
        <w:spacing w:after="0" w:line="264" w:lineRule="auto"/>
        <w:ind w:firstLine="600"/>
        <w:jc w:val="both"/>
        <w:rPr>
          <w:lang w:val="ru-RU"/>
        </w:rPr>
      </w:pPr>
      <w:r>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063125" w:rsidRDefault="00C31336">
      <w:pPr>
        <w:spacing w:after="0" w:line="264" w:lineRule="auto"/>
        <w:ind w:firstLine="600"/>
        <w:jc w:val="both"/>
        <w:rPr>
          <w:lang w:val="ru-RU"/>
        </w:rPr>
      </w:pPr>
      <w:r>
        <w:rPr>
          <w:rFonts w:ascii="Times New Roman" w:hAnsi="Times New Roman"/>
          <w:color w:val="000000"/>
          <w:sz w:val="28"/>
          <w:lang w:val="ru-RU"/>
        </w:rPr>
        <w:t>Электрический ток в вакууме. Свойства электронных пучков.</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Pr>
          <w:rFonts w:ascii="Times New Roman" w:hAnsi="Times New Roman"/>
          <w:color w:val="000000"/>
          <w:sz w:val="28"/>
          <w:lang w:val="ru-RU"/>
        </w:rPr>
        <w:t>–</w:t>
      </w:r>
      <w:r>
        <w:rPr>
          <w:rFonts w:ascii="Times New Roman" w:hAnsi="Times New Roman"/>
          <w:color w:val="000000"/>
          <w:sz w:val="28"/>
        </w:rPr>
        <w:t>n</w:t>
      </w:r>
      <w:r>
        <w:rPr>
          <w:rFonts w:ascii="Times New Roman" w:hAnsi="Times New Roman"/>
          <w:color w:val="000000"/>
          <w:sz w:val="28"/>
          <w:lang w:val="ru-RU"/>
        </w:rPr>
        <w:t>-перехода. Полупроводниковые приборы.</w:t>
      </w:r>
    </w:p>
    <w:p w:rsidR="00063125" w:rsidRDefault="00C31336">
      <w:pPr>
        <w:spacing w:after="0" w:line="264" w:lineRule="auto"/>
        <w:ind w:firstLine="600"/>
        <w:jc w:val="both"/>
        <w:rPr>
          <w:lang w:val="ru-RU"/>
        </w:rPr>
      </w:pPr>
      <w:r>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Измерение силы тока и напряжения.</w:t>
      </w:r>
    </w:p>
    <w:p w:rsidR="00063125" w:rsidRDefault="00C31336">
      <w:pPr>
        <w:spacing w:after="0" w:line="264" w:lineRule="auto"/>
        <w:ind w:firstLine="600"/>
        <w:jc w:val="both"/>
        <w:rPr>
          <w:lang w:val="ru-RU"/>
        </w:rPr>
      </w:pPr>
      <w:r>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063125" w:rsidRDefault="00C31336">
      <w:pPr>
        <w:spacing w:after="0" w:line="264" w:lineRule="auto"/>
        <w:ind w:firstLine="600"/>
        <w:jc w:val="both"/>
        <w:rPr>
          <w:lang w:val="ru-RU"/>
        </w:rPr>
      </w:pPr>
      <w:r>
        <w:rPr>
          <w:rFonts w:ascii="Times New Roman" w:hAnsi="Times New Roman"/>
          <w:color w:val="000000"/>
          <w:sz w:val="28"/>
          <w:lang w:val="ru-RU"/>
        </w:rPr>
        <w:t>Смешанное соединение проводников.</w:t>
      </w:r>
    </w:p>
    <w:p w:rsidR="00063125" w:rsidRDefault="00C31336">
      <w:pPr>
        <w:spacing w:after="0" w:line="264" w:lineRule="auto"/>
        <w:ind w:firstLine="600"/>
        <w:jc w:val="both"/>
        <w:rPr>
          <w:lang w:val="ru-RU"/>
        </w:rPr>
      </w:pPr>
      <w:r>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063125" w:rsidRDefault="00C31336">
      <w:pPr>
        <w:spacing w:after="0" w:line="264" w:lineRule="auto"/>
        <w:ind w:firstLine="600"/>
        <w:jc w:val="both"/>
        <w:rPr>
          <w:lang w:val="ru-RU"/>
        </w:rPr>
      </w:pPr>
      <w:r>
        <w:rPr>
          <w:rFonts w:ascii="Times New Roman" w:hAnsi="Times New Roman"/>
          <w:color w:val="000000"/>
          <w:sz w:val="28"/>
          <w:lang w:val="ru-RU"/>
        </w:rPr>
        <w:t>Зависимость сопротивления металлов от температуры.</w:t>
      </w:r>
    </w:p>
    <w:p w:rsidR="00063125" w:rsidRDefault="00C31336">
      <w:pPr>
        <w:spacing w:after="0" w:line="264" w:lineRule="auto"/>
        <w:ind w:firstLine="600"/>
        <w:jc w:val="both"/>
        <w:rPr>
          <w:lang w:val="ru-RU"/>
        </w:rPr>
      </w:pPr>
      <w:r>
        <w:rPr>
          <w:rFonts w:ascii="Times New Roman" w:hAnsi="Times New Roman"/>
          <w:color w:val="000000"/>
          <w:sz w:val="28"/>
          <w:lang w:val="ru-RU"/>
        </w:rPr>
        <w:t>Проводимость электролитов.</w:t>
      </w:r>
    </w:p>
    <w:p w:rsidR="00063125" w:rsidRDefault="00C31336">
      <w:pPr>
        <w:spacing w:after="0" w:line="264" w:lineRule="auto"/>
        <w:ind w:firstLine="600"/>
        <w:jc w:val="both"/>
        <w:rPr>
          <w:lang w:val="ru-RU"/>
        </w:rPr>
      </w:pPr>
      <w:r>
        <w:rPr>
          <w:rFonts w:ascii="Times New Roman" w:hAnsi="Times New Roman"/>
          <w:color w:val="000000"/>
          <w:sz w:val="28"/>
          <w:lang w:val="ru-RU"/>
        </w:rPr>
        <w:t>Искровой разряд и проводимость воздуха.</w:t>
      </w:r>
    </w:p>
    <w:p w:rsidR="00063125" w:rsidRDefault="00C31336">
      <w:pPr>
        <w:spacing w:after="0" w:line="264" w:lineRule="auto"/>
        <w:ind w:firstLine="600"/>
        <w:jc w:val="both"/>
        <w:rPr>
          <w:lang w:val="ru-RU"/>
        </w:rPr>
      </w:pPr>
      <w:r>
        <w:rPr>
          <w:rFonts w:ascii="Times New Roman" w:hAnsi="Times New Roman"/>
          <w:color w:val="000000"/>
          <w:sz w:val="28"/>
          <w:lang w:val="ru-RU"/>
        </w:rPr>
        <w:t>Односторонняя проводимость диода.</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Изучение смешанного соединения резисторов.</w:t>
      </w:r>
    </w:p>
    <w:p w:rsidR="00063125" w:rsidRDefault="00C31336">
      <w:pPr>
        <w:spacing w:after="0" w:line="264" w:lineRule="auto"/>
        <w:ind w:firstLine="600"/>
        <w:jc w:val="both"/>
        <w:rPr>
          <w:lang w:val="ru-RU"/>
        </w:rPr>
      </w:pPr>
      <w:r>
        <w:rPr>
          <w:rFonts w:ascii="Times New Roman" w:hAnsi="Times New Roman"/>
          <w:color w:val="000000"/>
          <w:sz w:val="28"/>
          <w:lang w:val="ru-RU"/>
        </w:rPr>
        <w:t>Измерение электродвижущей силы источника тока и его внутреннего сопротивления.</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Наблюдение электролиза.</w:t>
      </w:r>
    </w:p>
    <w:p w:rsidR="00063125" w:rsidRDefault="00C31336">
      <w:pPr>
        <w:spacing w:after="0" w:line="264" w:lineRule="auto"/>
        <w:ind w:firstLine="600"/>
        <w:jc w:val="both"/>
        <w:rPr>
          <w:lang w:val="ru-RU"/>
        </w:rPr>
      </w:pPr>
      <w:proofErr w:type="spellStart"/>
      <w:r>
        <w:rPr>
          <w:rFonts w:ascii="Times New Roman" w:hAnsi="Times New Roman"/>
          <w:b/>
          <w:color w:val="000000"/>
          <w:sz w:val="28"/>
          <w:lang w:val="ru-RU"/>
        </w:rPr>
        <w:t>Межпредметные</w:t>
      </w:r>
      <w:proofErr w:type="spellEnd"/>
      <w:r>
        <w:rPr>
          <w:rFonts w:ascii="Times New Roman" w:hAnsi="Times New Roman"/>
          <w:b/>
          <w:color w:val="000000"/>
          <w:sz w:val="28"/>
          <w:lang w:val="ru-RU"/>
        </w:rPr>
        <w:t xml:space="preserve"> связи</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Изучение курса физики базового уровня в 10 классе осуществляется с учётом содержательных </w:t>
      </w:r>
      <w:proofErr w:type="spellStart"/>
      <w:r>
        <w:rPr>
          <w:rFonts w:ascii="Times New Roman" w:hAnsi="Times New Roman"/>
          <w:color w:val="000000"/>
          <w:sz w:val="28"/>
          <w:lang w:val="ru-RU"/>
        </w:rPr>
        <w:t>межпредметных</w:t>
      </w:r>
      <w:proofErr w:type="spellEnd"/>
      <w:r>
        <w:rPr>
          <w:rFonts w:ascii="Times New Roman" w:hAnsi="Times New Roman"/>
          <w:color w:val="000000"/>
          <w:sz w:val="28"/>
          <w:lang w:val="ru-RU"/>
        </w:rPr>
        <w:t xml:space="preserve"> связей с курсами математики, биологии, химии, географии и технологии.</w:t>
      </w:r>
    </w:p>
    <w:p w:rsidR="00063125" w:rsidRDefault="00C31336">
      <w:pPr>
        <w:spacing w:after="0" w:line="264" w:lineRule="auto"/>
        <w:ind w:firstLine="600"/>
        <w:jc w:val="both"/>
        <w:rPr>
          <w:lang w:val="ru-RU"/>
        </w:rPr>
      </w:pPr>
      <w:proofErr w:type="spellStart"/>
      <w:proofErr w:type="gramStart"/>
      <w:r>
        <w:rPr>
          <w:rFonts w:ascii="Times New Roman" w:hAnsi="Times New Roman"/>
          <w:i/>
          <w:color w:val="000000"/>
          <w:sz w:val="28"/>
          <w:lang w:val="ru-RU"/>
        </w:rPr>
        <w:t>Межпредметные</w:t>
      </w:r>
      <w:proofErr w:type="spellEnd"/>
      <w:r>
        <w:rPr>
          <w:rFonts w:ascii="Times New Roman" w:hAnsi="Times New Roman"/>
          <w:i/>
          <w:color w:val="000000"/>
          <w:sz w:val="28"/>
          <w:lang w:val="ru-RU"/>
        </w:rPr>
        <w:t xml:space="preserve"> понятия</w:t>
      </w:r>
      <w:r>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063125" w:rsidRDefault="00C31336">
      <w:pPr>
        <w:spacing w:after="0" w:line="264" w:lineRule="auto"/>
        <w:ind w:firstLine="600"/>
        <w:jc w:val="both"/>
        <w:rPr>
          <w:lang w:val="ru-RU"/>
        </w:rPr>
      </w:pPr>
      <w:proofErr w:type="gramStart"/>
      <w:r>
        <w:rPr>
          <w:rFonts w:ascii="Times New Roman" w:hAnsi="Times New Roman"/>
          <w:i/>
          <w:color w:val="000000"/>
          <w:sz w:val="28"/>
          <w:lang w:val="ru-RU"/>
        </w:rPr>
        <w:t>Математика:</w:t>
      </w:r>
      <w:r>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roofErr w:type="gramEnd"/>
    </w:p>
    <w:p w:rsidR="00063125" w:rsidRDefault="00C31336">
      <w:pPr>
        <w:spacing w:after="0" w:line="264" w:lineRule="auto"/>
        <w:ind w:firstLine="600"/>
        <w:jc w:val="both"/>
        <w:rPr>
          <w:lang w:val="ru-RU"/>
        </w:rPr>
      </w:pPr>
      <w:r>
        <w:rPr>
          <w:rFonts w:ascii="Times New Roman" w:hAnsi="Times New Roman"/>
          <w:i/>
          <w:color w:val="000000"/>
          <w:sz w:val="28"/>
          <w:lang w:val="ru-RU"/>
        </w:rPr>
        <w:t>Биология:</w:t>
      </w:r>
      <w:r>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063125" w:rsidRDefault="00C31336">
      <w:pPr>
        <w:spacing w:after="0" w:line="264" w:lineRule="auto"/>
        <w:ind w:firstLine="600"/>
        <w:jc w:val="both"/>
        <w:rPr>
          <w:lang w:val="ru-RU"/>
        </w:rPr>
      </w:pPr>
      <w:r>
        <w:rPr>
          <w:rFonts w:ascii="Times New Roman" w:hAnsi="Times New Roman"/>
          <w:i/>
          <w:color w:val="000000"/>
          <w:sz w:val="28"/>
          <w:lang w:val="ru-RU"/>
        </w:rPr>
        <w:t>Химия:</w:t>
      </w:r>
      <w:r>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rsidR="00063125" w:rsidRDefault="00C31336">
      <w:pPr>
        <w:spacing w:after="0" w:line="264" w:lineRule="auto"/>
        <w:ind w:firstLine="600"/>
        <w:jc w:val="both"/>
        <w:rPr>
          <w:lang w:val="ru-RU"/>
        </w:rPr>
      </w:pPr>
      <w:r>
        <w:rPr>
          <w:rFonts w:ascii="Times New Roman" w:hAnsi="Times New Roman"/>
          <w:i/>
          <w:color w:val="000000"/>
          <w:sz w:val="28"/>
          <w:lang w:val="ru-RU"/>
        </w:rPr>
        <w:t>География:</w:t>
      </w:r>
      <w:r>
        <w:rPr>
          <w:rFonts w:ascii="Times New Roman" w:hAnsi="Times New Roman"/>
          <w:color w:val="000000"/>
          <w:sz w:val="28"/>
          <w:lang w:val="ru-RU"/>
        </w:rPr>
        <w:t xml:space="preserve"> влажность воздуха, ветры, барометр, термометр.</w:t>
      </w:r>
    </w:p>
    <w:p w:rsidR="00063125" w:rsidRDefault="00C31336">
      <w:pPr>
        <w:spacing w:after="0" w:line="264" w:lineRule="auto"/>
        <w:ind w:firstLine="600"/>
        <w:jc w:val="both"/>
        <w:rPr>
          <w:lang w:val="ru-RU"/>
        </w:rPr>
      </w:pPr>
      <w:proofErr w:type="gramStart"/>
      <w:r>
        <w:rPr>
          <w:rFonts w:ascii="Times New Roman" w:hAnsi="Times New Roman"/>
          <w:i/>
          <w:color w:val="000000"/>
          <w:sz w:val="28"/>
          <w:lang w:val="ru-RU"/>
        </w:rPr>
        <w:t>Технология:</w:t>
      </w:r>
      <w:r>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w:t>
      </w:r>
      <w:proofErr w:type="spellStart"/>
      <w:r>
        <w:rPr>
          <w:rFonts w:ascii="Times New Roman" w:hAnsi="Times New Roman"/>
          <w:color w:val="000000"/>
          <w:sz w:val="28"/>
          <w:lang w:val="ru-RU"/>
        </w:rPr>
        <w:t>наноматериалов</w:t>
      </w:r>
      <w:proofErr w:type="spellEnd"/>
      <w:r>
        <w:rPr>
          <w:rFonts w:ascii="Times New Roman" w:hAnsi="Times New Roman"/>
          <w:color w:val="000000"/>
          <w:sz w:val="28"/>
          <w:lang w:val="ru-RU"/>
        </w:rPr>
        <w:t xml:space="preserve">, и </w:t>
      </w:r>
      <w:proofErr w:type="spellStart"/>
      <w:r>
        <w:rPr>
          <w:rFonts w:ascii="Times New Roman" w:hAnsi="Times New Roman"/>
          <w:color w:val="000000"/>
          <w:sz w:val="28"/>
          <w:lang w:val="ru-RU"/>
        </w:rPr>
        <w:t>нанотехнологии</w:t>
      </w:r>
      <w:proofErr w:type="spellEnd"/>
      <w:r>
        <w:rPr>
          <w:rFonts w:ascii="Times New Roman" w:hAnsi="Times New Roman"/>
          <w:color w:val="000000"/>
          <w:sz w:val="28"/>
          <w:lang w:val="ru-RU"/>
        </w:rPr>
        <w:t>,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roofErr w:type="gramEnd"/>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11 КЛАСС</w:t>
      </w:r>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Раздел 4. Электродинамика</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3. Магнитное поле. Электромагнитная индукция</w:t>
      </w:r>
    </w:p>
    <w:p w:rsidR="00063125" w:rsidRDefault="00C31336">
      <w:pPr>
        <w:spacing w:after="0" w:line="264" w:lineRule="auto"/>
        <w:ind w:firstLine="600"/>
        <w:jc w:val="both"/>
        <w:rPr>
          <w:lang w:val="ru-RU"/>
        </w:rPr>
      </w:pPr>
      <w:r>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063125" w:rsidRPr="00046707" w:rsidRDefault="00C31336">
      <w:pPr>
        <w:spacing w:after="0" w:line="264" w:lineRule="auto"/>
        <w:ind w:firstLine="600"/>
        <w:jc w:val="both"/>
        <w:rPr>
          <w:lang w:val="ru-RU"/>
        </w:rPr>
      </w:pPr>
      <w:r>
        <w:rPr>
          <w:rFonts w:ascii="Times New Roman" w:hAnsi="Times New Roman"/>
          <w:color w:val="000000"/>
          <w:sz w:val="28"/>
          <w:lang w:val="ru-RU"/>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w:t>
      </w:r>
      <w:r w:rsidRPr="00046707">
        <w:rPr>
          <w:rFonts w:ascii="Times New Roman" w:hAnsi="Times New Roman"/>
          <w:color w:val="000000"/>
          <w:sz w:val="28"/>
          <w:lang w:val="ru-RU"/>
        </w:rPr>
        <w:t>Опыт Эрстеда. Взаимодействие проводников с током.</w:t>
      </w:r>
    </w:p>
    <w:p w:rsidR="00063125" w:rsidRDefault="00C31336">
      <w:pPr>
        <w:spacing w:after="0" w:line="264" w:lineRule="auto"/>
        <w:ind w:firstLine="600"/>
        <w:jc w:val="both"/>
        <w:rPr>
          <w:lang w:val="ru-RU"/>
        </w:rPr>
      </w:pPr>
      <w:r>
        <w:rPr>
          <w:rFonts w:ascii="Times New Roman" w:hAnsi="Times New Roman"/>
          <w:color w:val="000000"/>
          <w:sz w:val="28"/>
          <w:lang w:val="ru-RU"/>
        </w:rPr>
        <w:t>Сила Ампера, её модуль и направление.</w:t>
      </w:r>
    </w:p>
    <w:p w:rsidR="00063125" w:rsidRDefault="00C31336">
      <w:pPr>
        <w:spacing w:after="0" w:line="264" w:lineRule="auto"/>
        <w:ind w:firstLine="600"/>
        <w:jc w:val="both"/>
        <w:rPr>
          <w:lang w:val="ru-RU"/>
        </w:rPr>
      </w:pPr>
      <w:r>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063125" w:rsidRDefault="00C31336">
      <w:pPr>
        <w:spacing w:after="0" w:line="264" w:lineRule="auto"/>
        <w:ind w:firstLine="600"/>
        <w:jc w:val="both"/>
        <w:rPr>
          <w:lang w:val="ru-RU"/>
        </w:rPr>
      </w:pPr>
      <w:r>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063125" w:rsidRDefault="00C31336">
      <w:pPr>
        <w:spacing w:after="0" w:line="264" w:lineRule="auto"/>
        <w:ind w:firstLine="600"/>
        <w:jc w:val="both"/>
        <w:rPr>
          <w:lang w:val="ru-RU"/>
        </w:rPr>
      </w:pPr>
      <w:r>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063125" w:rsidRDefault="00C31336">
      <w:pPr>
        <w:spacing w:after="0" w:line="264" w:lineRule="auto"/>
        <w:ind w:firstLine="600"/>
        <w:jc w:val="both"/>
        <w:rPr>
          <w:lang w:val="ru-RU"/>
        </w:rPr>
      </w:pPr>
      <w:r>
        <w:rPr>
          <w:rFonts w:ascii="Times New Roman" w:hAnsi="Times New Roman"/>
          <w:color w:val="000000"/>
          <w:sz w:val="28"/>
          <w:lang w:val="ru-RU"/>
        </w:rPr>
        <w:t>Правило Ленца.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Индуктивность. Явление самоиндукции. Электродвижущая сила самоиндукции. </w:t>
      </w:r>
    </w:p>
    <w:p w:rsidR="00063125" w:rsidRDefault="00C31336">
      <w:pPr>
        <w:spacing w:after="0" w:line="264" w:lineRule="auto"/>
        <w:ind w:firstLine="600"/>
        <w:jc w:val="both"/>
        <w:rPr>
          <w:lang w:val="ru-RU"/>
        </w:rPr>
      </w:pPr>
      <w:r>
        <w:rPr>
          <w:rFonts w:ascii="Times New Roman" w:hAnsi="Times New Roman"/>
          <w:color w:val="000000"/>
          <w:sz w:val="28"/>
          <w:lang w:val="ru-RU"/>
        </w:rPr>
        <w:t>Энергия магнитного поля катушки с током.</w:t>
      </w:r>
    </w:p>
    <w:p w:rsidR="00063125" w:rsidRDefault="00C31336">
      <w:pPr>
        <w:spacing w:after="0" w:line="264" w:lineRule="auto"/>
        <w:ind w:firstLine="600"/>
        <w:jc w:val="both"/>
        <w:rPr>
          <w:lang w:val="ru-RU"/>
        </w:rPr>
      </w:pPr>
      <w:r>
        <w:rPr>
          <w:rFonts w:ascii="Times New Roman" w:hAnsi="Times New Roman"/>
          <w:color w:val="000000"/>
          <w:sz w:val="28"/>
          <w:lang w:val="ru-RU"/>
        </w:rPr>
        <w:t>Электромагнитное поле.</w:t>
      </w:r>
    </w:p>
    <w:p w:rsidR="00063125" w:rsidRDefault="00C3133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063125" w:rsidRDefault="00C31336">
      <w:pPr>
        <w:spacing w:after="0" w:line="264" w:lineRule="auto"/>
        <w:ind w:firstLine="600"/>
        <w:jc w:val="both"/>
        <w:rPr>
          <w:lang w:val="ru-RU"/>
        </w:rPr>
      </w:pPr>
      <w:r>
        <w:rPr>
          <w:rFonts w:ascii="Times New Roman" w:hAnsi="Times New Roman"/>
          <w:i/>
          <w:color w:val="000000"/>
          <w:sz w:val="28"/>
          <w:lang w:val="ru-RU"/>
        </w:rPr>
        <w:lastRenderedPageBreak/>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Опыт Эрстеда.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Отклонение электронного пучка магнитным полем. </w:t>
      </w:r>
    </w:p>
    <w:p w:rsidR="00063125" w:rsidRDefault="00C31336">
      <w:pPr>
        <w:spacing w:after="0" w:line="264" w:lineRule="auto"/>
        <w:ind w:firstLine="600"/>
        <w:jc w:val="both"/>
        <w:rPr>
          <w:lang w:val="ru-RU"/>
        </w:rPr>
      </w:pPr>
      <w:r>
        <w:rPr>
          <w:rFonts w:ascii="Times New Roman" w:hAnsi="Times New Roman"/>
          <w:color w:val="000000"/>
          <w:sz w:val="28"/>
          <w:lang w:val="ru-RU"/>
        </w:rPr>
        <w:t>Линии индукции магнитного поля.</w:t>
      </w:r>
    </w:p>
    <w:p w:rsidR="00063125" w:rsidRDefault="00C31336">
      <w:pPr>
        <w:spacing w:after="0" w:line="264" w:lineRule="auto"/>
        <w:ind w:firstLine="600"/>
        <w:jc w:val="both"/>
        <w:rPr>
          <w:lang w:val="ru-RU"/>
        </w:rPr>
      </w:pPr>
      <w:r>
        <w:rPr>
          <w:rFonts w:ascii="Times New Roman" w:hAnsi="Times New Roman"/>
          <w:color w:val="000000"/>
          <w:sz w:val="28"/>
          <w:lang w:val="ru-RU"/>
        </w:rPr>
        <w:t>Взаимодействие двух проводников с током.</w:t>
      </w:r>
    </w:p>
    <w:p w:rsidR="00063125" w:rsidRDefault="00C31336">
      <w:pPr>
        <w:spacing w:after="0" w:line="264" w:lineRule="auto"/>
        <w:ind w:firstLine="600"/>
        <w:jc w:val="both"/>
        <w:rPr>
          <w:lang w:val="ru-RU"/>
        </w:rPr>
      </w:pPr>
      <w:r>
        <w:rPr>
          <w:rFonts w:ascii="Times New Roman" w:hAnsi="Times New Roman"/>
          <w:color w:val="000000"/>
          <w:sz w:val="28"/>
          <w:lang w:val="ru-RU"/>
        </w:rPr>
        <w:t>Сила Ампера.</w:t>
      </w:r>
    </w:p>
    <w:p w:rsidR="00063125" w:rsidRDefault="00C31336">
      <w:pPr>
        <w:spacing w:after="0" w:line="264" w:lineRule="auto"/>
        <w:ind w:firstLine="600"/>
        <w:jc w:val="both"/>
        <w:rPr>
          <w:lang w:val="ru-RU"/>
        </w:rPr>
      </w:pPr>
      <w:r>
        <w:rPr>
          <w:rFonts w:ascii="Times New Roman" w:hAnsi="Times New Roman"/>
          <w:color w:val="000000"/>
          <w:sz w:val="28"/>
          <w:lang w:val="ru-RU"/>
        </w:rPr>
        <w:t>Действие силы Лоренца на ионы электролита.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Явление электромагнитной индукции. </w:t>
      </w:r>
    </w:p>
    <w:p w:rsidR="00063125" w:rsidRDefault="00C31336">
      <w:pPr>
        <w:spacing w:after="0" w:line="264" w:lineRule="auto"/>
        <w:ind w:firstLine="600"/>
        <w:jc w:val="both"/>
        <w:rPr>
          <w:lang w:val="ru-RU"/>
        </w:rPr>
      </w:pPr>
      <w:r>
        <w:rPr>
          <w:rFonts w:ascii="Times New Roman" w:hAnsi="Times New Roman"/>
          <w:color w:val="000000"/>
          <w:sz w:val="28"/>
          <w:lang w:val="ru-RU"/>
        </w:rPr>
        <w:t>Правило Ленца.</w:t>
      </w:r>
    </w:p>
    <w:p w:rsidR="00063125" w:rsidRDefault="00C31336">
      <w:pPr>
        <w:spacing w:after="0" w:line="264" w:lineRule="auto"/>
        <w:ind w:firstLine="600"/>
        <w:jc w:val="both"/>
        <w:rPr>
          <w:lang w:val="ru-RU"/>
        </w:rPr>
      </w:pPr>
      <w:r>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063125" w:rsidRDefault="00C31336">
      <w:pPr>
        <w:spacing w:after="0" w:line="264" w:lineRule="auto"/>
        <w:ind w:firstLine="600"/>
        <w:jc w:val="both"/>
        <w:rPr>
          <w:lang w:val="ru-RU"/>
        </w:rPr>
      </w:pPr>
      <w:r>
        <w:rPr>
          <w:rFonts w:ascii="Times New Roman" w:hAnsi="Times New Roman"/>
          <w:color w:val="000000"/>
          <w:sz w:val="28"/>
          <w:lang w:val="ru-RU"/>
        </w:rPr>
        <w:t>Явление самоиндукции.</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Изучение магнитного поля катушки с током.</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Исследование действия постоянного магнита на рамку с током.</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Исследование явления электромагнитной индукции.</w:t>
      </w:r>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Раздел 5. Колебания и волны</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1. Механические и электромагнитные колебания</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063125" w:rsidRDefault="00C31336">
      <w:pPr>
        <w:spacing w:after="0" w:line="264" w:lineRule="auto"/>
        <w:ind w:firstLine="600"/>
        <w:jc w:val="both"/>
        <w:rPr>
          <w:lang w:val="ru-RU"/>
        </w:rPr>
      </w:pPr>
      <w:r>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063125" w:rsidRPr="00046707" w:rsidRDefault="00C31336">
      <w:pPr>
        <w:spacing w:after="0" w:line="264" w:lineRule="auto"/>
        <w:ind w:firstLine="600"/>
        <w:jc w:val="both"/>
        <w:rPr>
          <w:lang w:val="ru-RU"/>
        </w:rPr>
      </w:pPr>
      <w:r>
        <w:rPr>
          <w:rFonts w:ascii="Times New Roman" w:hAnsi="Times New Roman"/>
          <w:color w:val="000000"/>
          <w:sz w:val="28"/>
          <w:lang w:val="ru-RU"/>
        </w:rPr>
        <w:t xml:space="preserve">Представление о затухающих колебаниях. Вынужденные механические колебания. </w:t>
      </w:r>
      <w:r w:rsidRPr="00046707">
        <w:rPr>
          <w:rFonts w:ascii="Times New Roman" w:hAnsi="Times New Roman"/>
          <w:color w:val="000000"/>
          <w:sz w:val="28"/>
          <w:lang w:val="ru-RU"/>
        </w:rPr>
        <w:t xml:space="preserve">Резонанс. Вынужденные электромагнитные колебания.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063125" w:rsidRDefault="00C3133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Наблюдение затухающих колебаний.</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Исследование свойств вынужденных колебаний.</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Наблюдение резонанса. </w:t>
      </w:r>
    </w:p>
    <w:p w:rsidR="00063125" w:rsidRDefault="00C31336">
      <w:pPr>
        <w:spacing w:after="0" w:line="264" w:lineRule="auto"/>
        <w:ind w:firstLine="600"/>
        <w:jc w:val="both"/>
        <w:rPr>
          <w:lang w:val="ru-RU"/>
        </w:rPr>
      </w:pPr>
      <w:r>
        <w:rPr>
          <w:rFonts w:ascii="Times New Roman" w:hAnsi="Times New Roman"/>
          <w:color w:val="000000"/>
          <w:sz w:val="28"/>
          <w:lang w:val="ru-RU"/>
        </w:rPr>
        <w:t>Свободные электромагнитные колебания.</w:t>
      </w:r>
    </w:p>
    <w:p w:rsidR="00063125" w:rsidRDefault="00C31336">
      <w:pPr>
        <w:spacing w:after="0" w:line="264" w:lineRule="auto"/>
        <w:ind w:firstLine="600"/>
        <w:jc w:val="both"/>
        <w:rPr>
          <w:lang w:val="ru-RU"/>
        </w:rPr>
      </w:pPr>
      <w:r>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063125" w:rsidRDefault="00C31336">
      <w:pPr>
        <w:spacing w:after="0" w:line="264" w:lineRule="auto"/>
        <w:ind w:firstLine="600"/>
        <w:jc w:val="both"/>
        <w:rPr>
          <w:lang w:val="ru-RU"/>
        </w:rPr>
      </w:pPr>
      <w:r>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063125" w:rsidRDefault="00C31336">
      <w:pPr>
        <w:spacing w:after="0" w:line="264" w:lineRule="auto"/>
        <w:ind w:firstLine="600"/>
        <w:jc w:val="both"/>
        <w:rPr>
          <w:lang w:val="ru-RU"/>
        </w:rPr>
      </w:pPr>
      <w:r>
        <w:rPr>
          <w:rFonts w:ascii="Times New Roman" w:hAnsi="Times New Roman"/>
          <w:color w:val="000000"/>
          <w:sz w:val="28"/>
          <w:lang w:val="ru-RU"/>
        </w:rPr>
        <w:t>Модель линии электропередачи.</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Исследование переменного тока в цепи из последовательно </w:t>
      </w:r>
      <w:proofErr w:type="gramStart"/>
      <w:r>
        <w:rPr>
          <w:rFonts w:ascii="Times New Roman" w:hAnsi="Times New Roman"/>
          <w:color w:val="000000"/>
          <w:sz w:val="28"/>
          <w:lang w:val="ru-RU"/>
        </w:rPr>
        <w:t>соединённых</w:t>
      </w:r>
      <w:proofErr w:type="gramEnd"/>
      <w:r>
        <w:rPr>
          <w:rFonts w:ascii="Times New Roman" w:hAnsi="Times New Roman"/>
          <w:color w:val="000000"/>
          <w:sz w:val="28"/>
          <w:lang w:val="ru-RU"/>
        </w:rPr>
        <w:t xml:space="preserve"> конденсатора, катушки и резистора.</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2. Механические и электромагнитные волны</w:t>
      </w:r>
    </w:p>
    <w:p w:rsidR="00063125" w:rsidRDefault="00C31336">
      <w:pPr>
        <w:spacing w:after="0" w:line="264" w:lineRule="auto"/>
        <w:ind w:firstLine="600"/>
        <w:jc w:val="both"/>
        <w:rPr>
          <w:lang w:val="ru-RU"/>
        </w:rPr>
      </w:pPr>
      <w:r>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063125" w:rsidRDefault="00C31336">
      <w:pPr>
        <w:spacing w:after="0" w:line="264" w:lineRule="auto"/>
        <w:ind w:firstLine="600"/>
        <w:jc w:val="both"/>
        <w:rPr>
          <w:lang w:val="ru-RU"/>
        </w:rPr>
      </w:pPr>
      <w:r>
        <w:rPr>
          <w:rFonts w:ascii="Times New Roman" w:hAnsi="Times New Roman"/>
          <w:color w:val="000000"/>
          <w:sz w:val="28"/>
          <w:lang w:val="ru-RU"/>
        </w:rPr>
        <w:t>Звук. Скорость звука. Громкость звука. Высота тона. Тембр звука.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Pr>
          <w:rFonts w:ascii="Times New Roman" w:hAnsi="Times New Roman"/>
          <w:color w:val="000000"/>
          <w:sz w:val="28"/>
          <w:lang w:val="ru-RU"/>
        </w:rPr>
        <w:t xml:space="preserve">, </w:t>
      </w:r>
      <w:r>
        <w:rPr>
          <w:rFonts w:ascii="Times New Roman" w:hAnsi="Times New Roman"/>
          <w:color w:val="000000"/>
          <w:sz w:val="28"/>
        </w:rPr>
        <w:t>B</w:t>
      </w:r>
      <w:r>
        <w:rPr>
          <w:rFonts w:ascii="Times New Roman" w:hAnsi="Times New Roman"/>
          <w:color w:val="000000"/>
          <w:sz w:val="28"/>
          <w:lang w:val="ru-RU"/>
        </w:rPr>
        <w:t xml:space="preserve">, </w:t>
      </w:r>
      <w:r>
        <w:rPr>
          <w:rFonts w:ascii="Times New Roman" w:hAnsi="Times New Roman"/>
          <w:color w:val="000000"/>
          <w:sz w:val="28"/>
        </w:rPr>
        <w:t>V</w:t>
      </w:r>
      <w:r>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063125" w:rsidRDefault="00C31336">
      <w:pPr>
        <w:spacing w:after="0" w:line="264" w:lineRule="auto"/>
        <w:ind w:firstLine="600"/>
        <w:jc w:val="both"/>
        <w:rPr>
          <w:lang w:val="ru-RU"/>
        </w:rPr>
      </w:pPr>
      <w:r>
        <w:rPr>
          <w:rFonts w:ascii="Times New Roman" w:hAnsi="Times New Roman"/>
          <w:color w:val="000000"/>
          <w:sz w:val="28"/>
          <w:lang w:val="ru-RU"/>
        </w:rPr>
        <w:t>Шкала электромагнитных волн. Применение электромагнитных волн в технике и быту.</w:t>
      </w:r>
    </w:p>
    <w:p w:rsidR="00063125" w:rsidRDefault="00C31336">
      <w:pPr>
        <w:spacing w:after="0" w:line="264" w:lineRule="auto"/>
        <w:ind w:firstLine="600"/>
        <w:jc w:val="both"/>
        <w:rPr>
          <w:lang w:val="ru-RU"/>
        </w:rPr>
      </w:pPr>
      <w:r>
        <w:rPr>
          <w:rFonts w:ascii="Times New Roman" w:hAnsi="Times New Roman"/>
          <w:color w:val="000000"/>
          <w:sz w:val="28"/>
          <w:lang w:val="ru-RU"/>
        </w:rPr>
        <w:t>Принципы радиосвязи и телевидения. Радиолокация.</w:t>
      </w:r>
    </w:p>
    <w:p w:rsidR="00063125" w:rsidRDefault="00C31336">
      <w:pPr>
        <w:spacing w:after="0" w:line="264" w:lineRule="auto"/>
        <w:ind w:firstLine="600"/>
        <w:jc w:val="both"/>
        <w:rPr>
          <w:lang w:val="ru-RU"/>
        </w:rPr>
      </w:pPr>
      <w:r>
        <w:rPr>
          <w:rFonts w:ascii="Times New Roman" w:hAnsi="Times New Roman"/>
          <w:color w:val="000000"/>
          <w:sz w:val="28"/>
          <w:lang w:val="ru-RU"/>
        </w:rPr>
        <w:t>Электромагнитное загрязнение окружающей среды.</w:t>
      </w:r>
    </w:p>
    <w:p w:rsidR="00063125" w:rsidRDefault="00C3133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Образование и распространение поперечных и продольных волн.</w:t>
      </w:r>
    </w:p>
    <w:p w:rsidR="00063125" w:rsidRDefault="00C31336">
      <w:pPr>
        <w:spacing w:after="0" w:line="264" w:lineRule="auto"/>
        <w:ind w:firstLine="600"/>
        <w:jc w:val="both"/>
        <w:rPr>
          <w:lang w:val="ru-RU"/>
        </w:rPr>
      </w:pPr>
      <w:r>
        <w:rPr>
          <w:rFonts w:ascii="Times New Roman" w:hAnsi="Times New Roman"/>
          <w:color w:val="000000"/>
          <w:sz w:val="28"/>
          <w:lang w:val="ru-RU"/>
        </w:rPr>
        <w:t>Колеблющееся тело как источник звука.</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Наблюдение отражения и преломления механических волн.</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Наблюдение интерференции и дифракции механических волн.</w:t>
      </w:r>
    </w:p>
    <w:p w:rsidR="00063125" w:rsidRDefault="00C31336">
      <w:pPr>
        <w:spacing w:after="0" w:line="264" w:lineRule="auto"/>
        <w:ind w:firstLine="600"/>
        <w:jc w:val="both"/>
        <w:rPr>
          <w:lang w:val="ru-RU"/>
        </w:rPr>
      </w:pPr>
      <w:r>
        <w:rPr>
          <w:rFonts w:ascii="Times New Roman" w:hAnsi="Times New Roman"/>
          <w:color w:val="000000"/>
          <w:sz w:val="28"/>
          <w:lang w:val="ru-RU"/>
        </w:rPr>
        <w:t>Звуковой резонанс.</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Наблюдение связи громкости звука и высоты тона с амплитудой и частотой колебаний.</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3. Оптика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063125" w:rsidRDefault="00C31336">
      <w:pPr>
        <w:spacing w:after="0" w:line="264" w:lineRule="auto"/>
        <w:ind w:firstLine="600"/>
        <w:jc w:val="both"/>
        <w:rPr>
          <w:lang w:val="ru-RU"/>
        </w:rPr>
      </w:pPr>
      <w:r>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063125" w:rsidRDefault="00C31336">
      <w:pPr>
        <w:spacing w:after="0" w:line="264" w:lineRule="auto"/>
        <w:ind w:firstLine="600"/>
        <w:jc w:val="both"/>
        <w:rPr>
          <w:lang w:val="ru-RU"/>
        </w:rPr>
      </w:pPr>
      <w:r>
        <w:rPr>
          <w:rFonts w:ascii="Times New Roman" w:hAnsi="Times New Roman"/>
          <w:color w:val="000000"/>
          <w:sz w:val="28"/>
          <w:lang w:val="ru-RU"/>
        </w:rPr>
        <w:t>Дисперсия света. Сложный состав белого света. Цвет.</w:t>
      </w:r>
    </w:p>
    <w:p w:rsidR="00063125" w:rsidRDefault="00C31336">
      <w:pPr>
        <w:spacing w:after="0" w:line="264" w:lineRule="auto"/>
        <w:ind w:firstLine="600"/>
        <w:jc w:val="both"/>
        <w:rPr>
          <w:lang w:val="ru-RU"/>
        </w:rPr>
      </w:pPr>
      <w:r>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063125" w:rsidRDefault="00C31336">
      <w:pPr>
        <w:spacing w:after="0" w:line="264" w:lineRule="auto"/>
        <w:ind w:firstLine="600"/>
        <w:jc w:val="both"/>
        <w:rPr>
          <w:lang w:val="ru-RU"/>
        </w:rPr>
      </w:pPr>
      <w:r>
        <w:rPr>
          <w:rFonts w:ascii="Times New Roman" w:hAnsi="Times New Roman"/>
          <w:color w:val="000000"/>
          <w:sz w:val="28"/>
          <w:lang w:val="ru-RU"/>
        </w:rPr>
        <w:t>Пределы применимости геометрической оптики.</w:t>
      </w:r>
    </w:p>
    <w:p w:rsidR="00063125" w:rsidRDefault="00C31336">
      <w:pPr>
        <w:spacing w:after="0" w:line="264" w:lineRule="auto"/>
        <w:ind w:firstLine="600"/>
        <w:jc w:val="both"/>
        <w:rPr>
          <w:lang w:val="ru-RU"/>
        </w:rPr>
      </w:pPr>
      <w:r>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063125" w:rsidRDefault="00C31336">
      <w:pPr>
        <w:spacing w:after="0" w:line="264" w:lineRule="auto"/>
        <w:ind w:firstLine="600"/>
        <w:jc w:val="both"/>
        <w:rPr>
          <w:lang w:val="ru-RU"/>
        </w:rPr>
      </w:pPr>
      <w:r>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063125" w:rsidRDefault="00C31336">
      <w:pPr>
        <w:spacing w:after="0" w:line="264" w:lineRule="auto"/>
        <w:ind w:firstLine="600"/>
        <w:jc w:val="both"/>
        <w:rPr>
          <w:lang w:val="ru-RU"/>
        </w:rPr>
      </w:pPr>
      <w:r>
        <w:rPr>
          <w:rFonts w:ascii="Times New Roman" w:hAnsi="Times New Roman"/>
          <w:color w:val="000000"/>
          <w:sz w:val="28"/>
          <w:lang w:val="ru-RU"/>
        </w:rPr>
        <w:t>Поляризация света.</w:t>
      </w:r>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roofErr w:type="gramEnd"/>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Прямолинейное распространение, отражение и преломление света. Оптические приборы.</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Полное внутреннее отражение. Модель </w:t>
      </w:r>
      <w:proofErr w:type="spellStart"/>
      <w:r>
        <w:rPr>
          <w:rFonts w:ascii="Times New Roman" w:hAnsi="Times New Roman"/>
          <w:color w:val="000000"/>
          <w:sz w:val="28"/>
          <w:lang w:val="ru-RU"/>
        </w:rPr>
        <w:t>световода</w:t>
      </w:r>
      <w:proofErr w:type="spellEnd"/>
      <w:r>
        <w:rPr>
          <w:rFonts w:ascii="Times New Roman" w:hAnsi="Times New Roman"/>
          <w:color w:val="000000"/>
          <w:sz w:val="28"/>
          <w:lang w:val="ru-RU"/>
        </w:rPr>
        <w:t>.</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Исследование свойств изображений в линзах.</w:t>
      </w:r>
    </w:p>
    <w:p w:rsidR="00063125" w:rsidRDefault="00C31336">
      <w:pPr>
        <w:spacing w:after="0" w:line="264" w:lineRule="auto"/>
        <w:ind w:firstLine="600"/>
        <w:jc w:val="both"/>
        <w:rPr>
          <w:lang w:val="ru-RU"/>
        </w:rPr>
      </w:pPr>
      <w:r>
        <w:rPr>
          <w:rFonts w:ascii="Times New Roman" w:hAnsi="Times New Roman"/>
          <w:color w:val="000000"/>
          <w:sz w:val="28"/>
          <w:lang w:val="ru-RU"/>
        </w:rPr>
        <w:t>Модели микроскопа, телескопа.</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Наблюдение интерференции света.</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Наблюдение дифракции света.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Наблюдение дисперсии света. </w:t>
      </w:r>
    </w:p>
    <w:p w:rsidR="00063125" w:rsidRDefault="00C31336">
      <w:pPr>
        <w:spacing w:after="0" w:line="264" w:lineRule="auto"/>
        <w:ind w:firstLine="600"/>
        <w:jc w:val="both"/>
        <w:rPr>
          <w:lang w:val="ru-RU"/>
        </w:rPr>
      </w:pPr>
      <w:r>
        <w:rPr>
          <w:rFonts w:ascii="Times New Roman" w:hAnsi="Times New Roman"/>
          <w:color w:val="000000"/>
          <w:sz w:val="28"/>
          <w:lang w:val="ru-RU"/>
        </w:rPr>
        <w:t>Получение спектра с помощью призмы.</w:t>
      </w:r>
    </w:p>
    <w:p w:rsidR="00063125" w:rsidRDefault="00C31336">
      <w:pPr>
        <w:spacing w:after="0" w:line="264" w:lineRule="auto"/>
        <w:ind w:firstLine="600"/>
        <w:jc w:val="both"/>
        <w:rPr>
          <w:lang w:val="ru-RU"/>
        </w:rPr>
      </w:pPr>
      <w:r>
        <w:rPr>
          <w:rFonts w:ascii="Times New Roman" w:hAnsi="Times New Roman"/>
          <w:color w:val="000000"/>
          <w:sz w:val="28"/>
          <w:lang w:val="ru-RU"/>
        </w:rPr>
        <w:t>Получение спектра с помощью дифракционной решётки.</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Наблюдение поляризации света.</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 xml:space="preserve">Измерение показателя преломления стекла. </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Исследование свойств изображений в линзах.</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Наблюдение дисперсии света.</w:t>
      </w:r>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Раздел 6. Основы специальной теории относительности</w:t>
      </w:r>
    </w:p>
    <w:p w:rsidR="00063125" w:rsidRDefault="00C31336">
      <w:pPr>
        <w:spacing w:after="0" w:line="264" w:lineRule="auto"/>
        <w:ind w:firstLine="600"/>
        <w:jc w:val="both"/>
        <w:rPr>
          <w:lang w:val="ru-RU"/>
        </w:rPr>
      </w:pPr>
      <w:r>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063125" w:rsidRDefault="00C31336">
      <w:pPr>
        <w:spacing w:after="0" w:line="264" w:lineRule="auto"/>
        <w:ind w:firstLine="600"/>
        <w:jc w:val="both"/>
        <w:rPr>
          <w:lang w:val="ru-RU"/>
        </w:rPr>
      </w:pPr>
      <w:r>
        <w:rPr>
          <w:rFonts w:ascii="Times New Roman" w:hAnsi="Times New Roman"/>
          <w:color w:val="000000"/>
          <w:sz w:val="28"/>
          <w:lang w:val="ru-RU"/>
        </w:rPr>
        <w:t>Относительность одновременности. Замедление времени и сокращение длины.</w:t>
      </w:r>
    </w:p>
    <w:p w:rsidR="00063125" w:rsidRDefault="00C31336">
      <w:pPr>
        <w:spacing w:after="0" w:line="264" w:lineRule="auto"/>
        <w:ind w:firstLine="600"/>
        <w:jc w:val="both"/>
        <w:rPr>
          <w:lang w:val="ru-RU"/>
        </w:rPr>
      </w:pPr>
      <w:r>
        <w:rPr>
          <w:rFonts w:ascii="Times New Roman" w:hAnsi="Times New Roman"/>
          <w:color w:val="000000"/>
          <w:sz w:val="28"/>
          <w:lang w:val="ru-RU"/>
        </w:rPr>
        <w:t>Энергия и импульс релятивистской частицы.</w:t>
      </w:r>
    </w:p>
    <w:p w:rsidR="00063125" w:rsidRDefault="00C31336">
      <w:pPr>
        <w:spacing w:after="0" w:line="264" w:lineRule="auto"/>
        <w:ind w:firstLine="600"/>
        <w:jc w:val="both"/>
        <w:rPr>
          <w:lang w:val="ru-RU"/>
        </w:rPr>
      </w:pPr>
      <w:r>
        <w:rPr>
          <w:rFonts w:ascii="Times New Roman" w:hAnsi="Times New Roman"/>
          <w:color w:val="000000"/>
          <w:sz w:val="28"/>
          <w:lang w:val="ru-RU"/>
        </w:rPr>
        <w:t>Связь массы с энергией и импульсом релятивистской частицы. Энергия покоя.</w:t>
      </w:r>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Раздел 7. Квантовая физика</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1. Элементы квантовой оптики</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063125" w:rsidRDefault="00C31336">
      <w:pPr>
        <w:spacing w:after="0" w:line="264" w:lineRule="auto"/>
        <w:ind w:firstLine="600"/>
        <w:jc w:val="both"/>
        <w:rPr>
          <w:lang w:val="ru-RU"/>
        </w:rPr>
      </w:pPr>
      <w:r>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063125" w:rsidRDefault="00C31336">
      <w:pPr>
        <w:spacing w:after="0" w:line="264" w:lineRule="auto"/>
        <w:ind w:firstLine="600"/>
        <w:jc w:val="both"/>
        <w:rPr>
          <w:lang w:val="ru-RU"/>
        </w:rPr>
      </w:pPr>
      <w:r>
        <w:rPr>
          <w:rFonts w:ascii="Times New Roman" w:hAnsi="Times New Roman"/>
          <w:color w:val="000000"/>
          <w:sz w:val="28"/>
          <w:lang w:val="ru-RU"/>
        </w:rPr>
        <w:t>Давление света. Опыты П. Н. Лебедева.</w:t>
      </w:r>
    </w:p>
    <w:p w:rsidR="00063125" w:rsidRDefault="00C31336">
      <w:pPr>
        <w:spacing w:after="0" w:line="264" w:lineRule="auto"/>
        <w:ind w:firstLine="600"/>
        <w:jc w:val="both"/>
        <w:rPr>
          <w:lang w:val="ru-RU"/>
        </w:rPr>
      </w:pPr>
      <w:r>
        <w:rPr>
          <w:rFonts w:ascii="Times New Roman" w:hAnsi="Times New Roman"/>
          <w:color w:val="000000"/>
          <w:sz w:val="28"/>
          <w:lang w:val="ru-RU"/>
        </w:rPr>
        <w:t>Химическое действие света.</w:t>
      </w:r>
    </w:p>
    <w:p w:rsidR="00063125" w:rsidRDefault="00C3133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Фотоэффект на установке с цинковой пластиной.</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Исследование законов внешнего фотоэффекта. </w:t>
      </w:r>
    </w:p>
    <w:p w:rsidR="00063125" w:rsidRDefault="00C31336">
      <w:pPr>
        <w:spacing w:after="0" w:line="264" w:lineRule="auto"/>
        <w:ind w:firstLine="600"/>
        <w:jc w:val="both"/>
        <w:rPr>
          <w:lang w:val="ru-RU"/>
        </w:rPr>
      </w:pPr>
      <w:r>
        <w:rPr>
          <w:rFonts w:ascii="Times New Roman" w:hAnsi="Times New Roman"/>
          <w:color w:val="000000"/>
          <w:sz w:val="28"/>
          <w:lang w:val="ru-RU"/>
        </w:rPr>
        <w:t>Светодиод.</w:t>
      </w:r>
    </w:p>
    <w:p w:rsidR="00063125" w:rsidRDefault="00C31336">
      <w:pPr>
        <w:spacing w:after="0" w:line="264" w:lineRule="auto"/>
        <w:ind w:firstLine="600"/>
        <w:jc w:val="both"/>
        <w:rPr>
          <w:lang w:val="ru-RU"/>
        </w:rPr>
      </w:pPr>
      <w:r>
        <w:rPr>
          <w:rFonts w:ascii="Times New Roman" w:hAnsi="Times New Roman"/>
          <w:color w:val="000000"/>
          <w:sz w:val="28"/>
          <w:lang w:val="ru-RU"/>
        </w:rPr>
        <w:t>Солнечная батарея.</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2. Строение атома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Pr>
          <w:rFonts w:ascii="Times New Roman" w:hAnsi="Times New Roman"/>
          <w:color w:val="000000"/>
          <w:sz w:val="28"/>
          <w:lang w:val="ru-RU"/>
        </w:rPr>
        <w:t xml:space="preserve"> </w:t>
      </w:r>
      <w:proofErr w:type="gramStart"/>
      <w:r>
        <w:rPr>
          <w:rFonts w:ascii="Times New Roman" w:hAnsi="Times New Roman"/>
          <w:color w:val="000000"/>
          <w:sz w:val="28"/>
          <w:lang w:val="ru-RU"/>
        </w:rPr>
        <w:t>-ч</w:t>
      </w:r>
      <w:proofErr w:type="gramEnd"/>
      <w:r>
        <w:rPr>
          <w:rFonts w:ascii="Times New Roman" w:hAnsi="Times New Roman"/>
          <w:color w:val="000000"/>
          <w:sz w:val="28"/>
          <w:lang w:val="ru-RU"/>
        </w:rPr>
        <w:t xml:space="preserve">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Спонтанное и вынужденное излучение. </w:t>
      </w:r>
    </w:p>
    <w:p w:rsidR="00063125" w:rsidRDefault="00C3133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063125" w:rsidRDefault="00C31336">
      <w:pPr>
        <w:spacing w:after="0" w:line="264" w:lineRule="auto"/>
        <w:ind w:firstLine="600"/>
        <w:jc w:val="both"/>
        <w:rPr>
          <w:lang w:val="ru-RU"/>
        </w:rPr>
      </w:pPr>
      <w:r>
        <w:rPr>
          <w:rFonts w:ascii="Times New Roman" w:hAnsi="Times New Roman"/>
          <w:i/>
          <w:color w:val="000000"/>
          <w:sz w:val="28"/>
          <w:lang w:val="ru-RU"/>
        </w:rPr>
        <w:lastRenderedPageBreak/>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Модель опыта Резерфорда.</w:t>
      </w:r>
    </w:p>
    <w:p w:rsidR="00063125" w:rsidRDefault="00C31336">
      <w:pPr>
        <w:spacing w:after="0" w:line="264" w:lineRule="auto"/>
        <w:ind w:firstLine="600"/>
        <w:jc w:val="both"/>
        <w:rPr>
          <w:lang w:val="ru-RU"/>
        </w:rPr>
      </w:pPr>
      <w:r>
        <w:rPr>
          <w:rFonts w:ascii="Times New Roman" w:hAnsi="Times New Roman"/>
          <w:color w:val="000000"/>
          <w:sz w:val="28"/>
          <w:lang w:val="ru-RU"/>
        </w:rPr>
        <w:t>Определение длины волны лазера.</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Наблюдение линейчатых спектров излучения.</w:t>
      </w:r>
    </w:p>
    <w:p w:rsidR="00063125" w:rsidRDefault="00C31336">
      <w:pPr>
        <w:spacing w:after="0" w:line="264" w:lineRule="auto"/>
        <w:ind w:firstLine="600"/>
        <w:jc w:val="both"/>
        <w:rPr>
          <w:lang w:val="ru-RU"/>
        </w:rPr>
      </w:pPr>
      <w:r>
        <w:rPr>
          <w:rFonts w:ascii="Times New Roman" w:hAnsi="Times New Roman"/>
          <w:color w:val="000000"/>
          <w:sz w:val="28"/>
          <w:lang w:val="ru-RU"/>
        </w:rPr>
        <w:t>Лазер.</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Наблюдение линейчатого спектра.</w:t>
      </w:r>
    </w:p>
    <w:p w:rsidR="00063125" w:rsidRDefault="00C31336">
      <w:pPr>
        <w:spacing w:after="0" w:line="264" w:lineRule="auto"/>
        <w:ind w:firstLine="600"/>
        <w:jc w:val="both"/>
        <w:rPr>
          <w:lang w:val="ru-RU"/>
        </w:rPr>
      </w:pPr>
      <w:r>
        <w:rPr>
          <w:rFonts w:ascii="Times New Roman" w:hAnsi="Times New Roman"/>
          <w:b/>
          <w:i/>
          <w:color w:val="000000"/>
          <w:sz w:val="28"/>
          <w:lang w:val="ru-RU"/>
        </w:rPr>
        <w:t>Тема 3. Атомное ядро</w:t>
      </w:r>
    </w:p>
    <w:p w:rsidR="00063125" w:rsidRDefault="00C31336">
      <w:pPr>
        <w:spacing w:after="0" w:line="264" w:lineRule="auto"/>
        <w:ind w:firstLine="600"/>
        <w:jc w:val="both"/>
        <w:rPr>
          <w:lang w:val="ru-RU"/>
        </w:rPr>
      </w:pPr>
      <w:r>
        <w:rPr>
          <w:rFonts w:ascii="Times New Roman" w:hAnsi="Times New Roman"/>
          <w:color w:val="000000"/>
          <w:sz w:val="28"/>
          <w:lang w:val="ru-RU"/>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w:t>
      </w:r>
      <w:proofErr w:type="gramStart"/>
      <w:r>
        <w:rPr>
          <w:rFonts w:ascii="Times New Roman" w:hAnsi="Times New Roman"/>
          <w:color w:val="000000"/>
          <w:sz w:val="28"/>
          <w:lang w:val="ru-RU"/>
        </w:rPr>
        <w:t>а-</w:t>
      </w:r>
      <w:proofErr w:type="gramEnd"/>
      <w:r>
        <w:rPr>
          <w:rFonts w:ascii="Times New Roman" w:hAnsi="Times New Roman"/>
          <w:color w:val="000000"/>
          <w:sz w:val="28"/>
          <w:lang w:val="ru-RU"/>
        </w:rPr>
        <w:t xml:space="preserve">, бета-, гамма-излучения. Влияние радиоактивности на живые организмы.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063125" w:rsidRDefault="00C31336">
      <w:pPr>
        <w:spacing w:after="0" w:line="264" w:lineRule="auto"/>
        <w:ind w:firstLine="600"/>
        <w:jc w:val="both"/>
        <w:rPr>
          <w:lang w:val="ru-RU"/>
        </w:rPr>
      </w:pPr>
      <w:r>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063125" w:rsidRDefault="00C31336">
      <w:pPr>
        <w:spacing w:after="0" w:line="264" w:lineRule="auto"/>
        <w:ind w:firstLine="600"/>
        <w:jc w:val="both"/>
        <w:rPr>
          <w:lang w:val="ru-RU"/>
        </w:rPr>
      </w:pPr>
      <w:r>
        <w:rPr>
          <w:rFonts w:ascii="Times New Roman" w:hAnsi="Times New Roman"/>
          <w:color w:val="000000"/>
          <w:sz w:val="28"/>
          <w:lang w:val="ru-RU"/>
        </w:rPr>
        <w:t>Энергия связи нуклонов в ядре. Ядерные силы. Дефект массы ядра.</w:t>
      </w:r>
    </w:p>
    <w:p w:rsidR="00063125" w:rsidRDefault="00C31336">
      <w:pPr>
        <w:spacing w:after="0" w:line="264" w:lineRule="auto"/>
        <w:ind w:firstLine="600"/>
        <w:jc w:val="both"/>
        <w:rPr>
          <w:lang w:val="ru-RU"/>
        </w:rPr>
      </w:pPr>
      <w:r>
        <w:rPr>
          <w:rFonts w:ascii="Times New Roman" w:hAnsi="Times New Roman"/>
          <w:color w:val="000000"/>
          <w:sz w:val="28"/>
          <w:lang w:val="ru-RU"/>
        </w:rPr>
        <w:t>Ядерные реакции. Деление и синтез ядер.</w:t>
      </w:r>
    </w:p>
    <w:p w:rsidR="00063125" w:rsidRDefault="00C31336">
      <w:pPr>
        <w:spacing w:after="0" w:line="264" w:lineRule="auto"/>
        <w:ind w:firstLine="600"/>
        <w:jc w:val="both"/>
        <w:rPr>
          <w:lang w:val="ru-RU"/>
        </w:rPr>
      </w:pPr>
      <w:r>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Элементарные частицы. Открытие позитрона. </w:t>
      </w:r>
    </w:p>
    <w:p w:rsidR="00063125" w:rsidRDefault="00C31336">
      <w:pPr>
        <w:spacing w:after="0" w:line="264" w:lineRule="auto"/>
        <w:ind w:firstLine="600"/>
        <w:jc w:val="both"/>
        <w:rPr>
          <w:lang w:val="ru-RU"/>
        </w:rPr>
      </w:pPr>
      <w:r>
        <w:rPr>
          <w:rFonts w:ascii="Times New Roman" w:hAnsi="Times New Roman"/>
          <w:color w:val="000000"/>
          <w:sz w:val="28"/>
          <w:lang w:val="ru-RU"/>
        </w:rPr>
        <w:t>Методы наблюдения и регистрации элементарных частиц.</w:t>
      </w:r>
    </w:p>
    <w:p w:rsidR="00063125" w:rsidRDefault="00C31336">
      <w:pPr>
        <w:spacing w:after="0" w:line="264" w:lineRule="auto"/>
        <w:ind w:firstLine="600"/>
        <w:jc w:val="both"/>
        <w:rPr>
          <w:lang w:val="ru-RU"/>
        </w:rPr>
      </w:pPr>
      <w:r>
        <w:rPr>
          <w:rFonts w:ascii="Times New Roman" w:hAnsi="Times New Roman"/>
          <w:color w:val="000000"/>
          <w:sz w:val="28"/>
          <w:lang w:val="ru-RU"/>
        </w:rPr>
        <w:t>Фундаментальные взаимодействия. Единство физической картины мира.</w:t>
      </w:r>
    </w:p>
    <w:p w:rsidR="00063125" w:rsidRDefault="00C3133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063125" w:rsidRDefault="00C31336">
      <w:pPr>
        <w:spacing w:after="0" w:line="264" w:lineRule="auto"/>
        <w:ind w:firstLine="600"/>
        <w:jc w:val="both"/>
        <w:rPr>
          <w:lang w:val="ru-RU"/>
        </w:rPr>
      </w:pPr>
      <w:r>
        <w:rPr>
          <w:rFonts w:ascii="Times New Roman" w:hAnsi="Times New Roman"/>
          <w:i/>
          <w:color w:val="000000"/>
          <w:sz w:val="28"/>
          <w:lang w:val="ru-RU"/>
        </w:rPr>
        <w:t>Демонстрации</w:t>
      </w:r>
    </w:p>
    <w:p w:rsidR="00063125" w:rsidRDefault="00C31336">
      <w:pPr>
        <w:spacing w:after="0" w:line="264" w:lineRule="auto"/>
        <w:ind w:firstLine="600"/>
        <w:jc w:val="both"/>
        <w:rPr>
          <w:lang w:val="ru-RU"/>
        </w:rPr>
      </w:pPr>
      <w:r>
        <w:rPr>
          <w:rFonts w:ascii="Times New Roman" w:hAnsi="Times New Roman"/>
          <w:color w:val="000000"/>
          <w:sz w:val="28"/>
          <w:lang w:val="ru-RU"/>
        </w:rPr>
        <w:t>Счётчик ионизирующих частиц.</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Исследование треков частиц (по готовым фотографиям).</w:t>
      </w:r>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Раздел 8. Элементы астрономии и астрофизики</w:t>
      </w:r>
    </w:p>
    <w:p w:rsidR="00063125" w:rsidRDefault="00C31336">
      <w:pPr>
        <w:spacing w:after="0" w:line="264" w:lineRule="auto"/>
        <w:ind w:firstLine="600"/>
        <w:jc w:val="both"/>
        <w:rPr>
          <w:lang w:val="ru-RU"/>
        </w:rPr>
      </w:pPr>
      <w:r>
        <w:rPr>
          <w:rFonts w:ascii="Times New Roman" w:hAnsi="Times New Roman"/>
          <w:color w:val="000000"/>
          <w:sz w:val="28"/>
          <w:lang w:val="ru-RU"/>
        </w:rPr>
        <w:t>Этапы развития астрономии. Прикладное и мировоззренческое значение астрономии.</w:t>
      </w:r>
    </w:p>
    <w:p w:rsidR="00063125" w:rsidRDefault="00C31336">
      <w:pPr>
        <w:spacing w:after="0" w:line="264" w:lineRule="auto"/>
        <w:ind w:firstLine="600"/>
        <w:jc w:val="both"/>
        <w:rPr>
          <w:lang w:val="ru-RU"/>
        </w:rPr>
      </w:pPr>
      <w:r>
        <w:rPr>
          <w:rFonts w:ascii="Times New Roman" w:hAnsi="Times New Roman"/>
          <w:color w:val="000000"/>
          <w:sz w:val="28"/>
          <w:lang w:val="ru-RU"/>
        </w:rPr>
        <w:t>Вид звёздного неба. Созвездия, яркие звёзды, планеты, их видимое движение.</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Солнечная система.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rsidR="00063125" w:rsidRDefault="00C31336">
      <w:pPr>
        <w:spacing w:after="0" w:line="264" w:lineRule="auto"/>
        <w:ind w:firstLine="600"/>
        <w:jc w:val="both"/>
        <w:rPr>
          <w:lang w:val="ru-RU"/>
        </w:rPr>
      </w:pPr>
      <w:r>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063125" w:rsidRDefault="00C31336">
      <w:pPr>
        <w:spacing w:after="0" w:line="264" w:lineRule="auto"/>
        <w:ind w:firstLine="600"/>
        <w:jc w:val="both"/>
        <w:rPr>
          <w:lang w:val="ru-RU"/>
        </w:rPr>
      </w:pPr>
      <w:r>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Масштабная структура Вселенной. Метагалактика. </w:t>
      </w:r>
    </w:p>
    <w:p w:rsidR="00063125" w:rsidRDefault="00C31336">
      <w:pPr>
        <w:spacing w:after="0" w:line="264" w:lineRule="auto"/>
        <w:ind w:firstLine="600"/>
        <w:jc w:val="both"/>
        <w:rPr>
          <w:lang w:val="ru-RU"/>
        </w:rPr>
      </w:pPr>
      <w:r>
        <w:rPr>
          <w:rFonts w:ascii="Times New Roman" w:hAnsi="Times New Roman"/>
          <w:color w:val="000000"/>
          <w:sz w:val="28"/>
          <w:lang w:val="ru-RU"/>
        </w:rPr>
        <w:t>Нерешённые проблемы астрономии.</w:t>
      </w:r>
    </w:p>
    <w:p w:rsidR="00063125" w:rsidRDefault="00C31336">
      <w:pPr>
        <w:spacing w:after="0" w:line="264" w:lineRule="auto"/>
        <w:ind w:firstLine="600"/>
        <w:jc w:val="both"/>
        <w:rPr>
          <w:lang w:val="ru-RU"/>
        </w:rPr>
      </w:pPr>
      <w:r>
        <w:rPr>
          <w:rFonts w:ascii="Times New Roman" w:hAnsi="Times New Roman"/>
          <w:i/>
          <w:color w:val="000000"/>
          <w:sz w:val="28"/>
          <w:lang w:val="ru-RU"/>
        </w:rPr>
        <w:t>Ученические наблюдения</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063125" w:rsidRDefault="00C31336">
      <w:pPr>
        <w:spacing w:after="0" w:line="264" w:lineRule="auto"/>
        <w:ind w:firstLine="600"/>
        <w:jc w:val="both"/>
        <w:rPr>
          <w:lang w:val="ru-RU"/>
        </w:rPr>
      </w:pPr>
      <w:r>
        <w:rPr>
          <w:rFonts w:ascii="Times New Roman" w:hAnsi="Times New Roman"/>
          <w:color w:val="000000"/>
          <w:sz w:val="28"/>
          <w:lang w:val="ru-RU"/>
        </w:rPr>
        <w:t>Наблюдения в телескоп Луны, планет, Млечного Пути.</w:t>
      </w:r>
    </w:p>
    <w:p w:rsidR="00063125" w:rsidRDefault="00C31336">
      <w:pPr>
        <w:spacing w:after="0" w:line="264" w:lineRule="auto"/>
        <w:ind w:firstLine="600"/>
        <w:jc w:val="both"/>
        <w:rPr>
          <w:lang w:val="ru-RU"/>
        </w:rPr>
      </w:pPr>
      <w:r>
        <w:rPr>
          <w:rFonts w:ascii="Times New Roman" w:hAnsi="Times New Roman"/>
          <w:b/>
          <w:color w:val="000000"/>
          <w:sz w:val="28"/>
          <w:lang w:val="ru-RU"/>
        </w:rPr>
        <w:t>Обобщающее повторение</w:t>
      </w:r>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roofErr w:type="gramEnd"/>
    </w:p>
    <w:p w:rsidR="00063125" w:rsidRDefault="00C31336">
      <w:pPr>
        <w:spacing w:after="0" w:line="264" w:lineRule="auto"/>
        <w:ind w:firstLine="600"/>
        <w:jc w:val="both"/>
        <w:rPr>
          <w:lang w:val="ru-RU"/>
        </w:rPr>
      </w:pPr>
      <w:proofErr w:type="spellStart"/>
      <w:r>
        <w:rPr>
          <w:rFonts w:ascii="Times New Roman" w:hAnsi="Times New Roman"/>
          <w:b/>
          <w:color w:val="000000"/>
          <w:sz w:val="28"/>
          <w:lang w:val="ru-RU"/>
        </w:rPr>
        <w:t>Межпредметные</w:t>
      </w:r>
      <w:proofErr w:type="spellEnd"/>
      <w:r>
        <w:rPr>
          <w:rFonts w:ascii="Times New Roman" w:hAnsi="Times New Roman"/>
          <w:b/>
          <w:color w:val="000000"/>
          <w:sz w:val="28"/>
          <w:lang w:val="ru-RU"/>
        </w:rPr>
        <w:t xml:space="preserve"> связи</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Изучение курса физики базового уровня в 11 классе осуществляется с учётом содержательных </w:t>
      </w:r>
      <w:proofErr w:type="spellStart"/>
      <w:r>
        <w:rPr>
          <w:rFonts w:ascii="Times New Roman" w:hAnsi="Times New Roman"/>
          <w:color w:val="000000"/>
          <w:sz w:val="28"/>
          <w:lang w:val="ru-RU"/>
        </w:rPr>
        <w:t>межпредметных</w:t>
      </w:r>
      <w:proofErr w:type="spellEnd"/>
      <w:r>
        <w:rPr>
          <w:rFonts w:ascii="Times New Roman" w:hAnsi="Times New Roman"/>
          <w:color w:val="000000"/>
          <w:sz w:val="28"/>
          <w:lang w:val="ru-RU"/>
        </w:rPr>
        <w:t xml:space="preserve"> связей с курсами математики, биологии, химии, географии и технологии.</w:t>
      </w:r>
    </w:p>
    <w:p w:rsidR="00063125" w:rsidRDefault="00C31336">
      <w:pPr>
        <w:spacing w:after="0" w:line="264" w:lineRule="auto"/>
        <w:ind w:firstLine="600"/>
        <w:jc w:val="both"/>
        <w:rPr>
          <w:lang w:val="ru-RU"/>
        </w:rPr>
      </w:pPr>
      <w:proofErr w:type="spellStart"/>
      <w:proofErr w:type="gramStart"/>
      <w:r>
        <w:rPr>
          <w:rFonts w:ascii="Times New Roman" w:hAnsi="Times New Roman"/>
          <w:i/>
          <w:color w:val="000000"/>
          <w:sz w:val="28"/>
          <w:lang w:val="ru-RU"/>
        </w:rPr>
        <w:t>Межпредметные</w:t>
      </w:r>
      <w:proofErr w:type="spellEnd"/>
      <w:r>
        <w:rPr>
          <w:rFonts w:ascii="Times New Roman" w:hAnsi="Times New Roman"/>
          <w:i/>
          <w:color w:val="000000"/>
          <w:sz w:val="28"/>
          <w:lang w:val="ru-RU"/>
        </w:rPr>
        <w:t xml:space="preserve"> понятия</w:t>
      </w:r>
      <w:r>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063125" w:rsidRDefault="00C31336">
      <w:pPr>
        <w:spacing w:after="0" w:line="264" w:lineRule="auto"/>
        <w:ind w:firstLine="600"/>
        <w:jc w:val="both"/>
        <w:rPr>
          <w:lang w:val="ru-RU"/>
        </w:rPr>
      </w:pPr>
      <w:proofErr w:type="gramStart"/>
      <w:r>
        <w:rPr>
          <w:rFonts w:ascii="Times New Roman" w:hAnsi="Times New Roman"/>
          <w:i/>
          <w:color w:val="000000"/>
          <w:sz w:val="28"/>
          <w:lang w:val="ru-RU"/>
        </w:rPr>
        <w:t>Математика:</w:t>
      </w:r>
      <w:r>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roofErr w:type="gramEnd"/>
    </w:p>
    <w:p w:rsidR="00063125" w:rsidRDefault="00C31336">
      <w:pPr>
        <w:spacing w:after="0" w:line="264" w:lineRule="auto"/>
        <w:ind w:firstLine="600"/>
        <w:jc w:val="both"/>
        <w:rPr>
          <w:lang w:val="ru-RU"/>
        </w:rPr>
      </w:pPr>
      <w:r>
        <w:rPr>
          <w:rFonts w:ascii="Times New Roman" w:hAnsi="Times New Roman"/>
          <w:i/>
          <w:color w:val="000000"/>
          <w:sz w:val="28"/>
          <w:lang w:val="ru-RU"/>
        </w:rPr>
        <w:t>Биология:</w:t>
      </w:r>
      <w:r>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063125" w:rsidRDefault="00C31336">
      <w:pPr>
        <w:spacing w:after="0" w:line="264" w:lineRule="auto"/>
        <w:ind w:firstLine="600"/>
        <w:jc w:val="both"/>
        <w:rPr>
          <w:lang w:val="ru-RU"/>
        </w:rPr>
      </w:pPr>
      <w:r>
        <w:rPr>
          <w:rFonts w:ascii="Times New Roman" w:hAnsi="Times New Roman"/>
          <w:i/>
          <w:color w:val="000000"/>
          <w:sz w:val="28"/>
          <w:lang w:val="ru-RU"/>
        </w:rPr>
        <w:t>Химия:</w:t>
      </w:r>
      <w:r>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063125" w:rsidRDefault="00C31336">
      <w:pPr>
        <w:spacing w:after="0" w:line="264" w:lineRule="auto"/>
        <w:ind w:firstLine="600"/>
        <w:jc w:val="both"/>
        <w:rPr>
          <w:lang w:val="ru-RU"/>
        </w:rPr>
      </w:pPr>
      <w:r>
        <w:rPr>
          <w:rFonts w:ascii="Times New Roman" w:hAnsi="Times New Roman"/>
          <w:i/>
          <w:color w:val="000000"/>
          <w:sz w:val="28"/>
          <w:lang w:val="ru-RU"/>
        </w:rPr>
        <w:lastRenderedPageBreak/>
        <w:t>География:</w:t>
      </w:r>
      <w:r>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063125" w:rsidRDefault="00C31336">
      <w:pPr>
        <w:spacing w:after="0" w:line="264" w:lineRule="auto"/>
        <w:ind w:firstLine="600"/>
        <w:jc w:val="both"/>
        <w:rPr>
          <w:lang w:val="ru-RU"/>
        </w:rPr>
      </w:pPr>
      <w:proofErr w:type="gramStart"/>
      <w:r>
        <w:rPr>
          <w:rFonts w:ascii="Times New Roman" w:hAnsi="Times New Roman"/>
          <w:i/>
          <w:color w:val="000000"/>
          <w:sz w:val="28"/>
          <w:lang w:val="ru-RU"/>
        </w:rPr>
        <w:t>Технология:</w:t>
      </w:r>
      <w:r>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roofErr w:type="gramEnd"/>
    </w:p>
    <w:p w:rsidR="00063125" w:rsidRDefault="00063125">
      <w:pPr>
        <w:rPr>
          <w:lang w:val="ru-RU"/>
        </w:rPr>
        <w:sectPr w:rsidR="00063125">
          <w:pgSz w:w="11906" w:h="16383"/>
          <w:pgMar w:top="1134" w:right="850" w:bottom="1134" w:left="1701" w:header="720" w:footer="720" w:gutter="0"/>
          <w:cols w:space="720"/>
        </w:sectPr>
      </w:pPr>
      <w:bookmarkStart w:id="7" w:name="block-55017728"/>
    </w:p>
    <w:bookmarkEnd w:id="7"/>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063125" w:rsidRDefault="00063125">
      <w:pPr>
        <w:spacing w:after="0" w:line="264" w:lineRule="auto"/>
        <w:ind w:left="120"/>
        <w:jc w:val="both"/>
        <w:rPr>
          <w:lang w:val="ru-RU"/>
        </w:rPr>
      </w:pP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Освоение учебного предмета «Физика» на уровне среднего общего образования (базовый уровень) должно обеспечить достижение следующих личностных, </w:t>
      </w:r>
      <w:proofErr w:type="spellStart"/>
      <w:r>
        <w:rPr>
          <w:rFonts w:ascii="Times New Roman" w:hAnsi="Times New Roman"/>
          <w:color w:val="000000"/>
          <w:sz w:val="28"/>
          <w:lang w:val="ru-RU"/>
        </w:rPr>
        <w:t>метапредметных</w:t>
      </w:r>
      <w:proofErr w:type="spellEnd"/>
      <w:r>
        <w:rPr>
          <w:rFonts w:ascii="Times New Roman" w:hAnsi="Times New Roman"/>
          <w:color w:val="000000"/>
          <w:sz w:val="28"/>
          <w:lang w:val="ru-RU"/>
        </w:rPr>
        <w:t xml:space="preserve"> и предметных образовательных результатов.</w:t>
      </w:r>
    </w:p>
    <w:p w:rsidR="00063125" w:rsidRDefault="00063125">
      <w:pPr>
        <w:spacing w:after="0"/>
        <w:ind w:left="120"/>
        <w:rPr>
          <w:lang w:val="ru-RU"/>
        </w:rPr>
      </w:pPr>
      <w:bookmarkStart w:id="8" w:name="_Toc138345808"/>
      <w:bookmarkEnd w:id="8"/>
    </w:p>
    <w:p w:rsidR="00063125" w:rsidRDefault="00C31336">
      <w:pPr>
        <w:spacing w:after="0"/>
        <w:ind w:left="120"/>
        <w:rPr>
          <w:lang w:val="ru-RU"/>
        </w:rPr>
      </w:pPr>
      <w:r>
        <w:rPr>
          <w:rFonts w:ascii="Times New Roman" w:hAnsi="Times New Roman"/>
          <w:b/>
          <w:color w:val="000000"/>
          <w:sz w:val="28"/>
          <w:lang w:val="ru-RU"/>
        </w:rPr>
        <w:t>ЛИЧНОСТНЫЕ РЕЗУЛЬТАТЫ</w:t>
      </w:r>
    </w:p>
    <w:p w:rsidR="00063125" w:rsidRDefault="00C31336">
      <w:pPr>
        <w:spacing w:after="0" w:line="264" w:lineRule="auto"/>
        <w:ind w:firstLine="600"/>
        <w:jc w:val="both"/>
        <w:rPr>
          <w:lang w:val="ru-RU"/>
        </w:rPr>
      </w:pPr>
      <w:r>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063125" w:rsidRDefault="00C31336">
      <w:pPr>
        <w:spacing w:after="0" w:line="264" w:lineRule="auto"/>
        <w:ind w:firstLine="600"/>
        <w:jc w:val="both"/>
        <w:rPr>
          <w:lang w:val="ru-RU"/>
        </w:rPr>
      </w:pPr>
      <w:r>
        <w:rPr>
          <w:rFonts w:ascii="Times New Roman" w:hAnsi="Times New Roman"/>
          <w:b/>
          <w:color w:val="000000"/>
          <w:sz w:val="28"/>
          <w:lang w:val="ru-RU"/>
        </w:rPr>
        <w:t>1) гражданского воспитания:</w:t>
      </w:r>
    </w:p>
    <w:p w:rsidR="00063125" w:rsidRDefault="00C31336">
      <w:pPr>
        <w:spacing w:after="0" w:line="264" w:lineRule="auto"/>
        <w:ind w:firstLine="600"/>
        <w:jc w:val="both"/>
        <w:rPr>
          <w:lang w:val="ru-RU"/>
        </w:rPr>
      </w:pPr>
      <w:r>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063125" w:rsidRDefault="00C31336">
      <w:pPr>
        <w:spacing w:after="0" w:line="264" w:lineRule="auto"/>
        <w:ind w:firstLine="600"/>
        <w:jc w:val="both"/>
        <w:rPr>
          <w:lang w:val="ru-RU"/>
        </w:rPr>
      </w:pPr>
      <w:r>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063125" w:rsidRDefault="00C31336">
      <w:pPr>
        <w:spacing w:after="0" w:line="264" w:lineRule="auto"/>
        <w:ind w:firstLine="600"/>
        <w:jc w:val="both"/>
        <w:rPr>
          <w:lang w:val="ru-RU"/>
        </w:rPr>
      </w:pPr>
      <w:r>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063125" w:rsidRDefault="00C31336">
      <w:pPr>
        <w:spacing w:after="0" w:line="264" w:lineRule="auto"/>
        <w:ind w:firstLine="600"/>
        <w:jc w:val="both"/>
        <w:rPr>
          <w:lang w:val="ru-RU"/>
        </w:rPr>
      </w:pPr>
      <w:r>
        <w:rPr>
          <w:rFonts w:ascii="Times New Roman" w:hAnsi="Times New Roman"/>
          <w:color w:val="000000"/>
          <w:sz w:val="28"/>
          <w:lang w:val="ru-RU"/>
        </w:rPr>
        <w:t>готовность к гуманитарной и волонтёрской деятельности;</w:t>
      </w:r>
    </w:p>
    <w:p w:rsidR="00063125" w:rsidRDefault="00C31336">
      <w:pPr>
        <w:spacing w:after="0" w:line="264" w:lineRule="auto"/>
        <w:ind w:firstLine="600"/>
        <w:jc w:val="both"/>
        <w:rPr>
          <w:lang w:val="ru-RU"/>
        </w:rPr>
      </w:pPr>
      <w:r>
        <w:rPr>
          <w:rFonts w:ascii="Times New Roman" w:hAnsi="Times New Roman"/>
          <w:b/>
          <w:color w:val="000000"/>
          <w:sz w:val="28"/>
          <w:lang w:val="ru-RU"/>
        </w:rPr>
        <w:t>2)</w:t>
      </w:r>
      <w:r>
        <w:rPr>
          <w:rFonts w:ascii="Times New Roman" w:hAnsi="Times New Roman"/>
          <w:color w:val="000000"/>
          <w:sz w:val="28"/>
          <w:lang w:val="ru-RU"/>
        </w:rPr>
        <w:t xml:space="preserve"> </w:t>
      </w:r>
      <w:r>
        <w:rPr>
          <w:rFonts w:ascii="Times New Roman" w:hAnsi="Times New Roman"/>
          <w:b/>
          <w:color w:val="000000"/>
          <w:sz w:val="28"/>
          <w:lang w:val="ru-RU"/>
        </w:rPr>
        <w:t>патриотического воспитания:</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сформированность российской гражданской идентичности, патриотизма; </w:t>
      </w:r>
    </w:p>
    <w:p w:rsidR="00063125" w:rsidRDefault="00C31336">
      <w:pPr>
        <w:spacing w:after="0" w:line="264" w:lineRule="auto"/>
        <w:ind w:firstLine="600"/>
        <w:jc w:val="both"/>
        <w:rPr>
          <w:lang w:val="ru-RU"/>
        </w:rPr>
      </w:pPr>
      <w:r>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063125" w:rsidRDefault="00C31336">
      <w:pPr>
        <w:spacing w:after="0" w:line="264" w:lineRule="auto"/>
        <w:ind w:firstLine="600"/>
        <w:jc w:val="both"/>
        <w:rPr>
          <w:lang w:val="ru-RU"/>
        </w:rPr>
      </w:pPr>
      <w:r>
        <w:rPr>
          <w:rFonts w:ascii="Times New Roman" w:hAnsi="Times New Roman"/>
          <w:b/>
          <w:color w:val="000000"/>
          <w:sz w:val="28"/>
          <w:lang w:val="ru-RU"/>
        </w:rPr>
        <w:t>3)</w:t>
      </w:r>
      <w:r>
        <w:rPr>
          <w:rFonts w:ascii="Times New Roman" w:hAnsi="Times New Roman"/>
          <w:color w:val="000000"/>
          <w:sz w:val="28"/>
          <w:lang w:val="ru-RU"/>
        </w:rPr>
        <w:t xml:space="preserve"> </w:t>
      </w:r>
      <w:r>
        <w:rPr>
          <w:rFonts w:ascii="Times New Roman" w:hAnsi="Times New Roman"/>
          <w:b/>
          <w:color w:val="000000"/>
          <w:sz w:val="28"/>
          <w:lang w:val="ru-RU"/>
        </w:rPr>
        <w:t>духовно-нравственного воспитания:</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сформированность нравственного сознания, этического поведения; </w:t>
      </w:r>
    </w:p>
    <w:p w:rsidR="00063125" w:rsidRDefault="00C31336">
      <w:pPr>
        <w:spacing w:after="0" w:line="264" w:lineRule="auto"/>
        <w:ind w:firstLine="600"/>
        <w:jc w:val="both"/>
        <w:rPr>
          <w:lang w:val="ru-RU"/>
        </w:rPr>
      </w:pPr>
      <w:r>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063125" w:rsidRDefault="00C31336">
      <w:pPr>
        <w:spacing w:after="0" w:line="264" w:lineRule="auto"/>
        <w:ind w:firstLine="600"/>
        <w:jc w:val="both"/>
        <w:rPr>
          <w:lang w:val="ru-RU"/>
        </w:rPr>
      </w:pPr>
      <w:r>
        <w:rPr>
          <w:rFonts w:ascii="Times New Roman" w:hAnsi="Times New Roman"/>
          <w:color w:val="000000"/>
          <w:sz w:val="28"/>
          <w:lang w:val="ru-RU"/>
        </w:rPr>
        <w:t>осознание личного вклада в построение устойчивого будущего;</w:t>
      </w:r>
    </w:p>
    <w:p w:rsidR="00063125" w:rsidRDefault="00C31336">
      <w:pPr>
        <w:spacing w:after="0" w:line="264" w:lineRule="auto"/>
        <w:ind w:firstLine="600"/>
        <w:jc w:val="both"/>
        <w:rPr>
          <w:lang w:val="ru-RU"/>
        </w:rPr>
      </w:pPr>
      <w:r>
        <w:rPr>
          <w:rFonts w:ascii="Times New Roman" w:hAnsi="Times New Roman"/>
          <w:b/>
          <w:color w:val="000000"/>
          <w:sz w:val="28"/>
          <w:lang w:val="ru-RU"/>
        </w:rPr>
        <w:t>4)</w:t>
      </w:r>
      <w:r>
        <w:rPr>
          <w:rFonts w:ascii="Times New Roman" w:hAnsi="Times New Roman"/>
          <w:color w:val="000000"/>
          <w:sz w:val="28"/>
          <w:lang w:val="ru-RU"/>
        </w:rPr>
        <w:t xml:space="preserve"> </w:t>
      </w:r>
      <w:r>
        <w:rPr>
          <w:rFonts w:ascii="Times New Roman" w:hAnsi="Times New Roman"/>
          <w:b/>
          <w:color w:val="000000"/>
          <w:sz w:val="28"/>
          <w:lang w:val="ru-RU"/>
        </w:rPr>
        <w:t>эстетического воспитания:</w:t>
      </w:r>
    </w:p>
    <w:p w:rsidR="00063125" w:rsidRDefault="00C31336">
      <w:pPr>
        <w:spacing w:after="0" w:line="264" w:lineRule="auto"/>
        <w:ind w:firstLine="600"/>
        <w:jc w:val="both"/>
        <w:rPr>
          <w:lang w:val="ru-RU"/>
        </w:rPr>
      </w:pPr>
      <w:r>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063125" w:rsidRDefault="00C31336">
      <w:pPr>
        <w:spacing w:after="0" w:line="264" w:lineRule="auto"/>
        <w:ind w:firstLine="600"/>
        <w:jc w:val="both"/>
        <w:rPr>
          <w:lang w:val="ru-RU"/>
        </w:rPr>
      </w:pPr>
      <w:r>
        <w:rPr>
          <w:rFonts w:ascii="Times New Roman" w:hAnsi="Times New Roman"/>
          <w:b/>
          <w:color w:val="000000"/>
          <w:sz w:val="28"/>
          <w:lang w:val="ru-RU"/>
        </w:rPr>
        <w:lastRenderedPageBreak/>
        <w:t>5)</w:t>
      </w:r>
      <w:r>
        <w:rPr>
          <w:rFonts w:ascii="Times New Roman" w:hAnsi="Times New Roman"/>
          <w:color w:val="000000"/>
          <w:sz w:val="28"/>
          <w:lang w:val="ru-RU"/>
        </w:rPr>
        <w:t xml:space="preserve"> </w:t>
      </w:r>
      <w:r>
        <w:rPr>
          <w:rFonts w:ascii="Times New Roman" w:hAnsi="Times New Roman"/>
          <w:b/>
          <w:color w:val="000000"/>
          <w:sz w:val="28"/>
          <w:lang w:val="ru-RU"/>
        </w:rPr>
        <w:t>трудового воспитания:</w:t>
      </w:r>
    </w:p>
    <w:p w:rsidR="00063125" w:rsidRDefault="00C31336">
      <w:pPr>
        <w:spacing w:after="0" w:line="264" w:lineRule="auto"/>
        <w:ind w:firstLine="600"/>
        <w:jc w:val="both"/>
        <w:rPr>
          <w:lang w:val="ru-RU"/>
        </w:rPr>
      </w:pPr>
      <w:r>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063125" w:rsidRDefault="00C31336">
      <w:pPr>
        <w:spacing w:after="0" w:line="264" w:lineRule="auto"/>
        <w:ind w:firstLine="600"/>
        <w:jc w:val="both"/>
        <w:rPr>
          <w:lang w:val="ru-RU"/>
        </w:rPr>
      </w:pPr>
      <w:r>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063125" w:rsidRDefault="00C31336">
      <w:pPr>
        <w:spacing w:after="0" w:line="264" w:lineRule="auto"/>
        <w:ind w:firstLine="600"/>
        <w:jc w:val="both"/>
        <w:rPr>
          <w:lang w:val="ru-RU"/>
        </w:rPr>
      </w:pPr>
      <w:r>
        <w:rPr>
          <w:rFonts w:ascii="Times New Roman" w:hAnsi="Times New Roman"/>
          <w:b/>
          <w:color w:val="000000"/>
          <w:sz w:val="28"/>
          <w:lang w:val="ru-RU"/>
        </w:rPr>
        <w:t>6)</w:t>
      </w:r>
      <w:r>
        <w:rPr>
          <w:rFonts w:ascii="Times New Roman" w:hAnsi="Times New Roman"/>
          <w:color w:val="000000"/>
          <w:sz w:val="28"/>
          <w:lang w:val="ru-RU"/>
        </w:rPr>
        <w:t xml:space="preserve"> </w:t>
      </w:r>
      <w:r>
        <w:rPr>
          <w:rFonts w:ascii="Times New Roman" w:hAnsi="Times New Roman"/>
          <w:b/>
          <w:color w:val="000000"/>
          <w:sz w:val="28"/>
          <w:lang w:val="ru-RU"/>
        </w:rPr>
        <w:t>экологического воспитания:</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063125" w:rsidRDefault="00C31336">
      <w:pPr>
        <w:spacing w:after="0" w:line="264" w:lineRule="auto"/>
        <w:ind w:firstLine="600"/>
        <w:jc w:val="both"/>
        <w:rPr>
          <w:lang w:val="ru-RU"/>
        </w:rPr>
      </w:pPr>
      <w:r>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063125" w:rsidRDefault="00C31336">
      <w:pPr>
        <w:spacing w:after="0" w:line="264" w:lineRule="auto"/>
        <w:ind w:firstLine="600"/>
        <w:jc w:val="both"/>
        <w:rPr>
          <w:lang w:val="ru-RU"/>
        </w:rPr>
      </w:pPr>
      <w:r>
        <w:rPr>
          <w:rFonts w:ascii="Times New Roman" w:hAnsi="Times New Roman"/>
          <w:b/>
          <w:color w:val="000000"/>
          <w:sz w:val="28"/>
          <w:lang w:val="ru-RU"/>
        </w:rPr>
        <w:t>7)</w:t>
      </w:r>
      <w:r>
        <w:rPr>
          <w:rFonts w:ascii="Times New Roman" w:hAnsi="Times New Roman"/>
          <w:color w:val="000000"/>
          <w:sz w:val="28"/>
          <w:lang w:val="ru-RU"/>
        </w:rPr>
        <w:t xml:space="preserve"> </w:t>
      </w:r>
      <w:r>
        <w:rPr>
          <w:rFonts w:ascii="Times New Roman" w:hAnsi="Times New Roman"/>
          <w:b/>
          <w:color w:val="000000"/>
          <w:sz w:val="28"/>
          <w:lang w:val="ru-RU"/>
        </w:rPr>
        <w:t>ценности научного познания:</w:t>
      </w:r>
    </w:p>
    <w:p w:rsidR="00063125" w:rsidRDefault="00C31336">
      <w:pPr>
        <w:spacing w:after="0" w:line="264" w:lineRule="auto"/>
        <w:ind w:firstLine="600"/>
        <w:jc w:val="both"/>
        <w:rPr>
          <w:lang w:val="ru-RU"/>
        </w:rPr>
      </w:pPr>
      <w:r>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063125" w:rsidRDefault="00C31336">
      <w:pPr>
        <w:spacing w:after="0" w:line="264" w:lineRule="auto"/>
        <w:ind w:firstLine="600"/>
        <w:jc w:val="both"/>
        <w:rPr>
          <w:lang w:val="ru-RU"/>
        </w:rPr>
      </w:pPr>
      <w:r>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063125" w:rsidRDefault="00063125">
      <w:pPr>
        <w:spacing w:after="0"/>
        <w:ind w:left="120"/>
        <w:rPr>
          <w:lang w:val="ru-RU"/>
        </w:rPr>
      </w:pPr>
      <w:bookmarkStart w:id="9" w:name="_Toc138345809"/>
      <w:bookmarkEnd w:id="9"/>
    </w:p>
    <w:p w:rsidR="00063125" w:rsidRDefault="00C31336">
      <w:pPr>
        <w:spacing w:after="0"/>
        <w:ind w:left="120"/>
        <w:rPr>
          <w:lang w:val="ru-RU"/>
        </w:rPr>
      </w:pPr>
      <w:r>
        <w:rPr>
          <w:rFonts w:ascii="Times New Roman" w:hAnsi="Times New Roman"/>
          <w:b/>
          <w:color w:val="000000"/>
          <w:sz w:val="28"/>
          <w:lang w:val="ru-RU"/>
        </w:rPr>
        <w:t>МЕТАПРЕДМЕТНЫЕ РЕЗУЛЬТАТЫ</w:t>
      </w:r>
    </w:p>
    <w:p w:rsidR="00063125" w:rsidRDefault="00063125">
      <w:pPr>
        <w:spacing w:after="0"/>
        <w:ind w:left="120"/>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rsidR="00063125" w:rsidRDefault="00C31336">
      <w:pPr>
        <w:spacing w:after="0" w:line="264" w:lineRule="auto"/>
        <w:ind w:left="120"/>
        <w:jc w:val="both"/>
        <w:rPr>
          <w:lang w:val="ru-RU"/>
        </w:rPr>
      </w:pPr>
      <w:r>
        <w:rPr>
          <w:rFonts w:ascii="Times New Roman" w:hAnsi="Times New Roman"/>
          <w:b/>
          <w:color w:val="000000"/>
          <w:sz w:val="28"/>
          <w:lang w:val="ru-RU"/>
        </w:rPr>
        <w:t>Базовые логические действия:</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063125" w:rsidRDefault="00C31336">
      <w:pPr>
        <w:spacing w:after="0" w:line="264" w:lineRule="auto"/>
        <w:ind w:firstLine="600"/>
        <w:jc w:val="both"/>
        <w:rPr>
          <w:lang w:val="ru-RU"/>
        </w:rPr>
      </w:pPr>
      <w:r>
        <w:rPr>
          <w:rFonts w:ascii="Times New Roman" w:hAnsi="Times New Roman"/>
          <w:color w:val="000000"/>
          <w:sz w:val="28"/>
          <w:lang w:val="ru-RU"/>
        </w:rPr>
        <w:t>определять цели деятельности, задавать параметры и критерии их достижения;</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063125" w:rsidRDefault="00C31336">
      <w:pPr>
        <w:spacing w:after="0" w:line="264" w:lineRule="auto"/>
        <w:ind w:firstLine="600"/>
        <w:jc w:val="both"/>
        <w:rPr>
          <w:lang w:val="ru-RU"/>
        </w:rPr>
      </w:pPr>
      <w:r>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063125" w:rsidRDefault="00C31336">
      <w:pPr>
        <w:spacing w:after="0" w:line="264" w:lineRule="auto"/>
        <w:ind w:firstLine="600"/>
        <w:jc w:val="both"/>
        <w:rPr>
          <w:lang w:val="ru-RU"/>
        </w:rPr>
      </w:pPr>
      <w:r>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063125" w:rsidRDefault="00C31336">
      <w:pPr>
        <w:spacing w:after="0" w:line="264" w:lineRule="auto"/>
        <w:ind w:firstLine="600"/>
        <w:jc w:val="both"/>
        <w:rPr>
          <w:lang w:val="ru-RU"/>
        </w:rPr>
      </w:pPr>
      <w:r>
        <w:rPr>
          <w:rFonts w:ascii="Times New Roman" w:hAnsi="Times New Roman"/>
          <w:color w:val="000000"/>
          <w:sz w:val="28"/>
          <w:lang w:val="ru-RU"/>
        </w:rPr>
        <w:t>развивать креативное мышление при решении жизненных проблем.</w:t>
      </w:r>
    </w:p>
    <w:p w:rsidR="00063125" w:rsidRDefault="00C31336">
      <w:pPr>
        <w:spacing w:after="0" w:line="264" w:lineRule="auto"/>
        <w:ind w:left="120"/>
        <w:jc w:val="both"/>
        <w:rPr>
          <w:lang w:val="ru-RU"/>
        </w:rPr>
      </w:pPr>
      <w:r>
        <w:rPr>
          <w:rFonts w:ascii="Times New Roman" w:hAnsi="Times New Roman"/>
          <w:b/>
          <w:color w:val="000000"/>
          <w:sz w:val="28"/>
          <w:lang w:val="ru-RU"/>
        </w:rPr>
        <w:t>Базовые исследовательские действия</w:t>
      </w:r>
      <w:r>
        <w:rPr>
          <w:rFonts w:ascii="Times New Roman" w:hAnsi="Times New Roman"/>
          <w:color w:val="000000"/>
          <w:sz w:val="28"/>
          <w:lang w:val="ru-RU"/>
        </w:rPr>
        <w:t>:</w:t>
      </w:r>
    </w:p>
    <w:p w:rsidR="00063125" w:rsidRDefault="00C31336">
      <w:pPr>
        <w:spacing w:after="0" w:line="264" w:lineRule="auto"/>
        <w:ind w:firstLine="600"/>
        <w:jc w:val="both"/>
        <w:rPr>
          <w:lang w:val="ru-RU"/>
        </w:rPr>
      </w:pPr>
      <w:r>
        <w:rPr>
          <w:rFonts w:ascii="Times New Roman" w:hAnsi="Times New Roman"/>
          <w:color w:val="000000"/>
          <w:sz w:val="28"/>
          <w:lang w:val="ru-RU"/>
        </w:rPr>
        <w:t>владеть научной терминологией, ключевыми понятиями и методами физической науки;</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063125" w:rsidRDefault="00C31336">
      <w:pPr>
        <w:spacing w:after="0" w:line="264" w:lineRule="auto"/>
        <w:ind w:firstLine="600"/>
        <w:jc w:val="both"/>
        <w:rPr>
          <w:lang w:val="ru-RU"/>
        </w:rPr>
      </w:pPr>
      <w:r>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063125" w:rsidRDefault="00C31336">
      <w:pPr>
        <w:spacing w:after="0" w:line="264" w:lineRule="auto"/>
        <w:ind w:firstLine="600"/>
        <w:jc w:val="both"/>
        <w:rPr>
          <w:lang w:val="ru-RU"/>
        </w:rPr>
      </w:pPr>
      <w:r>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63125" w:rsidRDefault="00C31336">
      <w:pPr>
        <w:spacing w:after="0" w:line="264" w:lineRule="auto"/>
        <w:ind w:firstLine="600"/>
        <w:jc w:val="both"/>
        <w:rPr>
          <w:lang w:val="ru-RU"/>
        </w:rPr>
      </w:pPr>
      <w:r>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063125" w:rsidRDefault="00C31336">
      <w:pPr>
        <w:spacing w:after="0" w:line="264" w:lineRule="auto"/>
        <w:ind w:firstLine="600"/>
        <w:jc w:val="both"/>
        <w:rPr>
          <w:lang w:val="ru-RU"/>
        </w:rPr>
      </w:pPr>
      <w:r>
        <w:rPr>
          <w:rFonts w:ascii="Times New Roman" w:hAnsi="Times New Roman"/>
          <w:color w:val="000000"/>
          <w:sz w:val="28"/>
          <w:lang w:val="ru-RU"/>
        </w:rPr>
        <w:t>давать оценку новым ситуациям, оценивать приобретённый опыт;</w:t>
      </w:r>
    </w:p>
    <w:p w:rsidR="00063125" w:rsidRDefault="00C31336">
      <w:pPr>
        <w:spacing w:after="0" w:line="264" w:lineRule="auto"/>
        <w:ind w:firstLine="600"/>
        <w:jc w:val="both"/>
        <w:rPr>
          <w:lang w:val="ru-RU"/>
        </w:rPr>
      </w:pPr>
      <w:r>
        <w:rPr>
          <w:rFonts w:ascii="Times New Roman" w:hAnsi="Times New Roman"/>
          <w:color w:val="000000"/>
          <w:sz w:val="28"/>
          <w:lang w:val="ru-RU"/>
        </w:rPr>
        <w:t>уметь переносить знания по физике в практическую область жизнедеятельности;</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уметь интегрировать знания из разных предметных областей;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выдвигать новые идеи, предлагать оригинальные подходы и решения; </w:t>
      </w:r>
    </w:p>
    <w:p w:rsidR="00063125" w:rsidRDefault="00C31336">
      <w:pPr>
        <w:spacing w:after="0" w:line="264" w:lineRule="auto"/>
        <w:ind w:firstLine="600"/>
        <w:jc w:val="both"/>
        <w:rPr>
          <w:lang w:val="ru-RU"/>
        </w:rPr>
      </w:pPr>
      <w:r>
        <w:rPr>
          <w:rFonts w:ascii="Times New Roman" w:hAnsi="Times New Roman"/>
          <w:color w:val="000000"/>
          <w:sz w:val="28"/>
          <w:lang w:val="ru-RU"/>
        </w:rPr>
        <w:t>ставить проблемы и задачи, допускающие альтернативные решения.</w:t>
      </w:r>
    </w:p>
    <w:p w:rsidR="00063125" w:rsidRDefault="00C31336">
      <w:pPr>
        <w:spacing w:after="0" w:line="264" w:lineRule="auto"/>
        <w:ind w:left="120"/>
        <w:jc w:val="both"/>
        <w:rPr>
          <w:lang w:val="ru-RU"/>
        </w:rPr>
      </w:pPr>
      <w:r>
        <w:rPr>
          <w:rFonts w:ascii="Times New Roman" w:hAnsi="Times New Roman"/>
          <w:b/>
          <w:color w:val="000000"/>
          <w:sz w:val="28"/>
          <w:lang w:val="ru-RU"/>
        </w:rPr>
        <w:t>Работа с информацией:</w:t>
      </w:r>
    </w:p>
    <w:p w:rsidR="00063125" w:rsidRDefault="00C31336">
      <w:pPr>
        <w:spacing w:after="0" w:line="264" w:lineRule="auto"/>
        <w:ind w:firstLine="600"/>
        <w:jc w:val="both"/>
        <w:rPr>
          <w:lang w:val="ru-RU"/>
        </w:rPr>
      </w:pPr>
      <w:r>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оценивать достоверность информации; </w:t>
      </w:r>
    </w:p>
    <w:p w:rsidR="00063125" w:rsidRDefault="00C31336">
      <w:pPr>
        <w:spacing w:after="0" w:line="264" w:lineRule="auto"/>
        <w:ind w:firstLine="600"/>
        <w:jc w:val="both"/>
        <w:rPr>
          <w:lang w:val="ru-RU"/>
        </w:rPr>
      </w:pPr>
      <w:r>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63125" w:rsidRDefault="00C31336">
      <w:pPr>
        <w:spacing w:after="0" w:line="264" w:lineRule="auto"/>
        <w:ind w:firstLine="600"/>
        <w:jc w:val="both"/>
        <w:rPr>
          <w:lang w:val="ru-RU"/>
        </w:rPr>
      </w:pPr>
      <w:r>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rsidR="00063125" w:rsidRDefault="00C31336">
      <w:pPr>
        <w:spacing w:after="0" w:line="264" w:lineRule="auto"/>
        <w:ind w:firstLine="600"/>
        <w:jc w:val="both"/>
        <w:rPr>
          <w:lang w:val="ru-RU"/>
        </w:rPr>
      </w:pPr>
      <w:r>
        <w:rPr>
          <w:rFonts w:ascii="Times New Roman" w:hAnsi="Times New Roman"/>
          <w:color w:val="000000"/>
          <w:sz w:val="28"/>
          <w:lang w:val="ru-RU"/>
        </w:rPr>
        <w:t>осуществлять общение на уроках физики и во внеурочной деятельности;</w:t>
      </w:r>
    </w:p>
    <w:p w:rsidR="00063125" w:rsidRDefault="00C31336">
      <w:pPr>
        <w:spacing w:after="0" w:line="264" w:lineRule="auto"/>
        <w:ind w:firstLine="600"/>
        <w:jc w:val="both"/>
        <w:rPr>
          <w:lang w:val="ru-RU"/>
        </w:rPr>
      </w:pPr>
      <w:r>
        <w:rPr>
          <w:rFonts w:ascii="Times New Roman" w:hAnsi="Times New Roman"/>
          <w:color w:val="000000"/>
          <w:sz w:val="28"/>
          <w:lang w:val="ru-RU"/>
        </w:rPr>
        <w:t>распознавать предпосылки конфликтных ситуаций и смягчать конфликты;</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063125" w:rsidRDefault="00C31336">
      <w:pPr>
        <w:spacing w:after="0" w:line="264" w:lineRule="auto"/>
        <w:ind w:firstLine="600"/>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063125" w:rsidRDefault="00C31336">
      <w:pPr>
        <w:spacing w:after="0" w:line="264" w:lineRule="auto"/>
        <w:ind w:firstLine="600"/>
        <w:jc w:val="both"/>
        <w:rPr>
          <w:lang w:val="ru-RU"/>
        </w:rPr>
      </w:pPr>
      <w:r>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063125" w:rsidRDefault="00C31336">
      <w:pPr>
        <w:spacing w:after="0" w:line="264" w:lineRule="auto"/>
        <w:ind w:firstLine="600"/>
        <w:jc w:val="both"/>
        <w:rPr>
          <w:lang w:val="ru-RU"/>
        </w:rPr>
      </w:pPr>
      <w:r>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063125" w:rsidRDefault="00063125">
      <w:pPr>
        <w:spacing w:after="0" w:line="264" w:lineRule="auto"/>
        <w:ind w:left="120"/>
        <w:jc w:val="both"/>
        <w:rPr>
          <w:lang w:val="ru-RU"/>
        </w:rPr>
      </w:pPr>
    </w:p>
    <w:p w:rsidR="00063125" w:rsidRDefault="00C31336">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rsidR="00063125" w:rsidRDefault="00C31336">
      <w:pPr>
        <w:spacing w:after="0" w:line="264" w:lineRule="auto"/>
        <w:ind w:left="120"/>
        <w:jc w:val="both"/>
        <w:rPr>
          <w:lang w:val="ru-RU"/>
        </w:rPr>
      </w:pPr>
      <w:r>
        <w:rPr>
          <w:rFonts w:ascii="Times New Roman" w:hAnsi="Times New Roman"/>
          <w:b/>
          <w:color w:val="000000"/>
          <w:sz w:val="28"/>
          <w:lang w:val="ru-RU"/>
        </w:rPr>
        <w:t>Самоорганизация:</w:t>
      </w:r>
    </w:p>
    <w:p w:rsidR="00063125" w:rsidRDefault="00C31336">
      <w:pPr>
        <w:spacing w:after="0" w:line="264" w:lineRule="auto"/>
        <w:ind w:firstLine="600"/>
        <w:jc w:val="both"/>
        <w:rPr>
          <w:lang w:val="ru-RU"/>
        </w:rPr>
      </w:pPr>
      <w:r>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063125" w:rsidRDefault="00C31336">
      <w:pPr>
        <w:spacing w:after="0" w:line="264" w:lineRule="auto"/>
        <w:ind w:firstLine="600"/>
        <w:jc w:val="both"/>
        <w:rPr>
          <w:lang w:val="ru-RU"/>
        </w:rPr>
      </w:pPr>
      <w:r>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063125" w:rsidRDefault="00C31336">
      <w:pPr>
        <w:spacing w:after="0" w:line="264" w:lineRule="auto"/>
        <w:ind w:firstLine="600"/>
        <w:jc w:val="both"/>
        <w:rPr>
          <w:lang w:val="ru-RU"/>
        </w:rPr>
      </w:pPr>
      <w:r>
        <w:rPr>
          <w:rFonts w:ascii="Times New Roman" w:hAnsi="Times New Roman"/>
          <w:color w:val="000000"/>
          <w:sz w:val="28"/>
          <w:lang w:val="ru-RU"/>
        </w:rPr>
        <w:t>давать оценку новым ситуациям;</w:t>
      </w:r>
    </w:p>
    <w:p w:rsidR="00063125" w:rsidRDefault="00C31336">
      <w:pPr>
        <w:spacing w:after="0" w:line="264" w:lineRule="auto"/>
        <w:ind w:firstLine="600"/>
        <w:jc w:val="both"/>
        <w:rPr>
          <w:lang w:val="ru-RU"/>
        </w:rPr>
      </w:pPr>
      <w:r>
        <w:rPr>
          <w:rFonts w:ascii="Times New Roman" w:hAnsi="Times New Roman"/>
          <w:color w:val="000000"/>
          <w:sz w:val="28"/>
          <w:lang w:val="ru-RU"/>
        </w:rPr>
        <w:t>расширять рамки учебного предмета на основе личных предпочтений;</w:t>
      </w:r>
    </w:p>
    <w:p w:rsidR="00063125" w:rsidRDefault="00C31336">
      <w:pPr>
        <w:spacing w:after="0" w:line="264" w:lineRule="auto"/>
        <w:ind w:firstLine="600"/>
        <w:jc w:val="both"/>
        <w:rPr>
          <w:lang w:val="ru-RU"/>
        </w:rPr>
      </w:pPr>
      <w:r>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063125" w:rsidRDefault="00C31336">
      <w:pPr>
        <w:spacing w:after="0" w:line="264" w:lineRule="auto"/>
        <w:ind w:firstLine="600"/>
        <w:jc w:val="both"/>
        <w:rPr>
          <w:lang w:val="ru-RU"/>
        </w:rPr>
      </w:pPr>
      <w:r>
        <w:rPr>
          <w:rFonts w:ascii="Times New Roman" w:hAnsi="Times New Roman"/>
          <w:color w:val="000000"/>
          <w:sz w:val="28"/>
          <w:lang w:val="ru-RU"/>
        </w:rPr>
        <w:t>оценивать приобретённый опыт;</w:t>
      </w:r>
    </w:p>
    <w:p w:rsidR="00063125" w:rsidRDefault="00C31336">
      <w:pPr>
        <w:spacing w:after="0" w:line="264" w:lineRule="auto"/>
        <w:ind w:firstLine="600"/>
        <w:jc w:val="both"/>
        <w:rPr>
          <w:lang w:val="ru-RU"/>
        </w:rPr>
      </w:pPr>
      <w:r>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063125" w:rsidRDefault="00C31336">
      <w:pPr>
        <w:spacing w:after="0" w:line="264" w:lineRule="auto"/>
        <w:ind w:left="120"/>
        <w:jc w:val="both"/>
        <w:rPr>
          <w:lang w:val="ru-RU"/>
        </w:rPr>
      </w:pPr>
      <w:r>
        <w:rPr>
          <w:rFonts w:ascii="Times New Roman" w:hAnsi="Times New Roman"/>
          <w:b/>
          <w:color w:val="000000"/>
          <w:sz w:val="28"/>
          <w:lang w:val="ru-RU"/>
        </w:rPr>
        <w:t>Самоконтроль, эмоциональный интеллект:</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063125" w:rsidRDefault="00C31336">
      <w:pPr>
        <w:spacing w:after="0" w:line="264" w:lineRule="auto"/>
        <w:ind w:firstLine="600"/>
        <w:jc w:val="both"/>
        <w:rPr>
          <w:lang w:val="ru-RU"/>
        </w:rPr>
      </w:pPr>
      <w:r>
        <w:rPr>
          <w:rFonts w:ascii="Times New Roman" w:hAnsi="Times New Roman"/>
          <w:color w:val="000000"/>
          <w:sz w:val="28"/>
          <w:lang w:val="ru-RU"/>
        </w:rPr>
        <w:t>использовать приёмы рефлексии для оценки ситуации, выбора верного решения;</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063125" w:rsidRDefault="00C31336">
      <w:pPr>
        <w:spacing w:after="0" w:line="264" w:lineRule="auto"/>
        <w:ind w:firstLine="600"/>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rsidR="00063125" w:rsidRDefault="00C31336">
      <w:pPr>
        <w:spacing w:after="0" w:line="264" w:lineRule="auto"/>
        <w:ind w:firstLine="600"/>
        <w:jc w:val="both"/>
        <w:rPr>
          <w:lang w:val="ru-RU"/>
        </w:rPr>
      </w:pPr>
      <w:r>
        <w:rPr>
          <w:rFonts w:ascii="Times New Roman" w:hAnsi="Times New Roman"/>
          <w:color w:val="000000"/>
          <w:sz w:val="28"/>
          <w:lang w:val="ru-RU"/>
        </w:rPr>
        <w:t>принимать себя, понимая свои недостатки и достоинства;</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063125" w:rsidRDefault="00C31336">
      <w:pPr>
        <w:spacing w:after="0" w:line="264" w:lineRule="auto"/>
        <w:ind w:firstLine="600"/>
        <w:jc w:val="both"/>
        <w:rPr>
          <w:lang w:val="ru-RU"/>
        </w:rPr>
      </w:pPr>
      <w:r>
        <w:rPr>
          <w:rFonts w:ascii="Times New Roman" w:hAnsi="Times New Roman"/>
          <w:color w:val="000000"/>
          <w:sz w:val="28"/>
          <w:lang w:val="ru-RU"/>
        </w:rPr>
        <w:t>признавать своё право и право других на ошибки.</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В процессе достижения личностных результатов освоения программы по физике для уровня среднего общего образования </w:t>
      </w:r>
      <w:proofErr w:type="gramStart"/>
      <w:r>
        <w:rPr>
          <w:rFonts w:ascii="Times New Roman" w:hAnsi="Times New Roman"/>
          <w:color w:val="000000"/>
          <w:sz w:val="28"/>
          <w:lang w:val="ru-RU"/>
        </w:rPr>
        <w:t>у</w:t>
      </w:r>
      <w:proofErr w:type="gramEnd"/>
      <w:r>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rsidR="00063125" w:rsidRDefault="00C31336">
      <w:pPr>
        <w:spacing w:after="0" w:line="264" w:lineRule="auto"/>
        <w:ind w:firstLine="600"/>
        <w:jc w:val="both"/>
        <w:rPr>
          <w:lang w:val="ru-RU"/>
        </w:rPr>
      </w:pPr>
      <w:r>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63125" w:rsidRDefault="00C31336">
      <w:pPr>
        <w:spacing w:after="0" w:line="264" w:lineRule="auto"/>
        <w:ind w:firstLine="600"/>
        <w:jc w:val="both"/>
        <w:rPr>
          <w:lang w:val="ru-RU"/>
        </w:rPr>
      </w:pPr>
      <w:r>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063125" w:rsidRDefault="00C31336">
      <w:pPr>
        <w:spacing w:after="0" w:line="264" w:lineRule="auto"/>
        <w:ind w:firstLine="600"/>
        <w:jc w:val="both"/>
        <w:rPr>
          <w:lang w:val="ru-RU"/>
        </w:rPr>
      </w:pPr>
      <w:proofErr w:type="spellStart"/>
      <w:r>
        <w:rPr>
          <w:rFonts w:ascii="Times New Roman" w:hAnsi="Times New Roman"/>
          <w:color w:val="000000"/>
          <w:sz w:val="28"/>
          <w:lang w:val="ru-RU"/>
        </w:rPr>
        <w:t>эмпатии</w:t>
      </w:r>
      <w:proofErr w:type="spellEnd"/>
      <w:r>
        <w:rPr>
          <w:rFonts w:ascii="Times New Roman" w:hAnsi="Times New Roman"/>
          <w:color w:val="000000"/>
          <w:sz w:val="28"/>
          <w:lang w:val="ru-RU"/>
        </w:rPr>
        <w:t xml:space="preserve">, </w:t>
      </w:r>
      <w:proofErr w:type="gramStart"/>
      <w:r>
        <w:rPr>
          <w:rFonts w:ascii="Times New Roman" w:hAnsi="Times New Roman"/>
          <w:color w:val="000000"/>
          <w:sz w:val="28"/>
          <w:lang w:val="ru-RU"/>
        </w:rPr>
        <w:t>включающей</w:t>
      </w:r>
      <w:proofErr w:type="gramEnd"/>
      <w:r>
        <w:rPr>
          <w:rFonts w:ascii="Times New Roman" w:hAnsi="Times New Roman"/>
          <w:color w:val="000000"/>
          <w:sz w:val="28"/>
          <w:lang w:val="ru-RU"/>
        </w:rPr>
        <w:t xml:space="preserve"> способность понимать эмоциональное состояние других, учитывать его при осуществлении общения, способность к сочувствию и сопереживанию;</w:t>
      </w:r>
    </w:p>
    <w:p w:rsidR="00063125" w:rsidRDefault="00C31336">
      <w:pPr>
        <w:spacing w:after="0" w:line="264" w:lineRule="auto"/>
        <w:ind w:firstLine="600"/>
        <w:jc w:val="both"/>
        <w:rPr>
          <w:lang w:val="ru-RU"/>
        </w:rPr>
      </w:pPr>
      <w:r>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063125" w:rsidRDefault="00063125">
      <w:pPr>
        <w:spacing w:after="0"/>
        <w:ind w:left="120"/>
        <w:rPr>
          <w:lang w:val="ru-RU"/>
        </w:rPr>
      </w:pPr>
      <w:bookmarkStart w:id="10" w:name="_Toc134720971"/>
      <w:bookmarkStart w:id="11" w:name="_Toc138345810"/>
      <w:bookmarkEnd w:id="10"/>
      <w:bookmarkEnd w:id="11"/>
    </w:p>
    <w:p w:rsidR="00063125" w:rsidRDefault="00063125">
      <w:pPr>
        <w:spacing w:after="0"/>
        <w:ind w:left="120"/>
        <w:rPr>
          <w:lang w:val="ru-RU"/>
        </w:rPr>
      </w:pPr>
    </w:p>
    <w:p w:rsidR="00063125" w:rsidRDefault="00C31336">
      <w:pPr>
        <w:spacing w:after="0"/>
        <w:ind w:left="120"/>
        <w:rPr>
          <w:lang w:val="ru-RU"/>
        </w:rPr>
      </w:pPr>
      <w:r>
        <w:rPr>
          <w:rFonts w:ascii="Times New Roman" w:hAnsi="Times New Roman"/>
          <w:b/>
          <w:color w:val="000000"/>
          <w:sz w:val="28"/>
          <w:lang w:val="ru-RU"/>
        </w:rPr>
        <w:t>ПРЕДМЕТНЫЕ РЕЗУЛЬТАТЫ</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10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063125" w:rsidRDefault="00C31336">
      <w:pPr>
        <w:spacing w:after="0" w:line="264" w:lineRule="auto"/>
        <w:ind w:firstLine="600"/>
        <w:jc w:val="both"/>
        <w:rPr>
          <w:lang w:val="ru-RU"/>
        </w:rPr>
      </w:pPr>
      <w:r>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063125" w:rsidRDefault="00C31336">
      <w:pPr>
        <w:spacing w:after="0" w:line="264" w:lineRule="auto"/>
        <w:ind w:firstLine="600"/>
        <w:jc w:val="both"/>
        <w:rPr>
          <w:lang w:val="ru-RU"/>
        </w:rPr>
      </w:pPr>
      <w:r>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Pr>
          <w:rFonts w:ascii="Times New Roman" w:hAnsi="Times New Roman"/>
          <w:color w:val="00000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w:t>
      </w:r>
      <w:proofErr w:type="gramEnd"/>
      <w:r>
        <w:rPr>
          <w:rFonts w:ascii="Times New Roman" w:hAnsi="Times New Roman"/>
          <w:color w:val="000000"/>
          <w:sz w:val="28"/>
          <w:lang w:val="ru-RU"/>
        </w:rPr>
        <w:t xml:space="preserve"> в закрытом сосуде, связь между параметрами состояния газа в </w:t>
      </w:r>
      <w:proofErr w:type="spellStart"/>
      <w:r>
        <w:rPr>
          <w:rFonts w:ascii="Times New Roman" w:hAnsi="Times New Roman"/>
          <w:color w:val="000000"/>
          <w:sz w:val="28"/>
          <w:lang w:val="ru-RU"/>
        </w:rPr>
        <w:t>изопроцессах</w:t>
      </w:r>
      <w:proofErr w:type="spellEnd"/>
      <w:r>
        <w:rPr>
          <w:rFonts w:ascii="Times New Roman" w:hAnsi="Times New Roman"/>
          <w:color w:val="000000"/>
          <w:sz w:val="28"/>
          <w:lang w:val="ru-RU"/>
        </w:rPr>
        <w:t>, электризация тел, взаимодействие зарядов;</w:t>
      </w:r>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p w:rsidR="00063125" w:rsidRDefault="00C31336">
      <w:pPr>
        <w:spacing w:after="0" w:line="264" w:lineRule="auto"/>
        <w:ind w:firstLine="600"/>
        <w:jc w:val="both"/>
        <w:rPr>
          <w:lang w:val="ru-RU"/>
        </w:rPr>
      </w:pPr>
      <w:r>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Pr>
          <w:rFonts w:ascii="Times New Roman" w:hAnsi="Times New Roman"/>
          <w:color w:val="000000"/>
          <w:sz w:val="28"/>
          <w:lang w:val="ru-RU"/>
        </w:rPr>
        <w:t xml:space="preserve">, </w:t>
      </w:r>
      <w:r>
        <w:rPr>
          <w:rFonts w:ascii="Times New Roman" w:hAnsi="Times New Roman"/>
          <w:color w:val="000000"/>
          <w:sz w:val="28"/>
        </w:rPr>
        <w:t>II</w:t>
      </w:r>
      <w:r>
        <w:rPr>
          <w:rFonts w:ascii="Times New Roman" w:hAnsi="Times New Roman"/>
          <w:color w:val="000000"/>
          <w:sz w:val="28"/>
          <w:lang w:val="ru-RU"/>
        </w:rPr>
        <w:t xml:space="preserve"> и </w:t>
      </w:r>
      <w:r>
        <w:rPr>
          <w:rFonts w:ascii="Times New Roman" w:hAnsi="Times New Roman"/>
          <w:color w:val="000000"/>
          <w:sz w:val="28"/>
        </w:rPr>
        <w:t>III</w:t>
      </w:r>
      <w:r>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w:t>
      </w:r>
      <w:proofErr w:type="gramEnd"/>
      <w:r>
        <w:rPr>
          <w:rFonts w:ascii="Times New Roman" w:hAnsi="Times New Roman"/>
          <w:color w:val="000000"/>
          <w:sz w:val="28"/>
          <w:lang w:val="ru-RU"/>
        </w:rPr>
        <w:t xml:space="preserve"> </w:t>
      </w:r>
      <w:proofErr w:type="gramStart"/>
      <w:r>
        <w:rPr>
          <w:rFonts w:ascii="Times New Roman" w:hAnsi="Times New Roman"/>
          <w:color w:val="000000"/>
          <w:sz w:val="28"/>
          <w:lang w:val="ru-RU"/>
        </w:rPr>
        <w:t>этом</w:t>
      </w:r>
      <w:proofErr w:type="gramEnd"/>
      <w:r>
        <w:rPr>
          <w:rFonts w:ascii="Times New Roman" w:hAnsi="Times New Roman"/>
          <w:color w:val="000000"/>
          <w:sz w:val="28"/>
          <w:lang w:val="ru-RU"/>
        </w:rPr>
        <w:t xml:space="preserve"> различать словесную формулировку закона, его математическое выражение и условия (границы, области) применимости;</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063125" w:rsidRDefault="00C31336">
      <w:pPr>
        <w:spacing w:after="0" w:line="264" w:lineRule="auto"/>
        <w:ind w:firstLine="600"/>
        <w:jc w:val="both"/>
        <w:rPr>
          <w:lang w:val="ru-RU"/>
        </w:rPr>
      </w:pPr>
      <w:r>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063125" w:rsidRDefault="00C31336">
      <w:pPr>
        <w:spacing w:after="0" w:line="264" w:lineRule="auto"/>
        <w:ind w:firstLine="600"/>
        <w:jc w:val="both"/>
        <w:rPr>
          <w:lang w:val="ru-RU"/>
        </w:rPr>
      </w:pPr>
      <w:r>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063125" w:rsidRDefault="00C31336">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p w:rsidR="00063125" w:rsidRDefault="00C31336">
      <w:pPr>
        <w:spacing w:after="0" w:line="264" w:lineRule="auto"/>
        <w:ind w:firstLine="600"/>
        <w:jc w:val="both"/>
        <w:rPr>
          <w:lang w:val="ru-RU"/>
        </w:rPr>
      </w:pPr>
      <w:r>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063125" w:rsidRDefault="00C31336">
      <w:pPr>
        <w:spacing w:after="0" w:line="264" w:lineRule="auto"/>
        <w:ind w:firstLine="600"/>
        <w:jc w:val="both"/>
        <w:rPr>
          <w:lang w:val="ru-RU"/>
        </w:rPr>
      </w:pPr>
      <w:r>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063125" w:rsidRDefault="00C31336">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использовать теоретические знания </w:t>
      </w:r>
      <w:proofErr w:type="gramStart"/>
      <w:r>
        <w:rPr>
          <w:rFonts w:ascii="Times New Roman" w:hAnsi="Times New Roman"/>
          <w:color w:val="000000"/>
          <w:sz w:val="28"/>
          <w:lang w:val="ru-RU"/>
        </w:rPr>
        <w:t>по физике в повседневной жизни для обеспечения безопасности при обращении с приборами</w:t>
      </w:r>
      <w:proofErr w:type="gramEnd"/>
      <w:r>
        <w:rPr>
          <w:rFonts w:ascii="Times New Roman" w:hAnsi="Times New Roman"/>
          <w:color w:val="000000"/>
          <w:sz w:val="28"/>
          <w:lang w:val="ru-RU"/>
        </w:rPr>
        <w:t xml:space="preserve"> и техническими устройствами, для сохранения здоровья и соблюдения норм экологического поведения в окружающей среде;</w:t>
      </w:r>
    </w:p>
    <w:p w:rsidR="00063125" w:rsidRDefault="00C31336">
      <w:pPr>
        <w:spacing w:after="0" w:line="264" w:lineRule="auto"/>
        <w:ind w:firstLine="600"/>
        <w:jc w:val="both"/>
        <w:rPr>
          <w:lang w:val="ru-RU"/>
        </w:rPr>
      </w:pPr>
      <w:r>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11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063125" w:rsidRDefault="00C31336">
      <w:pPr>
        <w:spacing w:after="0" w:line="264" w:lineRule="auto"/>
        <w:ind w:firstLine="600"/>
        <w:jc w:val="both"/>
        <w:rPr>
          <w:lang w:val="ru-RU"/>
        </w:rPr>
      </w:pPr>
      <w:r>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063125" w:rsidRDefault="00C31336">
      <w:pPr>
        <w:spacing w:after="0" w:line="264" w:lineRule="auto"/>
        <w:ind w:firstLine="600"/>
        <w:jc w:val="both"/>
        <w:rPr>
          <w:lang w:val="ru-RU"/>
        </w:rPr>
      </w:pPr>
      <w:r>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Pr>
          <w:rFonts w:ascii="Times New Roman" w:hAnsi="Times New Roman"/>
          <w:color w:val="000000"/>
          <w:sz w:val="28"/>
          <w:lang w:val="ru-RU"/>
        </w:rPr>
        <w:t xml:space="preserve"> атома водорода, естественная и искусственная радиоактивность;</w:t>
      </w:r>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w:t>
      </w:r>
      <w:proofErr w:type="gramEnd"/>
      <w:r>
        <w:rPr>
          <w:rFonts w:ascii="Times New Roman" w:hAnsi="Times New Roman"/>
          <w:color w:val="000000"/>
          <w:sz w:val="28"/>
          <w:lang w:val="ru-RU"/>
        </w:rPr>
        <w:t xml:space="preserve">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w:t>
      </w:r>
      <w:proofErr w:type="gramEnd"/>
      <w:r>
        <w:rPr>
          <w:rFonts w:ascii="Times New Roman" w:hAnsi="Times New Roman"/>
          <w:color w:val="000000"/>
          <w:sz w:val="28"/>
          <w:lang w:val="ru-RU"/>
        </w:rPr>
        <w:t xml:space="preserve"> формулировку закона, его математическое выражение и условия (границы, области) применимости;</w:t>
      </w:r>
    </w:p>
    <w:p w:rsidR="00063125" w:rsidRDefault="00C31336">
      <w:pPr>
        <w:spacing w:after="0" w:line="264" w:lineRule="auto"/>
        <w:ind w:firstLine="600"/>
        <w:jc w:val="both"/>
        <w:rPr>
          <w:lang w:val="ru-RU"/>
        </w:rPr>
      </w:pPr>
      <w:r>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063125" w:rsidRDefault="00C31336">
      <w:pPr>
        <w:spacing w:after="0" w:line="264" w:lineRule="auto"/>
        <w:ind w:firstLine="600"/>
        <w:jc w:val="both"/>
        <w:rPr>
          <w:lang w:val="ru-RU"/>
        </w:rPr>
      </w:pPr>
      <w:r>
        <w:rPr>
          <w:rFonts w:ascii="Times New Roman" w:hAnsi="Times New Roman"/>
          <w:color w:val="000000"/>
          <w:sz w:val="28"/>
          <w:lang w:val="ru-RU"/>
        </w:rPr>
        <w:t>строить и описывать изображение, создаваемое плоским зеркалом, тонкой линзой;</w:t>
      </w:r>
    </w:p>
    <w:p w:rsidR="00063125" w:rsidRDefault="00C31336">
      <w:pPr>
        <w:spacing w:after="0" w:line="264" w:lineRule="auto"/>
        <w:ind w:firstLine="600"/>
        <w:jc w:val="both"/>
        <w:rPr>
          <w:lang w:val="ru-RU"/>
        </w:rPr>
      </w:pPr>
      <w:r>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063125" w:rsidRDefault="00C31336">
      <w:pPr>
        <w:spacing w:after="0" w:line="264" w:lineRule="auto"/>
        <w:ind w:firstLine="600"/>
        <w:jc w:val="both"/>
        <w:rPr>
          <w:lang w:val="ru-RU"/>
        </w:rPr>
      </w:pPr>
      <w:r>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063125" w:rsidRDefault="00C31336">
      <w:pPr>
        <w:spacing w:after="0" w:line="264" w:lineRule="auto"/>
        <w:ind w:firstLine="600"/>
        <w:jc w:val="both"/>
        <w:rPr>
          <w:lang w:val="ru-RU"/>
        </w:rPr>
      </w:pPr>
      <w:r>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063125" w:rsidRDefault="00C31336">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063125" w:rsidRDefault="00C31336">
      <w:pPr>
        <w:spacing w:after="0" w:line="264" w:lineRule="auto"/>
        <w:ind w:firstLine="600"/>
        <w:jc w:val="both"/>
        <w:rPr>
          <w:lang w:val="ru-RU"/>
        </w:rPr>
      </w:pPr>
      <w:proofErr w:type="gramStart"/>
      <w:r>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roofErr w:type="gramEnd"/>
    </w:p>
    <w:p w:rsidR="00063125" w:rsidRDefault="00C31336">
      <w:pPr>
        <w:spacing w:after="0" w:line="264" w:lineRule="auto"/>
        <w:ind w:firstLine="600"/>
        <w:jc w:val="both"/>
        <w:rPr>
          <w:lang w:val="ru-RU"/>
        </w:rPr>
      </w:pPr>
      <w:r>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063125" w:rsidRDefault="00C31336">
      <w:pPr>
        <w:spacing w:after="0" w:line="264" w:lineRule="auto"/>
        <w:ind w:firstLine="600"/>
        <w:jc w:val="both"/>
        <w:rPr>
          <w:lang w:val="ru-RU"/>
        </w:rPr>
      </w:pPr>
      <w:r>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063125" w:rsidRDefault="00C31336">
      <w:pPr>
        <w:spacing w:after="0" w:line="264" w:lineRule="auto"/>
        <w:ind w:firstLine="600"/>
        <w:jc w:val="both"/>
        <w:rPr>
          <w:lang w:val="ru-RU"/>
        </w:rPr>
      </w:pPr>
      <w:r>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063125" w:rsidRDefault="00C31336">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063125" w:rsidRDefault="00C31336">
      <w:pPr>
        <w:spacing w:after="0" w:line="264" w:lineRule="auto"/>
        <w:ind w:firstLine="600"/>
        <w:jc w:val="both"/>
        <w:rPr>
          <w:lang w:val="ru-RU"/>
        </w:rPr>
      </w:pPr>
      <w:r>
        <w:rPr>
          <w:rFonts w:ascii="Times New Roman" w:hAnsi="Times New Roman"/>
          <w:color w:val="000000"/>
          <w:sz w:val="28"/>
          <w:lang w:val="ru-RU"/>
        </w:rPr>
        <w:t xml:space="preserve">использовать теоретические знания </w:t>
      </w:r>
      <w:proofErr w:type="gramStart"/>
      <w:r>
        <w:rPr>
          <w:rFonts w:ascii="Times New Roman" w:hAnsi="Times New Roman"/>
          <w:color w:val="000000"/>
          <w:sz w:val="28"/>
          <w:lang w:val="ru-RU"/>
        </w:rPr>
        <w:t>по физике в повседневной жизни для обеспечения безопасности при обращении с приборами</w:t>
      </w:r>
      <w:proofErr w:type="gramEnd"/>
      <w:r>
        <w:rPr>
          <w:rFonts w:ascii="Times New Roman" w:hAnsi="Times New Roman"/>
          <w:color w:val="000000"/>
          <w:sz w:val="28"/>
          <w:lang w:val="ru-RU"/>
        </w:rPr>
        <w:t xml:space="preserve"> и техническими устройствами, для сохранения здоровья и соблюдения норм экологического поведения в окружающей среде;</w:t>
      </w:r>
    </w:p>
    <w:p w:rsidR="00063125" w:rsidRDefault="00C31336">
      <w:pPr>
        <w:spacing w:after="0" w:line="264" w:lineRule="auto"/>
        <w:ind w:firstLine="600"/>
        <w:jc w:val="both"/>
        <w:rPr>
          <w:lang w:val="ru-RU"/>
        </w:rPr>
      </w:pPr>
      <w:r>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063125" w:rsidRDefault="00063125">
      <w:pPr>
        <w:rPr>
          <w:lang w:val="ru-RU"/>
        </w:rPr>
        <w:sectPr w:rsidR="00063125">
          <w:pgSz w:w="11906" w:h="16383"/>
          <w:pgMar w:top="1134" w:right="850" w:bottom="1134" w:left="1701" w:header="720" w:footer="720" w:gutter="0"/>
          <w:cols w:space="720"/>
        </w:sectPr>
      </w:pPr>
      <w:bookmarkStart w:id="12" w:name="block-55017729"/>
    </w:p>
    <w:bookmarkEnd w:id="12"/>
    <w:p w:rsidR="00063125" w:rsidRDefault="00C31336">
      <w:pPr>
        <w:spacing w:after="0"/>
        <w:ind w:left="120"/>
      </w:pPr>
      <w:r>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63125" w:rsidRDefault="00C31336">
      <w:pPr>
        <w:spacing w:after="0"/>
        <w:ind w:left="120"/>
      </w:pPr>
      <w:r>
        <w:rPr>
          <w:rFonts w:ascii="Times New Roman" w:hAnsi="Times New Roman"/>
          <w:b/>
          <w:color w:val="000000"/>
          <w:sz w:val="28"/>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4498"/>
        <w:gridCol w:w="1602"/>
        <w:gridCol w:w="1843"/>
        <w:gridCol w:w="1912"/>
        <w:gridCol w:w="2802"/>
      </w:tblGrid>
      <w:tr w:rsidR="00063125">
        <w:trPr>
          <w:trHeight w:val="144"/>
          <w:tblCellSpacing w:w="0" w:type="dxa"/>
        </w:trPr>
        <w:tc>
          <w:tcPr>
            <w:tcW w:w="524" w:type="dxa"/>
            <w:vMerge w:val="restart"/>
            <w:tcMar>
              <w:top w:w="50" w:type="dxa"/>
              <w:left w:w="100" w:type="dxa"/>
            </w:tcMar>
            <w:vAlign w:val="center"/>
          </w:tcPr>
          <w:p w:rsidR="00063125" w:rsidRDefault="00C31336">
            <w:pPr>
              <w:spacing w:after="0"/>
              <w:ind w:left="135"/>
            </w:pPr>
            <w:r>
              <w:rPr>
                <w:rFonts w:ascii="Times New Roman" w:hAnsi="Times New Roman"/>
                <w:b/>
                <w:color w:val="000000"/>
                <w:sz w:val="24"/>
              </w:rPr>
              <w:t xml:space="preserve">№ п/п </w:t>
            </w:r>
          </w:p>
          <w:p w:rsidR="00063125" w:rsidRDefault="00063125">
            <w:pPr>
              <w:spacing w:after="0"/>
              <w:ind w:left="135"/>
            </w:pPr>
          </w:p>
        </w:tc>
        <w:tc>
          <w:tcPr>
            <w:tcW w:w="2552" w:type="dxa"/>
            <w:vMerge w:val="restart"/>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63125" w:rsidRDefault="00063125">
            <w:pPr>
              <w:spacing w:after="0"/>
              <w:ind w:left="135"/>
            </w:pPr>
          </w:p>
        </w:tc>
        <w:tc>
          <w:tcPr>
            <w:tcW w:w="0" w:type="auto"/>
            <w:gridSpan w:val="3"/>
            <w:tcMar>
              <w:top w:w="50" w:type="dxa"/>
              <w:left w:w="100" w:type="dxa"/>
            </w:tcMar>
            <w:vAlign w:val="center"/>
          </w:tcPr>
          <w:p w:rsidR="00063125" w:rsidRDefault="00C3133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65" w:type="dxa"/>
            <w:vMerge w:val="restart"/>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63125" w:rsidRDefault="00063125">
            <w:pPr>
              <w:spacing w:after="0"/>
              <w:ind w:left="135"/>
            </w:pPr>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0" w:type="auto"/>
            <w:vMerge/>
            <w:tcBorders>
              <w:top w:val="nil"/>
            </w:tcBorders>
            <w:tcMar>
              <w:top w:w="50" w:type="dxa"/>
              <w:left w:w="100" w:type="dxa"/>
            </w:tcMar>
          </w:tcPr>
          <w:p w:rsidR="00063125" w:rsidRDefault="00063125"/>
        </w:tc>
        <w:tc>
          <w:tcPr>
            <w:tcW w:w="1019" w:type="dxa"/>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63125" w:rsidRDefault="00063125">
            <w:pPr>
              <w:spacing w:after="0"/>
              <w:ind w:left="135"/>
            </w:pPr>
          </w:p>
        </w:tc>
        <w:tc>
          <w:tcPr>
            <w:tcW w:w="1749" w:type="dxa"/>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3125" w:rsidRDefault="00063125">
            <w:pPr>
              <w:spacing w:after="0"/>
              <w:ind w:left="135"/>
            </w:pPr>
          </w:p>
        </w:tc>
        <w:tc>
          <w:tcPr>
            <w:tcW w:w="1832" w:type="dxa"/>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3125" w:rsidRDefault="00063125">
            <w:pPr>
              <w:spacing w:after="0"/>
              <w:ind w:left="135"/>
            </w:pPr>
          </w:p>
        </w:tc>
        <w:tc>
          <w:tcPr>
            <w:tcW w:w="0" w:type="auto"/>
            <w:vMerge/>
            <w:tcBorders>
              <w:top w:val="nil"/>
            </w:tcBorders>
            <w:tcMar>
              <w:top w:w="50" w:type="dxa"/>
              <w:left w:w="100" w:type="dxa"/>
            </w:tcMar>
          </w:tcPr>
          <w:p w:rsidR="00063125" w:rsidRDefault="00063125"/>
        </w:tc>
      </w:tr>
      <w:tr w:rsidR="00063125" w:rsidRPr="00046707">
        <w:trPr>
          <w:trHeight w:val="144"/>
          <w:tblCellSpacing w:w="0" w:type="dxa"/>
        </w:trPr>
        <w:tc>
          <w:tcPr>
            <w:tcW w:w="0" w:type="auto"/>
            <w:gridSpan w:val="6"/>
            <w:tcMar>
              <w:top w:w="50" w:type="dxa"/>
              <w:left w:w="100" w:type="dxa"/>
            </w:tcMar>
            <w:vAlign w:val="center"/>
          </w:tcPr>
          <w:p w:rsidR="00063125" w:rsidRDefault="00C31336">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ФИЗИКА И МЕТОДЫ НАУЧНОГО ПОЗНАНИЯ</w:t>
            </w:r>
          </w:p>
        </w:tc>
      </w:tr>
      <w:tr w:rsidR="00063125" w:rsidRPr="00046707">
        <w:trPr>
          <w:trHeight w:val="144"/>
          <w:tblCellSpacing w:w="0" w:type="dxa"/>
        </w:trPr>
        <w:tc>
          <w:tcPr>
            <w:tcW w:w="524" w:type="dxa"/>
            <w:tcMar>
              <w:top w:w="50" w:type="dxa"/>
              <w:left w:w="100" w:type="dxa"/>
            </w:tcMar>
            <w:vAlign w:val="center"/>
          </w:tcPr>
          <w:p w:rsidR="00063125" w:rsidRDefault="00C31336">
            <w:pPr>
              <w:spacing w:after="0"/>
            </w:pPr>
            <w:r>
              <w:rPr>
                <w:rFonts w:ascii="Times New Roman" w:hAnsi="Times New Roman"/>
                <w:color w:val="000000"/>
                <w:sz w:val="24"/>
              </w:rPr>
              <w:t>1.1</w:t>
            </w:r>
          </w:p>
        </w:tc>
        <w:tc>
          <w:tcPr>
            <w:tcW w:w="2552"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063125" w:rsidRDefault="00C313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rsidR="00063125" w:rsidRDefault="00063125">
            <w:pPr>
              <w:spacing w:after="0"/>
              <w:ind w:left="135"/>
              <w:jc w:val="center"/>
            </w:pPr>
          </w:p>
        </w:tc>
        <w:tc>
          <w:tcPr>
            <w:tcW w:w="1832" w:type="dxa"/>
            <w:tcMar>
              <w:top w:w="50" w:type="dxa"/>
              <w:left w:w="100" w:type="dxa"/>
            </w:tcMar>
            <w:vAlign w:val="center"/>
          </w:tcPr>
          <w:p w:rsidR="00063125" w:rsidRDefault="00063125">
            <w:pPr>
              <w:spacing w:after="0"/>
              <w:ind w:left="135"/>
              <w:jc w:val="center"/>
            </w:pPr>
          </w:p>
        </w:tc>
        <w:tc>
          <w:tcPr>
            <w:tcW w:w="2765"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63125" w:rsidRDefault="00063125"/>
        </w:tc>
      </w:tr>
      <w:tr w:rsidR="00063125">
        <w:trPr>
          <w:trHeight w:val="144"/>
          <w:tblCellSpacing w:w="0" w:type="dxa"/>
        </w:trPr>
        <w:tc>
          <w:tcPr>
            <w:tcW w:w="0" w:type="auto"/>
            <w:gridSpan w:val="6"/>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МЕХАНИКА</w:t>
            </w:r>
          </w:p>
        </w:tc>
      </w:tr>
      <w:tr w:rsidR="00063125" w:rsidRPr="00046707">
        <w:trPr>
          <w:trHeight w:val="144"/>
          <w:tblCellSpacing w:w="0" w:type="dxa"/>
        </w:trPr>
        <w:tc>
          <w:tcPr>
            <w:tcW w:w="524" w:type="dxa"/>
            <w:tcMar>
              <w:top w:w="50" w:type="dxa"/>
              <w:left w:w="100" w:type="dxa"/>
            </w:tcMar>
            <w:vAlign w:val="center"/>
          </w:tcPr>
          <w:p w:rsidR="00063125" w:rsidRDefault="00C31336">
            <w:pPr>
              <w:spacing w:after="0"/>
            </w:pPr>
            <w:r>
              <w:rPr>
                <w:rFonts w:ascii="Times New Roman" w:hAnsi="Times New Roman"/>
                <w:color w:val="000000"/>
                <w:sz w:val="24"/>
              </w:rPr>
              <w:t>2.1</w:t>
            </w:r>
          </w:p>
        </w:tc>
        <w:tc>
          <w:tcPr>
            <w:tcW w:w="255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Кинематика</w:t>
            </w:r>
            <w:proofErr w:type="spellEnd"/>
          </w:p>
        </w:tc>
        <w:tc>
          <w:tcPr>
            <w:tcW w:w="101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063125" w:rsidRDefault="00063125">
            <w:pPr>
              <w:spacing w:after="0"/>
              <w:ind w:left="135"/>
              <w:jc w:val="center"/>
            </w:pPr>
          </w:p>
        </w:tc>
        <w:tc>
          <w:tcPr>
            <w:tcW w:w="1832" w:type="dxa"/>
            <w:tcMar>
              <w:top w:w="50" w:type="dxa"/>
              <w:left w:w="100" w:type="dxa"/>
            </w:tcMar>
            <w:vAlign w:val="center"/>
          </w:tcPr>
          <w:p w:rsidR="00063125" w:rsidRDefault="00063125">
            <w:pPr>
              <w:spacing w:after="0"/>
              <w:ind w:left="135"/>
              <w:jc w:val="center"/>
            </w:pPr>
          </w:p>
        </w:tc>
        <w:tc>
          <w:tcPr>
            <w:tcW w:w="2765"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r>
      <w:tr w:rsidR="00063125" w:rsidRPr="00046707">
        <w:trPr>
          <w:trHeight w:val="144"/>
          <w:tblCellSpacing w:w="0" w:type="dxa"/>
        </w:trPr>
        <w:tc>
          <w:tcPr>
            <w:tcW w:w="524" w:type="dxa"/>
            <w:tcMar>
              <w:top w:w="50" w:type="dxa"/>
              <w:left w:w="100" w:type="dxa"/>
            </w:tcMar>
            <w:vAlign w:val="center"/>
          </w:tcPr>
          <w:p w:rsidR="00063125" w:rsidRDefault="00C31336">
            <w:pPr>
              <w:spacing w:after="0"/>
            </w:pPr>
            <w:r>
              <w:rPr>
                <w:rFonts w:ascii="Times New Roman" w:hAnsi="Times New Roman"/>
                <w:color w:val="000000"/>
                <w:sz w:val="24"/>
              </w:rPr>
              <w:t>2.2</w:t>
            </w:r>
          </w:p>
        </w:tc>
        <w:tc>
          <w:tcPr>
            <w:tcW w:w="255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Динамика</w:t>
            </w:r>
            <w:proofErr w:type="spellEnd"/>
          </w:p>
        </w:tc>
        <w:tc>
          <w:tcPr>
            <w:tcW w:w="101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rsidR="00063125" w:rsidRDefault="00063125">
            <w:pPr>
              <w:spacing w:after="0"/>
              <w:ind w:left="135"/>
              <w:jc w:val="center"/>
            </w:pPr>
          </w:p>
        </w:tc>
        <w:tc>
          <w:tcPr>
            <w:tcW w:w="1832" w:type="dxa"/>
            <w:tcMar>
              <w:top w:w="50" w:type="dxa"/>
              <w:left w:w="100" w:type="dxa"/>
            </w:tcMar>
            <w:vAlign w:val="center"/>
          </w:tcPr>
          <w:p w:rsidR="00063125" w:rsidRDefault="00063125">
            <w:pPr>
              <w:spacing w:after="0"/>
              <w:ind w:left="135"/>
              <w:jc w:val="center"/>
            </w:pPr>
          </w:p>
        </w:tc>
        <w:tc>
          <w:tcPr>
            <w:tcW w:w="2765"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r>
      <w:tr w:rsidR="00063125" w:rsidRPr="00046707">
        <w:trPr>
          <w:trHeight w:val="144"/>
          <w:tblCellSpacing w:w="0" w:type="dxa"/>
        </w:trPr>
        <w:tc>
          <w:tcPr>
            <w:tcW w:w="524" w:type="dxa"/>
            <w:tcMar>
              <w:top w:w="50" w:type="dxa"/>
              <w:left w:w="100" w:type="dxa"/>
            </w:tcMar>
            <w:vAlign w:val="center"/>
          </w:tcPr>
          <w:p w:rsidR="00063125" w:rsidRDefault="00C31336">
            <w:pPr>
              <w:spacing w:after="0"/>
            </w:pPr>
            <w:r>
              <w:rPr>
                <w:rFonts w:ascii="Times New Roman" w:hAnsi="Times New Roman"/>
                <w:color w:val="000000"/>
                <w:sz w:val="24"/>
              </w:rPr>
              <w:t>2.3</w:t>
            </w:r>
          </w:p>
        </w:tc>
        <w:tc>
          <w:tcPr>
            <w:tcW w:w="255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механике</w:t>
            </w:r>
            <w:proofErr w:type="spellEnd"/>
          </w:p>
        </w:tc>
        <w:tc>
          <w:tcPr>
            <w:tcW w:w="101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063125" w:rsidRDefault="00063125"/>
        </w:tc>
      </w:tr>
      <w:tr w:rsidR="00063125" w:rsidRPr="00046707">
        <w:trPr>
          <w:trHeight w:val="144"/>
          <w:tblCellSpacing w:w="0" w:type="dxa"/>
        </w:trPr>
        <w:tc>
          <w:tcPr>
            <w:tcW w:w="0" w:type="auto"/>
            <w:gridSpan w:val="6"/>
            <w:tcMar>
              <w:top w:w="50" w:type="dxa"/>
              <w:left w:w="100" w:type="dxa"/>
            </w:tcMar>
            <w:vAlign w:val="center"/>
          </w:tcPr>
          <w:p w:rsidR="00063125" w:rsidRDefault="00C31336">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МОЛЕКУЛЯРНАЯ ФИЗИКА И ТЕРМОДИНАМИКА</w:t>
            </w:r>
          </w:p>
        </w:tc>
      </w:tr>
      <w:tr w:rsidR="00063125" w:rsidRPr="00046707">
        <w:trPr>
          <w:trHeight w:val="144"/>
          <w:tblCellSpacing w:w="0" w:type="dxa"/>
        </w:trPr>
        <w:tc>
          <w:tcPr>
            <w:tcW w:w="524" w:type="dxa"/>
            <w:tcMar>
              <w:top w:w="50" w:type="dxa"/>
              <w:left w:w="100" w:type="dxa"/>
            </w:tcMar>
            <w:vAlign w:val="center"/>
          </w:tcPr>
          <w:p w:rsidR="00063125" w:rsidRDefault="00C31336">
            <w:pPr>
              <w:spacing w:after="0"/>
            </w:pPr>
            <w:r>
              <w:rPr>
                <w:rFonts w:ascii="Times New Roman" w:hAnsi="Times New Roman"/>
                <w:color w:val="000000"/>
                <w:sz w:val="24"/>
              </w:rPr>
              <w:t>3.1</w:t>
            </w:r>
          </w:p>
        </w:tc>
        <w:tc>
          <w:tcPr>
            <w:tcW w:w="255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молекулярно-кинетической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p>
        </w:tc>
        <w:tc>
          <w:tcPr>
            <w:tcW w:w="101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rsidR="00063125" w:rsidRDefault="00063125">
            <w:pPr>
              <w:spacing w:after="0"/>
              <w:ind w:left="135"/>
              <w:jc w:val="center"/>
            </w:pPr>
          </w:p>
        </w:tc>
        <w:tc>
          <w:tcPr>
            <w:tcW w:w="1832"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r>
      <w:tr w:rsidR="00063125" w:rsidRPr="00046707">
        <w:trPr>
          <w:trHeight w:val="144"/>
          <w:tblCellSpacing w:w="0" w:type="dxa"/>
        </w:trPr>
        <w:tc>
          <w:tcPr>
            <w:tcW w:w="524" w:type="dxa"/>
            <w:tcMar>
              <w:top w:w="50" w:type="dxa"/>
              <w:left w:w="100" w:type="dxa"/>
            </w:tcMar>
            <w:vAlign w:val="center"/>
          </w:tcPr>
          <w:p w:rsidR="00063125" w:rsidRDefault="00C31336">
            <w:pPr>
              <w:spacing w:after="0"/>
            </w:pPr>
            <w:r>
              <w:rPr>
                <w:rFonts w:ascii="Times New Roman" w:hAnsi="Times New Roman"/>
                <w:color w:val="000000"/>
                <w:sz w:val="24"/>
              </w:rPr>
              <w:t>3.2</w:t>
            </w:r>
          </w:p>
        </w:tc>
        <w:tc>
          <w:tcPr>
            <w:tcW w:w="255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термодинамики</w:t>
            </w:r>
            <w:proofErr w:type="spellEnd"/>
          </w:p>
        </w:tc>
        <w:tc>
          <w:tcPr>
            <w:tcW w:w="101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063125" w:rsidRDefault="00063125">
            <w:pPr>
              <w:spacing w:after="0"/>
              <w:ind w:left="135"/>
              <w:jc w:val="center"/>
            </w:pPr>
          </w:p>
        </w:tc>
        <w:tc>
          <w:tcPr>
            <w:tcW w:w="2765"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r>
      <w:tr w:rsidR="00063125" w:rsidRPr="00046707">
        <w:trPr>
          <w:trHeight w:val="144"/>
          <w:tblCellSpacing w:w="0" w:type="dxa"/>
        </w:trPr>
        <w:tc>
          <w:tcPr>
            <w:tcW w:w="524" w:type="dxa"/>
            <w:tcMar>
              <w:top w:w="50" w:type="dxa"/>
              <w:left w:w="100" w:type="dxa"/>
            </w:tcMar>
            <w:vAlign w:val="center"/>
          </w:tcPr>
          <w:p w:rsidR="00063125" w:rsidRDefault="00C31336">
            <w:pPr>
              <w:spacing w:after="0"/>
            </w:pPr>
            <w:r>
              <w:rPr>
                <w:rFonts w:ascii="Times New Roman" w:hAnsi="Times New Roman"/>
                <w:color w:val="000000"/>
                <w:sz w:val="24"/>
              </w:rPr>
              <w:t>3.3</w:t>
            </w:r>
          </w:p>
        </w:tc>
        <w:tc>
          <w:tcPr>
            <w:tcW w:w="2552"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063125" w:rsidRDefault="00C313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063125" w:rsidRDefault="00063125">
            <w:pPr>
              <w:spacing w:after="0"/>
              <w:ind w:left="135"/>
              <w:jc w:val="center"/>
            </w:pPr>
          </w:p>
        </w:tc>
        <w:tc>
          <w:tcPr>
            <w:tcW w:w="1832" w:type="dxa"/>
            <w:tcMar>
              <w:top w:w="50" w:type="dxa"/>
              <w:left w:w="100" w:type="dxa"/>
            </w:tcMar>
            <w:vAlign w:val="center"/>
          </w:tcPr>
          <w:p w:rsidR="00063125" w:rsidRDefault="00063125">
            <w:pPr>
              <w:spacing w:after="0"/>
              <w:ind w:left="135"/>
              <w:jc w:val="center"/>
            </w:pPr>
          </w:p>
        </w:tc>
        <w:tc>
          <w:tcPr>
            <w:tcW w:w="2765"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063125" w:rsidRDefault="00063125"/>
        </w:tc>
      </w:tr>
      <w:tr w:rsidR="00063125">
        <w:trPr>
          <w:trHeight w:val="144"/>
          <w:tblCellSpacing w:w="0" w:type="dxa"/>
        </w:trPr>
        <w:tc>
          <w:tcPr>
            <w:tcW w:w="0" w:type="auto"/>
            <w:gridSpan w:val="6"/>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063125" w:rsidRPr="00046707">
        <w:trPr>
          <w:trHeight w:val="144"/>
          <w:tblCellSpacing w:w="0" w:type="dxa"/>
        </w:trPr>
        <w:tc>
          <w:tcPr>
            <w:tcW w:w="524" w:type="dxa"/>
            <w:tcMar>
              <w:top w:w="50" w:type="dxa"/>
              <w:left w:w="100" w:type="dxa"/>
            </w:tcMar>
            <w:vAlign w:val="center"/>
          </w:tcPr>
          <w:p w:rsidR="00063125" w:rsidRDefault="00C31336">
            <w:pPr>
              <w:spacing w:after="0"/>
            </w:pPr>
            <w:r>
              <w:rPr>
                <w:rFonts w:ascii="Times New Roman" w:hAnsi="Times New Roman"/>
                <w:color w:val="000000"/>
                <w:sz w:val="24"/>
              </w:rPr>
              <w:t>4.1</w:t>
            </w:r>
          </w:p>
        </w:tc>
        <w:tc>
          <w:tcPr>
            <w:tcW w:w="255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Электростатика</w:t>
            </w:r>
            <w:proofErr w:type="spellEnd"/>
          </w:p>
        </w:tc>
        <w:tc>
          <w:tcPr>
            <w:tcW w:w="101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r>
      <w:tr w:rsidR="00063125" w:rsidRPr="00046707">
        <w:trPr>
          <w:trHeight w:val="144"/>
          <w:tblCellSpacing w:w="0" w:type="dxa"/>
        </w:trPr>
        <w:tc>
          <w:tcPr>
            <w:tcW w:w="524" w:type="dxa"/>
            <w:tcMar>
              <w:top w:w="50" w:type="dxa"/>
              <w:left w:w="100" w:type="dxa"/>
            </w:tcMar>
            <w:vAlign w:val="center"/>
          </w:tcPr>
          <w:p w:rsidR="00063125" w:rsidRDefault="00C31336">
            <w:pPr>
              <w:spacing w:after="0"/>
            </w:pPr>
            <w:r>
              <w:rPr>
                <w:rFonts w:ascii="Times New Roman" w:hAnsi="Times New Roman"/>
                <w:color w:val="000000"/>
                <w:sz w:val="24"/>
              </w:rPr>
              <w:t>4.2</w:t>
            </w:r>
          </w:p>
        </w:tc>
        <w:tc>
          <w:tcPr>
            <w:tcW w:w="2552"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Постоянный электрический ток. Токи в различных средах</w:t>
            </w:r>
          </w:p>
        </w:tc>
        <w:tc>
          <w:tcPr>
            <w:tcW w:w="1019" w:type="dxa"/>
            <w:tcMar>
              <w:top w:w="50" w:type="dxa"/>
              <w:left w:w="100" w:type="dxa"/>
            </w:tcMar>
            <w:vAlign w:val="center"/>
          </w:tcPr>
          <w:p w:rsidR="00063125" w:rsidRDefault="00C313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4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063125" w:rsidRDefault="00063125"/>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602"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063125" w:rsidRDefault="00063125">
            <w:pPr>
              <w:spacing w:after="0"/>
              <w:ind w:left="135"/>
              <w:jc w:val="center"/>
            </w:pPr>
          </w:p>
        </w:tc>
        <w:tc>
          <w:tcPr>
            <w:tcW w:w="1832" w:type="dxa"/>
            <w:tcMar>
              <w:top w:w="50" w:type="dxa"/>
              <w:left w:w="100" w:type="dxa"/>
            </w:tcMar>
            <w:vAlign w:val="center"/>
          </w:tcPr>
          <w:p w:rsidR="00063125" w:rsidRDefault="00063125">
            <w:pPr>
              <w:spacing w:after="0"/>
              <w:ind w:left="135"/>
              <w:jc w:val="center"/>
            </w:pPr>
          </w:p>
        </w:tc>
        <w:tc>
          <w:tcPr>
            <w:tcW w:w="2765" w:type="dxa"/>
            <w:tcMar>
              <w:top w:w="50" w:type="dxa"/>
              <w:left w:w="100" w:type="dxa"/>
            </w:tcMar>
            <w:vAlign w:val="center"/>
          </w:tcPr>
          <w:p w:rsidR="00063125" w:rsidRDefault="00063125">
            <w:pPr>
              <w:spacing w:after="0"/>
              <w:ind w:left="135"/>
            </w:pPr>
          </w:p>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063125" w:rsidRDefault="00C313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rsidR="00063125" w:rsidRDefault="00C31336" w:rsidP="00D317B9">
            <w:pPr>
              <w:spacing w:after="0"/>
              <w:ind w:left="135"/>
              <w:jc w:val="center"/>
            </w:pPr>
            <w:r>
              <w:rPr>
                <w:rFonts w:ascii="Times New Roman" w:hAnsi="Times New Roman"/>
                <w:color w:val="000000"/>
                <w:sz w:val="24"/>
              </w:rPr>
              <w:t xml:space="preserve"> </w:t>
            </w:r>
            <w:r w:rsidR="00D317B9">
              <w:rPr>
                <w:rFonts w:ascii="Times New Roman" w:hAnsi="Times New Roman"/>
                <w:color w:val="000000"/>
                <w:sz w:val="24"/>
                <w:lang w:val="ru-RU"/>
              </w:rPr>
              <w:t>6</w:t>
            </w:r>
            <w:r>
              <w:rPr>
                <w:rFonts w:ascii="Times New Roman" w:hAnsi="Times New Roman"/>
                <w:color w:val="000000"/>
                <w:sz w:val="24"/>
              </w:rPr>
              <w:t xml:space="preserve"> </w:t>
            </w:r>
          </w:p>
        </w:tc>
        <w:tc>
          <w:tcPr>
            <w:tcW w:w="1832"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063125" w:rsidRDefault="00063125"/>
        </w:tc>
      </w:tr>
    </w:tbl>
    <w:p w:rsidR="00063125" w:rsidRDefault="00063125">
      <w:pPr>
        <w:sectPr w:rsidR="00063125">
          <w:pgSz w:w="16383" w:h="11906" w:orient="landscape"/>
          <w:pgMar w:top="1134" w:right="850" w:bottom="1134" w:left="1701" w:header="720" w:footer="720" w:gutter="0"/>
          <w:cols w:space="720"/>
        </w:sectPr>
      </w:pPr>
    </w:p>
    <w:p w:rsidR="00063125" w:rsidRDefault="00C31336">
      <w:pPr>
        <w:spacing w:after="0"/>
        <w:ind w:left="120"/>
      </w:pPr>
      <w:r>
        <w:rPr>
          <w:rFonts w:ascii="Times New Roman" w:hAnsi="Times New Roman"/>
          <w:b/>
          <w:color w:val="000000"/>
          <w:sz w:val="28"/>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35"/>
        <w:gridCol w:w="1843"/>
        <w:gridCol w:w="1912"/>
        <w:gridCol w:w="2814"/>
      </w:tblGrid>
      <w:tr w:rsidR="00063125">
        <w:trPr>
          <w:trHeight w:val="144"/>
          <w:tblCellSpacing w:w="0" w:type="dxa"/>
        </w:trPr>
        <w:tc>
          <w:tcPr>
            <w:tcW w:w="501" w:type="dxa"/>
            <w:vMerge w:val="restart"/>
            <w:tcMar>
              <w:top w:w="50" w:type="dxa"/>
              <w:left w:w="100" w:type="dxa"/>
            </w:tcMar>
            <w:vAlign w:val="center"/>
          </w:tcPr>
          <w:p w:rsidR="00063125" w:rsidRDefault="00C31336">
            <w:pPr>
              <w:spacing w:after="0"/>
              <w:ind w:left="135"/>
            </w:pPr>
            <w:r>
              <w:rPr>
                <w:rFonts w:ascii="Times New Roman" w:hAnsi="Times New Roman"/>
                <w:b/>
                <w:color w:val="000000"/>
                <w:sz w:val="24"/>
              </w:rPr>
              <w:t xml:space="preserve">№ п/п </w:t>
            </w:r>
          </w:p>
          <w:p w:rsidR="00063125" w:rsidRDefault="00063125">
            <w:pPr>
              <w:spacing w:after="0"/>
              <w:ind w:left="135"/>
            </w:pPr>
          </w:p>
        </w:tc>
        <w:tc>
          <w:tcPr>
            <w:tcW w:w="2992" w:type="dxa"/>
            <w:vMerge w:val="restart"/>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63125" w:rsidRDefault="00063125">
            <w:pPr>
              <w:spacing w:after="0"/>
              <w:ind w:left="135"/>
            </w:pPr>
          </w:p>
        </w:tc>
        <w:tc>
          <w:tcPr>
            <w:tcW w:w="0" w:type="auto"/>
            <w:gridSpan w:val="3"/>
            <w:tcMar>
              <w:top w:w="50" w:type="dxa"/>
              <w:left w:w="100" w:type="dxa"/>
            </w:tcMar>
            <w:vAlign w:val="center"/>
          </w:tcPr>
          <w:p w:rsidR="00063125" w:rsidRDefault="00C3133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63125" w:rsidRDefault="00063125">
            <w:pPr>
              <w:spacing w:after="0"/>
              <w:ind w:left="135"/>
            </w:pPr>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0" w:type="auto"/>
            <w:vMerge/>
            <w:tcBorders>
              <w:top w:val="nil"/>
            </w:tcBorders>
            <w:tcMar>
              <w:top w:w="50" w:type="dxa"/>
              <w:left w:w="100" w:type="dxa"/>
            </w:tcMar>
          </w:tcPr>
          <w:p w:rsidR="00063125" w:rsidRDefault="00063125"/>
        </w:tc>
        <w:tc>
          <w:tcPr>
            <w:tcW w:w="977" w:type="dxa"/>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63125" w:rsidRDefault="00063125">
            <w:pPr>
              <w:spacing w:after="0"/>
              <w:ind w:left="135"/>
            </w:pPr>
          </w:p>
        </w:tc>
        <w:tc>
          <w:tcPr>
            <w:tcW w:w="1699" w:type="dxa"/>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3125" w:rsidRDefault="00063125">
            <w:pPr>
              <w:spacing w:after="0"/>
              <w:ind w:left="135"/>
            </w:pPr>
          </w:p>
        </w:tc>
        <w:tc>
          <w:tcPr>
            <w:tcW w:w="1787" w:type="dxa"/>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3125" w:rsidRDefault="00063125">
            <w:pPr>
              <w:spacing w:after="0"/>
              <w:ind w:left="135"/>
            </w:pPr>
          </w:p>
        </w:tc>
        <w:tc>
          <w:tcPr>
            <w:tcW w:w="0" w:type="auto"/>
            <w:vMerge/>
            <w:tcBorders>
              <w:top w:val="nil"/>
            </w:tcBorders>
            <w:tcMar>
              <w:top w:w="50" w:type="dxa"/>
              <w:left w:w="100" w:type="dxa"/>
            </w:tcMar>
          </w:tcPr>
          <w:p w:rsidR="00063125" w:rsidRDefault="00063125"/>
        </w:tc>
      </w:tr>
      <w:tr w:rsidR="00063125">
        <w:trPr>
          <w:trHeight w:val="144"/>
          <w:tblCellSpacing w:w="0" w:type="dxa"/>
        </w:trPr>
        <w:tc>
          <w:tcPr>
            <w:tcW w:w="0" w:type="auto"/>
            <w:gridSpan w:val="6"/>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063125" w:rsidRPr="00046707">
        <w:trPr>
          <w:trHeight w:val="144"/>
          <w:tblCellSpacing w:w="0" w:type="dxa"/>
        </w:trPr>
        <w:tc>
          <w:tcPr>
            <w:tcW w:w="501" w:type="dxa"/>
            <w:tcMar>
              <w:top w:w="50" w:type="dxa"/>
              <w:left w:w="100" w:type="dxa"/>
            </w:tcMar>
            <w:vAlign w:val="center"/>
          </w:tcPr>
          <w:p w:rsidR="00063125" w:rsidRDefault="00C31336">
            <w:pPr>
              <w:spacing w:after="0"/>
            </w:pPr>
            <w:r>
              <w:rPr>
                <w:rFonts w:ascii="Times New Roman" w:hAnsi="Times New Roman"/>
                <w:color w:val="000000"/>
                <w:sz w:val="24"/>
              </w:rPr>
              <w:t>1.1</w:t>
            </w:r>
          </w:p>
        </w:tc>
        <w:tc>
          <w:tcPr>
            <w:tcW w:w="299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p>
        </w:tc>
        <w:tc>
          <w:tcPr>
            <w:tcW w:w="97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63125" w:rsidRDefault="00063125"/>
        </w:tc>
      </w:tr>
      <w:tr w:rsidR="00063125">
        <w:trPr>
          <w:trHeight w:val="144"/>
          <w:tblCellSpacing w:w="0" w:type="dxa"/>
        </w:trPr>
        <w:tc>
          <w:tcPr>
            <w:tcW w:w="0" w:type="auto"/>
            <w:gridSpan w:val="6"/>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063125" w:rsidRPr="00046707">
        <w:trPr>
          <w:trHeight w:val="144"/>
          <w:tblCellSpacing w:w="0" w:type="dxa"/>
        </w:trPr>
        <w:tc>
          <w:tcPr>
            <w:tcW w:w="501" w:type="dxa"/>
            <w:tcMar>
              <w:top w:w="50" w:type="dxa"/>
              <w:left w:w="100" w:type="dxa"/>
            </w:tcMar>
            <w:vAlign w:val="center"/>
          </w:tcPr>
          <w:p w:rsidR="00063125" w:rsidRDefault="00C31336">
            <w:pPr>
              <w:spacing w:after="0"/>
            </w:pPr>
            <w:r>
              <w:rPr>
                <w:rFonts w:ascii="Times New Roman" w:hAnsi="Times New Roman"/>
                <w:color w:val="000000"/>
                <w:sz w:val="24"/>
              </w:rPr>
              <w:t>2.1</w:t>
            </w:r>
          </w:p>
        </w:tc>
        <w:tc>
          <w:tcPr>
            <w:tcW w:w="299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97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063125" w:rsidRDefault="00063125">
            <w:pPr>
              <w:spacing w:after="0"/>
              <w:ind w:left="135"/>
              <w:jc w:val="center"/>
            </w:pPr>
          </w:p>
        </w:tc>
        <w:tc>
          <w:tcPr>
            <w:tcW w:w="178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r>
      <w:tr w:rsidR="00063125" w:rsidRPr="00046707">
        <w:trPr>
          <w:trHeight w:val="144"/>
          <w:tblCellSpacing w:w="0" w:type="dxa"/>
        </w:trPr>
        <w:tc>
          <w:tcPr>
            <w:tcW w:w="501" w:type="dxa"/>
            <w:tcMar>
              <w:top w:w="50" w:type="dxa"/>
              <w:left w:w="100" w:type="dxa"/>
            </w:tcMar>
            <w:vAlign w:val="center"/>
          </w:tcPr>
          <w:p w:rsidR="00063125" w:rsidRDefault="00C31336">
            <w:pPr>
              <w:spacing w:after="0"/>
            </w:pPr>
            <w:r>
              <w:rPr>
                <w:rFonts w:ascii="Times New Roman" w:hAnsi="Times New Roman"/>
                <w:color w:val="000000"/>
                <w:sz w:val="24"/>
              </w:rPr>
              <w:t>2.2</w:t>
            </w:r>
          </w:p>
        </w:tc>
        <w:tc>
          <w:tcPr>
            <w:tcW w:w="299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97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63125" w:rsidRDefault="00063125">
            <w:pPr>
              <w:spacing w:after="0"/>
              <w:ind w:left="135"/>
              <w:jc w:val="center"/>
            </w:pPr>
          </w:p>
        </w:tc>
        <w:tc>
          <w:tcPr>
            <w:tcW w:w="2646"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r>
      <w:tr w:rsidR="00063125" w:rsidRPr="00046707">
        <w:trPr>
          <w:trHeight w:val="144"/>
          <w:tblCellSpacing w:w="0" w:type="dxa"/>
        </w:trPr>
        <w:tc>
          <w:tcPr>
            <w:tcW w:w="501" w:type="dxa"/>
            <w:tcMar>
              <w:top w:w="50" w:type="dxa"/>
              <w:left w:w="100" w:type="dxa"/>
            </w:tcMar>
            <w:vAlign w:val="center"/>
          </w:tcPr>
          <w:p w:rsidR="00063125" w:rsidRDefault="00C31336">
            <w:pPr>
              <w:spacing w:after="0"/>
            </w:pPr>
            <w:r>
              <w:rPr>
                <w:rFonts w:ascii="Times New Roman" w:hAnsi="Times New Roman"/>
                <w:color w:val="000000"/>
                <w:sz w:val="24"/>
              </w:rPr>
              <w:t>2.3</w:t>
            </w:r>
          </w:p>
        </w:tc>
        <w:tc>
          <w:tcPr>
            <w:tcW w:w="299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Оптика</w:t>
            </w:r>
            <w:proofErr w:type="spellEnd"/>
          </w:p>
        </w:tc>
        <w:tc>
          <w:tcPr>
            <w:tcW w:w="97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063125" w:rsidRDefault="00063125">
            <w:pPr>
              <w:spacing w:after="0"/>
              <w:ind w:left="135"/>
              <w:jc w:val="center"/>
            </w:pPr>
          </w:p>
        </w:tc>
        <w:tc>
          <w:tcPr>
            <w:tcW w:w="178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063125" w:rsidRDefault="00063125"/>
        </w:tc>
      </w:tr>
      <w:tr w:rsidR="00063125" w:rsidRPr="00046707">
        <w:trPr>
          <w:trHeight w:val="144"/>
          <w:tblCellSpacing w:w="0" w:type="dxa"/>
        </w:trPr>
        <w:tc>
          <w:tcPr>
            <w:tcW w:w="0" w:type="auto"/>
            <w:gridSpan w:val="6"/>
            <w:tcMar>
              <w:top w:w="50" w:type="dxa"/>
              <w:left w:w="100" w:type="dxa"/>
            </w:tcMar>
            <w:vAlign w:val="center"/>
          </w:tcPr>
          <w:p w:rsidR="00063125" w:rsidRDefault="00C31336">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ОСНОВЫ СПЕЦИАЛЬНОЙ ТЕОРИИ ОТНОСИТЕЛЬНОСТИ</w:t>
            </w:r>
          </w:p>
        </w:tc>
      </w:tr>
      <w:tr w:rsidR="00063125" w:rsidRPr="00046707">
        <w:trPr>
          <w:trHeight w:val="144"/>
          <w:tblCellSpacing w:w="0" w:type="dxa"/>
        </w:trPr>
        <w:tc>
          <w:tcPr>
            <w:tcW w:w="501" w:type="dxa"/>
            <w:tcMar>
              <w:top w:w="50" w:type="dxa"/>
              <w:left w:w="100" w:type="dxa"/>
            </w:tcMar>
            <w:vAlign w:val="center"/>
          </w:tcPr>
          <w:p w:rsidR="00063125" w:rsidRDefault="00C31336">
            <w:pPr>
              <w:spacing w:after="0"/>
            </w:pPr>
            <w:r>
              <w:rPr>
                <w:rFonts w:ascii="Times New Roman" w:hAnsi="Times New Roman"/>
                <w:color w:val="000000"/>
                <w:sz w:val="24"/>
              </w:rPr>
              <w:t>3.1</w:t>
            </w:r>
          </w:p>
        </w:tc>
        <w:tc>
          <w:tcPr>
            <w:tcW w:w="299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относительности</w:t>
            </w:r>
            <w:proofErr w:type="spellEnd"/>
          </w:p>
        </w:tc>
        <w:tc>
          <w:tcPr>
            <w:tcW w:w="97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63125" w:rsidRDefault="00063125">
            <w:pPr>
              <w:spacing w:after="0"/>
              <w:ind w:left="135"/>
              <w:jc w:val="center"/>
            </w:pPr>
          </w:p>
        </w:tc>
        <w:tc>
          <w:tcPr>
            <w:tcW w:w="2646"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63125" w:rsidRDefault="00063125"/>
        </w:tc>
      </w:tr>
      <w:tr w:rsidR="00063125">
        <w:trPr>
          <w:trHeight w:val="144"/>
          <w:tblCellSpacing w:w="0" w:type="dxa"/>
        </w:trPr>
        <w:tc>
          <w:tcPr>
            <w:tcW w:w="0" w:type="auto"/>
            <w:gridSpan w:val="6"/>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063125" w:rsidRPr="00046707">
        <w:trPr>
          <w:trHeight w:val="144"/>
          <w:tblCellSpacing w:w="0" w:type="dxa"/>
        </w:trPr>
        <w:tc>
          <w:tcPr>
            <w:tcW w:w="501" w:type="dxa"/>
            <w:tcMar>
              <w:top w:w="50" w:type="dxa"/>
              <w:left w:w="100" w:type="dxa"/>
            </w:tcMar>
            <w:vAlign w:val="center"/>
          </w:tcPr>
          <w:p w:rsidR="00063125" w:rsidRDefault="00C31336">
            <w:pPr>
              <w:spacing w:after="0"/>
            </w:pPr>
            <w:r>
              <w:rPr>
                <w:rFonts w:ascii="Times New Roman" w:hAnsi="Times New Roman"/>
                <w:color w:val="000000"/>
                <w:sz w:val="24"/>
              </w:rPr>
              <w:t>4.1</w:t>
            </w:r>
          </w:p>
        </w:tc>
        <w:tc>
          <w:tcPr>
            <w:tcW w:w="299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квантовой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оптики</w:t>
            </w:r>
            <w:proofErr w:type="spellEnd"/>
          </w:p>
        </w:tc>
        <w:tc>
          <w:tcPr>
            <w:tcW w:w="97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63125" w:rsidRDefault="00063125">
            <w:pPr>
              <w:spacing w:after="0"/>
              <w:ind w:left="135"/>
              <w:jc w:val="center"/>
            </w:pPr>
          </w:p>
        </w:tc>
        <w:tc>
          <w:tcPr>
            <w:tcW w:w="1787" w:type="dxa"/>
            <w:tcMar>
              <w:top w:w="50" w:type="dxa"/>
              <w:left w:w="100" w:type="dxa"/>
            </w:tcMar>
            <w:vAlign w:val="center"/>
          </w:tcPr>
          <w:p w:rsidR="00063125" w:rsidRDefault="00063125">
            <w:pPr>
              <w:spacing w:after="0"/>
              <w:ind w:left="135"/>
              <w:jc w:val="center"/>
            </w:pPr>
          </w:p>
        </w:tc>
        <w:tc>
          <w:tcPr>
            <w:tcW w:w="2646"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r>
      <w:tr w:rsidR="00063125" w:rsidRPr="00046707">
        <w:trPr>
          <w:trHeight w:val="144"/>
          <w:tblCellSpacing w:w="0" w:type="dxa"/>
        </w:trPr>
        <w:tc>
          <w:tcPr>
            <w:tcW w:w="501" w:type="dxa"/>
            <w:tcMar>
              <w:top w:w="50" w:type="dxa"/>
              <w:left w:w="100" w:type="dxa"/>
            </w:tcMar>
            <w:vAlign w:val="center"/>
          </w:tcPr>
          <w:p w:rsidR="00063125" w:rsidRDefault="00C31336">
            <w:pPr>
              <w:spacing w:after="0"/>
            </w:pPr>
            <w:r>
              <w:rPr>
                <w:rFonts w:ascii="Times New Roman" w:hAnsi="Times New Roman"/>
                <w:color w:val="000000"/>
                <w:sz w:val="24"/>
              </w:rPr>
              <w:t>4.2</w:t>
            </w:r>
          </w:p>
        </w:tc>
        <w:tc>
          <w:tcPr>
            <w:tcW w:w="299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97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063125" w:rsidRDefault="00063125">
            <w:pPr>
              <w:spacing w:after="0"/>
              <w:ind w:left="135"/>
              <w:jc w:val="center"/>
            </w:pPr>
          </w:p>
        </w:tc>
        <w:tc>
          <w:tcPr>
            <w:tcW w:w="1787" w:type="dxa"/>
            <w:tcMar>
              <w:top w:w="50" w:type="dxa"/>
              <w:left w:w="100" w:type="dxa"/>
            </w:tcMar>
            <w:vAlign w:val="center"/>
          </w:tcPr>
          <w:p w:rsidR="00063125" w:rsidRDefault="00063125">
            <w:pPr>
              <w:spacing w:after="0"/>
              <w:ind w:left="135"/>
              <w:jc w:val="center"/>
            </w:pPr>
          </w:p>
        </w:tc>
        <w:tc>
          <w:tcPr>
            <w:tcW w:w="2646"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r>
      <w:tr w:rsidR="00063125" w:rsidRPr="00046707">
        <w:trPr>
          <w:trHeight w:val="144"/>
          <w:tblCellSpacing w:w="0" w:type="dxa"/>
        </w:trPr>
        <w:tc>
          <w:tcPr>
            <w:tcW w:w="501" w:type="dxa"/>
            <w:tcMar>
              <w:top w:w="50" w:type="dxa"/>
              <w:left w:w="100" w:type="dxa"/>
            </w:tcMar>
            <w:vAlign w:val="center"/>
          </w:tcPr>
          <w:p w:rsidR="00063125" w:rsidRDefault="00C31336">
            <w:pPr>
              <w:spacing w:after="0"/>
            </w:pPr>
            <w:r>
              <w:rPr>
                <w:rFonts w:ascii="Times New Roman" w:hAnsi="Times New Roman"/>
                <w:color w:val="000000"/>
                <w:sz w:val="24"/>
              </w:rPr>
              <w:lastRenderedPageBreak/>
              <w:t>4.3</w:t>
            </w:r>
          </w:p>
        </w:tc>
        <w:tc>
          <w:tcPr>
            <w:tcW w:w="299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Атомное</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c>
          <w:tcPr>
            <w:tcW w:w="97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063125" w:rsidRDefault="00063125">
            <w:pPr>
              <w:spacing w:after="0"/>
              <w:ind w:left="135"/>
              <w:jc w:val="center"/>
            </w:pPr>
          </w:p>
        </w:tc>
        <w:tc>
          <w:tcPr>
            <w:tcW w:w="1787" w:type="dxa"/>
            <w:tcMar>
              <w:top w:w="50" w:type="dxa"/>
              <w:left w:w="100" w:type="dxa"/>
            </w:tcMar>
            <w:vAlign w:val="center"/>
          </w:tcPr>
          <w:p w:rsidR="00063125" w:rsidRDefault="00063125">
            <w:pPr>
              <w:spacing w:after="0"/>
              <w:ind w:left="135"/>
              <w:jc w:val="center"/>
            </w:pPr>
          </w:p>
        </w:tc>
        <w:tc>
          <w:tcPr>
            <w:tcW w:w="2646"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63125" w:rsidRDefault="00063125"/>
        </w:tc>
      </w:tr>
      <w:tr w:rsidR="00063125" w:rsidRPr="00046707">
        <w:trPr>
          <w:trHeight w:val="144"/>
          <w:tblCellSpacing w:w="0" w:type="dxa"/>
        </w:trPr>
        <w:tc>
          <w:tcPr>
            <w:tcW w:w="0" w:type="auto"/>
            <w:gridSpan w:val="6"/>
            <w:tcMar>
              <w:top w:w="50" w:type="dxa"/>
              <w:left w:w="100" w:type="dxa"/>
            </w:tcMar>
            <w:vAlign w:val="center"/>
          </w:tcPr>
          <w:p w:rsidR="00063125" w:rsidRDefault="00C31336">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ЭЛЕМЕНТЫ АСТРОНОМИИ И АСТРОФИЗИКИ</w:t>
            </w:r>
          </w:p>
        </w:tc>
      </w:tr>
      <w:tr w:rsidR="00063125" w:rsidRPr="00046707">
        <w:trPr>
          <w:trHeight w:val="144"/>
          <w:tblCellSpacing w:w="0" w:type="dxa"/>
        </w:trPr>
        <w:tc>
          <w:tcPr>
            <w:tcW w:w="501" w:type="dxa"/>
            <w:tcMar>
              <w:top w:w="50" w:type="dxa"/>
              <w:left w:w="100" w:type="dxa"/>
            </w:tcMar>
            <w:vAlign w:val="center"/>
          </w:tcPr>
          <w:p w:rsidR="00063125" w:rsidRDefault="00C31336">
            <w:pPr>
              <w:spacing w:after="0"/>
            </w:pPr>
            <w:r>
              <w:rPr>
                <w:rFonts w:ascii="Times New Roman" w:hAnsi="Times New Roman"/>
                <w:color w:val="000000"/>
                <w:sz w:val="24"/>
              </w:rPr>
              <w:t>5.1</w:t>
            </w:r>
          </w:p>
        </w:tc>
        <w:tc>
          <w:tcPr>
            <w:tcW w:w="299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астрофизики</w:t>
            </w:r>
            <w:proofErr w:type="spellEnd"/>
          </w:p>
        </w:tc>
        <w:tc>
          <w:tcPr>
            <w:tcW w:w="97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63125" w:rsidRDefault="00063125">
            <w:pPr>
              <w:spacing w:after="0"/>
              <w:ind w:left="135"/>
              <w:jc w:val="center"/>
            </w:pPr>
          </w:p>
        </w:tc>
        <w:tc>
          <w:tcPr>
            <w:tcW w:w="2646"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63125" w:rsidRDefault="00063125"/>
        </w:tc>
      </w:tr>
      <w:tr w:rsidR="00063125">
        <w:trPr>
          <w:trHeight w:val="144"/>
          <w:tblCellSpacing w:w="0" w:type="dxa"/>
        </w:trPr>
        <w:tc>
          <w:tcPr>
            <w:tcW w:w="0" w:type="auto"/>
            <w:gridSpan w:val="6"/>
            <w:tcMar>
              <w:top w:w="50" w:type="dxa"/>
              <w:left w:w="100" w:type="dxa"/>
            </w:tcMar>
            <w:vAlign w:val="center"/>
          </w:tcPr>
          <w:p w:rsidR="00063125" w:rsidRDefault="00C3133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063125" w:rsidRPr="00046707">
        <w:trPr>
          <w:trHeight w:val="144"/>
          <w:tblCellSpacing w:w="0" w:type="dxa"/>
        </w:trPr>
        <w:tc>
          <w:tcPr>
            <w:tcW w:w="501" w:type="dxa"/>
            <w:tcMar>
              <w:top w:w="50" w:type="dxa"/>
              <w:left w:w="100" w:type="dxa"/>
            </w:tcMar>
            <w:vAlign w:val="center"/>
          </w:tcPr>
          <w:p w:rsidR="00063125" w:rsidRDefault="00C31336">
            <w:pPr>
              <w:spacing w:after="0"/>
            </w:pPr>
            <w:r>
              <w:rPr>
                <w:rFonts w:ascii="Times New Roman" w:hAnsi="Times New Roman"/>
                <w:color w:val="000000"/>
                <w:sz w:val="24"/>
              </w:rPr>
              <w:t>6.1</w:t>
            </w:r>
          </w:p>
        </w:tc>
        <w:tc>
          <w:tcPr>
            <w:tcW w:w="2992" w:type="dxa"/>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Обобщающее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97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063125" w:rsidRDefault="00063125">
            <w:pPr>
              <w:spacing w:after="0"/>
              <w:ind w:left="135"/>
              <w:jc w:val="center"/>
            </w:pPr>
          </w:p>
        </w:tc>
        <w:tc>
          <w:tcPr>
            <w:tcW w:w="1787" w:type="dxa"/>
            <w:tcMar>
              <w:top w:w="50" w:type="dxa"/>
              <w:left w:w="100" w:type="dxa"/>
            </w:tcMar>
            <w:vAlign w:val="center"/>
          </w:tcPr>
          <w:p w:rsidR="00063125" w:rsidRDefault="00063125">
            <w:pPr>
              <w:spacing w:after="0"/>
              <w:ind w:left="135"/>
              <w:jc w:val="center"/>
            </w:pPr>
          </w:p>
        </w:tc>
        <w:tc>
          <w:tcPr>
            <w:tcW w:w="2646" w:type="dxa"/>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63125" w:rsidRDefault="00063125"/>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063125" w:rsidRDefault="00063125">
            <w:pPr>
              <w:spacing w:after="0"/>
              <w:ind w:left="135"/>
              <w:jc w:val="center"/>
            </w:pPr>
          </w:p>
        </w:tc>
        <w:tc>
          <w:tcPr>
            <w:tcW w:w="1787" w:type="dxa"/>
            <w:tcMar>
              <w:top w:w="50" w:type="dxa"/>
              <w:left w:w="100" w:type="dxa"/>
            </w:tcMar>
            <w:vAlign w:val="center"/>
          </w:tcPr>
          <w:p w:rsidR="00063125" w:rsidRDefault="00063125">
            <w:pPr>
              <w:spacing w:after="0"/>
              <w:ind w:left="135"/>
              <w:jc w:val="center"/>
            </w:pPr>
          </w:p>
        </w:tc>
        <w:tc>
          <w:tcPr>
            <w:tcW w:w="2646" w:type="dxa"/>
            <w:tcMar>
              <w:top w:w="50" w:type="dxa"/>
              <w:left w:w="100" w:type="dxa"/>
            </w:tcMar>
            <w:vAlign w:val="center"/>
          </w:tcPr>
          <w:p w:rsidR="00063125" w:rsidRDefault="00063125">
            <w:pPr>
              <w:spacing w:after="0"/>
              <w:ind w:left="135"/>
            </w:pPr>
          </w:p>
        </w:tc>
      </w:tr>
      <w:tr w:rsidR="00063125">
        <w:trPr>
          <w:trHeight w:val="144"/>
          <w:tblCellSpacing w:w="0" w:type="dxa"/>
        </w:trPr>
        <w:tc>
          <w:tcPr>
            <w:tcW w:w="0" w:type="auto"/>
            <w:gridSpan w:val="2"/>
            <w:tcMar>
              <w:top w:w="50" w:type="dxa"/>
              <w:left w:w="100" w:type="dxa"/>
            </w:tcMar>
            <w:vAlign w:val="center"/>
          </w:tcPr>
          <w:p w:rsidR="00063125" w:rsidRDefault="00C31336">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063125" w:rsidRDefault="00C313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063125" w:rsidRDefault="00D317B9">
            <w:pPr>
              <w:spacing w:after="0"/>
              <w:ind w:left="135"/>
              <w:jc w:val="center"/>
            </w:pPr>
            <w:r>
              <w:rPr>
                <w:rFonts w:ascii="Times New Roman" w:hAnsi="Times New Roman"/>
                <w:color w:val="000000"/>
                <w:sz w:val="24"/>
                <w:lang w:val="ru-RU"/>
              </w:rPr>
              <w:t>6</w:t>
            </w:r>
            <w:r w:rsidR="00C31336">
              <w:rPr>
                <w:rFonts w:ascii="Times New Roman" w:hAnsi="Times New Roman"/>
                <w:color w:val="000000"/>
                <w:sz w:val="24"/>
              </w:rPr>
              <w:t xml:space="preserve"> </w:t>
            </w:r>
          </w:p>
        </w:tc>
        <w:tc>
          <w:tcPr>
            <w:tcW w:w="1787" w:type="dxa"/>
            <w:tcMar>
              <w:top w:w="50" w:type="dxa"/>
              <w:left w:w="100" w:type="dxa"/>
            </w:tcMar>
            <w:vAlign w:val="center"/>
          </w:tcPr>
          <w:p w:rsidR="00063125" w:rsidRDefault="00C31336">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063125" w:rsidRDefault="00063125"/>
        </w:tc>
      </w:tr>
    </w:tbl>
    <w:p w:rsidR="00063125" w:rsidRPr="00046707" w:rsidRDefault="00063125">
      <w:pPr>
        <w:rPr>
          <w:lang w:val="ru-RU"/>
        </w:rPr>
        <w:sectPr w:rsidR="00063125" w:rsidRPr="00046707">
          <w:pgSz w:w="16383" w:h="11906" w:orient="landscape"/>
          <w:pgMar w:top="1134" w:right="850" w:bottom="1134" w:left="1701" w:header="720" w:footer="720" w:gutter="0"/>
          <w:cols w:space="720"/>
        </w:sectPr>
      </w:pPr>
    </w:p>
    <w:p w:rsidR="00063125" w:rsidRPr="00046707" w:rsidRDefault="00063125" w:rsidP="00046707">
      <w:pPr>
        <w:rPr>
          <w:lang w:val="ru-RU"/>
        </w:rPr>
        <w:sectPr w:rsidR="00063125" w:rsidRPr="00046707" w:rsidSect="00046707">
          <w:pgSz w:w="16383" w:h="11906" w:orient="landscape"/>
          <w:pgMar w:top="1134" w:right="851" w:bottom="1134" w:left="1701" w:header="720" w:footer="720" w:gutter="0"/>
          <w:cols w:space="720"/>
        </w:sectPr>
      </w:pPr>
      <w:bookmarkStart w:id="13" w:name="block-55017730"/>
    </w:p>
    <w:bookmarkEnd w:id="13"/>
    <w:p w:rsidR="00063125" w:rsidRPr="00046707" w:rsidRDefault="00063125" w:rsidP="00046707">
      <w:pPr>
        <w:spacing w:after="0"/>
        <w:rPr>
          <w:lang w:val="ru-RU"/>
        </w:rPr>
        <w:sectPr w:rsidR="00063125" w:rsidRPr="00046707" w:rsidSect="00046707">
          <w:pgSz w:w="16383" w:h="11906" w:orient="landscape"/>
          <w:pgMar w:top="1134" w:right="851" w:bottom="1134" w:left="1701" w:header="720" w:footer="720" w:gutter="0"/>
          <w:cols w:space="720"/>
        </w:sectPr>
      </w:pPr>
    </w:p>
    <w:p w:rsidR="00063125" w:rsidRPr="00046707" w:rsidRDefault="00063125">
      <w:pPr>
        <w:rPr>
          <w:lang w:val="ru-RU"/>
        </w:rPr>
        <w:sectPr w:rsidR="00063125" w:rsidRPr="00046707">
          <w:pgSz w:w="16383" w:h="11906" w:orient="landscape"/>
          <w:pgMar w:top="1134" w:right="850" w:bottom="1134" w:left="1701" w:header="720" w:footer="720" w:gutter="0"/>
          <w:cols w:space="720"/>
        </w:sectPr>
      </w:pPr>
      <w:bookmarkStart w:id="14" w:name="block-55017732"/>
    </w:p>
    <w:bookmarkEnd w:id="14"/>
    <w:p w:rsidR="00063125" w:rsidRDefault="00C31336">
      <w:pPr>
        <w:spacing w:before="199" w:after="199"/>
        <w:ind w:left="120"/>
        <w:rPr>
          <w:lang w:val="ru-RU"/>
        </w:rPr>
      </w:pPr>
      <w:r>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63125" w:rsidRDefault="00C31336">
      <w:pPr>
        <w:spacing w:before="199" w:after="199"/>
        <w:ind w:left="120"/>
      </w:pPr>
      <w:r>
        <w:rPr>
          <w:rFonts w:ascii="Times New Roman" w:hAnsi="Times New Roman"/>
          <w:b/>
          <w:color w:val="000000"/>
          <w:sz w:val="28"/>
        </w:rPr>
        <w:t xml:space="preserve">10 КЛАСС </w:t>
      </w:r>
    </w:p>
    <w:p w:rsidR="00063125" w:rsidRDefault="00063125">
      <w:pPr>
        <w:spacing w:after="0"/>
        <w:ind w:left="120"/>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7444"/>
      </w:tblGrid>
      <w:tr w:rsidR="00063125" w:rsidRPr="00046707">
        <w:trPr>
          <w:trHeight w:val="144"/>
          <w:tblCellSpacing w:w="0" w:type="dxa"/>
        </w:trPr>
        <w:tc>
          <w:tcPr>
            <w:tcW w:w="1988" w:type="dxa"/>
            <w:tcMar>
              <w:top w:w="50" w:type="dxa"/>
              <w:left w:w="100" w:type="dxa"/>
            </w:tcMar>
            <w:vAlign w:val="center"/>
          </w:tcPr>
          <w:p w:rsidR="00063125" w:rsidRDefault="00C3133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063125" w:rsidRDefault="00C31336">
            <w:pPr>
              <w:spacing w:after="0"/>
              <w:ind w:left="243"/>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pacing w:val="2"/>
                <w:sz w:val="24"/>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w:t>
            </w:r>
            <w:proofErr w:type="gramStart"/>
            <w:r>
              <w:rPr>
                <w:rFonts w:ascii="Times New Roman" w:hAnsi="Times New Roman"/>
                <w:color w:val="000000"/>
                <w:spacing w:val="2"/>
                <w:sz w:val="24"/>
                <w:lang w:val="ru-RU"/>
              </w:rPr>
              <w:t xml:space="preserve">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Pr>
                <w:rFonts w:ascii="Times New Roman" w:hAnsi="Times New Roman"/>
                <w:color w:val="000000"/>
                <w:spacing w:val="2"/>
                <w:sz w:val="24"/>
                <w:lang w:val="ru-RU"/>
              </w:rPr>
              <w:t>изопроцессах</w:t>
            </w:r>
            <w:proofErr w:type="spellEnd"/>
            <w:r>
              <w:rPr>
                <w:rFonts w:ascii="Times New Roman" w:hAnsi="Times New Roman"/>
                <w:color w:val="000000"/>
                <w:spacing w:val="2"/>
                <w:sz w:val="24"/>
                <w:lang w:val="ru-RU"/>
              </w:rPr>
              <w:t>; электризация тел, взаимодействие зарядов</w:t>
            </w:r>
            <w:proofErr w:type="gramEnd"/>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063125" w:rsidRDefault="00C31336">
            <w:pPr>
              <w:spacing w:after="0" w:line="312" w:lineRule="auto"/>
              <w:ind w:left="336"/>
              <w:jc w:val="both"/>
              <w:rPr>
                <w:lang w:val="ru-RU"/>
              </w:rPr>
            </w:pPr>
            <w:proofErr w:type="gramStart"/>
            <w:r>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063125" w:rsidRDefault="00C31336">
            <w:pPr>
              <w:spacing w:after="0" w:line="312" w:lineRule="auto"/>
              <w:ind w:left="336"/>
              <w:jc w:val="both"/>
              <w:rPr>
                <w:lang w:val="ru-RU"/>
              </w:rPr>
            </w:pPr>
            <w:proofErr w:type="gramStart"/>
            <w:r>
              <w:rPr>
                <w:rFonts w:ascii="Times New Roman" w:hAnsi="Times New Roman"/>
                <w:color w:val="000000"/>
                <w:spacing w:val="2"/>
                <w:sz w:val="24"/>
                <w:lang w:val="ru-RU"/>
              </w:rPr>
              <w:t xml:space="preserve">Описывать изученные тепловые свойства тел и тепловые </w:t>
            </w:r>
            <w:r>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063125" w:rsidRDefault="00C31336">
            <w:pPr>
              <w:spacing w:after="0" w:line="312" w:lineRule="auto"/>
              <w:ind w:left="336"/>
              <w:jc w:val="both"/>
              <w:rPr>
                <w:lang w:val="ru-RU"/>
              </w:rPr>
            </w:pPr>
            <w:proofErr w:type="gramStart"/>
            <w:r>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Pr>
                <w:rFonts w:ascii="Times New Roman" w:hAnsi="Times New Roman"/>
                <w:color w:val="000000"/>
                <w:sz w:val="24"/>
                <w:lang w:val="ru-RU"/>
              </w:rPr>
              <w:t xml:space="preserve">, </w:t>
            </w:r>
            <w:r>
              <w:rPr>
                <w:rFonts w:ascii="Times New Roman" w:hAnsi="Times New Roman"/>
                <w:color w:val="000000"/>
                <w:sz w:val="24"/>
              </w:rPr>
              <w:t>II</w:t>
            </w:r>
            <w:r>
              <w:rPr>
                <w:rFonts w:ascii="Times New Roman" w:hAnsi="Times New Roman"/>
                <w:color w:val="000000"/>
                <w:sz w:val="24"/>
                <w:lang w:val="ru-RU"/>
              </w:rPr>
              <w:t xml:space="preserve"> и </w:t>
            </w:r>
            <w:r>
              <w:rPr>
                <w:rFonts w:ascii="Times New Roman" w:hAnsi="Times New Roman"/>
                <w:color w:val="000000"/>
                <w:sz w:val="24"/>
              </w:rPr>
              <w:t>III</w:t>
            </w:r>
            <w:r>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w:t>
            </w:r>
            <w:proofErr w:type="gramEnd"/>
            <w:r>
              <w:rPr>
                <w:rFonts w:ascii="Times New Roman" w:hAnsi="Times New Roman"/>
                <w:color w:val="000000"/>
                <w:sz w:val="24"/>
                <w:lang w:val="ru-RU"/>
              </w:rPr>
              <w:t xml:space="preserve">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Pr>
                <w:rFonts w:ascii="Times New Roman" w:hAnsi="Times New Roman"/>
                <w:color w:val="000000"/>
                <w:sz w:val="24"/>
                <w:lang w:val="ru-RU"/>
              </w:rPr>
              <w:lastRenderedPageBreak/>
              <w:t>использовать известные методы оценки погрешностей измерений</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lastRenderedPageBreak/>
              <w:t>10.11</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063125" w:rsidRDefault="00C31336">
            <w:pPr>
              <w:spacing w:after="0" w:line="312" w:lineRule="auto"/>
              <w:ind w:left="336"/>
              <w:jc w:val="both"/>
              <w:rPr>
                <w:lang w:val="ru-RU"/>
              </w:rPr>
            </w:pPr>
            <w:proofErr w:type="gramStart"/>
            <w:r>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 xml:space="preserve">Использовать теоретические знания </w:t>
            </w:r>
            <w:proofErr w:type="gramStart"/>
            <w:r>
              <w:rPr>
                <w:rFonts w:ascii="Times New Roman" w:hAnsi="Times New Roman"/>
                <w:color w:val="000000"/>
                <w:sz w:val="24"/>
                <w:lang w:val="ru-RU"/>
              </w:rPr>
              <w:t>по физике в повседневной жизни для обеспечения безопасности при обращении с приборами</w:t>
            </w:r>
            <w:proofErr w:type="gramEnd"/>
            <w:r>
              <w:rPr>
                <w:rFonts w:ascii="Times New Roman" w:hAnsi="Times New Roman"/>
                <w:color w:val="000000"/>
                <w:sz w:val="24"/>
                <w:lang w:val="ru-RU"/>
              </w:rPr>
              <w:t xml:space="preserve"> и техническими устройствами, для сохранения здоровья и соблюдения норм экологического поведения в окружающей среде</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063125" w:rsidRDefault="00063125">
      <w:pPr>
        <w:spacing w:after="0"/>
        <w:ind w:left="120"/>
        <w:rPr>
          <w:lang w:val="ru-RU"/>
        </w:rPr>
      </w:pPr>
    </w:p>
    <w:p w:rsidR="00063125" w:rsidRDefault="00C31336">
      <w:pPr>
        <w:spacing w:before="199" w:after="199"/>
        <w:ind w:left="120"/>
      </w:pPr>
      <w:r>
        <w:rPr>
          <w:rFonts w:ascii="Times New Roman" w:hAnsi="Times New Roman"/>
          <w:b/>
          <w:color w:val="000000"/>
          <w:sz w:val="28"/>
        </w:rPr>
        <w:lastRenderedPageBreak/>
        <w:t>11 КЛАСС</w:t>
      </w:r>
    </w:p>
    <w:p w:rsidR="00063125" w:rsidRDefault="00063125">
      <w:pPr>
        <w:spacing w:after="0"/>
        <w:ind w:left="120"/>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7444"/>
      </w:tblGrid>
      <w:tr w:rsidR="00063125" w:rsidRPr="00046707">
        <w:trPr>
          <w:trHeight w:val="144"/>
          <w:tblCellSpacing w:w="0" w:type="dxa"/>
        </w:trPr>
        <w:tc>
          <w:tcPr>
            <w:tcW w:w="1988" w:type="dxa"/>
            <w:tcMar>
              <w:top w:w="50" w:type="dxa"/>
              <w:left w:w="100" w:type="dxa"/>
            </w:tcMar>
            <w:vAlign w:val="center"/>
          </w:tcPr>
          <w:p w:rsidR="00063125" w:rsidRDefault="00C3133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78" w:type="dxa"/>
            <w:tcMar>
              <w:top w:w="50" w:type="dxa"/>
              <w:left w:w="100" w:type="dxa"/>
            </w:tcMar>
            <w:vAlign w:val="center"/>
          </w:tcPr>
          <w:p w:rsidR="00063125" w:rsidRDefault="00C31336">
            <w:pPr>
              <w:spacing w:after="0"/>
              <w:ind w:left="243"/>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rsidR="00063125" w:rsidRDefault="00C31336">
            <w:pPr>
              <w:spacing w:after="0" w:line="312" w:lineRule="auto"/>
              <w:ind w:left="336"/>
              <w:jc w:val="both"/>
              <w:rPr>
                <w:lang w:val="ru-RU"/>
              </w:rPr>
            </w:pPr>
            <w:proofErr w:type="gramStart"/>
            <w:r>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Pr>
                <w:rFonts w:ascii="Times New Roman" w:hAnsi="Times New Roman"/>
                <w:color w:val="000000"/>
                <w:sz w:val="24"/>
                <w:lang w:val="ru-RU"/>
              </w:rPr>
              <w:t xml:space="preserve"> атома водорода, естественная и искусственная радиоактивность</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rsidR="00063125" w:rsidRDefault="00C31336">
            <w:pPr>
              <w:spacing w:after="0" w:line="312" w:lineRule="auto"/>
              <w:ind w:left="336"/>
              <w:jc w:val="both"/>
              <w:rPr>
                <w:lang w:val="ru-RU"/>
              </w:rPr>
            </w:pPr>
            <w:proofErr w:type="gramStart"/>
            <w:r>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w:t>
            </w:r>
            <w:proofErr w:type="gramEnd"/>
            <w:r>
              <w:rPr>
                <w:rFonts w:ascii="Times New Roman" w:hAnsi="Times New Roman"/>
                <w:color w:val="000000"/>
                <w:sz w:val="24"/>
                <w:lang w:val="ru-RU"/>
              </w:rPr>
              <w:t xml:space="preserve">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rsidR="00063125" w:rsidRDefault="00C31336">
            <w:pPr>
              <w:spacing w:after="0" w:line="312" w:lineRule="auto"/>
              <w:ind w:left="336"/>
              <w:jc w:val="both"/>
              <w:rPr>
                <w:lang w:val="ru-RU"/>
              </w:rPr>
            </w:pPr>
            <w:proofErr w:type="gramStart"/>
            <w:r>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rsidR="00063125" w:rsidRDefault="00C31336">
            <w:pPr>
              <w:spacing w:after="0" w:line="312" w:lineRule="auto"/>
              <w:ind w:left="336"/>
              <w:jc w:val="both"/>
              <w:rPr>
                <w:lang w:val="ru-RU"/>
              </w:rPr>
            </w:pPr>
            <w:proofErr w:type="gramStart"/>
            <w:r>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w:t>
            </w:r>
            <w:proofErr w:type="gramEnd"/>
            <w:r>
              <w:rPr>
                <w:rFonts w:ascii="Times New Roman" w:hAnsi="Times New Roman"/>
                <w:color w:val="000000"/>
                <w:spacing w:val="2"/>
                <w:sz w:val="24"/>
                <w:lang w:val="ru-RU"/>
              </w:rPr>
              <w:t xml:space="preserve"> при этом различать словесную формулировку закона, его математическое выражение и условия (границы, области) применимости</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Строить и описывать изображение, создаваемое плоским зеркалом, тонкой линзой</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pacing w:val="3"/>
                <w:sz w:val="24"/>
                <w:lang w:val="ru-RU"/>
              </w:rPr>
              <w:t xml:space="preserve">Соблюдать правила безопасного труда при проведении </w:t>
            </w:r>
            <w:r>
              <w:rPr>
                <w:rFonts w:ascii="Times New Roman" w:hAnsi="Times New Roman"/>
                <w:color w:val="000000"/>
                <w:spacing w:val="3"/>
                <w:sz w:val="24"/>
                <w:lang w:val="ru-RU"/>
              </w:rPr>
              <w:lastRenderedPageBreak/>
              <w:t>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lastRenderedPageBreak/>
              <w:t>11.13</w:t>
            </w:r>
          </w:p>
        </w:tc>
        <w:tc>
          <w:tcPr>
            <w:tcW w:w="11678" w:type="dxa"/>
            <w:tcMar>
              <w:top w:w="50" w:type="dxa"/>
              <w:left w:w="100" w:type="dxa"/>
            </w:tcMar>
            <w:vAlign w:val="center"/>
          </w:tcPr>
          <w:p w:rsidR="00063125" w:rsidRDefault="00C31336">
            <w:pPr>
              <w:spacing w:after="0" w:line="312" w:lineRule="auto"/>
              <w:ind w:left="336"/>
              <w:jc w:val="both"/>
              <w:rPr>
                <w:lang w:val="ru-RU"/>
              </w:rPr>
            </w:pPr>
            <w:proofErr w:type="gramStart"/>
            <w:r>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z w:val="24"/>
                <w:lang w:val="ru-RU"/>
              </w:rPr>
              <w:t xml:space="preserve">Использовать теоретические знания </w:t>
            </w:r>
            <w:proofErr w:type="gramStart"/>
            <w:r>
              <w:rPr>
                <w:rFonts w:ascii="Times New Roman" w:hAnsi="Times New Roman"/>
                <w:color w:val="000000"/>
                <w:sz w:val="24"/>
                <w:lang w:val="ru-RU"/>
              </w:rPr>
              <w:t>по физике в повседневной жизни для обеспечения безопасности при обращении с приборами</w:t>
            </w:r>
            <w:proofErr w:type="gramEnd"/>
            <w:r>
              <w:rPr>
                <w:rFonts w:ascii="Times New Roman" w:hAnsi="Times New Roman"/>
                <w:color w:val="000000"/>
                <w:sz w:val="24"/>
                <w:lang w:val="ru-RU"/>
              </w:rPr>
              <w:t xml:space="preserve"> и техническими устройствами, для сохранения здоровья и соблюдения норм экологического поведения в окружающей среде</w:t>
            </w:r>
          </w:p>
        </w:tc>
      </w:tr>
      <w:tr w:rsidR="00063125" w:rsidRPr="00046707">
        <w:trPr>
          <w:trHeight w:val="144"/>
          <w:tblCellSpacing w:w="0" w:type="dxa"/>
        </w:trPr>
        <w:tc>
          <w:tcPr>
            <w:tcW w:w="1988"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rsidR="00063125" w:rsidRDefault="00C31336">
            <w:pPr>
              <w:spacing w:after="0" w:line="312" w:lineRule="auto"/>
              <w:ind w:left="336"/>
              <w:jc w:val="both"/>
              <w:rPr>
                <w:lang w:val="ru-RU"/>
              </w:rPr>
            </w:pPr>
            <w:r>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063125" w:rsidRDefault="00063125">
      <w:pPr>
        <w:rPr>
          <w:lang w:val="ru-RU"/>
        </w:rPr>
        <w:sectPr w:rsidR="00063125">
          <w:pgSz w:w="11906" w:h="16383"/>
          <w:pgMar w:top="1134" w:right="850" w:bottom="1134" w:left="1701" w:header="720" w:footer="720" w:gutter="0"/>
          <w:cols w:space="720"/>
        </w:sectPr>
      </w:pPr>
      <w:bookmarkStart w:id="15" w:name="block-55017733"/>
    </w:p>
    <w:bookmarkEnd w:id="15"/>
    <w:p w:rsidR="00063125" w:rsidRDefault="00C31336">
      <w:pPr>
        <w:spacing w:before="199" w:after="199"/>
        <w:ind w:left="120"/>
      </w:pPr>
      <w:r>
        <w:rPr>
          <w:rFonts w:ascii="Times New Roman" w:hAnsi="Times New Roman"/>
          <w:b/>
          <w:color w:val="000000"/>
          <w:sz w:val="28"/>
        </w:rPr>
        <w:lastRenderedPageBreak/>
        <w:t>ПРОВЕРЯЕМЫЕ ЭЛЕМЕНТЫ СОДЕРЖАНИЯ</w:t>
      </w:r>
    </w:p>
    <w:p w:rsidR="00063125" w:rsidRDefault="00063125">
      <w:pPr>
        <w:spacing w:before="199" w:after="199"/>
        <w:ind w:left="120"/>
      </w:pPr>
    </w:p>
    <w:p w:rsidR="00063125" w:rsidRDefault="00C31336">
      <w:pPr>
        <w:spacing w:before="199" w:after="199"/>
        <w:ind w:left="120"/>
      </w:pPr>
      <w:r>
        <w:rPr>
          <w:rFonts w:ascii="Times New Roman" w:hAnsi="Times New Roman"/>
          <w:b/>
          <w:color w:val="000000"/>
          <w:sz w:val="28"/>
        </w:rPr>
        <w:t>10 КЛАСС</w:t>
      </w:r>
    </w:p>
    <w:p w:rsidR="00063125" w:rsidRDefault="00063125">
      <w:pPr>
        <w:spacing w:after="0"/>
        <w:ind w:left="120"/>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6"/>
        <w:gridCol w:w="3067"/>
        <w:gridCol w:w="5068"/>
      </w:tblGrid>
      <w:tr w:rsidR="00063125">
        <w:trPr>
          <w:trHeight w:val="144"/>
          <w:tblCellSpacing w:w="0" w:type="dxa"/>
        </w:trPr>
        <w:tc>
          <w:tcPr>
            <w:tcW w:w="1204" w:type="dxa"/>
            <w:tcMar>
              <w:top w:w="50" w:type="dxa"/>
              <w:left w:w="100" w:type="dxa"/>
            </w:tcMar>
            <w:vAlign w:val="center"/>
          </w:tcPr>
          <w:p w:rsidR="00063125" w:rsidRDefault="00C3133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564" w:type="dxa"/>
            <w:tcMar>
              <w:top w:w="50" w:type="dxa"/>
              <w:left w:w="100" w:type="dxa"/>
            </w:tcMar>
            <w:vAlign w:val="center"/>
          </w:tcPr>
          <w:p w:rsidR="00063125" w:rsidRDefault="00C3133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020" w:type="dxa"/>
            <w:tcMar>
              <w:top w:w="50" w:type="dxa"/>
              <w:left w:w="100" w:type="dxa"/>
            </w:tcMar>
            <w:vAlign w:val="center"/>
          </w:tcPr>
          <w:p w:rsidR="00063125" w:rsidRDefault="00C3133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63125" w:rsidRPr="00046707">
        <w:trPr>
          <w:trHeight w:val="144"/>
          <w:tblCellSpacing w:w="0" w:type="dxa"/>
        </w:trPr>
        <w:tc>
          <w:tcPr>
            <w:tcW w:w="1204" w:type="dxa"/>
            <w:vMerge w:val="restart"/>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rsidR="00063125" w:rsidRDefault="00C31336">
            <w:pPr>
              <w:spacing w:after="0" w:line="336" w:lineRule="auto"/>
              <w:ind w:left="336"/>
              <w:jc w:val="center"/>
              <w:rPr>
                <w:lang w:val="ru-RU"/>
              </w:rPr>
            </w:pPr>
            <w:r>
              <w:rPr>
                <w:rFonts w:ascii="Times New Roman" w:hAnsi="Times New Roman"/>
                <w:color w:val="000000"/>
                <w:sz w:val="24"/>
                <w:lang w:val="ru-RU"/>
              </w:rPr>
              <w:t>ФИЗИКА И МЕТОДЫ НАУЧНОГО ПОЗНАНИЯ</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063125">
        <w:trPr>
          <w:trHeight w:val="144"/>
          <w:tblCellSpacing w:w="0" w:type="dxa"/>
        </w:trPr>
        <w:tc>
          <w:tcPr>
            <w:tcW w:w="120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МЕХАНИКА</w:t>
            </w:r>
          </w:p>
        </w:tc>
      </w:tr>
      <w:tr w:rsidR="00063125">
        <w:trPr>
          <w:trHeight w:val="144"/>
          <w:tblCellSpacing w:w="0" w:type="dxa"/>
        </w:trPr>
        <w:tc>
          <w:tcPr>
            <w:tcW w:w="1204" w:type="dxa"/>
            <w:vMerge w:val="restart"/>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КИНЕМАТИКА</w:t>
            </w:r>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Механическое движение. Относительность механического движения.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отсчёта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Траектория</w:t>
            </w:r>
            <w:proofErr w:type="spellEnd"/>
            <w:r>
              <w:rPr>
                <w:rFonts w:ascii="Times New Roman" w:hAnsi="Times New Roman"/>
                <w:color w:val="000000"/>
                <w:sz w:val="24"/>
              </w:rPr>
              <w:t xml:space="preserve"> </w:t>
            </w:r>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Перемещение, скорость (</w:t>
            </w:r>
            <w:r>
              <w:rPr>
                <w:rFonts w:ascii="Times New Roman" w:hAnsi="Times New Roman"/>
                <w:color w:val="000000"/>
                <w:spacing w:val="-4"/>
                <w:sz w:val="24"/>
                <w:lang w:val="ru-RU"/>
              </w:rPr>
              <w:t xml:space="preserve">средняя скорость, </w:t>
            </w:r>
            <w:r>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скоростей</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rsidR="00063125" w:rsidRDefault="00C31336">
            <w:pPr>
              <w:spacing w:after="0" w:line="336" w:lineRule="auto"/>
              <w:ind w:left="336"/>
              <w:rPr>
                <w:lang w:val="ru-RU"/>
              </w:rPr>
            </w:pPr>
            <w:r>
              <w:rPr>
                <w:rFonts w:ascii="Times New Roman" w:hAnsi="Times New Roman"/>
                <w:color w:val="000000"/>
                <w:sz w:val="24"/>
                <w:lang w:val="ru-RU"/>
              </w:rPr>
              <w:t>Свободное падение. Ускорение свободного падения</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Криволинейное движение. Равномерное движение материальной точки по окружности. </w:t>
            </w:r>
            <w:proofErr w:type="spellStart"/>
            <w:r>
              <w:rPr>
                <w:rFonts w:ascii="Times New Roman" w:hAnsi="Times New Roman"/>
                <w:color w:val="000000"/>
                <w:sz w:val="24"/>
              </w:rPr>
              <w:t>Угловая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и </w:t>
            </w:r>
            <w:proofErr w:type="spellStart"/>
            <w:r>
              <w:rPr>
                <w:rFonts w:ascii="Times New Roman" w:hAnsi="Times New Roman"/>
                <w:color w:val="000000"/>
                <w:sz w:val="24"/>
              </w:rPr>
              <w:t>частота</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Центростремительное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063125">
        <w:trPr>
          <w:trHeight w:val="144"/>
          <w:tblCellSpacing w:w="0" w:type="dxa"/>
        </w:trPr>
        <w:tc>
          <w:tcPr>
            <w:tcW w:w="1204" w:type="dxa"/>
            <w:vMerge w:val="restart"/>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ДИНАМИКА</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Масса тела. Сила. Принцип суперпозиции сил</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точек</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Сила трения. Сухое трение. Сила трения скольжения и сила трения покоя. Коэффициент трения. Сила сопротивления </w:t>
            </w:r>
            <w:r>
              <w:rPr>
                <w:rFonts w:ascii="Times New Roman" w:hAnsi="Times New Roman"/>
                <w:color w:val="000000"/>
                <w:sz w:val="24"/>
                <w:lang w:val="ru-RU"/>
              </w:rPr>
              <w:lastRenderedPageBreak/>
              <w:t>при движении тела в жидкости или газе</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Поступательное и вращательное движение абсолютно твёрдого тела</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rsidR="00063125" w:rsidRDefault="00C31336">
            <w:pPr>
              <w:keepNext/>
              <w:spacing w:after="0" w:line="336" w:lineRule="auto"/>
              <w:ind w:left="336"/>
              <w:jc w:val="both"/>
              <w:rPr>
                <w:lang w:val="ru-RU"/>
              </w:rPr>
            </w:pPr>
            <w:r>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Технические устройства: подшипники, движение искусственных спутников</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твёрдого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имеющего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ось</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063125" w:rsidRPr="00046707">
        <w:trPr>
          <w:trHeight w:val="144"/>
          <w:tblCellSpacing w:w="0" w:type="dxa"/>
        </w:trPr>
        <w:tc>
          <w:tcPr>
            <w:tcW w:w="1204" w:type="dxa"/>
            <w:vMerge w:val="restart"/>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rsidR="00063125" w:rsidRDefault="00C31336">
            <w:pPr>
              <w:spacing w:after="0" w:line="336" w:lineRule="auto"/>
              <w:ind w:left="336"/>
              <w:jc w:val="center"/>
              <w:rPr>
                <w:lang w:val="ru-RU"/>
              </w:rPr>
            </w:pPr>
            <w:r>
              <w:rPr>
                <w:rFonts w:ascii="Times New Roman" w:hAnsi="Times New Roman"/>
                <w:color w:val="000000"/>
                <w:sz w:val="24"/>
                <w:lang w:val="ru-RU"/>
              </w:rPr>
              <w:t>ЗАКОНЫ СОХРАНЕНИЯ В МЕХАНИКЕ</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rsidR="00063125" w:rsidRDefault="00C31336">
            <w:pPr>
              <w:keepNext/>
              <w:spacing w:after="0" w:line="336" w:lineRule="auto"/>
              <w:ind w:left="336"/>
              <w:jc w:val="both"/>
              <w:rPr>
                <w:lang w:val="ru-RU"/>
              </w:rPr>
            </w:pPr>
            <w:r>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rsidR="00063125" w:rsidRDefault="00C31336">
            <w:pPr>
              <w:keepNext/>
              <w:spacing w:after="0" w:line="336" w:lineRule="auto"/>
              <w:ind w:left="336"/>
              <w:jc w:val="both"/>
            </w:pPr>
            <w:r>
              <w:rPr>
                <w:rFonts w:ascii="Times New Roman" w:hAnsi="Times New Roman"/>
                <w:color w:val="000000"/>
                <w:sz w:val="24"/>
                <w:lang w:val="ru-RU"/>
              </w:rPr>
              <w:t xml:space="preserve">Закон сохранения импульса в ИСО. </w:t>
            </w: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Кинетическая энергия материальной точки. Теорема о кинетической энергии</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Потенциальная энергия. Потенциальная энергия упруго деформированной пружины. </w:t>
            </w:r>
            <w:proofErr w:type="spellStart"/>
            <w:r>
              <w:rPr>
                <w:rFonts w:ascii="Times New Roman" w:hAnsi="Times New Roman"/>
                <w:color w:val="000000"/>
                <w:sz w:val="24"/>
              </w:rPr>
              <w:t>Потенциальная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вблизи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Потенциальные и </w:t>
            </w:r>
            <w:proofErr w:type="spellStart"/>
            <w:r>
              <w:rPr>
                <w:rFonts w:ascii="Times New Roman" w:hAnsi="Times New Roman"/>
                <w:color w:val="000000"/>
                <w:sz w:val="24"/>
                <w:lang w:val="ru-RU"/>
              </w:rPr>
              <w:t>непотенциальные</w:t>
            </w:r>
            <w:proofErr w:type="spellEnd"/>
            <w:r>
              <w:rPr>
                <w:rFonts w:ascii="Times New Roman" w:hAnsi="Times New Roman"/>
                <w:color w:val="000000"/>
                <w:sz w:val="24"/>
                <w:lang w:val="ru-RU"/>
              </w:rPr>
              <w:t xml:space="preserve"> силы. Связь работы </w:t>
            </w:r>
            <w:proofErr w:type="spellStart"/>
            <w:r>
              <w:rPr>
                <w:rFonts w:ascii="Times New Roman" w:hAnsi="Times New Roman"/>
                <w:color w:val="000000"/>
                <w:sz w:val="24"/>
                <w:lang w:val="ru-RU"/>
              </w:rPr>
              <w:t>непотенциальных</w:t>
            </w:r>
            <w:proofErr w:type="spellEnd"/>
            <w:r>
              <w:rPr>
                <w:rFonts w:ascii="Times New Roman" w:hAnsi="Times New Roman"/>
                <w:color w:val="000000"/>
                <w:sz w:val="24"/>
                <w:lang w:val="ru-RU"/>
              </w:rPr>
              <w:t xml:space="preserve"> сил с изменением механической энергии системы тел.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rsidR="00063125" w:rsidRDefault="00C31336">
            <w:pPr>
              <w:keepNext/>
              <w:spacing w:after="0" w:line="336" w:lineRule="auto"/>
              <w:ind w:left="336"/>
              <w:jc w:val="both"/>
            </w:pPr>
            <w:proofErr w:type="spellStart"/>
            <w:r>
              <w:rPr>
                <w:rFonts w:ascii="Times New Roman" w:hAnsi="Times New Roman"/>
                <w:color w:val="000000"/>
                <w:sz w:val="24"/>
              </w:rPr>
              <w:t>Упругие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неупругие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столкновения</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Технические устройства: движение ракет, водомёт, копер, пружинный пистолет</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Практические работы. Изучение связи скоростей тел при неупругом ударе.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с </w:t>
            </w:r>
            <w:proofErr w:type="spellStart"/>
            <w:r>
              <w:rPr>
                <w:rFonts w:ascii="Times New Roman" w:hAnsi="Times New Roman"/>
                <w:color w:val="000000"/>
                <w:sz w:val="24"/>
              </w:rPr>
              <w:t>изменением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r>
      <w:tr w:rsidR="00063125">
        <w:trPr>
          <w:trHeight w:val="144"/>
          <w:tblCellSpacing w:w="0" w:type="dxa"/>
        </w:trPr>
        <w:tc>
          <w:tcPr>
            <w:tcW w:w="120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МОЛЕКУЛЯРНАЯ ФИЗИКА И ТЕРМОДИНАМИКА</w:t>
            </w:r>
          </w:p>
        </w:tc>
      </w:tr>
      <w:tr w:rsidR="00063125" w:rsidRPr="00046707">
        <w:trPr>
          <w:trHeight w:val="144"/>
          <w:tblCellSpacing w:w="0" w:type="dxa"/>
        </w:trPr>
        <w:tc>
          <w:tcPr>
            <w:tcW w:w="1204" w:type="dxa"/>
            <w:vMerge w:val="restart"/>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rsidR="00063125" w:rsidRDefault="00C31336">
            <w:pPr>
              <w:spacing w:after="0" w:line="336" w:lineRule="auto"/>
              <w:ind w:left="336"/>
              <w:jc w:val="center"/>
              <w:rPr>
                <w:lang w:val="ru-RU"/>
              </w:rPr>
            </w:pPr>
            <w:r>
              <w:rPr>
                <w:rFonts w:ascii="Times New Roman" w:hAnsi="Times New Roman"/>
                <w:color w:val="000000"/>
                <w:sz w:val="24"/>
                <w:lang w:val="ru-RU"/>
              </w:rPr>
              <w:t>ОСНОВЫ МОЛЕКУЛЯРНО-КИНЕТИЧЕСКОЙ ТЕОРИИ</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rsidR="00063125" w:rsidRDefault="00C31336">
            <w:pPr>
              <w:keepNext/>
              <w:spacing w:after="0" w:line="336" w:lineRule="auto"/>
              <w:ind w:left="336"/>
              <w:jc w:val="both"/>
              <w:rPr>
                <w:lang w:val="ru-RU"/>
              </w:rPr>
            </w:pPr>
            <w:r>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rsidR="00063125" w:rsidRDefault="00C31336">
            <w:pPr>
              <w:keepNext/>
              <w:spacing w:after="0" w:line="336" w:lineRule="auto"/>
              <w:ind w:left="336"/>
              <w:jc w:val="both"/>
              <w:rPr>
                <w:lang w:val="ru-RU"/>
              </w:rPr>
            </w:pPr>
            <w:r>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Масса молекул. Количество вещества. </w:t>
            </w:r>
            <w:proofErr w:type="gramStart"/>
            <w:r>
              <w:rPr>
                <w:rFonts w:ascii="Times New Roman" w:hAnsi="Times New Roman"/>
                <w:color w:val="000000"/>
                <w:sz w:val="24"/>
                <w:lang w:val="ru-RU"/>
              </w:rPr>
              <w:t>Постоянная</w:t>
            </w:r>
            <w:proofErr w:type="gramEnd"/>
            <w:r>
              <w:rPr>
                <w:rFonts w:ascii="Times New Roman" w:hAnsi="Times New Roman"/>
                <w:color w:val="000000"/>
                <w:sz w:val="24"/>
                <w:lang w:val="ru-RU"/>
              </w:rPr>
              <w:t xml:space="preserve"> Авогадро</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Тепловое равновесие. Температура и её измерение.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Цельсия</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Кельвина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Уравнение </w:t>
            </w:r>
            <w:proofErr w:type="spellStart"/>
            <w:r>
              <w:rPr>
                <w:rFonts w:ascii="Times New Roman" w:hAnsi="Times New Roman"/>
                <w:color w:val="000000"/>
                <w:sz w:val="24"/>
                <w:lang w:val="ru-RU"/>
              </w:rPr>
              <w:t>Клапейрона</w:t>
            </w:r>
            <w:proofErr w:type="spellEnd"/>
            <w:r>
              <w:rPr>
                <w:rFonts w:ascii="Times New Roman" w:hAnsi="Times New Roman"/>
                <w:color w:val="000000"/>
                <w:sz w:val="24"/>
                <w:lang w:val="ru-RU"/>
              </w:rPr>
              <w:t xml:space="preserve"> – Менделеева. Закон Дальтона </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rsidR="00063125" w:rsidRDefault="00C31336">
            <w:pPr>
              <w:keepNext/>
              <w:spacing w:after="0" w:line="336" w:lineRule="auto"/>
              <w:ind w:left="336"/>
              <w:jc w:val="both"/>
              <w:rPr>
                <w:lang w:val="ru-RU"/>
              </w:rPr>
            </w:pPr>
            <w:r>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барометр</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Практические работы. Измерение массы воздуха в классной комнате.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параметрами</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r>
      <w:tr w:rsidR="00063125">
        <w:trPr>
          <w:trHeight w:val="144"/>
          <w:tblCellSpacing w:w="0" w:type="dxa"/>
        </w:trPr>
        <w:tc>
          <w:tcPr>
            <w:tcW w:w="1204" w:type="dxa"/>
            <w:vMerge w:val="restart"/>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ОСНОВЫ ТЕРМОДИНАМИКИ</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теплопередаче</w:t>
            </w:r>
            <w:proofErr w:type="spellEnd"/>
            <w:r>
              <w:rPr>
                <w:rFonts w:ascii="Times New Roman" w:hAnsi="Times New Roman"/>
                <w:color w:val="000000"/>
                <w:sz w:val="24"/>
              </w:rPr>
              <w:t xml:space="preserve"> </w:t>
            </w:r>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Первый закон термодинамики. Применение первого закона термодинамики к </w:t>
            </w:r>
            <w:proofErr w:type="spellStart"/>
            <w:r>
              <w:rPr>
                <w:rFonts w:ascii="Times New Roman" w:hAnsi="Times New Roman"/>
                <w:color w:val="000000"/>
                <w:sz w:val="24"/>
                <w:lang w:val="ru-RU"/>
              </w:rPr>
              <w:t>изопроцессам</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интерпретация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Практические работы. Измерение удельной теплоёмкости</w:t>
            </w:r>
          </w:p>
        </w:tc>
      </w:tr>
      <w:tr w:rsidR="00063125" w:rsidRPr="00046707">
        <w:trPr>
          <w:trHeight w:val="144"/>
          <w:tblCellSpacing w:w="0" w:type="dxa"/>
        </w:trPr>
        <w:tc>
          <w:tcPr>
            <w:tcW w:w="1204" w:type="dxa"/>
            <w:vMerge w:val="restart"/>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rsidR="00063125" w:rsidRDefault="00C31336">
            <w:pPr>
              <w:spacing w:after="0" w:line="336" w:lineRule="auto"/>
              <w:ind w:left="336"/>
              <w:jc w:val="center"/>
              <w:rPr>
                <w:lang w:val="ru-RU"/>
              </w:rPr>
            </w:pPr>
            <w:r>
              <w:rPr>
                <w:rFonts w:ascii="Times New Roman" w:hAnsi="Times New Roman"/>
                <w:color w:val="000000"/>
                <w:sz w:val="24"/>
                <w:lang w:val="ru-RU"/>
              </w:rPr>
              <w:t>АГРЕГАТНЫЕ СОСТОЯНИЯ ВЕЩЕСВА. ФАЗОВЫЕ ПЕРЕХОДЫ</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pacing w:val="-2"/>
                <w:sz w:val="24"/>
                <w:lang w:val="ru-RU"/>
              </w:rPr>
              <w:t xml:space="preserve">Парообразование и конденсация. Испарение </w:t>
            </w:r>
            <w:r>
              <w:rPr>
                <w:rFonts w:ascii="Times New Roman" w:hAnsi="Times New Roman"/>
                <w:color w:val="000000"/>
                <w:spacing w:val="-2"/>
                <w:sz w:val="24"/>
                <w:lang w:val="ru-RU"/>
              </w:rPr>
              <w:lastRenderedPageBreak/>
              <w:t>и кипение. Удельная теплота парообразования. Зависимость температуры кипения от давления</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Абсолютная и относительная влажность воздуха. </w:t>
            </w:r>
            <w:proofErr w:type="spellStart"/>
            <w:r>
              <w:rPr>
                <w:rFonts w:ascii="Times New Roman" w:hAnsi="Times New Roman"/>
                <w:color w:val="000000"/>
                <w:sz w:val="24"/>
              </w:rPr>
              <w:t>Насыщенный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Твёрдое тело. Кристаллические и аморфные тела. Анизотропия свой</w:t>
            </w:r>
            <w:proofErr w:type="gramStart"/>
            <w:r>
              <w:rPr>
                <w:rFonts w:ascii="Times New Roman" w:hAnsi="Times New Roman"/>
                <w:color w:val="000000"/>
                <w:sz w:val="24"/>
                <w:lang w:val="ru-RU"/>
              </w:rPr>
              <w:t>ств кр</w:t>
            </w:r>
            <w:proofErr w:type="gramEnd"/>
            <w:r>
              <w:rPr>
                <w:rFonts w:ascii="Times New Roman" w:hAnsi="Times New Roman"/>
                <w:color w:val="000000"/>
                <w:sz w:val="24"/>
                <w:lang w:val="ru-RU"/>
              </w:rPr>
              <w:t xml:space="preserve">исталлов. Жидкие кристаллы.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Плавление и кристаллизация. Удельная теплота плавления. </w:t>
            </w:r>
            <w:proofErr w:type="spellStart"/>
            <w:r>
              <w:rPr>
                <w:rFonts w:ascii="Times New Roman" w:hAnsi="Times New Roman"/>
                <w:color w:val="000000"/>
                <w:sz w:val="24"/>
              </w:rPr>
              <w:t>Сублимация</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Технические устройства: гигрометр и психрометр, калориметр, технологии получения современных материалов, в том числе </w:t>
            </w:r>
            <w:proofErr w:type="spellStart"/>
            <w:r>
              <w:rPr>
                <w:rFonts w:ascii="Times New Roman" w:hAnsi="Times New Roman"/>
                <w:color w:val="000000"/>
                <w:sz w:val="24"/>
                <w:lang w:val="ru-RU"/>
              </w:rPr>
              <w:t>наноматериалов</w:t>
            </w:r>
            <w:proofErr w:type="spellEnd"/>
            <w:r>
              <w:rPr>
                <w:rFonts w:ascii="Times New Roman" w:hAnsi="Times New Roman"/>
                <w:color w:val="000000"/>
                <w:sz w:val="24"/>
                <w:lang w:val="ru-RU"/>
              </w:rPr>
              <w:t xml:space="preserve">, и </w:t>
            </w:r>
            <w:proofErr w:type="spellStart"/>
            <w:r>
              <w:rPr>
                <w:rFonts w:ascii="Times New Roman" w:hAnsi="Times New Roman"/>
                <w:color w:val="000000"/>
                <w:sz w:val="24"/>
                <w:lang w:val="ru-RU"/>
              </w:rPr>
              <w:t>нанотехнологии</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rsidR="00063125" w:rsidRDefault="00C31336">
            <w:pPr>
              <w:keepNext/>
              <w:spacing w:after="0" w:line="336" w:lineRule="auto"/>
              <w:ind w:left="336"/>
              <w:jc w:val="both"/>
              <w:rPr>
                <w:lang w:val="ru-RU"/>
              </w:rPr>
            </w:pPr>
            <w:r>
              <w:rPr>
                <w:rFonts w:ascii="Times New Roman" w:hAnsi="Times New Roman"/>
                <w:color w:val="000000"/>
                <w:sz w:val="24"/>
                <w:lang w:val="ru-RU"/>
              </w:rPr>
              <w:t>Практические работы. Измерение влажности воздуха</w:t>
            </w:r>
          </w:p>
        </w:tc>
      </w:tr>
      <w:tr w:rsidR="00063125">
        <w:trPr>
          <w:trHeight w:val="144"/>
          <w:tblCellSpacing w:w="0" w:type="dxa"/>
        </w:trPr>
        <w:tc>
          <w:tcPr>
            <w:tcW w:w="120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ЭЛЕКТРОДИНАМИКА</w:t>
            </w:r>
          </w:p>
        </w:tc>
      </w:tr>
      <w:tr w:rsidR="00063125">
        <w:trPr>
          <w:trHeight w:val="144"/>
          <w:tblCellSpacing w:w="0" w:type="dxa"/>
        </w:trPr>
        <w:tc>
          <w:tcPr>
            <w:tcW w:w="1204" w:type="dxa"/>
            <w:vMerge w:val="restart"/>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ЭЛЕКТРОСТАТИКА</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rsidR="00063125" w:rsidRDefault="00C31336">
            <w:pPr>
              <w:keepNext/>
              <w:spacing w:after="0" w:line="336" w:lineRule="auto"/>
              <w:ind w:left="336"/>
              <w:jc w:val="both"/>
              <w:rPr>
                <w:lang w:val="ru-RU"/>
              </w:rPr>
            </w:pPr>
            <w:r>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rsidR="00063125" w:rsidRDefault="00C31336">
            <w:pPr>
              <w:keepNext/>
              <w:spacing w:after="0" w:line="336" w:lineRule="auto"/>
              <w:ind w:left="336"/>
              <w:jc w:val="both"/>
            </w:pP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диэлектрики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полупроводники</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зарядов</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Кулона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Работа сил электростатического поля. Потенциал. </w:t>
            </w: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потенциалов</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Проводники и диэлектрики в постоянном электрическом поле. </w:t>
            </w:r>
            <w:proofErr w:type="spellStart"/>
            <w:r>
              <w:rPr>
                <w:rFonts w:ascii="Times New Roman" w:hAnsi="Times New Roman"/>
                <w:color w:val="000000"/>
                <w:sz w:val="24"/>
              </w:rPr>
              <w:t>Диэлектрическая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проницаемость</w:t>
            </w:r>
            <w:proofErr w:type="spellEnd"/>
            <w:r>
              <w:rPr>
                <w:rFonts w:ascii="Times New Roman" w:hAnsi="Times New Roman"/>
                <w:color w:val="000000"/>
                <w:sz w:val="24"/>
              </w:rPr>
              <w:t xml:space="preserve"> </w:t>
            </w:r>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rsidR="00063125" w:rsidRDefault="00C31336">
            <w:pPr>
              <w:keepNext/>
              <w:spacing w:after="0" w:line="336" w:lineRule="auto"/>
              <w:ind w:left="336"/>
              <w:jc w:val="both"/>
            </w:pPr>
            <w:r>
              <w:rPr>
                <w:rFonts w:ascii="Times New Roman" w:hAnsi="Times New Roman"/>
                <w:color w:val="000000"/>
                <w:sz w:val="24"/>
                <w:lang w:val="ru-RU"/>
              </w:rPr>
              <w:t xml:space="preserve">Электроёмкость. Конденсатор. Электроёмкость плоского конденсатора.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конденсатора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rsidR="00063125" w:rsidRDefault="00C31336">
            <w:pPr>
              <w:spacing w:after="0" w:line="336" w:lineRule="auto"/>
              <w:ind w:left="336"/>
              <w:jc w:val="both"/>
              <w:rPr>
                <w:lang w:val="ru-RU"/>
              </w:rPr>
            </w:pPr>
            <w:proofErr w:type="gramStart"/>
            <w:r>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roofErr w:type="gram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Практические работы. Измерение электроёмкости конденсатора</w:t>
            </w:r>
          </w:p>
        </w:tc>
      </w:tr>
      <w:tr w:rsidR="00063125" w:rsidRPr="00046707">
        <w:trPr>
          <w:trHeight w:val="144"/>
          <w:tblCellSpacing w:w="0" w:type="dxa"/>
        </w:trPr>
        <w:tc>
          <w:tcPr>
            <w:tcW w:w="1204" w:type="dxa"/>
            <w:vMerge w:val="restart"/>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rsidR="00063125" w:rsidRDefault="00C31336">
            <w:pPr>
              <w:spacing w:after="0" w:line="336" w:lineRule="auto"/>
              <w:ind w:left="336"/>
              <w:jc w:val="center"/>
              <w:rPr>
                <w:lang w:val="ru-RU"/>
              </w:rPr>
            </w:pPr>
            <w:r>
              <w:rPr>
                <w:rFonts w:ascii="Times New Roman" w:hAnsi="Times New Roman"/>
                <w:color w:val="000000"/>
                <w:sz w:val="24"/>
                <w:lang w:val="ru-RU"/>
              </w:rPr>
              <w:t>ПОСТОЯННЫЙ ЭЛЕКТРИЧЕСКИЙ ТОК. ТОКИ В РАЗЛИЧНЫХ СРЕДАХ</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rsidR="00063125" w:rsidRDefault="00C31336">
            <w:pPr>
              <w:keepNext/>
              <w:spacing w:after="0" w:line="336" w:lineRule="auto"/>
              <w:ind w:left="336"/>
              <w:jc w:val="both"/>
              <w:rPr>
                <w:lang w:val="ru-RU"/>
              </w:rPr>
            </w:pPr>
            <w:r>
              <w:rPr>
                <w:rFonts w:ascii="Times New Roman" w:hAnsi="Times New Roman"/>
                <w:color w:val="000000"/>
                <w:sz w:val="24"/>
                <w:lang w:val="ru-RU"/>
              </w:rPr>
              <w:t>Напряжение. Закон Ома для участка цепи</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Электрическое сопротивление. Удельное сопротивление вещества</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Последовательное, параллельное, смешанное соединение проводников</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Работа электрического тока. Закон Джоуля – Ленца</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электродвижущая сила (далее – ЭДС) и внутреннее сопротивление источника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Ома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замкнутой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цепи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proofErr w:type="spellStart"/>
            <w:r>
              <w:rPr>
                <w:rFonts w:ascii="Times New Roman" w:hAnsi="Times New Roman"/>
                <w:color w:val="000000"/>
                <w:sz w:val="24"/>
              </w:rPr>
              <w:t>Сверхпроводимость</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Электрический ток в вакууме. Свойства электронных пучков</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Полупроводники. Собственная и примесная </w:t>
            </w:r>
            <w:r>
              <w:rPr>
                <w:rFonts w:ascii="Times New Roman" w:hAnsi="Times New Roman"/>
                <w:color w:val="000000"/>
                <w:sz w:val="24"/>
                <w:lang w:val="ru-RU"/>
              </w:rPr>
              <w:lastRenderedPageBreak/>
              <w:t xml:space="preserve">проводимость полупроводников.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p-n </w:t>
            </w:r>
            <w:proofErr w:type="spellStart"/>
            <w:r>
              <w:rPr>
                <w:rFonts w:ascii="Times New Roman" w:hAnsi="Times New Roman"/>
                <w:color w:val="000000"/>
                <w:sz w:val="24"/>
              </w:rPr>
              <w:t>перехода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Полупроводниковые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приборы</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Электрический ток в электролитах. Электролитическая диссоциация. </w:t>
            </w:r>
            <w:proofErr w:type="spellStart"/>
            <w:r>
              <w:rPr>
                <w:rFonts w:ascii="Times New Roman" w:hAnsi="Times New Roman"/>
                <w:color w:val="000000"/>
                <w:sz w:val="24"/>
              </w:rPr>
              <w:t>Электролиз</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Электрический ток в газах. Самостоятельный и несамостоятельный разряд.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разряда</w:t>
            </w:r>
            <w:proofErr w:type="spellEnd"/>
            <w:r>
              <w:rPr>
                <w:rFonts w:ascii="Times New Roman" w:hAnsi="Times New Roman"/>
                <w:color w:val="000000"/>
                <w:sz w:val="24"/>
              </w:rPr>
              <w:t xml:space="preserve">. </w:t>
            </w:r>
            <w:proofErr w:type="spellStart"/>
            <w:r>
              <w:rPr>
                <w:rFonts w:ascii="Times New Roman" w:hAnsi="Times New Roman"/>
                <w:color w:val="000000"/>
                <w:sz w:val="24"/>
              </w:rPr>
              <w:t>Молния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Плазма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rsidR="00063125" w:rsidRDefault="00C31336">
            <w:pPr>
              <w:spacing w:after="0" w:line="336" w:lineRule="auto"/>
              <w:ind w:left="336"/>
              <w:jc w:val="both"/>
              <w:rPr>
                <w:lang w:val="ru-RU"/>
              </w:rPr>
            </w:pPr>
            <w:proofErr w:type="gramStart"/>
            <w:r>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564" w:type="dxa"/>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Практические работы. Изучение смешанного соединения резисторов.</w:t>
            </w:r>
          </w:p>
          <w:p w:rsidR="00063125" w:rsidRDefault="00C31336">
            <w:pPr>
              <w:spacing w:after="0" w:line="336" w:lineRule="auto"/>
              <w:ind w:left="336"/>
              <w:jc w:val="both"/>
            </w:pPr>
            <w:r>
              <w:rPr>
                <w:rFonts w:ascii="Times New Roman" w:hAnsi="Times New Roman"/>
                <w:color w:val="000000"/>
                <w:sz w:val="24"/>
                <w:lang w:val="ru-RU"/>
              </w:rPr>
              <w:t xml:space="preserve">Измерение ЭДС источника тока и его внутреннего сопротивления.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электролиза</w:t>
            </w:r>
            <w:proofErr w:type="spellEnd"/>
          </w:p>
        </w:tc>
      </w:tr>
    </w:tbl>
    <w:p w:rsidR="00063125" w:rsidRDefault="00063125">
      <w:pPr>
        <w:spacing w:after="0"/>
        <w:ind w:left="120"/>
      </w:pPr>
    </w:p>
    <w:p w:rsidR="00063125" w:rsidRDefault="00C31336">
      <w:pPr>
        <w:spacing w:before="199" w:after="199"/>
        <w:ind w:left="120"/>
      </w:pPr>
      <w:r>
        <w:rPr>
          <w:rFonts w:ascii="Times New Roman" w:hAnsi="Times New Roman"/>
          <w:b/>
          <w:color w:val="000000"/>
          <w:sz w:val="28"/>
        </w:rPr>
        <w:t>11 КЛАСС</w:t>
      </w:r>
    </w:p>
    <w:p w:rsidR="00063125" w:rsidRDefault="00063125">
      <w:pPr>
        <w:spacing w:after="0"/>
        <w:ind w:left="120"/>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6"/>
        <w:gridCol w:w="3384"/>
        <w:gridCol w:w="4751"/>
      </w:tblGrid>
      <w:tr w:rsidR="00063125">
        <w:trPr>
          <w:trHeight w:val="144"/>
          <w:tblCellSpacing w:w="0" w:type="dxa"/>
        </w:trPr>
        <w:tc>
          <w:tcPr>
            <w:tcW w:w="1204" w:type="dxa"/>
            <w:tcMar>
              <w:top w:w="50" w:type="dxa"/>
              <w:left w:w="100" w:type="dxa"/>
            </w:tcMar>
            <w:vAlign w:val="center"/>
          </w:tcPr>
          <w:p w:rsidR="00063125" w:rsidRDefault="00C3133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863" w:type="dxa"/>
            <w:tcMar>
              <w:top w:w="50" w:type="dxa"/>
              <w:left w:w="100" w:type="dxa"/>
            </w:tcMar>
            <w:vAlign w:val="center"/>
          </w:tcPr>
          <w:p w:rsidR="00063125" w:rsidRDefault="00C3133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5703" w:type="dxa"/>
            <w:tcMar>
              <w:top w:w="50" w:type="dxa"/>
              <w:left w:w="100" w:type="dxa"/>
            </w:tcMar>
            <w:vAlign w:val="center"/>
          </w:tcPr>
          <w:p w:rsidR="00063125" w:rsidRDefault="00C3133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63125">
        <w:trPr>
          <w:trHeight w:val="144"/>
          <w:tblCellSpacing w:w="0" w:type="dxa"/>
        </w:trPr>
        <w:tc>
          <w:tcPr>
            <w:tcW w:w="1204"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ЭЛЕКТРОДИНАМИКА</w:t>
            </w:r>
          </w:p>
        </w:tc>
      </w:tr>
      <w:tr w:rsidR="00063125" w:rsidRPr="00046707">
        <w:trPr>
          <w:trHeight w:val="144"/>
          <w:tblCellSpacing w:w="0" w:type="dxa"/>
        </w:trPr>
        <w:tc>
          <w:tcPr>
            <w:tcW w:w="1204" w:type="dxa"/>
            <w:vMerge w:val="restart"/>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rsidR="00063125" w:rsidRDefault="00C31336">
            <w:pPr>
              <w:spacing w:after="0" w:line="336" w:lineRule="auto"/>
              <w:ind w:left="336"/>
              <w:jc w:val="center"/>
              <w:rPr>
                <w:lang w:val="ru-RU"/>
              </w:rPr>
            </w:pPr>
            <w:r>
              <w:rPr>
                <w:rFonts w:ascii="Times New Roman" w:hAnsi="Times New Roman"/>
                <w:color w:val="000000"/>
                <w:sz w:val="24"/>
                <w:lang w:val="ru-RU"/>
              </w:rPr>
              <w:t>МАГНИТНОЕ ПОЛЕ. ЭЛЕКТРОМАГНИТНАЯ ИНДУКЦИЯ</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Постоянные магниты. Взаимодействие постоянных магнитов </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proofErr w:type="spellStart"/>
            <w:r>
              <w:rPr>
                <w:rFonts w:ascii="Times New Roman" w:hAnsi="Times New Roman"/>
                <w:color w:val="000000"/>
                <w:sz w:val="24"/>
              </w:rPr>
              <w:t>Картина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поля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постоянных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магнитов</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proofErr w:type="spellStart"/>
            <w:r>
              <w:rPr>
                <w:rFonts w:ascii="Times New Roman" w:hAnsi="Times New Roman"/>
                <w:color w:val="000000"/>
                <w:sz w:val="24"/>
              </w:rPr>
              <w:t>Опыт</w:t>
            </w:r>
            <w:proofErr w:type="spellEnd"/>
            <w:r>
              <w:rPr>
                <w:rFonts w:ascii="Times New Roman" w:hAnsi="Times New Roman"/>
                <w:color w:val="000000"/>
                <w:sz w:val="24"/>
              </w:rPr>
              <w:t xml:space="preserve"> </w:t>
            </w:r>
            <w:proofErr w:type="spellStart"/>
            <w:r>
              <w:rPr>
                <w:rFonts w:ascii="Times New Roman" w:hAnsi="Times New Roman"/>
                <w:color w:val="000000"/>
                <w:sz w:val="24"/>
              </w:rPr>
              <w:t>Эрстеда</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проводников</w:t>
            </w:r>
            <w:proofErr w:type="spellEnd"/>
            <w:r>
              <w:rPr>
                <w:rFonts w:ascii="Times New Roman" w:hAnsi="Times New Roman"/>
                <w:color w:val="000000"/>
                <w:sz w:val="24"/>
              </w:rPr>
              <w:t xml:space="preserve"> с </w:t>
            </w:r>
            <w:proofErr w:type="spellStart"/>
            <w:r>
              <w:rPr>
                <w:rFonts w:ascii="Times New Roman" w:hAnsi="Times New Roman"/>
                <w:color w:val="000000"/>
                <w:sz w:val="24"/>
              </w:rPr>
              <w:t>током</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rsidR="00063125" w:rsidRDefault="00C31336">
            <w:pPr>
              <w:spacing w:after="0" w:line="336" w:lineRule="auto"/>
              <w:ind w:left="336"/>
              <w:rPr>
                <w:lang w:val="ru-RU"/>
              </w:rPr>
            </w:pPr>
            <w:r>
              <w:rPr>
                <w:rFonts w:ascii="Times New Roman" w:hAnsi="Times New Roman"/>
                <w:color w:val="000000"/>
                <w:sz w:val="24"/>
                <w:lang w:val="ru-RU"/>
              </w:rPr>
              <w:t>Сила Ампера, её модуль и направление</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Лоренца</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Поток</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ЭДС индукции. Закон электромагнитной индукции Фарадея</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Индуктивность. Явление самоиндукции. ЭДС самоиндукции</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Энергия магнитного поля катушки с током</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pacing w:val="-4"/>
                <w:sz w:val="24"/>
              </w:rPr>
              <w:t>Электромагнитное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поле</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явления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063125">
        <w:trPr>
          <w:trHeight w:val="144"/>
          <w:tblCellSpacing w:w="0" w:type="dxa"/>
        </w:trPr>
        <w:tc>
          <w:tcPr>
            <w:tcW w:w="1204"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КОЛЕБАНИЯ И ВОЛНЫ</w:t>
            </w:r>
          </w:p>
        </w:tc>
      </w:tr>
      <w:tr w:rsidR="00063125" w:rsidRPr="00046707">
        <w:trPr>
          <w:trHeight w:val="144"/>
          <w:tblCellSpacing w:w="0" w:type="dxa"/>
        </w:trPr>
        <w:tc>
          <w:tcPr>
            <w:tcW w:w="1204" w:type="dxa"/>
            <w:vMerge w:val="restart"/>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rsidR="00063125" w:rsidRDefault="00C31336">
            <w:pPr>
              <w:spacing w:after="0" w:line="336" w:lineRule="auto"/>
              <w:ind w:left="336"/>
              <w:jc w:val="center"/>
              <w:rPr>
                <w:lang w:val="ru-RU"/>
              </w:rPr>
            </w:pPr>
            <w:r>
              <w:rPr>
                <w:rFonts w:ascii="Times New Roman" w:hAnsi="Times New Roman"/>
                <w:color w:val="000000"/>
                <w:sz w:val="24"/>
                <w:lang w:val="ru-RU"/>
              </w:rPr>
              <w:t>МЕХАНИЧЕСКИЕ И ЭЛЕКТРОМАГНИТНЫЕ КОЛЕБАНИЯ</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Колебательная система. Свободные колебания. Гармонические колебания.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амплитуда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фаза</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колебаний</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rsidR="00063125" w:rsidRDefault="00C31336">
            <w:pPr>
              <w:keepNext/>
              <w:spacing w:after="0" w:line="336" w:lineRule="auto"/>
              <w:ind w:left="336"/>
              <w:jc w:val="both"/>
            </w:pPr>
            <w:proofErr w:type="spellStart"/>
            <w:r>
              <w:rPr>
                <w:rFonts w:ascii="Times New Roman" w:hAnsi="Times New Roman"/>
                <w:color w:val="000000"/>
                <w:sz w:val="24"/>
              </w:rPr>
              <w:t>Пружинный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proofErr w:type="spellStart"/>
            <w:r>
              <w:rPr>
                <w:rFonts w:ascii="Times New Roman" w:hAnsi="Times New Roman"/>
                <w:color w:val="000000"/>
                <w:sz w:val="24"/>
              </w:rPr>
              <w:t>Аналогия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механическими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Формула</w:t>
            </w:r>
            <w:proofErr w:type="spellEnd"/>
            <w:r>
              <w:rPr>
                <w:rFonts w:ascii="Times New Roman" w:hAnsi="Times New Roman"/>
                <w:color w:val="000000"/>
                <w:sz w:val="24"/>
              </w:rPr>
              <w:t xml:space="preserve"> </w:t>
            </w:r>
            <w:proofErr w:type="spellStart"/>
            <w:r>
              <w:rPr>
                <w:rFonts w:ascii="Times New Roman" w:hAnsi="Times New Roman"/>
                <w:color w:val="000000"/>
                <w:sz w:val="24"/>
              </w:rPr>
              <w:t>Томсона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Закон сохранения энергии в идеальном колебательном контуре</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Вынужденные механические колебания. Резонанс. Резонансная кривая. </w:t>
            </w:r>
            <w:proofErr w:type="spellStart"/>
            <w:r>
              <w:rPr>
                <w:rFonts w:ascii="Times New Roman" w:hAnsi="Times New Roman"/>
                <w:color w:val="000000"/>
                <w:sz w:val="24"/>
              </w:rPr>
              <w:t>Вынужденные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r>
              <w:rPr>
                <w:rFonts w:ascii="Times New Roman" w:hAnsi="Times New Roman"/>
                <w:color w:val="000000"/>
                <w:sz w:val="24"/>
              </w:rPr>
              <w:t>.</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Переменный ток. Синусоидальный переменный ток.</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w:t>
            </w:r>
            <w:proofErr w:type="gramStart"/>
            <w:r>
              <w:rPr>
                <w:rFonts w:ascii="Times New Roman" w:hAnsi="Times New Roman"/>
                <w:color w:val="000000"/>
                <w:sz w:val="24"/>
                <w:lang w:val="ru-RU"/>
              </w:rPr>
              <w:t>соединённых</w:t>
            </w:r>
            <w:proofErr w:type="gramEnd"/>
            <w:r>
              <w:rPr>
                <w:rFonts w:ascii="Times New Roman" w:hAnsi="Times New Roman"/>
                <w:color w:val="000000"/>
                <w:sz w:val="24"/>
                <w:lang w:val="ru-RU"/>
              </w:rPr>
              <w:t xml:space="preserve"> конденсатора, катушки и резистора</w:t>
            </w:r>
          </w:p>
        </w:tc>
      </w:tr>
      <w:tr w:rsidR="00063125" w:rsidRPr="00046707">
        <w:trPr>
          <w:trHeight w:val="144"/>
          <w:tblCellSpacing w:w="0" w:type="dxa"/>
        </w:trPr>
        <w:tc>
          <w:tcPr>
            <w:tcW w:w="1204" w:type="dxa"/>
            <w:vMerge w:val="restart"/>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rsidR="00063125" w:rsidRDefault="00C31336">
            <w:pPr>
              <w:spacing w:after="0" w:line="336" w:lineRule="auto"/>
              <w:ind w:left="336"/>
              <w:jc w:val="center"/>
              <w:rPr>
                <w:lang w:val="ru-RU"/>
              </w:rPr>
            </w:pPr>
            <w:r>
              <w:rPr>
                <w:rFonts w:ascii="Times New Roman" w:hAnsi="Times New Roman"/>
                <w:color w:val="000000"/>
                <w:sz w:val="24"/>
                <w:lang w:val="ru-RU"/>
              </w:rPr>
              <w:t>МЕХАНИЧЕСКИЕ И ЭЛЕКТРОМАГНИТНЫЕ ВОЛНЫ</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w:t>
            </w:r>
            <w:r>
              <w:rPr>
                <w:rFonts w:ascii="Times New Roman" w:hAnsi="Times New Roman"/>
                <w:color w:val="000000"/>
                <w:sz w:val="24"/>
              </w:rPr>
              <w:t>Par</w:t>
            </w:r>
            <w:r>
              <w:rPr>
                <w:rFonts w:ascii="Times New Roman" w:hAnsi="Times New Roman"/>
                <w:color w:val="000000"/>
                <w:sz w:val="24"/>
                <w:lang w:val="ru-RU"/>
              </w:rPr>
              <w:t>### Интерференция и дифракция механических волн</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Звук. Скорость звука. Громкость звука.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Тембр</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Pr>
                <w:rFonts w:ascii="Times New Roman" w:hAnsi="Times New Roman"/>
                <w:color w:val="000000"/>
                <w:sz w:val="24"/>
                <w:lang w:val="ru-RU"/>
              </w:rPr>
              <w:t xml:space="preserve">, </w:t>
            </w:r>
            <w:r>
              <w:rPr>
                <w:rFonts w:ascii="Times New Roman" w:hAnsi="Times New Roman"/>
                <w:color w:val="000000"/>
                <w:sz w:val="24"/>
              </w:rPr>
              <w:t>B</w:t>
            </w:r>
            <w:r>
              <w:rPr>
                <w:rFonts w:ascii="Times New Roman" w:hAnsi="Times New Roman"/>
                <w:color w:val="000000"/>
                <w:sz w:val="24"/>
                <w:lang w:val="ru-RU"/>
              </w:rPr>
              <w:t xml:space="preserve"> и ʋ в электромагнитной волне в вакууме</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Принципы радиосвязи и телевидения. Радиолокация.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rsidR="00063125" w:rsidRDefault="00C31336">
            <w:pPr>
              <w:keepNext/>
              <w:spacing w:after="0" w:line="336" w:lineRule="auto"/>
              <w:ind w:left="336"/>
              <w:jc w:val="both"/>
              <w:rPr>
                <w:lang w:val="ru-RU"/>
              </w:rPr>
            </w:pPr>
            <w:r>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063125">
        <w:trPr>
          <w:trHeight w:val="144"/>
          <w:tblCellSpacing w:w="0" w:type="dxa"/>
        </w:trPr>
        <w:tc>
          <w:tcPr>
            <w:tcW w:w="1204" w:type="dxa"/>
            <w:vMerge w:val="restart"/>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ОПТИКА</w:t>
            </w:r>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pacing w:val="2"/>
                <w:sz w:val="24"/>
                <w:lang w:val="ru-RU"/>
              </w:rPr>
              <w:t xml:space="preserve">Прямолинейное распространение света в однородной среде. </w:t>
            </w:r>
            <w:proofErr w:type="spellStart"/>
            <w:r>
              <w:rPr>
                <w:rFonts w:ascii="Times New Roman" w:hAnsi="Times New Roman"/>
                <w:color w:val="000000"/>
                <w:spacing w:val="2"/>
                <w:sz w:val="24"/>
              </w:rPr>
              <w:t>Луч</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света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Отражение света. Законы отражения света. </w:t>
            </w:r>
            <w:r>
              <w:rPr>
                <w:rFonts w:ascii="Times New Roman" w:hAnsi="Times New Roman"/>
                <w:color w:val="000000"/>
                <w:spacing w:val="-10"/>
                <w:sz w:val="24"/>
                <w:lang w:val="ru-RU"/>
              </w:rPr>
              <w:t>Построение изображений в плоском зеркале</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pacing w:val="-10"/>
                <w:sz w:val="24"/>
                <w:lang w:val="ru-RU"/>
              </w:rPr>
              <w:t xml:space="preserve">Преломление света. Законы преломления света. </w:t>
            </w:r>
            <w:proofErr w:type="spellStart"/>
            <w:r>
              <w:rPr>
                <w:rFonts w:ascii="Times New Roman" w:hAnsi="Times New Roman"/>
                <w:color w:val="000000"/>
                <w:sz w:val="24"/>
              </w:rPr>
              <w:t>Абсолютный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преломления</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pacing w:val="-10"/>
                <w:sz w:val="24"/>
                <w:lang w:val="ru-RU"/>
              </w:rPr>
              <w:t xml:space="preserve">Полное внутреннее отражение. </w:t>
            </w:r>
            <w:r>
              <w:rPr>
                <w:rFonts w:ascii="Times New Roman" w:hAnsi="Times New Roman"/>
                <w:color w:val="000000"/>
                <w:sz w:val="24"/>
                <w:lang w:val="ru-RU"/>
              </w:rPr>
              <w:t>Предельный угол полного внутреннего отражения</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Дисперсия света. Сложный состав белого света. </w:t>
            </w:r>
            <w:proofErr w:type="spellStart"/>
            <w:r>
              <w:rPr>
                <w:rFonts w:ascii="Times New Roman" w:hAnsi="Times New Roman"/>
                <w:color w:val="000000"/>
                <w:sz w:val="24"/>
              </w:rPr>
              <w:t>Цвет</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proofErr w:type="spellStart"/>
            <w:r>
              <w:rPr>
                <w:rFonts w:ascii="Times New Roman" w:hAnsi="Times New Roman"/>
                <w:color w:val="000000"/>
                <w:sz w:val="24"/>
              </w:rPr>
              <w:t>Увеличение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даваемое</w:t>
            </w:r>
            <w:proofErr w:type="spellEnd"/>
            <w:r>
              <w:rPr>
                <w:rFonts w:ascii="Times New Roman" w:hAnsi="Times New Roman"/>
                <w:color w:val="000000"/>
                <w:sz w:val="24"/>
              </w:rPr>
              <w:t xml:space="preserve"> </w:t>
            </w:r>
            <w:proofErr w:type="spellStart"/>
            <w:r>
              <w:rPr>
                <w:rFonts w:ascii="Times New Roman" w:hAnsi="Times New Roman"/>
                <w:color w:val="000000"/>
                <w:sz w:val="24"/>
              </w:rPr>
              <w:t>линзой</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Пределы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оптики</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Интерференция света. Когерентные источники. Условия наблюдения максимумов и минимумов в интерференционной картине от двух </w:t>
            </w:r>
            <w:r>
              <w:rPr>
                <w:rFonts w:ascii="Times New Roman" w:hAnsi="Times New Roman"/>
                <w:color w:val="000000"/>
                <w:sz w:val="24"/>
                <w:lang w:val="ru-RU"/>
              </w:rPr>
              <w:lastRenderedPageBreak/>
              <w:t>синфазных когерентных источников</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Поляризация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rsidR="00063125" w:rsidRDefault="00C31336">
            <w:pPr>
              <w:spacing w:after="0" w:line="336" w:lineRule="auto"/>
              <w:ind w:left="336"/>
              <w:jc w:val="both"/>
              <w:rPr>
                <w:lang w:val="ru-RU"/>
              </w:rPr>
            </w:pPr>
            <w:proofErr w:type="gramStart"/>
            <w:r>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roofErr w:type="gramEnd"/>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дисперсии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063125">
        <w:trPr>
          <w:trHeight w:val="144"/>
          <w:tblCellSpacing w:w="0" w:type="dxa"/>
        </w:trPr>
        <w:tc>
          <w:tcPr>
            <w:tcW w:w="1204" w:type="dxa"/>
            <w:vMerge w:val="restart"/>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rsidR="00063125" w:rsidRDefault="00C31336">
            <w:pPr>
              <w:keepNext/>
              <w:spacing w:after="0" w:line="336" w:lineRule="auto"/>
              <w:ind w:left="336"/>
              <w:jc w:val="both"/>
              <w:rPr>
                <w:lang w:val="ru-RU"/>
              </w:rPr>
            </w:pPr>
            <w:r>
              <w:rPr>
                <w:rFonts w:ascii="Times New Roman" w:hAnsi="Times New Roman"/>
                <w:color w:val="000000"/>
                <w:sz w:val="24"/>
                <w:lang w:val="ru-RU"/>
              </w:rPr>
              <w:t>Относительность одновременности. Замедление времени и сокращение длины</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Энергия и импульс свободной частицы</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Связь массы с энергией и импульсом свободной частицы.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частицы</w:t>
            </w:r>
            <w:proofErr w:type="spellEnd"/>
          </w:p>
        </w:tc>
      </w:tr>
      <w:tr w:rsidR="00063125">
        <w:trPr>
          <w:trHeight w:val="144"/>
          <w:tblCellSpacing w:w="0" w:type="dxa"/>
        </w:trPr>
        <w:tc>
          <w:tcPr>
            <w:tcW w:w="1204"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КВАНТОВАЯ ФИЗИКА</w:t>
            </w:r>
          </w:p>
        </w:tc>
      </w:tr>
      <w:tr w:rsidR="00063125">
        <w:trPr>
          <w:trHeight w:val="144"/>
          <w:tblCellSpacing w:w="0" w:type="dxa"/>
        </w:trPr>
        <w:tc>
          <w:tcPr>
            <w:tcW w:w="1204" w:type="dxa"/>
            <w:vMerge w:val="restart"/>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ЭЛЕМЕНТЫ КВАНТОВОЙ ОПТИКИ</w:t>
            </w:r>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Фотоны. Формула Планка связи энергии фотона с его частотой.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импульс</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фотона</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rsidR="00063125" w:rsidRDefault="00C31336">
            <w:pPr>
              <w:keepNext/>
              <w:spacing w:after="0" w:line="336" w:lineRule="auto"/>
              <w:ind w:left="336"/>
              <w:jc w:val="both"/>
            </w:pPr>
            <w:r>
              <w:rPr>
                <w:rFonts w:ascii="Times New Roman" w:hAnsi="Times New Roman"/>
                <w:color w:val="000000"/>
                <w:sz w:val="24"/>
                <w:lang w:val="ru-RU"/>
              </w:rPr>
              <w:t xml:space="preserve">Открытие и исследование фотоэффекта. Опыты А.Г. Столетова.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Уравнение Эйнштейна для фотоэффекта. «Красная граница» фотоэффекта</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Давление света. Опыты П.Н. Лебедева</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rsidR="00063125" w:rsidRDefault="00C31336">
            <w:pPr>
              <w:spacing w:after="0" w:line="336" w:lineRule="auto"/>
              <w:ind w:left="336"/>
              <w:jc w:val="both"/>
            </w:pP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Технические устройства: фотоэлемент, фотодатчик, солнечная батарея, светодиод</w:t>
            </w:r>
          </w:p>
        </w:tc>
      </w:tr>
      <w:tr w:rsidR="00063125">
        <w:trPr>
          <w:trHeight w:val="144"/>
          <w:tblCellSpacing w:w="0" w:type="dxa"/>
        </w:trPr>
        <w:tc>
          <w:tcPr>
            <w:tcW w:w="1204" w:type="dxa"/>
            <w:vMerge w:val="restart"/>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СТРОЕНИЕ АТОМА</w:t>
            </w:r>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rsidR="00063125" w:rsidRDefault="00C31336">
            <w:pPr>
              <w:spacing w:after="0" w:line="336" w:lineRule="auto"/>
              <w:ind w:left="336"/>
            </w:pPr>
            <w:r>
              <w:rPr>
                <w:rFonts w:ascii="Times New Roman" w:hAnsi="Times New Roman"/>
                <w:color w:val="000000"/>
                <w:sz w:val="24"/>
                <w:lang w:val="ru-RU"/>
              </w:rPr>
              <w:t xml:space="preserve">Модель атома Томсона. Опыты Резерфорда по исследованию строения атома. </w:t>
            </w:r>
            <w:proofErr w:type="spellStart"/>
            <w:r>
              <w:rPr>
                <w:rFonts w:ascii="Times New Roman" w:hAnsi="Times New Roman"/>
                <w:color w:val="000000"/>
                <w:sz w:val="24"/>
              </w:rPr>
              <w:t>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r>
      <w:tr w:rsidR="00063125">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уровней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водорода</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Спонтанное и вынужденное излучение. Устройство и принцип работы лазера</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Практические работы. Наблюдение линейчатого спектра</w:t>
            </w:r>
          </w:p>
        </w:tc>
      </w:tr>
      <w:tr w:rsidR="00063125">
        <w:trPr>
          <w:trHeight w:val="144"/>
          <w:tblCellSpacing w:w="0" w:type="dxa"/>
        </w:trPr>
        <w:tc>
          <w:tcPr>
            <w:tcW w:w="1204" w:type="dxa"/>
            <w:vMerge w:val="restart"/>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АТОМНОЕ ЯДРО</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Методы наблюдения и регистрации элементарных частиц</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 xml:space="preserve">Открытие радиоактивности. </w:t>
            </w:r>
            <w:r>
              <w:rPr>
                <w:rFonts w:ascii="Times New Roman" w:hAnsi="Times New Roman"/>
                <w:color w:val="000000"/>
                <w:spacing w:val="-2"/>
                <w:sz w:val="24"/>
                <w:lang w:val="ru-RU"/>
              </w:rPr>
              <w:t>Опыты Резерфорда по определению состава радиоактивного излучения. Свойства альф</w:t>
            </w:r>
            <w:proofErr w:type="gramStart"/>
            <w:r>
              <w:rPr>
                <w:rFonts w:ascii="Times New Roman" w:hAnsi="Times New Roman"/>
                <w:color w:val="000000"/>
                <w:spacing w:val="-2"/>
                <w:sz w:val="24"/>
                <w:lang w:val="ru-RU"/>
              </w:rPr>
              <w:t>а-</w:t>
            </w:r>
            <w:proofErr w:type="gramEnd"/>
            <w:r>
              <w:rPr>
                <w:rFonts w:ascii="Times New Roman" w:hAnsi="Times New Roman"/>
                <w:color w:val="000000"/>
                <w:spacing w:val="-2"/>
                <w:sz w:val="24"/>
                <w:lang w:val="ru-RU"/>
              </w:rPr>
              <w:t>, бета-, гамма-излучения. Влияние радиоактивности на живые организмы</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Открытие протона и нейтрона. Нуклонная модель ядра Гейзенберга – Иваненко. </w:t>
            </w:r>
            <w:proofErr w:type="spellStart"/>
            <w:r>
              <w:rPr>
                <w:rFonts w:ascii="Times New Roman" w:hAnsi="Times New Roman"/>
                <w:color w:val="000000"/>
                <w:sz w:val="24"/>
              </w:rPr>
              <w:t>Заряд</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Изотопы</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Энергия связи нуклонов в ядре. Ядерные силы. Дефект массы ядра</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Ядерные реакции. Деление и синтез ядер</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аспекты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ядерной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энергетики</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Элементарные частицы. Открытие позитрона. Фундаментальные взаимодействия</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Практические работы. Исследование треков частиц (по готовым фотографиям)</w:t>
            </w:r>
          </w:p>
        </w:tc>
      </w:tr>
      <w:tr w:rsidR="00063125">
        <w:trPr>
          <w:trHeight w:val="144"/>
          <w:tblCellSpacing w:w="0" w:type="dxa"/>
        </w:trPr>
        <w:tc>
          <w:tcPr>
            <w:tcW w:w="1204" w:type="dxa"/>
            <w:vMerge w:val="restart"/>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rsidR="00063125" w:rsidRDefault="00C31336">
            <w:pPr>
              <w:spacing w:after="0" w:line="336" w:lineRule="auto"/>
              <w:ind w:left="336"/>
              <w:jc w:val="center"/>
            </w:pPr>
            <w:r>
              <w:rPr>
                <w:rFonts w:ascii="Times New Roman" w:hAnsi="Times New Roman"/>
                <w:color w:val="000000"/>
                <w:sz w:val="24"/>
              </w:rPr>
              <w:t>ЭЛЕМЕНТЫ АСТРОФИЗИКИ</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Вид звёздного неба. Созвездия, яркие звёзды, планеты, их видимое движение</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Солнечная система. Планеты земной </w:t>
            </w:r>
            <w:r>
              <w:rPr>
                <w:rFonts w:ascii="Times New Roman" w:hAnsi="Times New Roman"/>
                <w:color w:val="000000"/>
                <w:sz w:val="24"/>
                <w:lang w:val="ru-RU"/>
              </w:rPr>
              <w:lastRenderedPageBreak/>
              <w:t xml:space="preserve">группы. Планеты-гиганты и их спутники, карликовые планеты. </w:t>
            </w:r>
            <w:proofErr w:type="spellStart"/>
            <w:r>
              <w:rPr>
                <w:rFonts w:ascii="Times New Roman" w:hAnsi="Times New Roman"/>
                <w:color w:val="000000"/>
                <w:sz w:val="24"/>
              </w:rPr>
              <w:t>Малые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Солнечной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Солнце, фотосфера и атмосфера. Солнечная активность</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pacing w:val="-2"/>
                <w:sz w:val="24"/>
                <w:lang w:val="ru-RU"/>
              </w:rPr>
              <w:t>Источник энергии Солнца и звёзд</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w:t>
            </w:r>
            <w:r>
              <w:rPr>
                <w:rFonts w:ascii="Times New Roman" w:hAnsi="Times New Roman"/>
                <w:color w:val="000000"/>
                <w:sz w:val="24"/>
              </w:rPr>
              <w:t>Par</w:t>
            </w:r>
            <w:r>
              <w:rPr>
                <w:rFonts w:ascii="Times New Roman" w:hAnsi="Times New Roman"/>
                <w:color w:val="000000"/>
                <w:sz w:val="24"/>
                <w:lang w:val="ru-RU"/>
              </w:rPr>
              <w:t>###</w:t>
            </w:r>
            <w:r>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proofErr w:type="spellStart"/>
            <w:r>
              <w:rPr>
                <w:rFonts w:ascii="Times New Roman" w:hAnsi="Times New Roman"/>
                <w:color w:val="000000"/>
                <w:spacing w:val="-4"/>
                <w:sz w:val="24"/>
              </w:rPr>
              <w:t>Этапы</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жизни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звёзд</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Типы галактик. Радиогалактики и квазары. Чёрные дыры в ядрах галактик</w:t>
            </w:r>
          </w:p>
        </w:tc>
      </w:tr>
      <w:tr w:rsidR="00063125">
        <w:trPr>
          <w:trHeight w:val="144"/>
          <w:tblCellSpacing w:w="0" w:type="dxa"/>
        </w:trPr>
        <w:tc>
          <w:tcPr>
            <w:tcW w:w="0" w:type="auto"/>
            <w:vMerge/>
            <w:tcBorders>
              <w:top w:val="nil"/>
            </w:tcBorders>
            <w:tcMar>
              <w:top w:w="50" w:type="dxa"/>
              <w:left w:w="100" w:type="dxa"/>
            </w:tcMar>
          </w:tcPr>
          <w:p w:rsidR="00063125" w:rsidRDefault="00063125">
            <w:pPr>
              <w:rPr>
                <w:lang w:val="ru-RU"/>
              </w:rPr>
            </w:pPr>
          </w:p>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rsidR="00063125" w:rsidRDefault="00C31336">
            <w:pPr>
              <w:spacing w:after="0" w:line="336" w:lineRule="auto"/>
              <w:ind w:left="336"/>
              <w:jc w:val="both"/>
            </w:pPr>
            <w:r>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горячей</w:t>
            </w:r>
            <w:proofErr w:type="spellEnd"/>
            <w:r>
              <w:rPr>
                <w:rFonts w:ascii="Times New Roman" w:hAnsi="Times New Roman"/>
                <w:color w:val="000000"/>
                <w:sz w:val="24"/>
              </w:rPr>
              <w:t xml:space="preserve"> </w:t>
            </w:r>
            <w:proofErr w:type="spellStart"/>
            <w:r>
              <w:rPr>
                <w:rFonts w:ascii="Times New Roman" w:hAnsi="Times New Roman"/>
                <w:color w:val="000000"/>
                <w:sz w:val="24"/>
              </w:rPr>
              <w:t>Вселенной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Реликтовое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излучение</w:t>
            </w:r>
            <w:proofErr w:type="spellEnd"/>
          </w:p>
        </w:tc>
      </w:tr>
      <w:tr w:rsidR="00063125" w:rsidRPr="00046707">
        <w:trPr>
          <w:trHeight w:val="144"/>
          <w:tblCellSpacing w:w="0" w:type="dxa"/>
        </w:trPr>
        <w:tc>
          <w:tcPr>
            <w:tcW w:w="0" w:type="auto"/>
            <w:vMerge/>
            <w:tcBorders>
              <w:top w:val="nil"/>
            </w:tcBorders>
            <w:tcMar>
              <w:top w:w="50" w:type="dxa"/>
              <w:left w:w="100" w:type="dxa"/>
            </w:tcMar>
          </w:tcPr>
          <w:p w:rsidR="00063125" w:rsidRDefault="00063125"/>
        </w:tc>
        <w:tc>
          <w:tcPr>
            <w:tcW w:w="3863" w:type="dxa"/>
            <w:tcMar>
              <w:top w:w="50" w:type="dxa"/>
              <w:left w:w="100" w:type="dxa"/>
            </w:tcMar>
            <w:vAlign w:val="center"/>
          </w:tcPr>
          <w:p w:rsidR="00063125" w:rsidRDefault="00C31336">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rsidR="00063125" w:rsidRDefault="00C31336">
            <w:pPr>
              <w:spacing w:after="0" w:line="336" w:lineRule="auto"/>
              <w:ind w:left="336"/>
              <w:jc w:val="both"/>
              <w:rPr>
                <w:lang w:val="ru-RU"/>
              </w:rPr>
            </w:pPr>
            <w:r>
              <w:rPr>
                <w:rFonts w:ascii="Times New Roman" w:hAnsi="Times New Roman"/>
                <w:color w:val="000000"/>
                <w:sz w:val="24"/>
                <w:lang w:val="ru-RU"/>
              </w:rPr>
              <w:t>Масштабная структура Вселенной. Метагалактика. Нерешённые проблемы астрономии</w:t>
            </w:r>
          </w:p>
        </w:tc>
      </w:tr>
    </w:tbl>
    <w:p w:rsidR="00063125" w:rsidRDefault="00063125">
      <w:pPr>
        <w:rPr>
          <w:lang w:val="ru-RU"/>
        </w:rPr>
        <w:sectPr w:rsidR="00063125">
          <w:pgSz w:w="11906" w:h="16383"/>
          <w:pgMar w:top="1134" w:right="850" w:bottom="1134" w:left="1701" w:header="720" w:footer="720" w:gutter="0"/>
          <w:cols w:space="720"/>
        </w:sectPr>
      </w:pPr>
      <w:bookmarkStart w:id="16" w:name="block-55017734"/>
    </w:p>
    <w:bookmarkEnd w:id="16"/>
    <w:p w:rsidR="00063125" w:rsidRDefault="00C31336">
      <w:pPr>
        <w:spacing w:after="0"/>
        <w:ind w:left="120"/>
        <w:rPr>
          <w:lang w:val="ru-RU"/>
        </w:rPr>
      </w:pPr>
      <w:r>
        <w:rPr>
          <w:rFonts w:ascii="Times New Roman" w:hAnsi="Times New Roman"/>
          <w:b/>
          <w:color w:val="000000"/>
          <w:sz w:val="28"/>
          <w:lang w:val="ru-RU"/>
        </w:rPr>
        <w:lastRenderedPageBreak/>
        <w:t>УЧЕБНО-МЕТОДИЧЕСКОЕ ОБЕСПЕЧЕНИЕ ОБРАЗОВАТЕЛЬНОГО ПРОЦЕССА</w:t>
      </w:r>
    </w:p>
    <w:p w:rsidR="00063125" w:rsidRDefault="00C31336">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rsidR="00046707" w:rsidRDefault="00046707" w:rsidP="00046707">
      <w:pPr>
        <w:spacing w:after="0" w:line="240" w:lineRule="auto"/>
        <w:ind w:left="120"/>
        <w:rPr>
          <w:rFonts w:ascii="Times New Roman" w:hAnsi="Times New Roman" w:cs="Times New Roman"/>
          <w:sz w:val="28"/>
          <w:szCs w:val="28"/>
          <w:lang w:val="ru-RU"/>
        </w:rPr>
      </w:pPr>
      <w:r w:rsidRPr="00046707">
        <w:rPr>
          <w:lang w:val="ru-RU"/>
        </w:rPr>
        <w:t xml:space="preserve">• </w:t>
      </w:r>
      <w:r w:rsidRPr="00046707">
        <w:rPr>
          <w:rFonts w:ascii="Times New Roman" w:hAnsi="Times New Roman" w:cs="Times New Roman"/>
          <w:sz w:val="28"/>
          <w:szCs w:val="28"/>
          <w:lang w:val="ru-RU"/>
        </w:rPr>
        <w:t xml:space="preserve">Физика, 10 класс/ </w:t>
      </w:r>
      <w:proofErr w:type="spellStart"/>
      <w:r w:rsidRPr="00046707">
        <w:rPr>
          <w:rFonts w:ascii="Times New Roman" w:hAnsi="Times New Roman" w:cs="Times New Roman"/>
          <w:sz w:val="28"/>
          <w:szCs w:val="28"/>
          <w:lang w:val="ru-RU"/>
        </w:rPr>
        <w:t>Мякишев</w:t>
      </w:r>
      <w:proofErr w:type="spellEnd"/>
      <w:r w:rsidRPr="00046707">
        <w:rPr>
          <w:rFonts w:ascii="Times New Roman" w:hAnsi="Times New Roman" w:cs="Times New Roman"/>
          <w:sz w:val="28"/>
          <w:szCs w:val="28"/>
          <w:lang w:val="ru-RU"/>
        </w:rPr>
        <w:t xml:space="preserve"> Г.Я., </w:t>
      </w:r>
      <w:proofErr w:type="spellStart"/>
      <w:r w:rsidRPr="00046707">
        <w:rPr>
          <w:rFonts w:ascii="Times New Roman" w:hAnsi="Times New Roman" w:cs="Times New Roman"/>
          <w:sz w:val="28"/>
          <w:szCs w:val="28"/>
          <w:lang w:val="ru-RU"/>
        </w:rPr>
        <w:t>Буховцев</w:t>
      </w:r>
      <w:proofErr w:type="spellEnd"/>
      <w:r w:rsidRPr="00046707">
        <w:rPr>
          <w:rFonts w:ascii="Times New Roman" w:hAnsi="Times New Roman" w:cs="Times New Roman"/>
          <w:sz w:val="28"/>
          <w:szCs w:val="28"/>
          <w:lang w:val="ru-RU"/>
        </w:rPr>
        <w:t xml:space="preserve"> Б.Б., Сотский Н.Н. под редакцией Парфентьевой Н.А., Акционерное общество «Издательство «Просвещение» </w:t>
      </w:r>
    </w:p>
    <w:p w:rsidR="00063125" w:rsidRPr="00046707" w:rsidRDefault="00046707" w:rsidP="00046707">
      <w:pPr>
        <w:spacing w:after="0" w:line="240" w:lineRule="auto"/>
        <w:ind w:left="120"/>
        <w:rPr>
          <w:rFonts w:ascii="Times New Roman" w:hAnsi="Times New Roman" w:cs="Times New Roman"/>
          <w:sz w:val="28"/>
          <w:szCs w:val="28"/>
          <w:lang w:val="ru-RU"/>
        </w:rPr>
      </w:pPr>
      <w:r w:rsidRPr="00046707">
        <w:rPr>
          <w:rFonts w:ascii="Times New Roman" w:hAnsi="Times New Roman" w:cs="Times New Roman"/>
          <w:sz w:val="28"/>
          <w:szCs w:val="28"/>
          <w:lang w:val="ru-RU"/>
        </w:rPr>
        <w:t xml:space="preserve">• Физика, 11 класс/ </w:t>
      </w:r>
      <w:proofErr w:type="spellStart"/>
      <w:r w:rsidRPr="00046707">
        <w:rPr>
          <w:rFonts w:ascii="Times New Roman" w:hAnsi="Times New Roman" w:cs="Times New Roman"/>
          <w:sz w:val="28"/>
          <w:szCs w:val="28"/>
          <w:lang w:val="ru-RU"/>
        </w:rPr>
        <w:t>Мякишев</w:t>
      </w:r>
      <w:proofErr w:type="spellEnd"/>
      <w:r w:rsidRPr="00046707">
        <w:rPr>
          <w:rFonts w:ascii="Times New Roman" w:hAnsi="Times New Roman" w:cs="Times New Roman"/>
          <w:sz w:val="28"/>
          <w:szCs w:val="28"/>
          <w:lang w:val="ru-RU"/>
        </w:rPr>
        <w:t xml:space="preserve"> Г.Л., </w:t>
      </w:r>
      <w:proofErr w:type="spellStart"/>
      <w:r w:rsidRPr="00046707">
        <w:rPr>
          <w:rFonts w:ascii="Times New Roman" w:hAnsi="Times New Roman" w:cs="Times New Roman"/>
          <w:sz w:val="28"/>
          <w:szCs w:val="28"/>
          <w:lang w:val="ru-RU"/>
        </w:rPr>
        <w:t>Буховцев</w:t>
      </w:r>
      <w:proofErr w:type="spellEnd"/>
      <w:r w:rsidRPr="00046707">
        <w:rPr>
          <w:rFonts w:ascii="Times New Roman" w:hAnsi="Times New Roman" w:cs="Times New Roman"/>
          <w:sz w:val="28"/>
          <w:szCs w:val="28"/>
          <w:lang w:val="ru-RU"/>
        </w:rPr>
        <w:t xml:space="preserve"> Б.Б., </w:t>
      </w:r>
      <w:proofErr w:type="spellStart"/>
      <w:r w:rsidRPr="00046707">
        <w:rPr>
          <w:rFonts w:ascii="Times New Roman" w:hAnsi="Times New Roman" w:cs="Times New Roman"/>
          <w:sz w:val="28"/>
          <w:szCs w:val="28"/>
          <w:lang w:val="ru-RU"/>
        </w:rPr>
        <w:t>Чаругин</w:t>
      </w:r>
      <w:proofErr w:type="spellEnd"/>
      <w:r w:rsidRPr="00046707">
        <w:rPr>
          <w:rFonts w:ascii="Times New Roman" w:hAnsi="Times New Roman" w:cs="Times New Roman"/>
          <w:sz w:val="28"/>
          <w:szCs w:val="28"/>
          <w:lang w:val="ru-RU"/>
        </w:rPr>
        <w:t xml:space="preserve"> В.М. под редакцией Парфентьевой Н.А., Акционерное общество «Издательство «Просвещение» Задачник по физике 10-11 класс / </w:t>
      </w:r>
      <w:proofErr w:type="spellStart"/>
      <w:r w:rsidRPr="00046707">
        <w:rPr>
          <w:rFonts w:ascii="Times New Roman" w:hAnsi="Times New Roman" w:cs="Times New Roman"/>
          <w:sz w:val="28"/>
          <w:szCs w:val="28"/>
          <w:lang w:val="ru-RU"/>
        </w:rPr>
        <w:t>Рымкевич</w:t>
      </w:r>
      <w:proofErr w:type="spellEnd"/>
      <w:r w:rsidRPr="00046707">
        <w:rPr>
          <w:rFonts w:ascii="Times New Roman" w:hAnsi="Times New Roman" w:cs="Times New Roman"/>
          <w:sz w:val="28"/>
          <w:szCs w:val="28"/>
          <w:lang w:val="ru-RU"/>
        </w:rPr>
        <w:t xml:space="preserve"> А.П.</w:t>
      </w:r>
    </w:p>
    <w:p w:rsidR="00063125" w:rsidRDefault="00063125">
      <w:pPr>
        <w:spacing w:after="0" w:line="480" w:lineRule="auto"/>
        <w:ind w:left="120"/>
        <w:rPr>
          <w:lang w:val="ru-RU"/>
        </w:rPr>
      </w:pPr>
    </w:p>
    <w:p w:rsidR="00063125" w:rsidRDefault="00063125">
      <w:pPr>
        <w:spacing w:after="0"/>
        <w:ind w:left="120"/>
        <w:rPr>
          <w:lang w:val="ru-RU"/>
        </w:rPr>
      </w:pPr>
    </w:p>
    <w:p w:rsidR="00063125" w:rsidRDefault="00046707">
      <w:pPr>
        <w:spacing w:after="0" w:line="480" w:lineRule="auto"/>
        <w:ind w:left="120"/>
        <w:rPr>
          <w:rFonts w:ascii="Times New Roman" w:hAnsi="Times New Roman"/>
          <w:b/>
          <w:color w:val="000000"/>
          <w:sz w:val="28"/>
          <w:lang w:val="ru-RU"/>
        </w:rPr>
      </w:pPr>
      <w:r w:rsidRPr="00046707">
        <w:rPr>
          <w:rFonts w:ascii="Times New Roman" w:hAnsi="Times New Roman"/>
          <w:b/>
          <w:color w:val="000000"/>
          <w:sz w:val="28"/>
          <w:lang w:val="ru-RU"/>
        </w:rPr>
        <w:t>Н.А.</w:t>
      </w:r>
      <w:r w:rsidR="00C31336">
        <w:rPr>
          <w:rFonts w:ascii="Times New Roman" w:hAnsi="Times New Roman"/>
          <w:b/>
          <w:color w:val="000000"/>
          <w:sz w:val="28"/>
          <w:lang w:val="ru-RU"/>
        </w:rPr>
        <w:t>МЕТОДИЧЕСКИЕ МАТЕРИАЛЫ ДЛЯ УЧИТЕЛЯ</w:t>
      </w:r>
    </w:p>
    <w:p w:rsidR="00046707" w:rsidRDefault="00046707">
      <w:pPr>
        <w:spacing w:after="0" w:line="480" w:lineRule="auto"/>
        <w:ind w:left="120"/>
        <w:rPr>
          <w:rFonts w:ascii="Times New Roman" w:hAnsi="Times New Roman"/>
          <w:b/>
          <w:color w:val="000000"/>
          <w:sz w:val="28"/>
          <w:lang w:val="ru-RU"/>
        </w:rPr>
      </w:pPr>
      <w:r w:rsidRPr="00046707">
        <w:rPr>
          <w:rFonts w:ascii="Times New Roman" w:hAnsi="Times New Roman"/>
          <w:b/>
          <w:color w:val="000000"/>
          <w:sz w:val="28"/>
          <w:lang w:val="ru-RU"/>
        </w:rPr>
        <w:t xml:space="preserve">1) Сборник задач по физике10-11 классы. Базовый уровень / </w:t>
      </w:r>
      <w:proofErr w:type="spellStart"/>
      <w:r w:rsidR="00EB6B4E">
        <w:rPr>
          <w:rFonts w:ascii="Times New Roman" w:hAnsi="Times New Roman"/>
          <w:b/>
          <w:color w:val="000000"/>
          <w:sz w:val="28"/>
          <w:lang w:val="ru-RU"/>
        </w:rPr>
        <w:t>Рымкевич</w:t>
      </w:r>
      <w:proofErr w:type="spellEnd"/>
      <w:r w:rsidRPr="00046707">
        <w:rPr>
          <w:rFonts w:ascii="Times New Roman" w:hAnsi="Times New Roman"/>
          <w:b/>
          <w:color w:val="000000"/>
          <w:sz w:val="28"/>
          <w:lang w:val="ru-RU"/>
        </w:rPr>
        <w:t xml:space="preserve"> </w:t>
      </w:r>
    </w:p>
    <w:p w:rsidR="00046707" w:rsidRDefault="00046707">
      <w:pPr>
        <w:spacing w:after="0" w:line="480" w:lineRule="auto"/>
        <w:ind w:left="120"/>
        <w:rPr>
          <w:rFonts w:ascii="Times New Roman" w:hAnsi="Times New Roman"/>
          <w:b/>
          <w:color w:val="000000"/>
          <w:sz w:val="28"/>
          <w:lang w:val="ru-RU"/>
        </w:rPr>
      </w:pPr>
      <w:r w:rsidRPr="00046707">
        <w:rPr>
          <w:rFonts w:ascii="Times New Roman" w:hAnsi="Times New Roman"/>
          <w:b/>
          <w:color w:val="000000"/>
          <w:sz w:val="28"/>
          <w:lang w:val="ru-RU"/>
        </w:rPr>
        <w:t xml:space="preserve">2) Физика. Рабочие программы. Предметная линия учебников "Классический курс". 10-11 классы / Шаталина А. В. </w:t>
      </w:r>
    </w:p>
    <w:p w:rsidR="00046707" w:rsidRDefault="00046707">
      <w:pPr>
        <w:spacing w:after="0" w:line="480" w:lineRule="auto"/>
        <w:ind w:left="120"/>
        <w:rPr>
          <w:lang w:val="ru-RU"/>
        </w:rPr>
      </w:pPr>
      <w:r w:rsidRPr="00046707">
        <w:rPr>
          <w:rFonts w:ascii="Times New Roman" w:hAnsi="Times New Roman"/>
          <w:b/>
          <w:color w:val="000000"/>
          <w:sz w:val="28"/>
          <w:lang w:val="ru-RU"/>
        </w:rPr>
        <w:t xml:space="preserve">3) Тетрадь для лабораторных работ по физике, 10, 11 </w:t>
      </w:r>
      <w:proofErr w:type="spellStart"/>
      <w:r w:rsidRPr="00046707">
        <w:rPr>
          <w:rFonts w:ascii="Times New Roman" w:hAnsi="Times New Roman"/>
          <w:b/>
          <w:color w:val="000000"/>
          <w:sz w:val="28"/>
          <w:lang w:val="ru-RU"/>
        </w:rPr>
        <w:t>кл</w:t>
      </w:r>
      <w:proofErr w:type="spellEnd"/>
      <w:r w:rsidRPr="00046707">
        <w:rPr>
          <w:rFonts w:ascii="Times New Roman" w:hAnsi="Times New Roman"/>
          <w:b/>
          <w:color w:val="000000"/>
          <w:sz w:val="28"/>
          <w:lang w:val="ru-RU"/>
        </w:rPr>
        <w:t>. / Парфентьева</w:t>
      </w:r>
    </w:p>
    <w:p w:rsidR="00063125" w:rsidRDefault="00063125">
      <w:pPr>
        <w:spacing w:after="0" w:line="480" w:lineRule="auto"/>
        <w:ind w:left="120"/>
        <w:rPr>
          <w:lang w:val="ru-RU"/>
        </w:rPr>
      </w:pPr>
    </w:p>
    <w:p w:rsidR="00063125" w:rsidRDefault="00063125">
      <w:pPr>
        <w:spacing w:after="0"/>
        <w:ind w:left="120"/>
        <w:rPr>
          <w:lang w:val="ru-RU"/>
        </w:rPr>
      </w:pPr>
    </w:p>
    <w:p w:rsidR="00063125" w:rsidRDefault="00C31336">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ЦИФРОВЫЕ ОБРАЗОВАТЕЛЬНЫЕ РЕСУРСЫ И РЕСУРСЫ СЕТИ ИНТЕРНЕТ</w:t>
      </w:r>
    </w:p>
    <w:p w:rsidR="00EB6B4E" w:rsidRDefault="00EB6B4E">
      <w:pPr>
        <w:spacing w:after="0" w:line="480" w:lineRule="auto"/>
        <w:ind w:left="120"/>
        <w:rPr>
          <w:rFonts w:ascii="Times New Roman" w:hAnsi="Times New Roman" w:cs="Times New Roman"/>
          <w:sz w:val="28"/>
          <w:szCs w:val="28"/>
          <w:lang w:val="ru-RU"/>
        </w:rPr>
      </w:pPr>
      <w:r w:rsidRPr="00EB6B4E">
        <w:rPr>
          <w:rFonts w:ascii="Times New Roman" w:hAnsi="Times New Roman" w:cs="Times New Roman"/>
          <w:sz w:val="28"/>
          <w:szCs w:val="28"/>
          <w:lang w:val="ru-RU"/>
        </w:rPr>
        <w:t xml:space="preserve">Виртуальные лабораторные работы: </w:t>
      </w:r>
      <w:hyperlink r:id="rId27" w:history="1">
        <w:r w:rsidRPr="004715B3">
          <w:rPr>
            <w:rStyle w:val="a4"/>
            <w:rFonts w:ascii="Times New Roman" w:hAnsi="Times New Roman" w:cs="Times New Roman"/>
            <w:sz w:val="28"/>
            <w:szCs w:val="28"/>
          </w:rPr>
          <w:t>https</w:t>
        </w:r>
        <w:r w:rsidRPr="004715B3">
          <w:rPr>
            <w:rStyle w:val="a4"/>
            <w:rFonts w:ascii="Times New Roman" w:hAnsi="Times New Roman" w:cs="Times New Roman"/>
            <w:sz w:val="28"/>
            <w:szCs w:val="28"/>
            <w:lang w:val="ru-RU"/>
          </w:rPr>
          <w:t>://</w:t>
        </w:r>
        <w:proofErr w:type="spellStart"/>
        <w:r w:rsidRPr="004715B3">
          <w:rPr>
            <w:rStyle w:val="a4"/>
            <w:rFonts w:ascii="Times New Roman" w:hAnsi="Times New Roman" w:cs="Times New Roman"/>
            <w:sz w:val="28"/>
            <w:szCs w:val="28"/>
          </w:rPr>
          <w:t>efizika</w:t>
        </w:r>
        <w:proofErr w:type="spellEnd"/>
        <w:r w:rsidRPr="004715B3">
          <w:rPr>
            <w:rStyle w:val="a4"/>
            <w:rFonts w:ascii="Times New Roman" w:hAnsi="Times New Roman" w:cs="Times New Roman"/>
            <w:sz w:val="28"/>
            <w:szCs w:val="28"/>
            <w:lang w:val="ru-RU"/>
          </w:rPr>
          <w:t>.</w:t>
        </w:r>
        <w:proofErr w:type="spellStart"/>
        <w:r w:rsidRPr="004715B3">
          <w:rPr>
            <w:rStyle w:val="a4"/>
            <w:rFonts w:ascii="Times New Roman" w:hAnsi="Times New Roman" w:cs="Times New Roman"/>
            <w:sz w:val="28"/>
            <w:szCs w:val="28"/>
          </w:rPr>
          <w:t>ru</w:t>
        </w:r>
        <w:proofErr w:type="spellEnd"/>
      </w:hyperlink>
      <w:r w:rsidRPr="00EB6B4E">
        <w:rPr>
          <w:rFonts w:ascii="Times New Roman" w:hAnsi="Times New Roman" w:cs="Times New Roman"/>
          <w:sz w:val="28"/>
          <w:szCs w:val="28"/>
          <w:lang w:val="ru-RU"/>
        </w:rPr>
        <w:t xml:space="preserve"> </w:t>
      </w:r>
    </w:p>
    <w:p w:rsidR="00EB6B4E" w:rsidRPr="00EB6B4E" w:rsidRDefault="00EB6B4E">
      <w:pPr>
        <w:spacing w:after="0" w:line="480" w:lineRule="auto"/>
        <w:ind w:left="120"/>
        <w:rPr>
          <w:rFonts w:ascii="Times New Roman" w:hAnsi="Times New Roman" w:cs="Times New Roman"/>
          <w:sz w:val="28"/>
          <w:szCs w:val="28"/>
          <w:lang w:val="ru-RU"/>
        </w:rPr>
      </w:pPr>
      <w:r w:rsidRPr="00EB6B4E">
        <w:rPr>
          <w:rFonts w:ascii="Times New Roman" w:hAnsi="Times New Roman" w:cs="Times New Roman"/>
          <w:sz w:val="28"/>
          <w:szCs w:val="28"/>
          <w:lang w:val="ru-RU"/>
        </w:rPr>
        <w:t xml:space="preserve">Единая коллекция ЦОР: </w:t>
      </w:r>
      <w:hyperlink r:id="rId28" w:history="1">
        <w:r w:rsidRPr="00EB6B4E">
          <w:rPr>
            <w:rStyle w:val="a4"/>
            <w:rFonts w:ascii="Times New Roman" w:hAnsi="Times New Roman" w:cs="Times New Roman"/>
            <w:sz w:val="28"/>
            <w:szCs w:val="28"/>
          </w:rPr>
          <w:t>http</w:t>
        </w:r>
        <w:r w:rsidRPr="00EB6B4E">
          <w:rPr>
            <w:rStyle w:val="a4"/>
            <w:rFonts w:ascii="Times New Roman" w:hAnsi="Times New Roman" w:cs="Times New Roman"/>
            <w:sz w:val="28"/>
            <w:szCs w:val="28"/>
            <w:lang w:val="ru-RU"/>
          </w:rPr>
          <w:t>://</w:t>
        </w:r>
        <w:r w:rsidRPr="00EB6B4E">
          <w:rPr>
            <w:rStyle w:val="a4"/>
            <w:rFonts w:ascii="Times New Roman" w:hAnsi="Times New Roman" w:cs="Times New Roman"/>
            <w:sz w:val="28"/>
            <w:szCs w:val="28"/>
          </w:rPr>
          <w:t>scho</w:t>
        </w:r>
      </w:hyperlink>
      <w:r w:rsidRPr="00EB6B4E">
        <w:rPr>
          <w:rFonts w:ascii="Times New Roman" w:hAnsi="Times New Roman" w:cs="Times New Roman"/>
          <w:sz w:val="28"/>
          <w:szCs w:val="28"/>
          <w:u w:val="single"/>
        </w:rPr>
        <w:t>ol</w:t>
      </w:r>
      <w:r w:rsidRPr="00EB6B4E">
        <w:rPr>
          <w:rFonts w:ascii="Times New Roman" w:hAnsi="Times New Roman" w:cs="Times New Roman"/>
          <w:sz w:val="28"/>
          <w:szCs w:val="28"/>
          <w:u w:val="single"/>
          <w:lang w:val="ru-RU"/>
        </w:rPr>
        <w:t>-</w:t>
      </w:r>
      <w:r w:rsidRPr="00EB6B4E">
        <w:rPr>
          <w:rFonts w:ascii="Times New Roman" w:hAnsi="Times New Roman" w:cs="Times New Roman"/>
          <w:sz w:val="28"/>
          <w:szCs w:val="28"/>
          <w:u w:val="single"/>
        </w:rPr>
        <w:t>collection</w:t>
      </w:r>
      <w:r w:rsidRPr="00EB6B4E">
        <w:rPr>
          <w:rFonts w:ascii="Times New Roman" w:hAnsi="Times New Roman" w:cs="Times New Roman"/>
          <w:sz w:val="28"/>
          <w:szCs w:val="28"/>
          <w:u w:val="single"/>
          <w:lang w:val="ru-RU"/>
        </w:rPr>
        <w:t>.</w:t>
      </w:r>
      <w:proofErr w:type="spellStart"/>
      <w:r w:rsidRPr="00EB6B4E">
        <w:rPr>
          <w:rFonts w:ascii="Times New Roman" w:hAnsi="Times New Roman" w:cs="Times New Roman"/>
          <w:sz w:val="28"/>
          <w:szCs w:val="28"/>
          <w:u w:val="single"/>
        </w:rPr>
        <w:t>edu</w:t>
      </w:r>
      <w:proofErr w:type="spellEnd"/>
      <w:r w:rsidRPr="00EB6B4E">
        <w:rPr>
          <w:rFonts w:ascii="Times New Roman" w:hAnsi="Times New Roman" w:cs="Times New Roman"/>
          <w:sz w:val="28"/>
          <w:szCs w:val="28"/>
          <w:u w:val="single"/>
          <w:lang w:val="ru-RU"/>
        </w:rPr>
        <w:t>.</w:t>
      </w:r>
      <w:proofErr w:type="spellStart"/>
      <w:r w:rsidRPr="00EB6B4E">
        <w:rPr>
          <w:rFonts w:ascii="Times New Roman" w:hAnsi="Times New Roman" w:cs="Times New Roman"/>
          <w:sz w:val="28"/>
          <w:szCs w:val="28"/>
          <w:u w:val="single"/>
        </w:rPr>
        <w:t>ru</w:t>
      </w:r>
      <w:proofErr w:type="spellEnd"/>
      <w:r w:rsidRPr="00EB6B4E">
        <w:rPr>
          <w:rFonts w:ascii="Times New Roman" w:hAnsi="Times New Roman" w:cs="Times New Roman"/>
          <w:sz w:val="28"/>
          <w:szCs w:val="28"/>
          <w:u w:val="single"/>
          <w:lang w:val="ru-RU"/>
        </w:rPr>
        <w:t>/</w:t>
      </w:r>
      <w:r w:rsidRPr="00EB6B4E">
        <w:rPr>
          <w:rFonts w:ascii="Times New Roman" w:hAnsi="Times New Roman" w:cs="Times New Roman"/>
          <w:sz w:val="28"/>
          <w:szCs w:val="28"/>
          <w:u w:val="single"/>
        </w:rPr>
        <w:t>collection</w:t>
      </w:r>
      <w:r w:rsidRPr="00EB6B4E">
        <w:rPr>
          <w:rFonts w:ascii="Times New Roman" w:hAnsi="Times New Roman" w:cs="Times New Roman"/>
          <w:sz w:val="28"/>
          <w:szCs w:val="28"/>
          <w:u w:val="single"/>
          <w:lang w:val="ru-RU"/>
        </w:rPr>
        <w:t xml:space="preserve">/ </w:t>
      </w:r>
      <w:r w:rsidRPr="00EB6B4E">
        <w:rPr>
          <w:rFonts w:ascii="Times New Roman" w:hAnsi="Times New Roman" w:cs="Times New Roman"/>
          <w:sz w:val="28"/>
          <w:szCs w:val="28"/>
          <w:u w:val="single"/>
        </w:rPr>
        <w:t>n</w:t>
      </w:r>
      <w:r w:rsidRPr="00EB6B4E">
        <w:rPr>
          <w:rFonts w:ascii="Times New Roman" w:hAnsi="Times New Roman" w:cs="Times New Roman"/>
          <w:sz w:val="28"/>
          <w:szCs w:val="28"/>
          <w:u w:val="single"/>
          <w:lang w:val="ru-RU"/>
        </w:rPr>
        <w:t>-</w:t>
      </w:r>
      <w:r w:rsidRPr="00EB6B4E">
        <w:rPr>
          <w:rFonts w:ascii="Times New Roman" w:hAnsi="Times New Roman" w:cs="Times New Roman"/>
          <w:sz w:val="28"/>
          <w:szCs w:val="28"/>
          <w:u w:val="single"/>
        </w:rPr>
        <w:t>t</w:t>
      </w:r>
      <w:r w:rsidRPr="00EB6B4E">
        <w:rPr>
          <w:rFonts w:ascii="Times New Roman" w:hAnsi="Times New Roman" w:cs="Times New Roman"/>
          <w:sz w:val="28"/>
          <w:szCs w:val="28"/>
          <w:u w:val="single"/>
          <w:lang w:val="ru-RU"/>
        </w:rPr>
        <w:t>.</w:t>
      </w:r>
      <w:proofErr w:type="spellStart"/>
      <w:r w:rsidRPr="00EB6B4E">
        <w:rPr>
          <w:rFonts w:ascii="Times New Roman" w:hAnsi="Times New Roman" w:cs="Times New Roman"/>
          <w:sz w:val="28"/>
          <w:szCs w:val="28"/>
          <w:u w:val="single"/>
        </w:rPr>
        <w:t>ru</w:t>
      </w:r>
      <w:proofErr w:type="spellEnd"/>
      <w:r>
        <w:rPr>
          <w:rFonts w:ascii="Times New Roman" w:hAnsi="Times New Roman" w:cs="Times New Roman"/>
          <w:sz w:val="28"/>
          <w:szCs w:val="28"/>
          <w:u w:val="single"/>
          <w:lang w:val="ru-RU"/>
        </w:rPr>
        <w:t xml:space="preserve"> </w:t>
      </w:r>
      <w:r w:rsidRPr="00EB6B4E">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EB6B4E">
        <w:rPr>
          <w:rFonts w:ascii="Times New Roman" w:hAnsi="Times New Roman" w:cs="Times New Roman"/>
          <w:sz w:val="28"/>
          <w:szCs w:val="28"/>
          <w:lang w:val="ru-RU"/>
        </w:rPr>
        <w:t xml:space="preserve">Электронная библиотека наука и техника: </w:t>
      </w:r>
      <w:hyperlink r:id="rId29" w:history="1">
        <w:r w:rsidRPr="004715B3">
          <w:rPr>
            <w:rStyle w:val="a4"/>
            <w:rFonts w:ascii="Times New Roman" w:hAnsi="Times New Roman" w:cs="Times New Roman"/>
            <w:sz w:val="28"/>
            <w:szCs w:val="28"/>
          </w:rPr>
          <w:t>https</w:t>
        </w:r>
        <w:r w:rsidRPr="004715B3">
          <w:rPr>
            <w:rStyle w:val="a4"/>
            <w:rFonts w:ascii="Times New Roman" w:hAnsi="Times New Roman" w:cs="Times New Roman"/>
            <w:sz w:val="28"/>
            <w:szCs w:val="28"/>
            <w:lang w:val="ru-RU"/>
          </w:rPr>
          <w:t>://</w:t>
        </w:r>
        <w:r w:rsidRPr="004715B3">
          <w:rPr>
            <w:rStyle w:val="a4"/>
            <w:rFonts w:ascii="Times New Roman" w:hAnsi="Times New Roman" w:cs="Times New Roman"/>
            <w:sz w:val="28"/>
            <w:szCs w:val="28"/>
          </w:rPr>
          <w:t>n</w:t>
        </w:r>
        <w:r w:rsidRPr="004715B3">
          <w:rPr>
            <w:rStyle w:val="a4"/>
            <w:rFonts w:ascii="Times New Roman" w:hAnsi="Times New Roman" w:cs="Times New Roman"/>
            <w:sz w:val="28"/>
            <w:szCs w:val="28"/>
            <w:lang w:val="ru-RU"/>
          </w:rPr>
          <w:t>-</w:t>
        </w:r>
        <w:r w:rsidRPr="004715B3">
          <w:rPr>
            <w:rStyle w:val="a4"/>
            <w:rFonts w:ascii="Times New Roman" w:hAnsi="Times New Roman" w:cs="Times New Roman"/>
            <w:sz w:val="28"/>
            <w:szCs w:val="28"/>
          </w:rPr>
          <w:t>t</w:t>
        </w:r>
        <w:r w:rsidRPr="004715B3">
          <w:rPr>
            <w:rStyle w:val="a4"/>
            <w:rFonts w:ascii="Times New Roman" w:hAnsi="Times New Roman" w:cs="Times New Roman"/>
            <w:sz w:val="28"/>
            <w:szCs w:val="28"/>
            <w:lang w:val="ru-RU"/>
          </w:rPr>
          <w:t>.</w:t>
        </w:r>
        <w:r w:rsidRPr="004715B3">
          <w:rPr>
            <w:rStyle w:val="a4"/>
            <w:rFonts w:ascii="Times New Roman" w:hAnsi="Times New Roman" w:cs="Times New Roman"/>
            <w:sz w:val="28"/>
            <w:szCs w:val="28"/>
          </w:rPr>
          <w:t>ru</w:t>
        </w:r>
        <w:r w:rsidRPr="004715B3">
          <w:rPr>
            <w:rStyle w:val="a4"/>
            <w:rFonts w:ascii="Times New Roman" w:hAnsi="Times New Roman" w:cs="Times New Roman"/>
            <w:sz w:val="28"/>
            <w:szCs w:val="28"/>
            <w:lang w:val="ru-RU"/>
          </w:rPr>
          <w:t>/</w:t>
        </w:r>
      </w:hyperlink>
      <w:r>
        <w:rPr>
          <w:rFonts w:ascii="Times New Roman" w:hAnsi="Times New Roman" w:cs="Times New Roman"/>
          <w:sz w:val="28"/>
          <w:szCs w:val="28"/>
          <w:lang w:val="ru-RU"/>
        </w:rPr>
        <w:t xml:space="preserve"> </w:t>
      </w:r>
      <w:bookmarkStart w:id="17" w:name="_GoBack"/>
      <w:bookmarkEnd w:id="17"/>
    </w:p>
    <w:p w:rsidR="00063125" w:rsidRDefault="00063125">
      <w:pPr>
        <w:spacing w:after="0" w:line="480" w:lineRule="auto"/>
        <w:ind w:left="120"/>
        <w:rPr>
          <w:lang w:val="ru-RU"/>
        </w:rPr>
      </w:pPr>
    </w:p>
    <w:p w:rsidR="00063125" w:rsidRDefault="00063125">
      <w:pPr>
        <w:rPr>
          <w:lang w:val="ru-RU"/>
        </w:rPr>
        <w:sectPr w:rsidR="00063125">
          <w:pgSz w:w="11906" w:h="16383"/>
          <w:pgMar w:top="1134" w:right="850" w:bottom="1134" w:left="1701" w:header="720" w:footer="720" w:gutter="0"/>
          <w:cols w:space="720"/>
        </w:sectPr>
      </w:pPr>
      <w:bookmarkStart w:id="18" w:name="block-55017735"/>
    </w:p>
    <w:bookmarkEnd w:id="18"/>
    <w:p w:rsidR="00063125" w:rsidRDefault="00063125">
      <w:pPr>
        <w:rPr>
          <w:lang w:val="ru-RU"/>
        </w:rPr>
      </w:pPr>
    </w:p>
    <w:sectPr w:rsidR="00063125">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F7C" w:rsidRDefault="00BD7F7C">
      <w:pPr>
        <w:spacing w:line="240" w:lineRule="auto"/>
      </w:pPr>
      <w:r>
        <w:separator/>
      </w:r>
    </w:p>
  </w:endnote>
  <w:endnote w:type="continuationSeparator" w:id="0">
    <w:p w:rsidR="00BD7F7C" w:rsidRDefault="00BD7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F7C" w:rsidRDefault="00BD7F7C">
      <w:pPr>
        <w:spacing w:after="0"/>
      </w:pPr>
      <w:r>
        <w:separator/>
      </w:r>
    </w:p>
  </w:footnote>
  <w:footnote w:type="continuationSeparator" w:id="0">
    <w:p w:rsidR="00BD7F7C" w:rsidRDefault="00BD7F7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092B84"/>
    <w:multiLevelType w:val="singleLevel"/>
    <w:tmpl w:val="CF092B84"/>
    <w:lvl w:ilvl="0">
      <w:start w:val="1"/>
      <w:numFmt w:val="bullet"/>
      <w:lvlText w:val=""/>
      <w:lvlJc w:val="left"/>
      <w:pPr>
        <w:ind w:left="927" w:hanging="360"/>
      </w:pPr>
      <w:rPr>
        <w:rFonts w:ascii="Symbol" w:hAnsi="Symbol" w:hint="default"/>
      </w:rPr>
    </w:lvl>
  </w:abstractNum>
  <w:abstractNum w:abstractNumId="1">
    <w:nsid w:val="0053208E"/>
    <w:multiLevelType w:val="singleLevel"/>
    <w:tmpl w:val="0053208E"/>
    <w:lvl w:ilvl="0">
      <w:start w:val="1"/>
      <w:numFmt w:val="bullet"/>
      <w:lvlText w:val=""/>
      <w:lvlJc w:val="left"/>
      <w:pPr>
        <w:ind w:left="927" w:hanging="360"/>
      </w:pPr>
      <w:rPr>
        <w:rFonts w:ascii="Symbol" w:hAnsi="Symbol" w:hint="default"/>
      </w:rPr>
    </w:lvl>
  </w:abstractNum>
  <w:abstractNum w:abstractNumId="2">
    <w:nsid w:val="59ADCABA"/>
    <w:multiLevelType w:val="singleLevel"/>
    <w:tmpl w:val="59ADCABA"/>
    <w:lvl w:ilvl="0">
      <w:start w:val="1"/>
      <w:numFmt w:val="bullet"/>
      <w:lvlText w:val=""/>
      <w:lvlJc w:val="left"/>
      <w:pPr>
        <w:ind w:left="927" w:hanging="360"/>
      </w:pPr>
      <w:rPr>
        <w:rFonts w:ascii="Symbol" w:hAnsi="Symbol"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624"/>
    <w:rsid w:val="00046707"/>
    <w:rsid w:val="00063125"/>
    <w:rsid w:val="000D05AF"/>
    <w:rsid w:val="001847AE"/>
    <w:rsid w:val="0057728A"/>
    <w:rsid w:val="0071773B"/>
    <w:rsid w:val="007F7806"/>
    <w:rsid w:val="00905624"/>
    <w:rsid w:val="00BD7F7C"/>
    <w:rsid w:val="00C31336"/>
    <w:rsid w:val="00C77E67"/>
    <w:rsid w:val="00D317B9"/>
    <w:rsid w:val="00EB6B4E"/>
    <w:rsid w:val="0B5958BD"/>
    <w:rsid w:val="277B347D"/>
    <w:rsid w:val="358E4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bf72" TargetMode="External"/><Relationship Id="rId13" Type="http://schemas.openxmlformats.org/officeDocument/2006/relationships/hyperlink" Target="https://m.edsoo.ru/7f41bf72" TargetMode="External"/><Relationship Id="rId18" Type="http://schemas.openxmlformats.org/officeDocument/2006/relationships/hyperlink" Target="https://m.edsoo.ru/7f41c97c" TargetMode="External"/><Relationship Id="rId26" Type="http://schemas.openxmlformats.org/officeDocument/2006/relationships/hyperlink" Target="https://m.edsoo.ru/7f41c97c" TargetMode="External"/><Relationship Id="rId3" Type="http://schemas.microsoft.com/office/2007/relationships/stylesWithEffects" Target="stylesWithEffects.xml"/><Relationship Id="rId21" Type="http://schemas.openxmlformats.org/officeDocument/2006/relationships/hyperlink" Target="https://m.edsoo.ru/7f41c97c" TargetMode="External"/><Relationship Id="rId7" Type="http://schemas.openxmlformats.org/officeDocument/2006/relationships/endnotes" Target="endnotes.xml"/><Relationship Id="rId12" Type="http://schemas.openxmlformats.org/officeDocument/2006/relationships/hyperlink" Target="https://m.edsoo.ru/7f41bf72" TargetMode="External"/><Relationship Id="rId17" Type="http://schemas.openxmlformats.org/officeDocument/2006/relationships/hyperlink" Target="https://m.edsoo.ru/7f41c97c" TargetMode="External"/><Relationship Id="rId25" Type="http://schemas.openxmlformats.org/officeDocument/2006/relationships/hyperlink" Target="https://m.edsoo.ru/7f41c97c" TargetMode="External"/><Relationship Id="rId2" Type="http://schemas.openxmlformats.org/officeDocument/2006/relationships/styles" Target="styles.xml"/><Relationship Id="rId16" Type="http://schemas.openxmlformats.org/officeDocument/2006/relationships/hyperlink" Target="https://m.edsoo.ru/7f41bf72" TargetMode="External"/><Relationship Id="rId20" Type="http://schemas.openxmlformats.org/officeDocument/2006/relationships/hyperlink" Target="https://m.edsoo.ru/7f41c97c" TargetMode="External"/><Relationship Id="rId29" Type="http://schemas.openxmlformats.org/officeDocument/2006/relationships/hyperlink" Target="https://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edsoo.ru/7f41bf72" TargetMode="External"/><Relationship Id="rId24" Type="http://schemas.openxmlformats.org/officeDocument/2006/relationships/hyperlink" Target="https://m.edsoo.ru/7f41c97c" TargetMode="External"/><Relationship Id="rId5" Type="http://schemas.openxmlformats.org/officeDocument/2006/relationships/webSettings" Target="webSettings.xml"/><Relationship Id="rId15" Type="http://schemas.openxmlformats.org/officeDocument/2006/relationships/hyperlink" Target="https://m.edsoo.ru/7f41bf72" TargetMode="External"/><Relationship Id="rId23" Type="http://schemas.openxmlformats.org/officeDocument/2006/relationships/hyperlink" Target="https://m.edsoo.ru/7f41c97c" TargetMode="External"/><Relationship Id="rId28" Type="http://schemas.openxmlformats.org/officeDocument/2006/relationships/hyperlink" Target="http://scho" TargetMode="External"/><Relationship Id="rId10" Type="http://schemas.openxmlformats.org/officeDocument/2006/relationships/hyperlink" Target="https://m.edsoo.ru/7f41bf72" TargetMode="External"/><Relationship Id="rId19" Type="http://schemas.openxmlformats.org/officeDocument/2006/relationships/hyperlink" Target="https://m.edsoo.ru/7f41c97c"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bf72" TargetMode="External"/><Relationship Id="rId14" Type="http://schemas.openxmlformats.org/officeDocument/2006/relationships/hyperlink" Target="https://m.edsoo.ru/7f41bf72" TargetMode="External"/><Relationship Id="rId22" Type="http://schemas.openxmlformats.org/officeDocument/2006/relationships/hyperlink" Target="https://m.edsoo.ru/7f41c97c" TargetMode="External"/><Relationship Id="rId27" Type="http://schemas.openxmlformats.org/officeDocument/2006/relationships/hyperlink" Target="https://efizika.ru" TargetMode="External"/><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13294</Words>
  <Characters>75781</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9</cp:revision>
  <dcterms:created xsi:type="dcterms:W3CDTF">2025-08-19T18:37:00Z</dcterms:created>
  <dcterms:modified xsi:type="dcterms:W3CDTF">2026-08-31T17:37:00Z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C46900A7EB3D4E00982AD7B08B2EED39_13</vt:lpwstr>
  </property>
  <property fmtid="{D5CDD505-2E9C-101B-9397-08002B2CF9AE}" pid="4" name="KSOTemplateDocerSaveRecord">
    <vt:lpwstr>eyJoZGlkIjoiNTY0MTBlZDJkZGY3YWRmZjc1NzI0M2JmNmQ1OTEyY2MifQ==</vt:lpwstr>
  </property>
</Properties>
</file>