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420" w:rsidRDefault="00D56420">
      <w:pPr>
        <w:ind w:left="129"/>
        <w:rPr>
          <w:sz w:val="20"/>
        </w:rPr>
      </w:pPr>
    </w:p>
    <w:p w:rsidR="00D56420" w:rsidRDefault="00D56420">
      <w:pPr>
        <w:pStyle w:val="a3"/>
        <w:spacing w:before="51"/>
      </w:pPr>
    </w:p>
    <w:p w:rsidR="00D56420" w:rsidRDefault="007340E5">
      <w:pPr>
        <w:spacing w:line="408" w:lineRule="auto"/>
        <w:ind w:left="-993" w:right="-143"/>
        <w:jc w:val="center"/>
        <w:rPr>
          <w:rFonts w:ascii="Calibri" w:eastAsia="Calibri" w:hAnsi="Calibri"/>
          <w:sz w:val="24"/>
          <w:szCs w:val="24"/>
        </w:rPr>
      </w:pPr>
      <w:bookmarkStart w:id="0" w:name="РАБОЧАЯ_ПРОГРАММА"/>
      <w:bookmarkEnd w:id="0"/>
      <w:r>
        <w:rPr>
          <w:rFonts w:eastAsia="Calibri"/>
          <w:b/>
          <w:color w:val="000000"/>
          <w:sz w:val="24"/>
          <w:szCs w:val="24"/>
        </w:rPr>
        <w:t>МИНИСТЕРСТВО ПРОСВЕЩЕНИЯ РОССИЙСКОЙ ФЕДЕРАЦИИ</w:t>
      </w:r>
    </w:p>
    <w:p w:rsidR="00D56420" w:rsidRDefault="007340E5">
      <w:pPr>
        <w:spacing w:line="408" w:lineRule="auto"/>
        <w:ind w:left="-993" w:right="-143"/>
        <w:jc w:val="center"/>
        <w:rPr>
          <w:rFonts w:ascii="Calibri" w:eastAsia="Calibri" w:hAnsi="Calibri"/>
          <w:sz w:val="24"/>
          <w:szCs w:val="24"/>
        </w:rPr>
      </w:pPr>
      <w:r>
        <w:rPr>
          <w:rFonts w:eastAsia="Calibri"/>
          <w:b/>
          <w:color w:val="000000"/>
          <w:sz w:val="24"/>
          <w:szCs w:val="24"/>
        </w:rPr>
        <w:t>‌</w:t>
      </w:r>
      <w:bookmarkStart w:id="1" w:name="326412a7-2759-4e4f-bde6-d270fe4a688f"/>
      <w:r>
        <w:rPr>
          <w:rFonts w:eastAsia="Calibri"/>
          <w:b/>
          <w:color w:val="000000"/>
          <w:sz w:val="24"/>
          <w:szCs w:val="24"/>
        </w:rPr>
        <w:t>Министер</w:t>
      </w:r>
      <w:r w:rsidR="00921EBE">
        <w:rPr>
          <w:rFonts w:eastAsia="Calibri"/>
          <w:b/>
          <w:color w:val="000000"/>
          <w:sz w:val="24"/>
          <w:szCs w:val="24"/>
        </w:rPr>
        <w:t xml:space="preserve">ство </w:t>
      </w:r>
      <w:r>
        <w:rPr>
          <w:rFonts w:eastAsia="Calibri"/>
          <w:b/>
          <w:color w:val="000000"/>
          <w:sz w:val="24"/>
          <w:szCs w:val="24"/>
        </w:rPr>
        <w:t>образования Ростовской области</w:t>
      </w:r>
      <w:bookmarkEnd w:id="1"/>
      <w:r>
        <w:rPr>
          <w:rFonts w:eastAsia="Calibri"/>
          <w:b/>
          <w:color w:val="000000"/>
          <w:sz w:val="24"/>
          <w:szCs w:val="24"/>
        </w:rPr>
        <w:t>‌‌</w:t>
      </w:r>
    </w:p>
    <w:p w:rsidR="00D56420" w:rsidRDefault="007340E5">
      <w:pPr>
        <w:spacing w:line="408" w:lineRule="auto"/>
        <w:ind w:left="-993" w:right="-143"/>
        <w:jc w:val="center"/>
        <w:rPr>
          <w:rFonts w:ascii="Calibri" w:eastAsia="Calibri" w:hAnsi="Calibri"/>
          <w:sz w:val="24"/>
          <w:szCs w:val="24"/>
        </w:rPr>
      </w:pPr>
      <w:r>
        <w:rPr>
          <w:rFonts w:eastAsia="Calibri"/>
          <w:b/>
          <w:color w:val="000000"/>
          <w:sz w:val="24"/>
          <w:szCs w:val="24"/>
        </w:rPr>
        <w:t>‌</w:t>
      </w:r>
      <w:bookmarkStart w:id="2" w:name="136dcea1-2d9e-4c3b-8c18-19bdf8f2b14a"/>
      <w:r>
        <w:rPr>
          <w:rFonts w:eastAsia="Calibri"/>
          <w:b/>
          <w:color w:val="000000"/>
          <w:sz w:val="24"/>
          <w:szCs w:val="24"/>
        </w:rPr>
        <w:t>Отдел образования Администрации Пролетарского района Ростовской области</w:t>
      </w:r>
      <w:bookmarkEnd w:id="2"/>
      <w:r>
        <w:rPr>
          <w:rFonts w:eastAsia="Calibri"/>
          <w:b/>
          <w:color w:val="000000"/>
          <w:sz w:val="24"/>
          <w:szCs w:val="24"/>
        </w:rPr>
        <w:t>‌</w:t>
      </w:r>
      <w:r>
        <w:rPr>
          <w:rFonts w:eastAsia="Calibri"/>
          <w:color w:val="000000"/>
          <w:sz w:val="24"/>
          <w:szCs w:val="24"/>
        </w:rPr>
        <w:t>​</w:t>
      </w:r>
    </w:p>
    <w:p w:rsidR="00D56420" w:rsidRDefault="007340E5">
      <w:pPr>
        <w:spacing w:line="408" w:lineRule="auto"/>
        <w:ind w:left="-993" w:right="-143"/>
        <w:jc w:val="center"/>
        <w:rPr>
          <w:rFonts w:ascii="Calibri" w:eastAsia="Calibri" w:hAnsi="Calibri"/>
          <w:sz w:val="24"/>
          <w:szCs w:val="24"/>
        </w:rPr>
      </w:pPr>
      <w:r>
        <w:rPr>
          <w:rFonts w:eastAsia="Calibri"/>
          <w:b/>
          <w:color w:val="000000"/>
          <w:sz w:val="24"/>
          <w:szCs w:val="24"/>
        </w:rPr>
        <w:t xml:space="preserve">Муниципальное бюджетное общеобразовательное учреждение </w:t>
      </w:r>
      <w:r w:rsidR="00921EBE">
        <w:rPr>
          <w:rFonts w:eastAsia="Calibri"/>
          <w:b/>
          <w:color w:val="000000"/>
          <w:sz w:val="24"/>
          <w:szCs w:val="24"/>
        </w:rPr>
        <w:t>Пролетарская с</w:t>
      </w:r>
      <w:r>
        <w:rPr>
          <w:rFonts w:eastAsia="Calibri"/>
          <w:b/>
          <w:color w:val="000000"/>
          <w:sz w:val="24"/>
          <w:szCs w:val="24"/>
        </w:rPr>
        <w:t>редняя общеобразовательная школа №4 имени Нисанова Хаима Давидовича</w:t>
      </w:r>
      <w:r w:rsidR="00921EBE">
        <w:rPr>
          <w:rFonts w:eastAsia="Calibri"/>
          <w:b/>
          <w:color w:val="000000"/>
          <w:sz w:val="24"/>
          <w:szCs w:val="24"/>
        </w:rPr>
        <w:t xml:space="preserve"> г.Пролетарска Пролетарского района Ростовской области</w:t>
      </w:r>
    </w:p>
    <w:tbl>
      <w:tblPr>
        <w:tblpPr w:leftFromText="180" w:rightFromText="180" w:vertAnchor="text" w:horzAnchor="margin" w:tblpY="917"/>
        <w:tblW w:w="0" w:type="auto"/>
        <w:tblLook w:val="04A0" w:firstRow="1" w:lastRow="0" w:firstColumn="1" w:lastColumn="0" w:noHBand="0" w:noVBand="1"/>
      </w:tblPr>
      <w:tblGrid>
        <w:gridCol w:w="3114"/>
        <w:gridCol w:w="3115"/>
        <w:gridCol w:w="3115"/>
      </w:tblGrid>
      <w:tr w:rsidR="00D56420">
        <w:tc>
          <w:tcPr>
            <w:tcW w:w="3114" w:type="dxa"/>
          </w:tcPr>
          <w:p w:rsidR="00D56420" w:rsidRDefault="007340E5">
            <w:pPr>
              <w:spacing w:after="120"/>
              <w:jc w:val="both"/>
              <w:rPr>
                <w:color w:val="000000"/>
                <w:sz w:val="28"/>
                <w:szCs w:val="28"/>
              </w:rPr>
            </w:pPr>
            <w:r>
              <w:rPr>
                <w:color w:val="000000"/>
                <w:sz w:val="28"/>
                <w:szCs w:val="28"/>
              </w:rPr>
              <w:t>РАССМОТРЕНО</w:t>
            </w:r>
          </w:p>
          <w:p w:rsidR="00D56420" w:rsidRDefault="007340E5">
            <w:pPr>
              <w:spacing w:after="120"/>
              <w:rPr>
                <w:color w:val="000000"/>
                <w:sz w:val="28"/>
                <w:szCs w:val="28"/>
              </w:rPr>
            </w:pPr>
            <w:r>
              <w:rPr>
                <w:color w:val="000000"/>
                <w:sz w:val="28"/>
                <w:szCs w:val="28"/>
              </w:rPr>
              <w:t>Руководитель МО</w:t>
            </w:r>
          </w:p>
          <w:p w:rsidR="00D56420" w:rsidRDefault="007340E5">
            <w:pPr>
              <w:spacing w:after="120"/>
              <w:rPr>
                <w:color w:val="000000"/>
                <w:sz w:val="24"/>
                <w:szCs w:val="24"/>
              </w:rPr>
            </w:pPr>
            <w:r>
              <w:rPr>
                <w:color w:val="000000"/>
                <w:sz w:val="24"/>
                <w:szCs w:val="24"/>
              </w:rPr>
              <w:t xml:space="preserve">________________________ </w:t>
            </w:r>
          </w:p>
          <w:p w:rsidR="00D56420" w:rsidRDefault="007340E5">
            <w:pPr>
              <w:jc w:val="right"/>
              <w:rPr>
                <w:color w:val="000000"/>
                <w:sz w:val="24"/>
                <w:szCs w:val="24"/>
              </w:rPr>
            </w:pPr>
            <w:r>
              <w:rPr>
                <w:color w:val="000000"/>
                <w:sz w:val="24"/>
                <w:szCs w:val="24"/>
              </w:rPr>
              <w:t>Пермякова Н.Е.</w:t>
            </w:r>
          </w:p>
          <w:p w:rsidR="00D56420" w:rsidRDefault="007340E5">
            <w:pPr>
              <w:rPr>
                <w:color w:val="000000"/>
                <w:sz w:val="24"/>
                <w:szCs w:val="24"/>
              </w:rPr>
            </w:pPr>
            <w:r>
              <w:rPr>
                <w:color w:val="000000"/>
                <w:sz w:val="24"/>
                <w:szCs w:val="24"/>
              </w:rPr>
              <w:t>Протокол  №1 от «31» августа   2026 г.</w:t>
            </w:r>
          </w:p>
          <w:p w:rsidR="00D56420" w:rsidRDefault="00D56420">
            <w:pPr>
              <w:spacing w:after="120"/>
              <w:jc w:val="both"/>
              <w:rPr>
                <w:color w:val="000000"/>
                <w:sz w:val="24"/>
                <w:szCs w:val="24"/>
              </w:rPr>
            </w:pPr>
          </w:p>
        </w:tc>
        <w:tc>
          <w:tcPr>
            <w:tcW w:w="3115" w:type="dxa"/>
          </w:tcPr>
          <w:p w:rsidR="00D56420" w:rsidRDefault="007340E5">
            <w:pPr>
              <w:spacing w:after="120"/>
              <w:rPr>
                <w:color w:val="000000"/>
                <w:sz w:val="28"/>
                <w:szCs w:val="28"/>
              </w:rPr>
            </w:pPr>
            <w:r>
              <w:rPr>
                <w:color w:val="000000"/>
                <w:sz w:val="28"/>
                <w:szCs w:val="28"/>
              </w:rPr>
              <w:t>СОГЛАСОВАНО</w:t>
            </w:r>
          </w:p>
          <w:p w:rsidR="00D56420" w:rsidRDefault="007340E5">
            <w:pPr>
              <w:spacing w:after="120"/>
              <w:rPr>
                <w:color w:val="000000"/>
                <w:sz w:val="28"/>
                <w:szCs w:val="28"/>
              </w:rPr>
            </w:pPr>
            <w:r>
              <w:rPr>
                <w:color w:val="000000"/>
                <w:sz w:val="28"/>
                <w:szCs w:val="28"/>
              </w:rPr>
              <w:t>Заместитель директора</w:t>
            </w:r>
          </w:p>
          <w:p w:rsidR="00D56420" w:rsidRDefault="007340E5">
            <w:pPr>
              <w:spacing w:after="120"/>
              <w:rPr>
                <w:color w:val="000000"/>
                <w:sz w:val="24"/>
                <w:szCs w:val="24"/>
              </w:rPr>
            </w:pPr>
            <w:r>
              <w:rPr>
                <w:color w:val="000000"/>
                <w:sz w:val="24"/>
                <w:szCs w:val="24"/>
              </w:rPr>
              <w:t xml:space="preserve">________________________ </w:t>
            </w:r>
          </w:p>
          <w:p w:rsidR="00D56420" w:rsidRDefault="007340E5">
            <w:pPr>
              <w:jc w:val="right"/>
              <w:rPr>
                <w:color w:val="000000"/>
                <w:sz w:val="24"/>
                <w:szCs w:val="24"/>
              </w:rPr>
            </w:pPr>
            <w:r>
              <w:rPr>
                <w:color w:val="000000"/>
                <w:sz w:val="24"/>
                <w:szCs w:val="24"/>
              </w:rPr>
              <w:t>Баланина С.В</w:t>
            </w:r>
          </w:p>
          <w:p w:rsidR="00D56420" w:rsidRDefault="007340E5">
            <w:pPr>
              <w:rPr>
                <w:color w:val="000000"/>
                <w:sz w:val="24"/>
                <w:szCs w:val="24"/>
              </w:rPr>
            </w:pPr>
            <w:r>
              <w:rPr>
                <w:color w:val="000000"/>
                <w:sz w:val="24"/>
                <w:szCs w:val="24"/>
              </w:rPr>
              <w:t>Протокол №1 от «31» август</w:t>
            </w:r>
            <w:r w:rsidR="00CB4837">
              <w:rPr>
                <w:color w:val="000000"/>
                <w:sz w:val="24"/>
                <w:szCs w:val="24"/>
              </w:rPr>
              <w:t>а</w:t>
            </w:r>
            <w:r>
              <w:rPr>
                <w:color w:val="000000"/>
                <w:sz w:val="24"/>
                <w:szCs w:val="24"/>
              </w:rPr>
              <w:t xml:space="preserve">   2026 г.</w:t>
            </w:r>
          </w:p>
          <w:p w:rsidR="00D56420" w:rsidRDefault="00D56420">
            <w:pPr>
              <w:spacing w:after="120"/>
              <w:jc w:val="both"/>
              <w:rPr>
                <w:color w:val="000000"/>
                <w:sz w:val="24"/>
                <w:szCs w:val="24"/>
              </w:rPr>
            </w:pPr>
          </w:p>
        </w:tc>
        <w:tc>
          <w:tcPr>
            <w:tcW w:w="3115" w:type="dxa"/>
          </w:tcPr>
          <w:p w:rsidR="00D56420" w:rsidRDefault="007340E5">
            <w:pPr>
              <w:spacing w:after="120"/>
              <w:rPr>
                <w:color w:val="000000"/>
                <w:sz w:val="28"/>
                <w:szCs w:val="28"/>
              </w:rPr>
            </w:pPr>
            <w:r>
              <w:rPr>
                <w:color w:val="000000"/>
                <w:sz w:val="28"/>
                <w:szCs w:val="28"/>
              </w:rPr>
              <w:t>УТВЕРЖДЕНО</w:t>
            </w:r>
          </w:p>
          <w:p w:rsidR="00D56420" w:rsidRDefault="007340E5">
            <w:pPr>
              <w:spacing w:after="120"/>
              <w:rPr>
                <w:color w:val="000000"/>
                <w:sz w:val="28"/>
                <w:szCs w:val="28"/>
              </w:rPr>
            </w:pPr>
            <w:r>
              <w:rPr>
                <w:color w:val="000000"/>
                <w:sz w:val="28"/>
                <w:szCs w:val="28"/>
              </w:rPr>
              <w:t>Директор</w:t>
            </w:r>
          </w:p>
          <w:p w:rsidR="00D56420" w:rsidRDefault="007340E5">
            <w:pPr>
              <w:spacing w:after="120"/>
              <w:rPr>
                <w:color w:val="000000"/>
                <w:sz w:val="24"/>
                <w:szCs w:val="24"/>
              </w:rPr>
            </w:pPr>
            <w:r>
              <w:rPr>
                <w:color w:val="000000"/>
                <w:sz w:val="24"/>
                <w:szCs w:val="24"/>
              </w:rPr>
              <w:t xml:space="preserve">________________________ </w:t>
            </w:r>
          </w:p>
          <w:p w:rsidR="00D56420" w:rsidRDefault="007340E5">
            <w:pPr>
              <w:jc w:val="right"/>
              <w:rPr>
                <w:color w:val="000000"/>
                <w:sz w:val="24"/>
                <w:szCs w:val="24"/>
              </w:rPr>
            </w:pPr>
            <w:r>
              <w:rPr>
                <w:color w:val="000000"/>
                <w:sz w:val="24"/>
                <w:szCs w:val="24"/>
              </w:rPr>
              <w:t>Скок Л.Б.</w:t>
            </w:r>
          </w:p>
          <w:p w:rsidR="00D56420" w:rsidRDefault="000831FE">
            <w:pPr>
              <w:rPr>
                <w:color w:val="000000"/>
                <w:sz w:val="24"/>
                <w:szCs w:val="24"/>
              </w:rPr>
            </w:pPr>
            <w:r>
              <w:rPr>
                <w:color w:val="000000"/>
                <w:sz w:val="24"/>
                <w:szCs w:val="24"/>
              </w:rPr>
              <w:t>приказ №148</w:t>
            </w:r>
            <w:r w:rsidR="007340E5">
              <w:rPr>
                <w:color w:val="000000"/>
                <w:sz w:val="24"/>
                <w:szCs w:val="24"/>
              </w:rPr>
              <w:t xml:space="preserve"> от «31» августа   2026 г.</w:t>
            </w:r>
          </w:p>
          <w:p w:rsidR="00D56420" w:rsidRDefault="00D56420">
            <w:pPr>
              <w:spacing w:after="120"/>
              <w:jc w:val="both"/>
              <w:rPr>
                <w:color w:val="000000"/>
                <w:sz w:val="24"/>
                <w:szCs w:val="24"/>
              </w:rPr>
            </w:pPr>
          </w:p>
        </w:tc>
      </w:tr>
    </w:tbl>
    <w:p w:rsidR="00D56420" w:rsidRDefault="00D56420">
      <w:pPr>
        <w:ind w:right="573"/>
        <w:jc w:val="center"/>
        <w:rPr>
          <w:b/>
          <w:color w:val="252523"/>
          <w:sz w:val="28"/>
        </w:rPr>
      </w:pPr>
    </w:p>
    <w:p w:rsidR="00D56420" w:rsidRDefault="00D56420">
      <w:pPr>
        <w:ind w:right="573"/>
        <w:jc w:val="center"/>
        <w:rPr>
          <w:b/>
          <w:color w:val="252523"/>
          <w:sz w:val="28"/>
        </w:rPr>
      </w:pPr>
    </w:p>
    <w:p w:rsidR="00D56420" w:rsidRDefault="00D56420">
      <w:pPr>
        <w:ind w:right="573"/>
        <w:jc w:val="center"/>
        <w:rPr>
          <w:b/>
          <w:color w:val="252523"/>
          <w:sz w:val="28"/>
        </w:rPr>
      </w:pPr>
    </w:p>
    <w:p w:rsidR="00D56420" w:rsidRDefault="00D56420">
      <w:pPr>
        <w:ind w:right="573"/>
        <w:jc w:val="center"/>
        <w:rPr>
          <w:b/>
          <w:color w:val="252523"/>
          <w:sz w:val="28"/>
        </w:rPr>
      </w:pPr>
    </w:p>
    <w:p w:rsidR="00D56420" w:rsidRDefault="00D56420">
      <w:pPr>
        <w:ind w:right="573"/>
        <w:jc w:val="center"/>
        <w:rPr>
          <w:b/>
          <w:color w:val="252523"/>
          <w:sz w:val="28"/>
        </w:rPr>
      </w:pPr>
    </w:p>
    <w:p w:rsidR="00D56420" w:rsidRDefault="00D56420">
      <w:pPr>
        <w:ind w:right="573"/>
        <w:jc w:val="center"/>
        <w:rPr>
          <w:b/>
          <w:color w:val="252523"/>
          <w:sz w:val="28"/>
        </w:rPr>
      </w:pPr>
    </w:p>
    <w:p w:rsidR="00D56420" w:rsidRDefault="00D56420">
      <w:pPr>
        <w:ind w:right="573"/>
        <w:jc w:val="center"/>
        <w:rPr>
          <w:b/>
          <w:color w:val="252523"/>
          <w:sz w:val="28"/>
        </w:rPr>
      </w:pPr>
    </w:p>
    <w:p w:rsidR="00D56420" w:rsidRDefault="00D56420">
      <w:pPr>
        <w:ind w:right="573"/>
        <w:jc w:val="center"/>
        <w:rPr>
          <w:b/>
          <w:color w:val="252523"/>
          <w:sz w:val="28"/>
        </w:rPr>
      </w:pPr>
    </w:p>
    <w:p w:rsidR="00D56420" w:rsidRDefault="00D56420">
      <w:pPr>
        <w:ind w:right="573"/>
        <w:jc w:val="center"/>
        <w:rPr>
          <w:b/>
          <w:color w:val="252523"/>
          <w:sz w:val="28"/>
        </w:rPr>
      </w:pPr>
    </w:p>
    <w:p w:rsidR="00D56420" w:rsidRDefault="00D56420">
      <w:pPr>
        <w:ind w:right="573"/>
        <w:jc w:val="center"/>
        <w:rPr>
          <w:b/>
          <w:color w:val="252523"/>
          <w:sz w:val="28"/>
        </w:rPr>
      </w:pPr>
    </w:p>
    <w:p w:rsidR="00D56420" w:rsidRDefault="00D56420">
      <w:pPr>
        <w:ind w:right="573"/>
        <w:jc w:val="center"/>
        <w:rPr>
          <w:b/>
          <w:color w:val="252523"/>
          <w:sz w:val="28"/>
        </w:rPr>
      </w:pPr>
    </w:p>
    <w:p w:rsidR="00D56420" w:rsidRDefault="00D56420">
      <w:pPr>
        <w:ind w:right="573"/>
        <w:jc w:val="center"/>
        <w:rPr>
          <w:b/>
          <w:color w:val="252523"/>
          <w:sz w:val="28"/>
        </w:rPr>
      </w:pPr>
    </w:p>
    <w:p w:rsidR="00D56420" w:rsidRDefault="00D56420">
      <w:pPr>
        <w:ind w:right="573"/>
        <w:jc w:val="center"/>
        <w:rPr>
          <w:b/>
          <w:color w:val="252523"/>
          <w:sz w:val="28"/>
        </w:rPr>
      </w:pPr>
    </w:p>
    <w:p w:rsidR="00D56420" w:rsidRDefault="00D56420">
      <w:pPr>
        <w:ind w:right="573"/>
        <w:jc w:val="center"/>
        <w:rPr>
          <w:b/>
          <w:color w:val="252523"/>
          <w:sz w:val="28"/>
        </w:rPr>
      </w:pPr>
    </w:p>
    <w:p w:rsidR="00D56420" w:rsidRDefault="00D56420">
      <w:pPr>
        <w:ind w:right="573"/>
        <w:jc w:val="center"/>
        <w:rPr>
          <w:b/>
          <w:color w:val="252523"/>
          <w:sz w:val="28"/>
        </w:rPr>
      </w:pPr>
    </w:p>
    <w:p w:rsidR="00D56420" w:rsidRDefault="007340E5">
      <w:pPr>
        <w:ind w:right="573"/>
        <w:jc w:val="center"/>
        <w:rPr>
          <w:b/>
          <w:sz w:val="28"/>
        </w:rPr>
      </w:pPr>
      <w:r>
        <w:rPr>
          <w:b/>
          <w:color w:val="252523"/>
          <w:sz w:val="28"/>
        </w:rPr>
        <w:t>РАБОЧАЯ</w:t>
      </w:r>
      <w:r>
        <w:rPr>
          <w:b/>
          <w:color w:val="252523"/>
          <w:spacing w:val="26"/>
          <w:sz w:val="28"/>
        </w:rPr>
        <w:t xml:space="preserve"> </w:t>
      </w:r>
      <w:r>
        <w:rPr>
          <w:b/>
          <w:color w:val="252523"/>
          <w:spacing w:val="-2"/>
          <w:sz w:val="28"/>
        </w:rPr>
        <w:t>ПРОГРАММА</w:t>
      </w:r>
    </w:p>
    <w:p w:rsidR="00D56420" w:rsidRDefault="00CB4837">
      <w:pPr>
        <w:pStyle w:val="1"/>
        <w:spacing w:before="38"/>
        <w:ind w:right="573"/>
      </w:pPr>
      <w:r>
        <w:t>Учебный</w:t>
      </w:r>
      <w:r w:rsidR="007340E5">
        <w:rPr>
          <w:spacing w:val="-7"/>
        </w:rPr>
        <w:t xml:space="preserve"> </w:t>
      </w:r>
      <w:r w:rsidR="007340E5">
        <w:t>курс</w:t>
      </w:r>
      <w:r w:rsidR="007340E5">
        <w:rPr>
          <w:spacing w:val="-5"/>
        </w:rPr>
        <w:t xml:space="preserve"> </w:t>
      </w:r>
      <w:r w:rsidR="007340E5">
        <w:t>по</w:t>
      </w:r>
      <w:r w:rsidR="007340E5">
        <w:rPr>
          <w:spacing w:val="-5"/>
        </w:rPr>
        <w:t xml:space="preserve"> </w:t>
      </w:r>
      <w:r w:rsidR="007340E5">
        <w:t>английскому</w:t>
      </w:r>
      <w:r w:rsidR="007340E5">
        <w:rPr>
          <w:spacing w:val="-1"/>
        </w:rPr>
        <w:t xml:space="preserve"> </w:t>
      </w:r>
      <w:r w:rsidR="007340E5">
        <w:rPr>
          <w:spacing w:val="-2"/>
        </w:rPr>
        <w:t>языку</w:t>
      </w:r>
    </w:p>
    <w:p w:rsidR="00D56420" w:rsidRDefault="007340E5">
      <w:pPr>
        <w:pStyle w:val="a3"/>
        <w:spacing w:before="13" w:line="254" w:lineRule="auto"/>
        <w:ind w:left="1939" w:right="2431"/>
        <w:jc w:val="center"/>
      </w:pPr>
      <w:r>
        <w:rPr>
          <w:color w:val="252523"/>
          <w:spacing w:val="-2"/>
          <w:w w:val="105"/>
        </w:rPr>
        <w:t>«Практическая</w:t>
      </w:r>
      <w:r>
        <w:rPr>
          <w:color w:val="252523"/>
          <w:spacing w:val="-13"/>
          <w:w w:val="105"/>
        </w:rPr>
        <w:t xml:space="preserve"> </w:t>
      </w:r>
      <w:r>
        <w:rPr>
          <w:color w:val="252523"/>
          <w:spacing w:val="-2"/>
          <w:w w:val="105"/>
        </w:rPr>
        <w:t>грамматика</w:t>
      </w:r>
      <w:r>
        <w:rPr>
          <w:color w:val="252523"/>
          <w:spacing w:val="-13"/>
          <w:w w:val="105"/>
        </w:rPr>
        <w:t xml:space="preserve"> </w:t>
      </w:r>
      <w:r>
        <w:rPr>
          <w:color w:val="252523"/>
          <w:spacing w:val="-2"/>
          <w:w w:val="105"/>
        </w:rPr>
        <w:t>английского</w:t>
      </w:r>
      <w:r>
        <w:rPr>
          <w:color w:val="252523"/>
          <w:spacing w:val="-14"/>
          <w:w w:val="105"/>
        </w:rPr>
        <w:t xml:space="preserve"> </w:t>
      </w:r>
      <w:r>
        <w:rPr>
          <w:color w:val="252523"/>
          <w:spacing w:val="-2"/>
          <w:w w:val="105"/>
        </w:rPr>
        <w:t xml:space="preserve">языка» </w:t>
      </w:r>
      <w:r>
        <w:rPr>
          <w:color w:val="252523"/>
          <w:w w:val="105"/>
        </w:rPr>
        <w:t>Для 5 классов основного общего образования на 2026</w:t>
      </w:r>
      <w:r>
        <w:rPr>
          <w:color w:val="080704"/>
          <w:w w:val="105"/>
        </w:rPr>
        <w:t>-</w:t>
      </w:r>
      <w:r>
        <w:rPr>
          <w:color w:val="252523"/>
          <w:w w:val="105"/>
        </w:rPr>
        <w:t>2027 учебный год</w:t>
      </w:r>
    </w:p>
    <w:p w:rsidR="00D56420" w:rsidRDefault="00D56420">
      <w:pPr>
        <w:pStyle w:val="a3"/>
      </w:pPr>
    </w:p>
    <w:p w:rsidR="00D56420" w:rsidRDefault="00D56420">
      <w:pPr>
        <w:pStyle w:val="a3"/>
      </w:pPr>
      <w:bookmarkStart w:id="3" w:name="_GoBack"/>
      <w:bookmarkEnd w:id="3"/>
    </w:p>
    <w:p w:rsidR="00D56420" w:rsidRDefault="00D56420">
      <w:pPr>
        <w:pStyle w:val="a3"/>
      </w:pPr>
    </w:p>
    <w:p w:rsidR="00D56420" w:rsidRDefault="00D56420">
      <w:pPr>
        <w:pStyle w:val="a3"/>
      </w:pPr>
    </w:p>
    <w:p w:rsidR="00D56420" w:rsidRDefault="00D56420">
      <w:pPr>
        <w:pStyle w:val="a3"/>
      </w:pPr>
    </w:p>
    <w:p w:rsidR="00D56420" w:rsidRDefault="00D56420">
      <w:pPr>
        <w:pStyle w:val="a3"/>
      </w:pPr>
    </w:p>
    <w:p w:rsidR="00D56420" w:rsidRDefault="00D56420">
      <w:pPr>
        <w:pStyle w:val="a3"/>
      </w:pPr>
    </w:p>
    <w:p w:rsidR="00D56420" w:rsidRDefault="00D56420">
      <w:pPr>
        <w:pStyle w:val="a3"/>
      </w:pPr>
    </w:p>
    <w:p w:rsidR="00D56420" w:rsidRDefault="00D56420">
      <w:pPr>
        <w:pStyle w:val="a3"/>
      </w:pPr>
    </w:p>
    <w:p w:rsidR="00D56420" w:rsidRDefault="00D56420">
      <w:pPr>
        <w:pStyle w:val="a3"/>
      </w:pPr>
    </w:p>
    <w:p w:rsidR="00D56420" w:rsidRDefault="00D56420">
      <w:pPr>
        <w:pStyle w:val="a3"/>
      </w:pPr>
    </w:p>
    <w:p w:rsidR="00D56420" w:rsidRDefault="00D56420">
      <w:pPr>
        <w:pStyle w:val="a3"/>
        <w:spacing w:before="80"/>
      </w:pPr>
    </w:p>
    <w:p w:rsidR="00D56420" w:rsidRDefault="007340E5">
      <w:pPr>
        <w:pStyle w:val="a3"/>
        <w:ind w:right="429"/>
        <w:jc w:val="center"/>
      </w:pPr>
      <w:r>
        <w:t>Пролетарск,</w:t>
      </w:r>
      <w:r>
        <w:rPr>
          <w:spacing w:val="-3"/>
        </w:rPr>
        <w:t xml:space="preserve"> </w:t>
      </w:r>
      <w:r>
        <w:t>2026</w:t>
      </w:r>
      <w:r>
        <w:rPr>
          <w:spacing w:val="-2"/>
        </w:rPr>
        <w:t xml:space="preserve"> </w:t>
      </w:r>
      <w:r>
        <w:rPr>
          <w:spacing w:val="-5"/>
        </w:rPr>
        <w:t>г.</w:t>
      </w:r>
    </w:p>
    <w:p w:rsidR="00D56420" w:rsidRDefault="00D56420">
      <w:pPr>
        <w:pStyle w:val="a3"/>
        <w:jc w:val="center"/>
        <w:sectPr w:rsidR="00D56420">
          <w:footerReference w:type="default" r:id="rId8"/>
          <w:type w:val="continuous"/>
          <w:pgSz w:w="11910" w:h="16840"/>
          <w:pgMar w:top="1080" w:right="141" w:bottom="1040" w:left="1417" w:header="0" w:footer="844" w:gutter="0"/>
          <w:pgNumType w:start="1"/>
          <w:cols w:space="720"/>
        </w:sectPr>
      </w:pPr>
    </w:p>
    <w:p w:rsidR="00D56420" w:rsidRDefault="007340E5">
      <w:pPr>
        <w:pStyle w:val="1"/>
        <w:spacing w:before="503"/>
        <w:ind w:right="405"/>
      </w:pPr>
      <w:bookmarkStart w:id="4" w:name="Пояснительная_записка"/>
      <w:bookmarkEnd w:id="4"/>
      <w:r>
        <w:lastRenderedPageBreak/>
        <w:t>Пояснительная</w:t>
      </w:r>
      <w:r>
        <w:rPr>
          <w:spacing w:val="-12"/>
        </w:rPr>
        <w:t xml:space="preserve"> </w:t>
      </w:r>
      <w:r>
        <w:rPr>
          <w:spacing w:val="-2"/>
        </w:rPr>
        <w:t>записка</w:t>
      </w:r>
    </w:p>
    <w:p w:rsidR="00D56420" w:rsidRDefault="007340E5">
      <w:pPr>
        <w:pStyle w:val="a3"/>
        <w:spacing w:before="378" w:line="244" w:lineRule="auto"/>
        <w:ind w:left="268" w:right="697" w:firstLine="700"/>
        <w:jc w:val="both"/>
      </w:pPr>
      <w:r>
        <w:rPr>
          <w:color w:val="1F1815"/>
        </w:rPr>
        <w:t>Данный элективный курс «Практическая грамматика английского языка»</w:t>
      </w:r>
      <w:r>
        <w:rPr>
          <w:color w:val="1F1815"/>
          <w:spacing w:val="-13"/>
        </w:rPr>
        <w:t xml:space="preserve"> </w:t>
      </w:r>
      <w:r>
        <w:rPr>
          <w:color w:val="1F1815"/>
        </w:rPr>
        <w:t>предназначен</w:t>
      </w:r>
      <w:r>
        <w:rPr>
          <w:color w:val="1F1815"/>
          <w:spacing w:val="-17"/>
        </w:rPr>
        <w:t xml:space="preserve"> </w:t>
      </w:r>
      <w:r>
        <w:rPr>
          <w:color w:val="1F1815"/>
        </w:rPr>
        <w:t>для</w:t>
      </w:r>
      <w:r>
        <w:rPr>
          <w:color w:val="1F1815"/>
          <w:spacing w:val="-12"/>
        </w:rPr>
        <w:t xml:space="preserve"> </w:t>
      </w:r>
      <w:r>
        <w:rPr>
          <w:color w:val="1F1815"/>
        </w:rPr>
        <w:t>учащихся</w:t>
      </w:r>
      <w:r>
        <w:rPr>
          <w:color w:val="1F1815"/>
          <w:spacing w:val="-13"/>
        </w:rPr>
        <w:t xml:space="preserve"> </w:t>
      </w:r>
      <w:r>
        <w:rPr>
          <w:color w:val="1F1815"/>
        </w:rPr>
        <w:t>5-х</w:t>
      </w:r>
      <w:r>
        <w:rPr>
          <w:color w:val="1F1815"/>
          <w:spacing w:val="-14"/>
        </w:rPr>
        <w:t xml:space="preserve"> </w:t>
      </w:r>
      <w:r>
        <w:rPr>
          <w:color w:val="1F1815"/>
        </w:rPr>
        <w:t>классов,</w:t>
      </w:r>
      <w:r>
        <w:rPr>
          <w:color w:val="1F1815"/>
          <w:spacing w:val="-14"/>
        </w:rPr>
        <w:t xml:space="preserve"> для закрепления грамматических навыков обучающихся</w:t>
      </w:r>
      <w:r>
        <w:rPr>
          <w:color w:val="1F1815"/>
        </w:rPr>
        <w:t>. Данный элективный курс рассчитан на 17 часов (1 час в неделю в первом полугодии).</w:t>
      </w:r>
    </w:p>
    <w:p w:rsidR="00D56420" w:rsidRDefault="007340E5">
      <w:pPr>
        <w:pStyle w:val="a3"/>
        <w:spacing w:before="397" w:line="247" w:lineRule="auto"/>
        <w:ind w:left="268" w:right="693" w:firstLine="700"/>
        <w:jc w:val="both"/>
      </w:pPr>
      <w:r>
        <w:rPr>
          <w:color w:val="1F1815"/>
        </w:rPr>
        <w:t>Элективный курс «Практическая грамматика английского языка» предназначен для оказания помощи учащимся в понимании, использовании и закреплении лексико-грамматических</w:t>
      </w:r>
      <w:r>
        <w:rPr>
          <w:color w:val="1F1815"/>
          <w:spacing w:val="-1"/>
        </w:rPr>
        <w:t xml:space="preserve"> </w:t>
      </w:r>
      <w:r>
        <w:rPr>
          <w:color w:val="1F1815"/>
        </w:rPr>
        <w:t>структур</w:t>
      </w:r>
      <w:r>
        <w:rPr>
          <w:color w:val="1F1815"/>
          <w:spacing w:val="-1"/>
        </w:rPr>
        <w:t xml:space="preserve"> </w:t>
      </w:r>
      <w:r>
        <w:rPr>
          <w:color w:val="1F1815"/>
        </w:rPr>
        <w:t>английского</w:t>
      </w:r>
      <w:r>
        <w:rPr>
          <w:color w:val="1F1815"/>
          <w:spacing w:val="-1"/>
        </w:rPr>
        <w:t xml:space="preserve"> </w:t>
      </w:r>
      <w:r>
        <w:rPr>
          <w:color w:val="1F1815"/>
        </w:rPr>
        <w:t>языка в</w:t>
      </w:r>
      <w:r>
        <w:rPr>
          <w:color w:val="1F1815"/>
          <w:spacing w:val="-3"/>
        </w:rPr>
        <w:t xml:space="preserve"> </w:t>
      </w:r>
      <w:r>
        <w:rPr>
          <w:color w:val="1F1815"/>
        </w:rPr>
        <w:t>процессе выполнения</w:t>
      </w:r>
      <w:r>
        <w:rPr>
          <w:color w:val="1F1815"/>
          <w:spacing w:val="-6"/>
        </w:rPr>
        <w:t xml:space="preserve"> </w:t>
      </w:r>
      <w:r>
        <w:rPr>
          <w:color w:val="1F1815"/>
        </w:rPr>
        <w:t>разнообразных</w:t>
      </w:r>
      <w:r>
        <w:rPr>
          <w:color w:val="1F1815"/>
          <w:spacing w:val="-8"/>
        </w:rPr>
        <w:t xml:space="preserve"> </w:t>
      </w:r>
      <w:r>
        <w:rPr>
          <w:color w:val="1F1815"/>
        </w:rPr>
        <w:t>практических</w:t>
      </w:r>
      <w:r>
        <w:rPr>
          <w:color w:val="1F1815"/>
          <w:spacing w:val="-8"/>
        </w:rPr>
        <w:t xml:space="preserve"> </w:t>
      </w:r>
      <w:r>
        <w:rPr>
          <w:color w:val="1F1815"/>
        </w:rPr>
        <w:t>упражнений,</w:t>
      </w:r>
      <w:r>
        <w:rPr>
          <w:color w:val="1F1815"/>
          <w:spacing w:val="-7"/>
        </w:rPr>
        <w:t xml:space="preserve"> </w:t>
      </w:r>
      <w:r>
        <w:rPr>
          <w:color w:val="1F1815"/>
        </w:rPr>
        <w:t>как</w:t>
      </w:r>
      <w:r>
        <w:rPr>
          <w:color w:val="1F1815"/>
          <w:spacing w:val="-9"/>
        </w:rPr>
        <w:t xml:space="preserve"> </w:t>
      </w:r>
      <w:r>
        <w:rPr>
          <w:color w:val="1F1815"/>
        </w:rPr>
        <w:t>письменных,</w:t>
      </w:r>
      <w:r>
        <w:rPr>
          <w:color w:val="1F1815"/>
          <w:spacing w:val="-8"/>
        </w:rPr>
        <w:t xml:space="preserve"> </w:t>
      </w:r>
      <w:r>
        <w:rPr>
          <w:color w:val="1F1815"/>
        </w:rPr>
        <w:t>так</w:t>
      </w:r>
      <w:r>
        <w:rPr>
          <w:color w:val="1F1815"/>
          <w:spacing w:val="-8"/>
        </w:rPr>
        <w:t xml:space="preserve"> </w:t>
      </w:r>
      <w:r>
        <w:rPr>
          <w:color w:val="1F1815"/>
        </w:rPr>
        <w:t>и устных. Учащиеся приобретают дополнительную возможность овладения новыми языковыми средствами, в том числе лексико-грамматическими, осваивают знания о языковых явлениях изучаемого языка, разных способах выражения мысли в родном и изучаемом языке. Необходимость в системной разработке дополнительных грамматических упражнений</w:t>
      </w:r>
      <w:r>
        <w:rPr>
          <w:color w:val="1F1815"/>
          <w:spacing w:val="40"/>
        </w:rPr>
        <w:t xml:space="preserve"> </w:t>
      </w:r>
      <w:r>
        <w:rPr>
          <w:color w:val="1F1815"/>
        </w:rPr>
        <w:t>для элективного курса продиктована их недостаточным количеством в УМК, что приводит к многочисленным грамматическим ошибкам в речи обучающихся, некорректному построению вопросов, неправильному использованию вспомогательных глаголов. Каждый урок элективного курса преследует цель отработать базовый грамматический материал, но при этом содержит более сложные задания, направленные на совершенствование умений применять приобретенные знания в области грамматики на практике.</w:t>
      </w:r>
    </w:p>
    <w:p w:rsidR="00D56420" w:rsidRDefault="007340E5">
      <w:pPr>
        <w:pStyle w:val="a3"/>
        <w:spacing w:before="64" w:line="244" w:lineRule="auto"/>
        <w:ind w:left="308" w:right="714" w:hanging="10"/>
        <w:jc w:val="both"/>
      </w:pPr>
      <w:r>
        <w:t>Весь курс является практико-ориентированным с элементами</w:t>
      </w:r>
      <w:r>
        <w:rPr>
          <w:spacing w:val="40"/>
        </w:rPr>
        <w:t xml:space="preserve"> </w:t>
      </w:r>
      <w:r>
        <w:t>самоанализа учебной деятельности учащихся.</w:t>
      </w:r>
    </w:p>
    <w:p w:rsidR="00D56420" w:rsidRDefault="007340E5">
      <w:pPr>
        <w:pStyle w:val="a3"/>
        <w:spacing w:before="18" w:line="249" w:lineRule="auto"/>
        <w:ind w:left="298" w:right="706" w:firstLine="710"/>
        <w:jc w:val="both"/>
      </w:pPr>
      <w:r>
        <w:t>В</w:t>
      </w:r>
      <w:r>
        <w:rPr>
          <w:spacing w:val="-9"/>
        </w:rPr>
        <w:t xml:space="preserve"> </w:t>
      </w:r>
      <w:r>
        <w:t>ходе</w:t>
      </w:r>
      <w:r>
        <w:rPr>
          <w:spacing w:val="-7"/>
        </w:rPr>
        <w:t xml:space="preserve"> </w:t>
      </w:r>
      <w:r>
        <w:t>работы</w:t>
      </w:r>
      <w:r>
        <w:rPr>
          <w:spacing w:val="-6"/>
        </w:rPr>
        <w:t xml:space="preserve"> </w:t>
      </w:r>
      <w:r>
        <w:t>осуществляется</w:t>
      </w:r>
      <w:r>
        <w:rPr>
          <w:spacing w:val="-6"/>
        </w:rPr>
        <w:t xml:space="preserve"> </w:t>
      </w:r>
      <w:r>
        <w:t>текущий</w:t>
      </w:r>
      <w:r>
        <w:rPr>
          <w:spacing w:val="-7"/>
        </w:rPr>
        <w:t xml:space="preserve"> </w:t>
      </w:r>
      <w:r>
        <w:t>контроль,</w:t>
      </w:r>
      <w:r>
        <w:rPr>
          <w:spacing w:val="-8"/>
        </w:rPr>
        <w:t xml:space="preserve"> </w:t>
      </w:r>
      <w:r>
        <w:t>позволяющий</w:t>
      </w:r>
      <w:r>
        <w:rPr>
          <w:spacing w:val="-8"/>
        </w:rPr>
        <w:t xml:space="preserve"> </w:t>
      </w:r>
      <w:r>
        <w:t xml:space="preserve">судить об успехах учащихся, оценивать качество выполнения тренировочных </w:t>
      </w:r>
      <w:r>
        <w:rPr>
          <w:spacing w:val="-2"/>
        </w:rPr>
        <w:t>заданий.</w:t>
      </w:r>
    </w:p>
    <w:p w:rsidR="00D56420" w:rsidRDefault="007340E5">
      <w:pPr>
        <w:pStyle w:val="a3"/>
        <w:spacing w:before="31" w:line="244" w:lineRule="auto"/>
        <w:ind w:left="268" w:right="699" w:firstLine="700"/>
        <w:jc w:val="both"/>
      </w:pPr>
      <w:r>
        <w:rPr>
          <w:color w:val="1F1815"/>
        </w:rPr>
        <w:t>При отборе материала учитывалась потребность учащихся в разнообразных грамматических заданиях, способствующих повышению мотивации к изучению иностранного языка.</w:t>
      </w:r>
    </w:p>
    <w:p w:rsidR="00D56420" w:rsidRDefault="007340E5">
      <w:pPr>
        <w:pStyle w:val="a3"/>
        <w:spacing w:before="10" w:line="247" w:lineRule="auto"/>
        <w:ind w:left="268" w:right="703" w:firstLine="700"/>
        <w:jc w:val="both"/>
      </w:pPr>
      <w:r>
        <w:rPr>
          <w:color w:val="1F1815"/>
        </w:rPr>
        <w:t>Элективный курс «Практическая грамматика английского языка» построен в соответствии с требованиями ФГОС основного общего образования и основывается на современных педагогических технологиях обучения английскому языку.</w:t>
      </w:r>
    </w:p>
    <w:p w:rsidR="00D56420" w:rsidRDefault="007340E5">
      <w:pPr>
        <w:pStyle w:val="a3"/>
        <w:spacing w:line="249" w:lineRule="auto"/>
        <w:ind w:left="298" w:right="707" w:firstLine="705"/>
        <w:jc w:val="both"/>
      </w:pPr>
      <w:r>
        <w:t>Содержание данного элективного курса основывается на базе Обязательного</w:t>
      </w:r>
      <w:r>
        <w:rPr>
          <w:spacing w:val="-11"/>
        </w:rPr>
        <w:t xml:space="preserve"> </w:t>
      </w:r>
      <w:r>
        <w:t>минимума</w:t>
      </w:r>
      <w:r>
        <w:rPr>
          <w:spacing w:val="-11"/>
        </w:rPr>
        <w:t xml:space="preserve"> </w:t>
      </w:r>
      <w:r>
        <w:t>содержания</w:t>
      </w:r>
      <w:r>
        <w:rPr>
          <w:spacing w:val="-10"/>
        </w:rPr>
        <w:t xml:space="preserve"> </w:t>
      </w:r>
      <w:r>
        <w:t>основных</w:t>
      </w:r>
      <w:r>
        <w:rPr>
          <w:spacing w:val="-12"/>
        </w:rPr>
        <w:t xml:space="preserve"> </w:t>
      </w:r>
      <w:r>
        <w:t>образовательных</w:t>
      </w:r>
      <w:r>
        <w:rPr>
          <w:spacing w:val="-12"/>
        </w:rPr>
        <w:t xml:space="preserve"> </w:t>
      </w:r>
      <w:r>
        <w:t>программ</w:t>
      </w:r>
      <w:r>
        <w:rPr>
          <w:spacing w:val="-14"/>
        </w:rPr>
        <w:t xml:space="preserve"> </w:t>
      </w:r>
      <w:r>
        <w:t>и требований к уровню подготовки выпускников Федерального компонента государственного</w:t>
      </w:r>
      <w:r>
        <w:rPr>
          <w:spacing w:val="-7"/>
        </w:rPr>
        <w:t xml:space="preserve"> </w:t>
      </w:r>
      <w:r>
        <w:t>стандарта</w:t>
      </w:r>
      <w:r>
        <w:rPr>
          <w:spacing w:val="-7"/>
        </w:rPr>
        <w:t xml:space="preserve"> </w:t>
      </w:r>
      <w:r>
        <w:t>среднего</w:t>
      </w:r>
      <w:r>
        <w:rPr>
          <w:spacing w:val="40"/>
        </w:rPr>
        <w:t xml:space="preserve"> </w:t>
      </w:r>
      <w:r>
        <w:t>образования</w:t>
      </w:r>
      <w:r>
        <w:rPr>
          <w:spacing w:val="-6"/>
        </w:rPr>
        <w:t xml:space="preserve"> </w:t>
      </w:r>
      <w:r>
        <w:t>по</w:t>
      </w:r>
      <w:r>
        <w:rPr>
          <w:spacing w:val="-1"/>
        </w:rPr>
        <w:t xml:space="preserve"> </w:t>
      </w:r>
      <w:r>
        <w:t>иностранному</w:t>
      </w:r>
      <w:r>
        <w:rPr>
          <w:spacing w:val="-8"/>
        </w:rPr>
        <w:t xml:space="preserve"> </w:t>
      </w:r>
      <w:r>
        <w:t>языку</w:t>
      </w:r>
      <w:r>
        <w:rPr>
          <w:spacing w:val="-8"/>
        </w:rPr>
        <w:t xml:space="preserve"> </w:t>
      </w:r>
      <w:r>
        <w:t>,</w:t>
      </w:r>
      <w:r>
        <w:rPr>
          <w:spacing w:val="-8"/>
        </w:rPr>
        <w:t xml:space="preserve"> </w:t>
      </w:r>
      <w:r>
        <w:t>а также Примерных программ по английскому языку .</w:t>
      </w:r>
    </w:p>
    <w:p w:rsidR="00D56420" w:rsidRDefault="007340E5">
      <w:pPr>
        <w:pStyle w:val="1"/>
        <w:spacing w:before="30"/>
        <w:ind w:left="3655"/>
        <w:jc w:val="both"/>
      </w:pPr>
      <w:bookmarkStart w:id="5" w:name="Цели_и_задачи_курса"/>
      <w:bookmarkEnd w:id="5"/>
      <w:r>
        <w:t>Цели</w:t>
      </w:r>
      <w:r>
        <w:rPr>
          <w:spacing w:val="-2"/>
        </w:rPr>
        <w:t xml:space="preserve"> </w:t>
      </w:r>
      <w:r>
        <w:t>и</w:t>
      </w:r>
      <w:r>
        <w:rPr>
          <w:spacing w:val="-2"/>
        </w:rPr>
        <w:t xml:space="preserve"> </w:t>
      </w:r>
      <w:r>
        <w:t>задачи</w:t>
      </w:r>
      <w:r>
        <w:rPr>
          <w:spacing w:val="-1"/>
        </w:rPr>
        <w:t xml:space="preserve"> </w:t>
      </w:r>
      <w:r>
        <w:rPr>
          <w:spacing w:val="-2"/>
        </w:rPr>
        <w:t>курса</w:t>
      </w:r>
    </w:p>
    <w:p w:rsidR="00D56420" w:rsidRDefault="00D56420">
      <w:pPr>
        <w:pStyle w:val="a3"/>
        <w:spacing w:before="61"/>
        <w:rPr>
          <w:b/>
        </w:rPr>
      </w:pPr>
    </w:p>
    <w:p w:rsidR="00D56420" w:rsidRDefault="007340E5">
      <w:pPr>
        <w:ind w:left="334"/>
        <w:jc w:val="both"/>
        <w:rPr>
          <w:b/>
          <w:sz w:val="28"/>
        </w:rPr>
      </w:pPr>
      <w:r>
        <w:rPr>
          <w:b/>
          <w:sz w:val="28"/>
        </w:rPr>
        <w:t>Приоритетные</w:t>
      </w:r>
      <w:r>
        <w:rPr>
          <w:b/>
          <w:spacing w:val="-4"/>
          <w:sz w:val="28"/>
        </w:rPr>
        <w:t xml:space="preserve"> </w:t>
      </w:r>
      <w:r>
        <w:rPr>
          <w:b/>
          <w:sz w:val="28"/>
        </w:rPr>
        <w:t>задачи</w:t>
      </w:r>
      <w:r>
        <w:rPr>
          <w:b/>
          <w:spacing w:val="-5"/>
          <w:sz w:val="28"/>
        </w:rPr>
        <w:t xml:space="preserve"> </w:t>
      </w:r>
      <w:r>
        <w:rPr>
          <w:b/>
          <w:spacing w:val="-2"/>
          <w:sz w:val="28"/>
        </w:rPr>
        <w:t>курса:</w:t>
      </w:r>
    </w:p>
    <w:p w:rsidR="00D56420" w:rsidRDefault="007340E5">
      <w:pPr>
        <w:pStyle w:val="a4"/>
        <w:numPr>
          <w:ilvl w:val="0"/>
          <w:numId w:val="2"/>
        </w:numPr>
        <w:tabs>
          <w:tab w:val="left" w:pos="794"/>
        </w:tabs>
        <w:spacing w:before="58" w:line="247" w:lineRule="auto"/>
        <w:ind w:right="705"/>
        <w:jc w:val="both"/>
        <w:rPr>
          <w:sz w:val="28"/>
        </w:rPr>
      </w:pPr>
      <w:r>
        <w:rPr>
          <w:sz w:val="28"/>
        </w:rPr>
        <w:lastRenderedPageBreak/>
        <w:t xml:space="preserve">мотивировать учеников на индивидуальную работу по самообразованию и выполнению требований, предусмотренных программой элективного </w:t>
      </w:r>
      <w:r>
        <w:rPr>
          <w:spacing w:val="-2"/>
          <w:sz w:val="28"/>
        </w:rPr>
        <w:t>курса;</w:t>
      </w:r>
    </w:p>
    <w:p w:rsidR="00D56420" w:rsidRDefault="007340E5">
      <w:pPr>
        <w:pStyle w:val="a4"/>
        <w:numPr>
          <w:ilvl w:val="0"/>
          <w:numId w:val="2"/>
        </w:numPr>
        <w:tabs>
          <w:tab w:val="left" w:pos="794"/>
        </w:tabs>
        <w:spacing w:before="45" w:line="249" w:lineRule="auto"/>
        <w:ind w:right="707"/>
        <w:jc w:val="both"/>
        <w:rPr>
          <w:sz w:val="28"/>
        </w:rPr>
      </w:pPr>
      <w:r>
        <w:rPr>
          <w:sz w:val="28"/>
        </w:rPr>
        <w:t>совершенствовать</w:t>
      </w:r>
      <w:r>
        <w:rPr>
          <w:spacing w:val="-3"/>
          <w:sz w:val="28"/>
        </w:rPr>
        <w:t xml:space="preserve"> </w:t>
      </w:r>
      <w:r>
        <w:rPr>
          <w:sz w:val="28"/>
        </w:rPr>
        <w:t>ряд</w:t>
      </w:r>
      <w:r>
        <w:rPr>
          <w:spacing w:val="-2"/>
          <w:sz w:val="28"/>
        </w:rPr>
        <w:t xml:space="preserve"> </w:t>
      </w:r>
      <w:r>
        <w:rPr>
          <w:sz w:val="28"/>
        </w:rPr>
        <w:t>ключевых</w:t>
      </w:r>
      <w:r>
        <w:rPr>
          <w:spacing w:val="-4"/>
          <w:sz w:val="28"/>
        </w:rPr>
        <w:t xml:space="preserve"> </w:t>
      </w:r>
      <w:r>
        <w:rPr>
          <w:sz w:val="28"/>
        </w:rPr>
        <w:t>умений</w:t>
      </w:r>
      <w:r>
        <w:rPr>
          <w:spacing w:val="-5"/>
          <w:sz w:val="28"/>
        </w:rPr>
        <w:t xml:space="preserve"> </w:t>
      </w:r>
      <w:r>
        <w:rPr>
          <w:sz w:val="28"/>
        </w:rPr>
        <w:t>в</w:t>
      </w:r>
      <w:r>
        <w:rPr>
          <w:spacing w:val="-6"/>
          <w:sz w:val="28"/>
        </w:rPr>
        <w:t xml:space="preserve"> </w:t>
      </w:r>
      <w:r>
        <w:rPr>
          <w:sz w:val="28"/>
        </w:rPr>
        <w:t>области</w:t>
      </w:r>
      <w:r>
        <w:rPr>
          <w:spacing w:val="-5"/>
          <w:sz w:val="28"/>
        </w:rPr>
        <w:t xml:space="preserve"> </w:t>
      </w:r>
      <w:r>
        <w:rPr>
          <w:sz w:val="28"/>
        </w:rPr>
        <w:t>грамматики</w:t>
      </w:r>
      <w:r>
        <w:rPr>
          <w:spacing w:val="-5"/>
          <w:sz w:val="28"/>
        </w:rPr>
        <w:t xml:space="preserve"> </w:t>
      </w:r>
      <w:r>
        <w:rPr>
          <w:sz w:val="28"/>
        </w:rPr>
        <w:t>и</w:t>
      </w:r>
      <w:r>
        <w:rPr>
          <w:spacing w:val="-5"/>
          <w:sz w:val="28"/>
        </w:rPr>
        <w:t xml:space="preserve"> </w:t>
      </w:r>
      <w:r>
        <w:rPr>
          <w:sz w:val="28"/>
        </w:rPr>
        <w:t>научить применять их на практике;</w:t>
      </w:r>
    </w:p>
    <w:p w:rsidR="00D56420" w:rsidRDefault="007340E5">
      <w:pPr>
        <w:pStyle w:val="a4"/>
        <w:numPr>
          <w:ilvl w:val="0"/>
          <w:numId w:val="2"/>
        </w:numPr>
        <w:tabs>
          <w:tab w:val="left" w:pos="794"/>
        </w:tabs>
        <w:spacing w:before="41" w:line="244" w:lineRule="auto"/>
        <w:ind w:right="709"/>
        <w:jc w:val="both"/>
        <w:rPr>
          <w:sz w:val="28"/>
        </w:rPr>
      </w:pPr>
      <w:r>
        <w:rPr>
          <w:sz w:val="28"/>
        </w:rPr>
        <w:t>обобщить и закрепить грамматический материал, научить применять данный материал на практике;</w:t>
      </w:r>
    </w:p>
    <w:p w:rsidR="00D56420" w:rsidRDefault="007340E5">
      <w:pPr>
        <w:pStyle w:val="a4"/>
        <w:numPr>
          <w:ilvl w:val="0"/>
          <w:numId w:val="2"/>
        </w:numPr>
        <w:tabs>
          <w:tab w:val="left" w:pos="794"/>
        </w:tabs>
        <w:spacing w:before="49" w:line="249" w:lineRule="auto"/>
        <w:ind w:right="704"/>
        <w:jc w:val="both"/>
        <w:rPr>
          <w:sz w:val="28"/>
        </w:rPr>
      </w:pPr>
      <w:r>
        <w:rPr>
          <w:sz w:val="28"/>
        </w:rPr>
        <w:t>научить анализировать и объективно оценивать результаты собственной учебной деятельности.</w:t>
      </w:r>
    </w:p>
    <w:p w:rsidR="00D56420" w:rsidRDefault="007340E5">
      <w:pPr>
        <w:pStyle w:val="a4"/>
        <w:numPr>
          <w:ilvl w:val="0"/>
          <w:numId w:val="2"/>
        </w:numPr>
        <w:tabs>
          <w:tab w:val="left" w:pos="794"/>
        </w:tabs>
        <w:spacing w:before="35" w:line="247" w:lineRule="auto"/>
        <w:ind w:right="709"/>
        <w:jc w:val="both"/>
        <w:rPr>
          <w:sz w:val="28"/>
        </w:rPr>
      </w:pPr>
      <w:r>
        <w:rPr>
          <w:sz w:val="28"/>
        </w:rPr>
        <w:t>Данный курс составлен в соответствии с требованиями к содержанию дополнительных программ и требованиям к элективным курсам.</w:t>
      </w:r>
    </w:p>
    <w:p w:rsidR="00D56420" w:rsidRDefault="00D56420">
      <w:pPr>
        <w:pStyle w:val="a3"/>
        <w:spacing w:before="35"/>
      </w:pPr>
    </w:p>
    <w:p w:rsidR="00D56420" w:rsidRDefault="007340E5">
      <w:pPr>
        <w:pStyle w:val="1"/>
        <w:ind w:right="430"/>
      </w:pPr>
      <w:bookmarkStart w:id="6" w:name="Технология_проведения_занятий"/>
      <w:bookmarkEnd w:id="6"/>
      <w:r>
        <w:t>Технология</w:t>
      </w:r>
      <w:r>
        <w:rPr>
          <w:spacing w:val="-9"/>
        </w:rPr>
        <w:t xml:space="preserve"> </w:t>
      </w:r>
      <w:r>
        <w:t>проведения</w:t>
      </w:r>
      <w:r>
        <w:rPr>
          <w:spacing w:val="-8"/>
        </w:rPr>
        <w:t xml:space="preserve"> </w:t>
      </w:r>
      <w:r>
        <w:rPr>
          <w:spacing w:val="-2"/>
        </w:rPr>
        <w:t>занятий</w:t>
      </w:r>
    </w:p>
    <w:p w:rsidR="00D56420" w:rsidRDefault="00D56420">
      <w:pPr>
        <w:pStyle w:val="a3"/>
        <w:spacing w:before="61"/>
        <w:rPr>
          <w:b/>
        </w:rPr>
      </w:pPr>
    </w:p>
    <w:p w:rsidR="00D56420" w:rsidRDefault="007340E5">
      <w:pPr>
        <w:pStyle w:val="a3"/>
        <w:spacing w:line="247" w:lineRule="auto"/>
        <w:ind w:left="298" w:right="708" w:firstLine="360"/>
        <w:jc w:val="both"/>
      </w:pPr>
      <w:r>
        <w:t xml:space="preserve">Курс состоит из тематически организованных занятий. Каждое занятие является практическим. Материал предъявляется в следующей </w:t>
      </w:r>
      <w:r>
        <w:rPr>
          <w:spacing w:val="-2"/>
        </w:rPr>
        <w:t>последовательности:</w:t>
      </w:r>
    </w:p>
    <w:p w:rsidR="00D56420" w:rsidRDefault="007340E5">
      <w:pPr>
        <w:pStyle w:val="a4"/>
        <w:numPr>
          <w:ilvl w:val="0"/>
          <w:numId w:val="3"/>
        </w:numPr>
        <w:tabs>
          <w:tab w:val="left" w:pos="658"/>
        </w:tabs>
        <w:spacing w:before="46"/>
        <w:ind w:left="658" w:hanging="360"/>
        <w:jc w:val="both"/>
        <w:rPr>
          <w:sz w:val="28"/>
        </w:rPr>
      </w:pPr>
      <w:r>
        <w:rPr>
          <w:sz w:val="28"/>
        </w:rPr>
        <w:t>Разминка</w:t>
      </w:r>
      <w:r>
        <w:rPr>
          <w:spacing w:val="-4"/>
          <w:sz w:val="28"/>
        </w:rPr>
        <w:t xml:space="preserve"> </w:t>
      </w:r>
      <w:r>
        <w:rPr>
          <w:sz w:val="28"/>
        </w:rPr>
        <w:t>–</w:t>
      </w:r>
      <w:r>
        <w:rPr>
          <w:spacing w:val="-2"/>
          <w:sz w:val="28"/>
        </w:rPr>
        <w:t xml:space="preserve"> </w:t>
      </w:r>
      <w:r>
        <w:rPr>
          <w:sz w:val="28"/>
        </w:rPr>
        <w:t>имеет цель введения и</w:t>
      </w:r>
      <w:r>
        <w:rPr>
          <w:spacing w:val="-3"/>
          <w:sz w:val="28"/>
        </w:rPr>
        <w:t xml:space="preserve"> </w:t>
      </w:r>
      <w:r>
        <w:rPr>
          <w:sz w:val="28"/>
        </w:rPr>
        <w:t>погружения</w:t>
      </w:r>
      <w:r>
        <w:rPr>
          <w:spacing w:val="-1"/>
          <w:sz w:val="28"/>
        </w:rPr>
        <w:t xml:space="preserve"> </w:t>
      </w:r>
      <w:r>
        <w:rPr>
          <w:sz w:val="28"/>
        </w:rPr>
        <w:t>в</w:t>
      </w:r>
      <w:r>
        <w:rPr>
          <w:spacing w:val="-4"/>
          <w:sz w:val="28"/>
        </w:rPr>
        <w:t xml:space="preserve"> </w:t>
      </w:r>
      <w:r>
        <w:rPr>
          <w:spacing w:val="-2"/>
          <w:sz w:val="28"/>
        </w:rPr>
        <w:t>тему.</w:t>
      </w:r>
    </w:p>
    <w:p w:rsidR="00D56420" w:rsidRDefault="007340E5">
      <w:pPr>
        <w:pStyle w:val="a4"/>
        <w:numPr>
          <w:ilvl w:val="0"/>
          <w:numId w:val="3"/>
        </w:numPr>
        <w:tabs>
          <w:tab w:val="left" w:pos="659"/>
        </w:tabs>
        <w:spacing w:before="48" w:line="249" w:lineRule="auto"/>
        <w:ind w:right="708"/>
        <w:jc w:val="both"/>
        <w:rPr>
          <w:sz w:val="28"/>
        </w:rPr>
      </w:pPr>
      <w:r>
        <w:rPr>
          <w:sz w:val="28"/>
        </w:rPr>
        <w:t xml:space="preserve">Последовательная и поэтапная отработка грамматических структур с учетом трудностей, возникающих при изучении грамматического </w:t>
      </w:r>
      <w:r>
        <w:rPr>
          <w:spacing w:val="-2"/>
          <w:sz w:val="28"/>
        </w:rPr>
        <w:t>материала.</w:t>
      </w:r>
    </w:p>
    <w:p w:rsidR="00D56420" w:rsidRDefault="007340E5">
      <w:pPr>
        <w:pStyle w:val="a4"/>
        <w:numPr>
          <w:ilvl w:val="0"/>
          <w:numId w:val="3"/>
        </w:numPr>
        <w:tabs>
          <w:tab w:val="left" w:pos="659"/>
        </w:tabs>
        <w:spacing w:before="64" w:line="249" w:lineRule="auto"/>
        <w:ind w:right="706"/>
        <w:jc w:val="both"/>
        <w:rPr>
          <w:sz w:val="28"/>
        </w:rPr>
      </w:pPr>
      <w:r>
        <w:rPr>
          <w:sz w:val="28"/>
        </w:rPr>
        <w:t>Закрепление изученного материала.</w:t>
      </w:r>
      <w:r>
        <w:rPr>
          <w:spacing w:val="80"/>
          <w:sz w:val="28"/>
        </w:rPr>
        <w:t xml:space="preserve"> </w:t>
      </w:r>
      <w:r>
        <w:rPr>
          <w:sz w:val="28"/>
        </w:rPr>
        <w:t>Здесь же учащимся предлагаются практические советы и рекомендации по технике выполнения предложенного задания.</w:t>
      </w:r>
    </w:p>
    <w:p w:rsidR="00D56420" w:rsidRDefault="007340E5">
      <w:pPr>
        <w:pStyle w:val="a3"/>
        <w:spacing w:line="247" w:lineRule="auto"/>
        <w:ind w:left="298" w:right="705" w:firstLine="360"/>
        <w:jc w:val="both"/>
      </w:pPr>
      <w:r>
        <w:t>На каждом из этапов работы особое внимание уделяется работе над лексико-грамматическими структурами, необходимыми для успешного достижения цели.</w:t>
      </w:r>
    </w:p>
    <w:p w:rsidR="00D56420" w:rsidRDefault="007340E5">
      <w:pPr>
        <w:pStyle w:val="1"/>
        <w:spacing w:before="41"/>
        <w:ind w:left="3290"/>
        <w:jc w:val="left"/>
      </w:pPr>
      <w:bookmarkStart w:id="7" w:name="Планируемые_результаты"/>
      <w:bookmarkEnd w:id="7"/>
      <w:r>
        <w:t>Планируемые</w:t>
      </w:r>
      <w:r>
        <w:rPr>
          <w:spacing w:val="-4"/>
        </w:rPr>
        <w:t xml:space="preserve"> </w:t>
      </w:r>
      <w:r>
        <w:rPr>
          <w:spacing w:val="-2"/>
        </w:rPr>
        <w:t>результаты</w:t>
      </w:r>
    </w:p>
    <w:p w:rsidR="00D56420" w:rsidRDefault="007340E5">
      <w:pPr>
        <w:pStyle w:val="a3"/>
        <w:ind w:left="369"/>
      </w:pPr>
      <w:r>
        <w:t>В</w:t>
      </w:r>
      <w:r>
        <w:rPr>
          <w:spacing w:val="-7"/>
        </w:rPr>
        <w:t xml:space="preserve"> </w:t>
      </w:r>
      <w:r>
        <w:t>результате</w:t>
      </w:r>
      <w:r>
        <w:rPr>
          <w:spacing w:val="-3"/>
        </w:rPr>
        <w:t xml:space="preserve"> </w:t>
      </w:r>
      <w:r>
        <w:t>изучения</w:t>
      </w:r>
      <w:r>
        <w:rPr>
          <w:spacing w:val="-2"/>
        </w:rPr>
        <w:t xml:space="preserve"> </w:t>
      </w:r>
      <w:r>
        <w:t>данного</w:t>
      </w:r>
      <w:r>
        <w:rPr>
          <w:spacing w:val="-3"/>
        </w:rPr>
        <w:t xml:space="preserve"> </w:t>
      </w:r>
      <w:r>
        <w:t>элективного</w:t>
      </w:r>
      <w:r>
        <w:rPr>
          <w:spacing w:val="-3"/>
        </w:rPr>
        <w:t xml:space="preserve"> </w:t>
      </w:r>
      <w:r>
        <w:t>курса</w:t>
      </w:r>
      <w:r>
        <w:rPr>
          <w:spacing w:val="-2"/>
        </w:rPr>
        <w:t xml:space="preserve"> </w:t>
      </w:r>
      <w:r>
        <w:t>ученик</w:t>
      </w:r>
      <w:r>
        <w:rPr>
          <w:spacing w:val="-3"/>
        </w:rPr>
        <w:t xml:space="preserve"> </w:t>
      </w:r>
      <w:r>
        <w:rPr>
          <w:spacing w:val="-2"/>
        </w:rPr>
        <w:t>должен:</w:t>
      </w:r>
    </w:p>
    <w:p w:rsidR="00D56420" w:rsidRDefault="007340E5">
      <w:pPr>
        <w:pStyle w:val="1"/>
        <w:spacing w:before="23"/>
        <w:ind w:left="138"/>
        <w:jc w:val="left"/>
      </w:pPr>
      <w:r>
        <w:t>Знать</w:t>
      </w:r>
      <w:r>
        <w:rPr>
          <w:spacing w:val="-2"/>
        </w:rPr>
        <w:t xml:space="preserve"> </w:t>
      </w:r>
      <w:r>
        <w:t>и</w:t>
      </w:r>
      <w:r>
        <w:rPr>
          <w:spacing w:val="-3"/>
        </w:rPr>
        <w:t xml:space="preserve"> </w:t>
      </w:r>
      <w:r>
        <w:rPr>
          <w:spacing w:val="-2"/>
        </w:rPr>
        <w:t>понимать:</w:t>
      </w:r>
    </w:p>
    <w:p w:rsidR="00D56420" w:rsidRDefault="007340E5">
      <w:pPr>
        <w:pStyle w:val="a4"/>
        <w:numPr>
          <w:ilvl w:val="0"/>
          <w:numId w:val="4"/>
        </w:numPr>
        <w:tabs>
          <w:tab w:val="left" w:pos="564"/>
        </w:tabs>
        <w:spacing w:before="34" w:line="244" w:lineRule="auto"/>
        <w:ind w:right="711"/>
        <w:rPr>
          <w:sz w:val="28"/>
        </w:rPr>
      </w:pPr>
      <w:r>
        <w:rPr>
          <w:sz w:val="28"/>
        </w:rPr>
        <w:t>существующие</w:t>
      </w:r>
      <w:r>
        <w:rPr>
          <w:spacing w:val="40"/>
          <w:sz w:val="28"/>
        </w:rPr>
        <w:t xml:space="preserve"> </w:t>
      </w:r>
      <w:r>
        <w:rPr>
          <w:sz w:val="28"/>
        </w:rPr>
        <w:t>в</w:t>
      </w:r>
      <w:r>
        <w:rPr>
          <w:spacing w:val="40"/>
          <w:sz w:val="28"/>
        </w:rPr>
        <w:t xml:space="preserve"> </w:t>
      </w:r>
      <w:r>
        <w:rPr>
          <w:sz w:val="28"/>
        </w:rPr>
        <w:t>английском</w:t>
      </w:r>
      <w:r>
        <w:rPr>
          <w:spacing w:val="40"/>
          <w:sz w:val="28"/>
        </w:rPr>
        <w:t xml:space="preserve"> </w:t>
      </w:r>
      <w:r>
        <w:rPr>
          <w:sz w:val="28"/>
        </w:rPr>
        <w:t>языке</w:t>
      </w:r>
      <w:r>
        <w:rPr>
          <w:spacing w:val="40"/>
          <w:sz w:val="28"/>
        </w:rPr>
        <w:t xml:space="preserve"> </w:t>
      </w:r>
      <w:r>
        <w:rPr>
          <w:sz w:val="28"/>
        </w:rPr>
        <w:t>нормы</w:t>
      </w:r>
      <w:r>
        <w:rPr>
          <w:spacing w:val="40"/>
          <w:sz w:val="28"/>
        </w:rPr>
        <w:t xml:space="preserve"> </w:t>
      </w:r>
      <w:r>
        <w:rPr>
          <w:sz w:val="28"/>
        </w:rPr>
        <w:t>грамматического</w:t>
      </w:r>
      <w:r>
        <w:rPr>
          <w:spacing w:val="40"/>
          <w:sz w:val="28"/>
        </w:rPr>
        <w:t xml:space="preserve"> </w:t>
      </w:r>
      <w:r>
        <w:rPr>
          <w:sz w:val="28"/>
        </w:rPr>
        <w:t xml:space="preserve">оформления </w:t>
      </w:r>
      <w:r>
        <w:rPr>
          <w:spacing w:val="-2"/>
          <w:sz w:val="28"/>
        </w:rPr>
        <w:t>речи;</w:t>
      </w:r>
    </w:p>
    <w:p w:rsidR="00D56420" w:rsidRDefault="007340E5">
      <w:pPr>
        <w:pStyle w:val="a4"/>
        <w:numPr>
          <w:ilvl w:val="0"/>
          <w:numId w:val="4"/>
        </w:numPr>
        <w:tabs>
          <w:tab w:val="left" w:pos="564"/>
        </w:tabs>
        <w:spacing w:before="48" w:line="247" w:lineRule="auto"/>
        <w:ind w:right="712"/>
        <w:rPr>
          <w:sz w:val="28"/>
        </w:rPr>
      </w:pPr>
      <w:r>
        <w:rPr>
          <w:sz w:val="28"/>
        </w:rPr>
        <w:t>изученные синтаксические конструкции английского языка в соответствии с коммуникативной задачей в определенном контексте.</w:t>
      </w:r>
    </w:p>
    <w:p w:rsidR="00D56420" w:rsidRDefault="007340E5">
      <w:pPr>
        <w:pStyle w:val="1"/>
        <w:spacing w:before="6"/>
        <w:ind w:left="138"/>
        <w:jc w:val="left"/>
      </w:pPr>
      <w:r>
        <w:rPr>
          <w:spacing w:val="-2"/>
        </w:rPr>
        <w:t>Уметь:</w:t>
      </w:r>
    </w:p>
    <w:p w:rsidR="00D56420" w:rsidRDefault="007340E5">
      <w:pPr>
        <w:pStyle w:val="a4"/>
        <w:numPr>
          <w:ilvl w:val="0"/>
          <w:numId w:val="5"/>
        </w:numPr>
        <w:tabs>
          <w:tab w:val="left" w:pos="564"/>
        </w:tabs>
        <w:spacing w:before="34" w:line="244" w:lineRule="auto"/>
        <w:ind w:right="712"/>
        <w:jc w:val="both"/>
        <w:rPr>
          <w:sz w:val="28"/>
        </w:rPr>
      </w:pPr>
      <w:r>
        <w:rPr>
          <w:sz w:val="28"/>
        </w:rPr>
        <w:t>распознавать и употреблять в речи распространенные простые предложения, в том числе с несколькими обстоятельствами;</w:t>
      </w:r>
    </w:p>
    <w:p w:rsidR="00D56420" w:rsidRDefault="007340E5">
      <w:pPr>
        <w:pStyle w:val="a4"/>
        <w:numPr>
          <w:ilvl w:val="0"/>
          <w:numId w:val="5"/>
        </w:numPr>
        <w:tabs>
          <w:tab w:val="left" w:pos="564"/>
        </w:tabs>
        <w:spacing w:before="48" w:line="249" w:lineRule="auto"/>
        <w:ind w:right="712"/>
        <w:jc w:val="both"/>
        <w:rPr>
          <w:sz w:val="28"/>
        </w:rPr>
      </w:pPr>
      <w:r>
        <w:rPr>
          <w:sz w:val="28"/>
        </w:rPr>
        <w:t xml:space="preserve">использовать грамматические структуры в соответствии с поставленной </w:t>
      </w:r>
      <w:r>
        <w:rPr>
          <w:spacing w:val="-2"/>
          <w:sz w:val="28"/>
        </w:rPr>
        <w:t>задачей;</w:t>
      </w:r>
    </w:p>
    <w:p w:rsidR="00D56420" w:rsidRDefault="007340E5">
      <w:pPr>
        <w:pStyle w:val="a4"/>
        <w:numPr>
          <w:ilvl w:val="0"/>
          <w:numId w:val="5"/>
        </w:numPr>
        <w:tabs>
          <w:tab w:val="left" w:pos="564"/>
        </w:tabs>
        <w:spacing w:before="35" w:line="249" w:lineRule="auto"/>
        <w:ind w:right="709"/>
        <w:jc w:val="both"/>
        <w:rPr>
          <w:sz w:val="28"/>
        </w:rPr>
      </w:pPr>
      <w:r>
        <w:rPr>
          <w:sz w:val="28"/>
        </w:rPr>
        <w:t xml:space="preserve">распознавать и употреблять в речи различные коммуникативные типы предложений: утвердительные, отрицательные, вопросительные, </w:t>
      </w:r>
      <w:r>
        <w:rPr>
          <w:spacing w:val="-2"/>
          <w:sz w:val="28"/>
        </w:rPr>
        <w:t>побудительные;</w:t>
      </w:r>
    </w:p>
    <w:p w:rsidR="00D56420" w:rsidRDefault="007340E5">
      <w:pPr>
        <w:pStyle w:val="a4"/>
        <w:numPr>
          <w:ilvl w:val="0"/>
          <w:numId w:val="5"/>
        </w:numPr>
        <w:tabs>
          <w:tab w:val="left" w:pos="563"/>
        </w:tabs>
        <w:spacing w:before="41"/>
        <w:ind w:left="563" w:hanging="360"/>
        <w:jc w:val="both"/>
        <w:rPr>
          <w:sz w:val="28"/>
        </w:rPr>
      </w:pPr>
      <w:r>
        <w:rPr>
          <w:sz w:val="28"/>
        </w:rPr>
        <w:t>распознавать</w:t>
      </w:r>
      <w:r>
        <w:rPr>
          <w:spacing w:val="-1"/>
          <w:sz w:val="28"/>
        </w:rPr>
        <w:t xml:space="preserve"> </w:t>
      </w:r>
      <w:r>
        <w:rPr>
          <w:sz w:val="28"/>
        </w:rPr>
        <w:t>и</w:t>
      </w:r>
      <w:r>
        <w:rPr>
          <w:spacing w:val="-3"/>
          <w:sz w:val="28"/>
        </w:rPr>
        <w:t xml:space="preserve"> </w:t>
      </w:r>
      <w:r>
        <w:rPr>
          <w:sz w:val="28"/>
        </w:rPr>
        <w:t>употреблять предложения</w:t>
      </w:r>
      <w:r>
        <w:rPr>
          <w:spacing w:val="-6"/>
          <w:sz w:val="28"/>
        </w:rPr>
        <w:t xml:space="preserve"> </w:t>
      </w:r>
      <w:r>
        <w:rPr>
          <w:sz w:val="28"/>
        </w:rPr>
        <w:t>с</w:t>
      </w:r>
      <w:r>
        <w:rPr>
          <w:spacing w:val="-1"/>
          <w:sz w:val="28"/>
        </w:rPr>
        <w:t xml:space="preserve"> </w:t>
      </w:r>
      <w:r>
        <w:rPr>
          <w:sz w:val="28"/>
        </w:rPr>
        <w:t>начальным</w:t>
      </w:r>
      <w:r>
        <w:rPr>
          <w:spacing w:val="3"/>
          <w:sz w:val="28"/>
        </w:rPr>
        <w:t xml:space="preserve"> </w:t>
      </w:r>
      <w:r>
        <w:rPr>
          <w:sz w:val="28"/>
        </w:rPr>
        <w:t>There</w:t>
      </w:r>
      <w:r>
        <w:rPr>
          <w:spacing w:val="-5"/>
          <w:sz w:val="28"/>
        </w:rPr>
        <w:t xml:space="preserve"> </w:t>
      </w:r>
      <w:r>
        <w:rPr>
          <w:sz w:val="28"/>
        </w:rPr>
        <w:t>+ to</w:t>
      </w:r>
      <w:r>
        <w:rPr>
          <w:spacing w:val="-1"/>
          <w:sz w:val="28"/>
        </w:rPr>
        <w:t xml:space="preserve"> </w:t>
      </w:r>
      <w:r>
        <w:rPr>
          <w:spacing w:val="-5"/>
          <w:sz w:val="28"/>
        </w:rPr>
        <w:t>be;</w:t>
      </w:r>
    </w:p>
    <w:p w:rsidR="00D56420" w:rsidRDefault="007340E5">
      <w:pPr>
        <w:pStyle w:val="a4"/>
        <w:numPr>
          <w:ilvl w:val="0"/>
          <w:numId w:val="5"/>
        </w:numPr>
        <w:tabs>
          <w:tab w:val="left" w:pos="564"/>
        </w:tabs>
        <w:spacing w:before="48" w:line="249" w:lineRule="auto"/>
        <w:ind w:right="712"/>
        <w:rPr>
          <w:sz w:val="28"/>
        </w:rPr>
      </w:pPr>
      <w:r>
        <w:rPr>
          <w:sz w:val="28"/>
        </w:rPr>
        <w:lastRenderedPageBreak/>
        <w:t>распознавать</w:t>
      </w:r>
      <w:r>
        <w:rPr>
          <w:spacing w:val="40"/>
          <w:sz w:val="28"/>
        </w:rPr>
        <w:t xml:space="preserve"> </w:t>
      </w:r>
      <w:r>
        <w:rPr>
          <w:sz w:val="28"/>
        </w:rPr>
        <w:t>и</w:t>
      </w:r>
      <w:r>
        <w:rPr>
          <w:spacing w:val="40"/>
          <w:sz w:val="28"/>
        </w:rPr>
        <w:t xml:space="preserve"> </w:t>
      </w:r>
      <w:r>
        <w:rPr>
          <w:sz w:val="28"/>
        </w:rPr>
        <w:t>употреблять</w:t>
      </w:r>
      <w:r>
        <w:rPr>
          <w:spacing w:val="40"/>
          <w:sz w:val="28"/>
        </w:rPr>
        <w:t xml:space="preserve"> </w:t>
      </w:r>
      <w:r>
        <w:rPr>
          <w:sz w:val="28"/>
        </w:rPr>
        <w:t>имена</w:t>
      </w:r>
      <w:r>
        <w:rPr>
          <w:spacing w:val="40"/>
          <w:sz w:val="28"/>
        </w:rPr>
        <w:t xml:space="preserve"> </w:t>
      </w:r>
      <w:r>
        <w:rPr>
          <w:sz w:val="28"/>
        </w:rPr>
        <w:t>существительные</w:t>
      </w:r>
      <w:r>
        <w:rPr>
          <w:spacing w:val="40"/>
          <w:sz w:val="28"/>
        </w:rPr>
        <w:t xml:space="preserve"> </w:t>
      </w:r>
      <w:r>
        <w:rPr>
          <w:sz w:val="28"/>
        </w:rPr>
        <w:t>в</w:t>
      </w:r>
      <w:r>
        <w:rPr>
          <w:spacing w:val="40"/>
          <w:sz w:val="28"/>
        </w:rPr>
        <w:t xml:space="preserve"> </w:t>
      </w:r>
      <w:r>
        <w:rPr>
          <w:sz w:val="28"/>
        </w:rPr>
        <w:t>единственном</w:t>
      </w:r>
      <w:r>
        <w:rPr>
          <w:spacing w:val="40"/>
          <w:sz w:val="28"/>
        </w:rPr>
        <w:t xml:space="preserve"> </w:t>
      </w:r>
      <w:r>
        <w:rPr>
          <w:sz w:val="28"/>
        </w:rPr>
        <w:t>и</w:t>
      </w:r>
      <w:r>
        <w:rPr>
          <w:spacing w:val="80"/>
          <w:sz w:val="28"/>
        </w:rPr>
        <w:t xml:space="preserve"> </w:t>
      </w:r>
      <w:r>
        <w:rPr>
          <w:sz w:val="28"/>
        </w:rPr>
        <w:t>множественном числе, образованные по правилу, и исключения;</w:t>
      </w:r>
    </w:p>
    <w:p w:rsidR="00D56420" w:rsidRDefault="007340E5">
      <w:pPr>
        <w:pStyle w:val="a4"/>
        <w:numPr>
          <w:ilvl w:val="0"/>
          <w:numId w:val="5"/>
        </w:numPr>
        <w:tabs>
          <w:tab w:val="left" w:pos="564"/>
        </w:tabs>
        <w:spacing w:before="41" w:line="244" w:lineRule="auto"/>
        <w:ind w:right="714"/>
        <w:rPr>
          <w:sz w:val="28"/>
        </w:rPr>
      </w:pPr>
      <w:r>
        <w:rPr>
          <w:sz w:val="28"/>
        </w:rPr>
        <w:t>распознавать</w:t>
      </w:r>
      <w:r>
        <w:rPr>
          <w:spacing w:val="40"/>
          <w:sz w:val="28"/>
        </w:rPr>
        <w:t xml:space="preserve"> </w:t>
      </w:r>
      <w:r>
        <w:rPr>
          <w:sz w:val="28"/>
        </w:rPr>
        <w:t>и</w:t>
      </w:r>
      <w:r>
        <w:rPr>
          <w:spacing w:val="40"/>
          <w:sz w:val="28"/>
        </w:rPr>
        <w:t xml:space="preserve"> </w:t>
      </w:r>
      <w:r>
        <w:rPr>
          <w:sz w:val="28"/>
        </w:rPr>
        <w:t>употреблять</w:t>
      </w:r>
      <w:r>
        <w:rPr>
          <w:spacing w:val="40"/>
          <w:sz w:val="28"/>
        </w:rPr>
        <w:t xml:space="preserve"> </w:t>
      </w:r>
      <w:r>
        <w:rPr>
          <w:sz w:val="28"/>
        </w:rPr>
        <w:t>личные,</w:t>
      </w:r>
      <w:r>
        <w:rPr>
          <w:spacing w:val="40"/>
          <w:sz w:val="28"/>
        </w:rPr>
        <w:t xml:space="preserve"> </w:t>
      </w:r>
      <w:r>
        <w:rPr>
          <w:sz w:val="28"/>
        </w:rPr>
        <w:t>притяжательные,</w:t>
      </w:r>
      <w:r>
        <w:rPr>
          <w:spacing w:val="40"/>
          <w:sz w:val="28"/>
        </w:rPr>
        <w:t xml:space="preserve"> </w:t>
      </w:r>
      <w:r>
        <w:rPr>
          <w:sz w:val="28"/>
        </w:rPr>
        <w:t>неопределенные,</w:t>
      </w:r>
      <w:r>
        <w:rPr>
          <w:spacing w:val="40"/>
          <w:sz w:val="28"/>
        </w:rPr>
        <w:t xml:space="preserve"> </w:t>
      </w:r>
      <w:r>
        <w:rPr>
          <w:sz w:val="28"/>
        </w:rPr>
        <w:t>указательные, вопросительные местоимения;</w:t>
      </w:r>
    </w:p>
    <w:p w:rsidR="00D56420" w:rsidRDefault="007340E5">
      <w:pPr>
        <w:pStyle w:val="a4"/>
        <w:numPr>
          <w:ilvl w:val="0"/>
          <w:numId w:val="5"/>
        </w:numPr>
        <w:tabs>
          <w:tab w:val="left" w:pos="564"/>
        </w:tabs>
        <w:spacing w:before="48" w:line="249" w:lineRule="auto"/>
        <w:ind w:right="715"/>
        <w:rPr>
          <w:sz w:val="28"/>
        </w:rPr>
      </w:pPr>
      <w:r>
        <w:rPr>
          <w:sz w:val="28"/>
        </w:rPr>
        <w:t>употреблять в</w:t>
      </w:r>
      <w:r>
        <w:rPr>
          <w:spacing w:val="-2"/>
          <w:sz w:val="28"/>
        </w:rPr>
        <w:t xml:space="preserve"> </w:t>
      </w:r>
      <w:r>
        <w:rPr>
          <w:sz w:val="28"/>
        </w:rPr>
        <w:t>речи глаголы во временных формах действительного залога: Present Simple, Present Continuous ;</w:t>
      </w:r>
    </w:p>
    <w:p w:rsidR="00D56420" w:rsidRDefault="007340E5">
      <w:pPr>
        <w:pStyle w:val="a4"/>
        <w:numPr>
          <w:ilvl w:val="0"/>
          <w:numId w:val="5"/>
        </w:numPr>
        <w:tabs>
          <w:tab w:val="left" w:pos="563"/>
        </w:tabs>
        <w:spacing w:before="31"/>
        <w:ind w:left="563" w:hanging="360"/>
        <w:rPr>
          <w:sz w:val="28"/>
        </w:rPr>
      </w:pPr>
      <w:r>
        <w:rPr>
          <w:sz w:val="28"/>
        </w:rPr>
        <w:t>употреблять</w:t>
      </w:r>
      <w:r>
        <w:rPr>
          <w:spacing w:val="-3"/>
          <w:sz w:val="28"/>
        </w:rPr>
        <w:t xml:space="preserve"> </w:t>
      </w:r>
      <w:r>
        <w:rPr>
          <w:sz w:val="28"/>
        </w:rPr>
        <w:t>модальные</w:t>
      </w:r>
      <w:r>
        <w:rPr>
          <w:spacing w:val="-3"/>
          <w:sz w:val="28"/>
        </w:rPr>
        <w:t xml:space="preserve"> </w:t>
      </w:r>
      <w:r>
        <w:rPr>
          <w:sz w:val="28"/>
        </w:rPr>
        <w:t>глаголы</w:t>
      </w:r>
      <w:r>
        <w:rPr>
          <w:spacing w:val="-6"/>
          <w:sz w:val="28"/>
        </w:rPr>
        <w:t xml:space="preserve"> </w:t>
      </w:r>
      <w:r>
        <w:rPr>
          <w:spacing w:val="-2"/>
          <w:sz w:val="28"/>
        </w:rPr>
        <w:t>can\may</w:t>
      </w:r>
    </w:p>
    <w:p w:rsidR="00D56420" w:rsidRDefault="007340E5">
      <w:pPr>
        <w:pStyle w:val="1"/>
        <w:ind w:left="3165"/>
        <w:jc w:val="left"/>
      </w:pPr>
      <w:bookmarkStart w:id="8" w:name="Содержание_курса_(17_часов)"/>
      <w:bookmarkEnd w:id="8"/>
      <w:r>
        <w:t>Содержание</w:t>
      </w:r>
      <w:r>
        <w:rPr>
          <w:spacing w:val="-4"/>
        </w:rPr>
        <w:t xml:space="preserve"> </w:t>
      </w:r>
      <w:r>
        <w:t>курса</w:t>
      </w:r>
      <w:r>
        <w:rPr>
          <w:spacing w:val="-4"/>
        </w:rPr>
        <w:t xml:space="preserve"> </w:t>
      </w:r>
      <w:r>
        <w:t>(17</w:t>
      </w:r>
      <w:r>
        <w:rPr>
          <w:spacing w:val="-3"/>
        </w:rPr>
        <w:t xml:space="preserve"> </w:t>
      </w:r>
      <w:r>
        <w:rPr>
          <w:spacing w:val="-2"/>
        </w:rPr>
        <w:t>часов)</w:t>
      </w:r>
    </w:p>
    <w:p w:rsidR="00D56420" w:rsidRDefault="007340E5">
      <w:pPr>
        <w:pStyle w:val="a4"/>
        <w:numPr>
          <w:ilvl w:val="1"/>
          <w:numId w:val="5"/>
        </w:numPr>
        <w:tabs>
          <w:tab w:val="left" w:pos="849"/>
        </w:tabs>
        <w:spacing w:before="48"/>
        <w:jc w:val="left"/>
        <w:rPr>
          <w:sz w:val="28"/>
        </w:rPr>
      </w:pPr>
      <w:r>
        <w:rPr>
          <w:sz w:val="28"/>
        </w:rPr>
        <w:t>Артикли</w:t>
      </w:r>
      <w:r>
        <w:rPr>
          <w:spacing w:val="-3"/>
          <w:sz w:val="28"/>
        </w:rPr>
        <w:t xml:space="preserve"> </w:t>
      </w:r>
      <w:r>
        <w:rPr>
          <w:sz w:val="28"/>
        </w:rPr>
        <w:t>(a/an,</w:t>
      </w:r>
      <w:r>
        <w:rPr>
          <w:spacing w:val="-5"/>
          <w:sz w:val="28"/>
        </w:rPr>
        <w:t xml:space="preserve"> </w:t>
      </w:r>
      <w:r>
        <w:rPr>
          <w:spacing w:val="-4"/>
          <w:sz w:val="28"/>
        </w:rPr>
        <w:t>the).</w:t>
      </w:r>
    </w:p>
    <w:p w:rsidR="00D56420" w:rsidRDefault="007340E5">
      <w:pPr>
        <w:pStyle w:val="a4"/>
        <w:numPr>
          <w:ilvl w:val="1"/>
          <w:numId w:val="5"/>
        </w:numPr>
        <w:tabs>
          <w:tab w:val="left" w:pos="563"/>
        </w:tabs>
        <w:ind w:left="563" w:hanging="360"/>
        <w:jc w:val="left"/>
        <w:rPr>
          <w:sz w:val="28"/>
        </w:rPr>
      </w:pPr>
      <w:r>
        <w:rPr>
          <w:sz w:val="28"/>
        </w:rPr>
        <w:t>Существительные</w:t>
      </w:r>
      <w:r>
        <w:rPr>
          <w:spacing w:val="-6"/>
          <w:sz w:val="28"/>
        </w:rPr>
        <w:t xml:space="preserve"> </w:t>
      </w:r>
      <w:r>
        <w:rPr>
          <w:sz w:val="28"/>
        </w:rPr>
        <w:t>(множественное</w:t>
      </w:r>
      <w:r>
        <w:rPr>
          <w:spacing w:val="-3"/>
          <w:sz w:val="28"/>
        </w:rPr>
        <w:t xml:space="preserve"> </w:t>
      </w:r>
      <w:r>
        <w:rPr>
          <w:sz w:val="28"/>
        </w:rPr>
        <w:t>число,</w:t>
      </w:r>
      <w:r>
        <w:rPr>
          <w:spacing w:val="-8"/>
          <w:sz w:val="28"/>
        </w:rPr>
        <w:t xml:space="preserve"> </w:t>
      </w:r>
      <w:r>
        <w:rPr>
          <w:spacing w:val="-2"/>
          <w:sz w:val="28"/>
        </w:rPr>
        <w:t>исключения).</w:t>
      </w:r>
    </w:p>
    <w:p w:rsidR="00D56420" w:rsidRDefault="007340E5">
      <w:pPr>
        <w:pStyle w:val="a4"/>
        <w:numPr>
          <w:ilvl w:val="1"/>
          <w:numId w:val="5"/>
        </w:numPr>
        <w:tabs>
          <w:tab w:val="left" w:pos="563"/>
        </w:tabs>
        <w:spacing w:before="24"/>
        <w:ind w:left="563" w:hanging="360"/>
        <w:jc w:val="left"/>
        <w:rPr>
          <w:sz w:val="28"/>
        </w:rPr>
      </w:pPr>
      <w:r>
        <w:rPr>
          <w:sz w:val="28"/>
        </w:rPr>
        <w:t>Местоимения</w:t>
      </w:r>
      <w:r>
        <w:rPr>
          <w:spacing w:val="-6"/>
          <w:sz w:val="28"/>
        </w:rPr>
        <w:t xml:space="preserve"> </w:t>
      </w:r>
      <w:r>
        <w:rPr>
          <w:sz w:val="28"/>
        </w:rPr>
        <w:t>(личные,</w:t>
      </w:r>
      <w:r>
        <w:rPr>
          <w:spacing w:val="-5"/>
          <w:sz w:val="28"/>
        </w:rPr>
        <w:t xml:space="preserve"> </w:t>
      </w:r>
      <w:r>
        <w:rPr>
          <w:sz w:val="28"/>
        </w:rPr>
        <w:t>притяжательные,</w:t>
      </w:r>
      <w:r>
        <w:rPr>
          <w:spacing w:val="-4"/>
          <w:sz w:val="28"/>
        </w:rPr>
        <w:t xml:space="preserve"> </w:t>
      </w:r>
      <w:r>
        <w:rPr>
          <w:sz w:val="28"/>
        </w:rPr>
        <w:t>указательные,</w:t>
      </w:r>
      <w:r>
        <w:rPr>
          <w:spacing w:val="-4"/>
          <w:sz w:val="28"/>
        </w:rPr>
        <w:t xml:space="preserve"> </w:t>
      </w:r>
      <w:r>
        <w:rPr>
          <w:spacing w:val="-2"/>
          <w:sz w:val="28"/>
        </w:rPr>
        <w:t>неопределенные).</w:t>
      </w:r>
    </w:p>
    <w:p w:rsidR="00D56420" w:rsidRDefault="007340E5">
      <w:pPr>
        <w:pStyle w:val="a4"/>
        <w:numPr>
          <w:ilvl w:val="1"/>
          <w:numId w:val="5"/>
        </w:numPr>
        <w:tabs>
          <w:tab w:val="left" w:pos="563"/>
        </w:tabs>
        <w:ind w:left="563" w:hanging="360"/>
        <w:jc w:val="left"/>
        <w:rPr>
          <w:sz w:val="28"/>
        </w:rPr>
      </w:pPr>
      <w:r>
        <w:rPr>
          <w:sz w:val="28"/>
        </w:rPr>
        <w:t>Глагол-связка</w:t>
      </w:r>
      <w:r>
        <w:rPr>
          <w:spacing w:val="-4"/>
          <w:sz w:val="28"/>
        </w:rPr>
        <w:t xml:space="preserve"> </w:t>
      </w:r>
      <w:r>
        <w:rPr>
          <w:i/>
          <w:sz w:val="28"/>
        </w:rPr>
        <w:t>to</w:t>
      </w:r>
      <w:r>
        <w:rPr>
          <w:i/>
          <w:spacing w:val="-4"/>
          <w:sz w:val="28"/>
        </w:rPr>
        <w:t xml:space="preserve"> </w:t>
      </w:r>
      <w:r>
        <w:rPr>
          <w:i/>
          <w:spacing w:val="-5"/>
          <w:sz w:val="28"/>
        </w:rPr>
        <w:t>be</w:t>
      </w:r>
      <w:r>
        <w:rPr>
          <w:spacing w:val="-5"/>
          <w:sz w:val="28"/>
        </w:rPr>
        <w:t>.</w:t>
      </w:r>
    </w:p>
    <w:p w:rsidR="00D56420" w:rsidRDefault="007340E5">
      <w:pPr>
        <w:pStyle w:val="a4"/>
        <w:numPr>
          <w:ilvl w:val="1"/>
          <w:numId w:val="5"/>
        </w:numPr>
        <w:tabs>
          <w:tab w:val="left" w:pos="563"/>
        </w:tabs>
        <w:ind w:left="563" w:hanging="360"/>
        <w:jc w:val="left"/>
        <w:rPr>
          <w:sz w:val="28"/>
        </w:rPr>
      </w:pPr>
      <w:r>
        <w:rPr>
          <w:sz w:val="28"/>
        </w:rPr>
        <w:t>Оборот</w:t>
      </w:r>
      <w:r>
        <w:rPr>
          <w:spacing w:val="1"/>
          <w:sz w:val="28"/>
        </w:rPr>
        <w:t xml:space="preserve"> </w:t>
      </w:r>
      <w:r>
        <w:rPr>
          <w:i/>
          <w:sz w:val="28"/>
        </w:rPr>
        <w:t>have got</w:t>
      </w:r>
      <w:r>
        <w:rPr>
          <w:sz w:val="28"/>
        </w:rPr>
        <w:t>.</w:t>
      </w:r>
      <w:r>
        <w:rPr>
          <w:spacing w:val="-1"/>
          <w:sz w:val="28"/>
        </w:rPr>
        <w:t xml:space="preserve"> </w:t>
      </w:r>
      <w:r>
        <w:rPr>
          <w:sz w:val="28"/>
        </w:rPr>
        <w:t>Предлоги</w:t>
      </w:r>
      <w:r>
        <w:rPr>
          <w:spacing w:val="-2"/>
          <w:sz w:val="28"/>
        </w:rPr>
        <w:t xml:space="preserve"> </w:t>
      </w:r>
      <w:r>
        <w:rPr>
          <w:sz w:val="28"/>
        </w:rPr>
        <w:t>места</w:t>
      </w:r>
      <w:r>
        <w:rPr>
          <w:spacing w:val="-1"/>
          <w:sz w:val="28"/>
        </w:rPr>
        <w:t xml:space="preserve"> </w:t>
      </w:r>
      <w:r>
        <w:rPr>
          <w:sz w:val="28"/>
        </w:rPr>
        <w:t>и</w:t>
      </w:r>
      <w:r>
        <w:rPr>
          <w:spacing w:val="-1"/>
          <w:sz w:val="28"/>
        </w:rPr>
        <w:t xml:space="preserve"> </w:t>
      </w:r>
      <w:r>
        <w:rPr>
          <w:spacing w:val="-2"/>
          <w:sz w:val="28"/>
        </w:rPr>
        <w:t>времени.</w:t>
      </w:r>
    </w:p>
    <w:p w:rsidR="00D56420" w:rsidRPr="000831FE" w:rsidRDefault="007340E5">
      <w:pPr>
        <w:pStyle w:val="a4"/>
        <w:numPr>
          <w:ilvl w:val="1"/>
          <w:numId w:val="5"/>
        </w:numPr>
        <w:tabs>
          <w:tab w:val="left" w:pos="563"/>
        </w:tabs>
        <w:ind w:left="563" w:hanging="360"/>
        <w:jc w:val="left"/>
        <w:rPr>
          <w:sz w:val="28"/>
          <w:lang w:val="en-US"/>
        </w:rPr>
      </w:pPr>
      <w:r>
        <w:rPr>
          <w:sz w:val="28"/>
        </w:rPr>
        <w:t>Оборот</w:t>
      </w:r>
      <w:r w:rsidRPr="000831FE">
        <w:rPr>
          <w:spacing w:val="1"/>
          <w:sz w:val="28"/>
          <w:lang w:val="en-US"/>
        </w:rPr>
        <w:t xml:space="preserve"> </w:t>
      </w:r>
      <w:r w:rsidRPr="000831FE">
        <w:rPr>
          <w:i/>
          <w:sz w:val="28"/>
          <w:lang w:val="en-US"/>
        </w:rPr>
        <w:t>there</w:t>
      </w:r>
      <w:r w:rsidRPr="000831FE">
        <w:rPr>
          <w:i/>
          <w:spacing w:val="-1"/>
          <w:sz w:val="28"/>
          <w:lang w:val="en-US"/>
        </w:rPr>
        <w:t xml:space="preserve"> </w:t>
      </w:r>
      <w:r w:rsidRPr="000831FE">
        <w:rPr>
          <w:i/>
          <w:sz w:val="28"/>
          <w:lang w:val="en-US"/>
        </w:rPr>
        <w:t>is</w:t>
      </w:r>
      <w:r w:rsidRPr="000831FE">
        <w:rPr>
          <w:i/>
          <w:spacing w:val="-7"/>
          <w:sz w:val="28"/>
          <w:lang w:val="en-US"/>
        </w:rPr>
        <w:t xml:space="preserve"> </w:t>
      </w:r>
      <w:r w:rsidRPr="000831FE">
        <w:rPr>
          <w:i/>
          <w:sz w:val="28"/>
          <w:lang w:val="en-US"/>
        </w:rPr>
        <w:t>/</w:t>
      </w:r>
      <w:r w:rsidRPr="000831FE">
        <w:rPr>
          <w:i/>
          <w:spacing w:val="1"/>
          <w:sz w:val="28"/>
          <w:lang w:val="en-US"/>
        </w:rPr>
        <w:t xml:space="preserve"> </w:t>
      </w:r>
      <w:r w:rsidRPr="000831FE">
        <w:rPr>
          <w:i/>
          <w:sz w:val="28"/>
          <w:lang w:val="en-US"/>
        </w:rPr>
        <w:t>there</w:t>
      </w:r>
      <w:r w:rsidRPr="000831FE">
        <w:rPr>
          <w:i/>
          <w:spacing w:val="-1"/>
          <w:sz w:val="28"/>
          <w:lang w:val="en-US"/>
        </w:rPr>
        <w:t xml:space="preserve"> </w:t>
      </w:r>
      <w:r w:rsidRPr="000831FE">
        <w:rPr>
          <w:i/>
          <w:spacing w:val="-4"/>
          <w:sz w:val="28"/>
          <w:lang w:val="en-US"/>
        </w:rPr>
        <w:t>are</w:t>
      </w:r>
      <w:r w:rsidRPr="000831FE">
        <w:rPr>
          <w:spacing w:val="-4"/>
          <w:sz w:val="28"/>
          <w:lang w:val="en-US"/>
        </w:rPr>
        <w:t>.</w:t>
      </w:r>
    </w:p>
    <w:p w:rsidR="00D56420" w:rsidRDefault="007340E5">
      <w:pPr>
        <w:pStyle w:val="a4"/>
        <w:numPr>
          <w:ilvl w:val="1"/>
          <w:numId w:val="5"/>
        </w:numPr>
        <w:tabs>
          <w:tab w:val="left" w:pos="563"/>
        </w:tabs>
        <w:ind w:left="563" w:hanging="360"/>
        <w:jc w:val="left"/>
        <w:rPr>
          <w:sz w:val="28"/>
        </w:rPr>
      </w:pPr>
      <w:r>
        <w:rPr>
          <w:sz w:val="28"/>
        </w:rPr>
        <w:t>Модальные</w:t>
      </w:r>
      <w:r>
        <w:rPr>
          <w:spacing w:val="-2"/>
          <w:sz w:val="28"/>
        </w:rPr>
        <w:t xml:space="preserve"> </w:t>
      </w:r>
      <w:r>
        <w:rPr>
          <w:sz w:val="28"/>
        </w:rPr>
        <w:t>глаголы</w:t>
      </w:r>
      <w:r>
        <w:rPr>
          <w:spacing w:val="1"/>
          <w:sz w:val="28"/>
        </w:rPr>
        <w:t xml:space="preserve"> </w:t>
      </w:r>
      <w:r>
        <w:rPr>
          <w:i/>
          <w:sz w:val="28"/>
        </w:rPr>
        <w:t>can,</w:t>
      </w:r>
      <w:r>
        <w:rPr>
          <w:i/>
          <w:spacing w:val="-1"/>
          <w:sz w:val="28"/>
        </w:rPr>
        <w:t xml:space="preserve"> </w:t>
      </w:r>
      <w:r>
        <w:rPr>
          <w:i/>
          <w:spacing w:val="-4"/>
          <w:sz w:val="28"/>
        </w:rPr>
        <w:t>may</w:t>
      </w:r>
      <w:r>
        <w:rPr>
          <w:spacing w:val="-4"/>
          <w:sz w:val="28"/>
        </w:rPr>
        <w:t>.</w:t>
      </w:r>
    </w:p>
    <w:p w:rsidR="00D56420" w:rsidRDefault="007340E5">
      <w:pPr>
        <w:pStyle w:val="a4"/>
        <w:numPr>
          <w:ilvl w:val="1"/>
          <w:numId w:val="5"/>
        </w:numPr>
        <w:tabs>
          <w:tab w:val="left" w:pos="563"/>
        </w:tabs>
        <w:ind w:left="563" w:hanging="360"/>
        <w:jc w:val="left"/>
        <w:rPr>
          <w:sz w:val="28"/>
        </w:rPr>
      </w:pPr>
      <w:r>
        <w:rPr>
          <w:sz w:val="28"/>
        </w:rPr>
        <w:t>Повелительное</w:t>
      </w:r>
      <w:r>
        <w:rPr>
          <w:spacing w:val="-4"/>
          <w:sz w:val="28"/>
        </w:rPr>
        <w:t xml:space="preserve"> </w:t>
      </w:r>
      <w:r>
        <w:rPr>
          <w:spacing w:val="-2"/>
          <w:sz w:val="28"/>
        </w:rPr>
        <w:t>наклонение.</w:t>
      </w:r>
    </w:p>
    <w:p w:rsidR="00D56420" w:rsidRPr="000831FE" w:rsidRDefault="007340E5">
      <w:pPr>
        <w:pStyle w:val="a4"/>
        <w:numPr>
          <w:ilvl w:val="1"/>
          <w:numId w:val="5"/>
        </w:numPr>
        <w:tabs>
          <w:tab w:val="left" w:pos="563"/>
        </w:tabs>
        <w:ind w:left="563" w:hanging="360"/>
        <w:jc w:val="left"/>
        <w:rPr>
          <w:sz w:val="28"/>
          <w:lang w:val="en-US"/>
        </w:rPr>
      </w:pPr>
      <w:r w:rsidRPr="000831FE">
        <w:rPr>
          <w:i/>
          <w:sz w:val="28"/>
          <w:lang w:val="en-US"/>
        </w:rPr>
        <w:t>Present</w:t>
      </w:r>
      <w:r w:rsidRPr="000831FE">
        <w:rPr>
          <w:i/>
          <w:spacing w:val="-1"/>
          <w:sz w:val="28"/>
          <w:lang w:val="en-US"/>
        </w:rPr>
        <w:t xml:space="preserve"> </w:t>
      </w:r>
      <w:r w:rsidRPr="000831FE">
        <w:rPr>
          <w:i/>
          <w:sz w:val="28"/>
          <w:lang w:val="en-US"/>
        </w:rPr>
        <w:t xml:space="preserve">Simple </w:t>
      </w:r>
      <w:r>
        <w:rPr>
          <w:sz w:val="28"/>
        </w:rPr>
        <w:t>и</w:t>
      </w:r>
      <w:r w:rsidRPr="000831FE">
        <w:rPr>
          <w:spacing w:val="-1"/>
          <w:sz w:val="28"/>
          <w:lang w:val="en-US"/>
        </w:rPr>
        <w:t xml:space="preserve"> </w:t>
      </w:r>
      <w:r w:rsidRPr="000831FE">
        <w:rPr>
          <w:i/>
          <w:sz w:val="28"/>
          <w:lang w:val="en-US"/>
        </w:rPr>
        <w:t xml:space="preserve">Present </w:t>
      </w:r>
      <w:r w:rsidRPr="000831FE">
        <w:rPr>
          <w:i/>
          <w:spacing w:val="-2"/>
          <w:sz w:val="28"/>
          <w:lang w:val="en-US"/>
        </w:rPr>
        <w:t>Continuous</w:t>
      </w:r>
      <w:r w:rsidRPr="000831FE">
        <w:rPr>
          <w:spacing w:val="-2"/>
          <w:sz w:val="28"/>
          <w:lang w:val="en-US"/>
        </w:rPr>
        <w:t>.</w:t>
      </w:r>
    </w:p>
    <w:p w:rsidR="00D56420" w:rsidRDefault="007340E5">
      <w:pPr>
        <w:pStyle w:val="a4"/>
        <w:numPr>
          <w:ilvl w:val="1"/>
          <w:numId w:val="5"/>
        </w:numPr>
        <w:tabs>
          <w:tab w:val="left" w:pos="563"/>
        </w:tabs>
        <w:ind w:left="563" w:hanging="360"/>
        <w:jc w:val="left"/>
        <w:rPr>
          <w:sz w:val="28"/>
        </w:rPr>
      </w:pPr>
      <w:r>
        <w:rPr>
          <w:sz w:val="28"/>
        </w:rPr>
        <w:t>Вопросительные</w:t>
      </w:r>
      <w:r>
        <w:rPr>
          <w:spacing w:val="-3"/>
          <w:sz w:val="28"/>
        </w:rPr>
        <w:t xml:space="preserve"> </w:t>
      </w:r>
      <w:r>
        <w:rPr>
          <w:spacing w:val="-2"/>
          <w:sz w:val="28"/>
        </w:rPr>
        <w:t>слова.</w:t>
      </w:r>
    </w:p>
    <w:p w:rsidR="00D56420" w:rsidRPr="000831FE" w:rsidRDefault="007340E5">
      <w:pPr>
        <w:pStyle w:val="a4"/>
        <w:numPr>
          <w:ilvl w:val="1"/>
          <w:numId w:val="5"/>
        </w:numPr>
        <w:tabs>
          <w:tab w:val="left" w:pos="563"/>
        </w:tabs>
        <w:spacing w:before="59"/>
        <w:ind w:left="563" w:hanging="360"/>
        <w:jc w:val="left"/>
        <w:rPr>
          <w:sz w:val="28"/>
          <w:lang w:val="en-US"/>
        </w:rPr>
      </w:pPr>
      <w:r>
        <w:rPr>
          <w:sz w:val="28"/>
        </w:rPr>
        <w:t>Количественные</w:t>
      </w:r>
      <w:r w:rsidRPr="000831FE">
        <w:rPr>
          <w:spacing w:val="-6"/>
          <w:sz w:val="28"/>
          <w:lang w:val="en-US"/>
        </w:rPr>
        <w:t xml:space="preserve"> </w:t>
      </w:r>
      <w:r>
        <w:rPr>
          <w:sz w:val="28"/>
        </w:rPr>
        <w:t>местоимения</w:t>
      </w:r>
      <w:r w:rsidRPr="000831FE">
        <w:rPr>
          <w:spacing w:val="-2"/>
          <w:sz w:val="28"/>
          <w:lang w:val="en-US"/>
        </w:rPr>
        <w:t xml:space="preserve"> </w:t>
      </w:r>
      <w:r w:rsidRPr="000831FE">
        <w:rPr>
          <w:sz w:val="28"/>
          <w:lang w:val="en-US"/>
        </w:rPr>
        <w:t>(</w:t>
      </w:r>
      <w:r w:rsidRPr="000831FE">
        <w:rPr>
          <w:i/>
          <w:sz w:val="28"/>
          <w:lang w:val="en-US"/>
        </w:rPr>
        <w:t>How</w:t>
      </w:r>
      <w:r w:rsidRPr="000831FE">
        <w:rPr>
          <w:i/>
          <w:spacing w:val="-5"/>
          <w:sz w:val="28"/>
          <w:lang w:val="en-US"/>
        </w:rPr>
        <w:t xml:space="preserve"> </w:t>
      </w:r>
      <w:r w:rsidRPr="000831FE">
        <w:rPr>
          <w:i/>
          <w:sz w:val="28"/>
          <w:lang w:val="en-US"/>
        </w:rPr>
        <w:t>many/How</w:t>
      </w:r>
      <w:r w:rsidRPr="000831FE">
        <w:rPr>
          <w:i/>
          <w:spacing w:val="-4"/>
          <w:sz w:val="28"/>
          <w:lang w:val="en-US"/>
        </w:rPr>
        <w:t xml:space="preserve"> </w:t>
      </w:r>
      <w:r w:rsidRPr="000831FE">
        <w:rPr>
          <w:i/>
          <w:sz w:val="28"/>
          <w:lang w:val="en-US"/>
        </w:rPr>
        <w:t>much,</w:t>
      </w:r>
      <w:r w:rsidRPr="000831FE">
        <w:rPr>
          <w:i/>
          <w:spacing w:val="-3"/>
          <w:sz w:val="28"/>
          <w:lang w:val="en-US"/>
        </w:rPr>
        <w:t xml:space="preserve"> </w:t>
      </w:r>
      <w:r w:rsidRPr="000831FE">
        <w:rPr>
          <w:i/>
          <w:spacing w:val="-2"/>
          <w:sz w:val="28"/>
          <w:lang w:val="en-US"/>
        </w:rPr>
        <w:t>some/any</w:t>
      </w:r>
      <w:r w:rsidRPr="000831FE">
        <w:rPr>
          <w:spacing w:val="-2"/>
          <w:sz w:val="28"/>
          <w:lang w:val="en-US"/>
        </w:rPr>
        <w:t>).</w:t>
      </w:r>
    </w:p>
    <w:p w:rsidR="00D56420" w:rsidRPr="000831FE" w:rsidRDefault="00D56420">
      <w:pPr>
        <w:pStyle w:val="a4"/>
        <w:rPr>
          <w:sz w:val="28"/>
          <w:lang w:val="en-US"/>
        </w:rPr>
        <w:sectPr w:rsidR="00D56420" w:rsidRPr="000831FE">
          <w:pgSz w:w="11910" w:h="16840"/>
          <w:pgMar w:top="660" w:right="141" w:bottom="1040" w:left="1417" w:header="0" w:footer="844" w:gutter="0"/>
          <w:cols w:space="720"/>
        </w:sectPr>
      </w:pPr>
    </w:p>
    <w:p w:rsidR="00D56420" w:rsidRPr="000831FE" w:rsidRDefault="00D56420">
      <w:pPr>
        <w:pStyle w:val="a3"/>
        <w:spacing w:before="37"/>
        <w:rPr>
          <w:lang w:val="en-US"/>
        </w:rPr>
      </w:pPr>
    </w:p>
    <w:p w:rsidR="00D56420" w:rsidRDefault="007340E5">
      <w:pPr>
        <w:spacing w:before="28" w:line="256" w:lineRule="auto"/>
        <w:ind w:left="4065" w:right="2151"/>
        <w:jc w:val="center"/>
        <w:rPr>
          <w:b/>
          <w:sz w:val="28"/>
        </w:rPr>
      </w:pPr>
      <w:r>
        <w:rPr>
          <w:b/>
          <w:bCs/>
          <w:sz w:val="28"/>
          <w:szCs w:val="28"/>
        </w:rPr>
        <w:t>Тематическое планирование курса «</w:t>
      </w:r>
      <w:r>
        <w:rPr>
          <w:b/>
          <w:sz w:val="28"/>
        </w:rPr>
        <w:t>Практическая</w:t>
      </w:r>
      <w:r>
        <w:rPr>
          <w:b/>
          <w:spacing w:val="-14"/>
          <w:sz w:val="28"/>
        </w:rPr>
        <w:t xml:space="preserve"> </w:t>
      </w:r>
      <w:r>
        <w:rPr>
          <w:b/>
          <w:sz w:val="28"/>
        </w:rPr>
        <w:t>грамматика</w:t>
      </w:r>
      <w:r>
        <w:rPr>
          <w:b/>
          <w:spacing w:val="-12"/>
          <w:sz w:val="28"/>
        </w:rPr>
        <w:t xml:space="preserve"> </w:t>
      </w:r>
      <w:r>
        <w:rPr>
          <w:b/>
          <w:sz w:val="28"/>
        </w:rPr>
        <w:t>английского</w:t>
      </w:r>
      <w:r>
        <w:rPr>
          <w:b/>
          <w:spacing w:val="-12"/>
          <w:sz w:val="28"/>
        </w:rPr>
        <w:t xml:space="preserve"> </w:t>
      </w:r>
      <w:r>
        <w:rPr>
          <w:b/>
          <w:sz w:val="28"/>
        </w:rPr>
        <w:t>языка»</w:t>
      </w:r>
      <w:r>
        <w:rPr>
          <w:b/>
          <w:spacing w:val="-16"/>
          <w:sz w:val="28"/>
        </w:rPr>
        <w:t xml:space="preserve"> </w:t>
      </w:r>
      <w:r>
        <w:rPr>
          <w:b/>
          <w:sz w:val="28"/>
        </w:rPr>
        <w:t>для учащихся 5 класса</w:t>
      </w:r>
    </w:p>
    <w:p w:rsidR="00D56420" w:rsidRDefault="00D56420">
      <w:pPr>
        <w:spacing w:before="28" w:line="256" w:lineRule="auto"/>
        <w:ind w:left="4065" w:right="2151"/>
        <w:jc w:val="center"/>
        <w:rPr>
          <w:b/>
          <w:sz w:val="28"/>
        </w:rPr>
      </w:pPr>
    </w:p>
    <w:tbl>
      <w:tblPr>
        <w:tblW w:w="0" w:type="auto"/>
        <w:tblInd w:w="11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4A0" w:firstRow="1" w:lastRow="0" w:firstColumn="1" w:lastColumn="0" w:noHBand="0" w:noVBand="1"/>
      </w:tblPr>
      <w:tblGrid>
        <w:gridCol w:w="691"/>
        <w:gridCol w:w="5436"/>
        <w:gridCol w:w="4071"/>
        <w:gridCol w:w="2928"/>
      </w:tblGrid>
      <w:tr w:rsidR="00D56420" w:rsidTr="000831FE">
        <w:trPr>
          <w:trHeight w:val="625"/>
        </w:trPr>
        <w:tc>
          <w:tcPr>
            <w:tcW w:w="691" w:type="dxa"/>
          </w:tcPr>
          <w:p w:rsidR="00D56420" w:rsidRDefault="007340E5">
            <w:pPr>
              <w:pStyle w:val="TableParagraph"/>
              <w:spacing w:before="11"/>
              <w:ind w:left="280"/>
              <w:rPr>
                <w:b/>
                <w:sz w:val="24"/>
              </w:rPr>
            </w:pPr>
            <w:r>
              <w:rPr>
                <w:b/>
                <w:spacing w:val="-10"/>
                <w:sz w:val="24"/>
              </w:rPr>
              <w:t>№</w:t>
            </w:r>
          </w:p>
          <w:p w:rsidR="00D56420" w:rsidRDefault="007340E5">
            <w:pPr>
              <w:pStyle w:val="TableParagraph"/>
              <w:spacing w:before="49" w:line="269" w:lineRule="exact"/>
              <w:ind w:left="175"/>
              <w:rPr>
                <w:b/>
                <w:sz w:val="24"/>
              </w:rPr>
            </w:pPr>
            <w:r>
              <w:rPr>
                <w:b/>
                <w:spacing w:val="-5"/>
                <w:sz w:val="24"/>
              </w:rPr>
              <w:t>п/п</w:t>
            </w:r>
          </w:p>
        </w:tc>
        <w:tc>
          <w:tcPr>
            <w:tcW w:w="5436" w:type="dxa"/>
          </w:tcPr>
          <w:p w:rsidR="00D56420" w:rsidRDefault="007340E5">
            <w:pPr>
              <w:pStyle w:val="TableParagraph"/>
              <w:spacing w:before="16"/>
              <w:ind w:left="101" w:right="94"/>
              <w:jc w:val="center"/>
              <w:rPr>
                <w:b/>
                <w:sz w:val="24"/>
              </w:rPr>
            </w:pPr>
            <w:r>
              <w:rPr>
                <w:b/>
                <w:sz w:val="24"/>
              </w:rPr>
              <w:t>Тема</w:t>
            </w:r>
            <w:r>
              <w:rPr>
                <w:b/>
                <w:spacing w:val="-3"/>
                <w:sz w:val="24"/>
              </w:rPr>
              <w:t xml:space="preserve"> </w:t>
            </w:r>
          </w:p>
        </w:tc>
        <w:tc>
          <w:tcPr>
            <w:tcW w:w="4071" w:type="dxa"/>
          </w:tcPr>
          <w:p w:rsidR="00D56420" w:rsidRDefault="007340E5">
            <w:pPr>
              <w:pStyle w:val="TableParagraph"/>
              <w:spacing w:before="16"/>
              <w:jc w:val="center"/>
              <w:rPr>
                <w:b/>
                <w:sz w:val="24"/>
              </w:rPr>
            </w:pPr>
            <w:r>
              <w:rPr>
                <w:b/>
                <w:sz w:val="24"/>
              </w:rPr>
              <w:t>Количество часов</w:t>
            </w:r>
          </w:p>
        </w:tc>
        <w:tc>
          <w:tcPr>
            <w:tcW w:w="2928" w:type="dxa"/>
          </w:tcPr>
          <w:p w:rsidR="00D56420" w:rsidRDefault="007340E5">
            <w:pPr>
              <w:pStyle w:val="TableParagraph"/>
              <w:spacing w:before="16"/>
              <w:ind w:leftChars="200" w:left="440"/>
              <w:rPr>
                <w:b/>
                <w:sz w:val="24"/>
              </w:rPr>
            </w:pPr>
            <w:r>
              <w:rPr>
                <w:b/>
                <w:sz w:val="24"/>
              </w:rPr>
              <w:t>Контрольная работа</w:t>
            </w:r>
          </w:p>
        </w:tc>
      </w:tr>
      <w:tr w:rsidR="00D56420" w:rsidTr="000831FE">
        <w:trPr>
          <w:trHeight w:val="487"/>
        </w:trPr>
        <w:tc>
          <w:tcPr>
            <w:tcW w:w="691" w:type="dxa"/>
          </w:tcPr>
          <w:p w:rsidR="00D56420" w:rsidRDefault="007340E5">
            <w:pPr>
              <w:pStyle w:val="TableParagraph"/>
              <w:ind w:left="190" w:right="60"/>
              <w:jc w:val="center"/>
              <w:rPr>
                <w:sz w:val="24"/>
              </w:rPr>
            </w:pPr>
            <w:r>
              <w:rPr>
                <w:color w:val="2C2822"/>
                <w:spacing w:val="-10"/>
                <w:sz w:val="24"/>
              </w:rPr>
              <w:t>1</w:t>
            </w:r>
          </w:p>
        </w:tc>
        <w:tc>
          <w:tcPr>
            <w:tcW w:w="5436" w:type="dxa"/>
          </w:tcPr>
          <w:p w:rsidR="00D56420" w:rsidRDefault="007340E5">
            <w:pPr>
              <w:pStyle w:val="TableParagraph"/>
              <w:ind w:left="89" w:right="94"/>
              <w:jc w:val="center"/>
              <w:rPr>
                <w:sz w:val="24"/>
              </w:rPr>
            </w:pPr>
            <w:r>
              <w:rPr>
                <w:color w:val="17110D"/>
                <w:sz w:val="24"/>
              </w:rPr>
              <w:t>Артикл</w:t>
            </w:r>
            <w:r>
              <w:rPr>
                <w:color w:val="2C2822"/>
                <w:sz w:val="24"/>
              </w:rPr>
              <w:t>и</w:t>
            </w:r>
            <w:r>
              <w:rPr>
                <w:color w:val="2C2822"/>
                <w:spacing w:val="-1"/>
                <w:sz w:val="24"/>
              </w:rPr>
              <w:t xml:space="preserve"> </w:t>
            </w:r>
            <w:r>
              <w:rPr>
                <w:color w:val="2C2822"/>
                <w:spacing w:val="-4"/>
                <w:sz w:val="24"/>
              </w:rPr>
              <w:t>a/an.</w:t>
            </w:r>
          </w:p>
        </w:tc>
        <w:tc>
          <w:tcPr>
            <w:tcW w:w="4071" w:type="dxa"/>
          </w:tcPr>
          <w:p w:rsidR="00D56420" w:rsidRDefault="007340E5">
            <w:pPr>
              <w:pStyle w:val="TableParagraph"/>
              <w:spacing w:before="24"/>
              <w:ind w:right="299"/>
              <w:jc w:val="center"/>
              <w:rPr>
                <w:sz w:val="24"/>
              </w:rPr>
            </w:pPr>
            <w:r>
              <w:rPr>
                <w:sz w:val="24"/>
              </w:rPr>
              <w:t>1</w:t>
            </w:r>
          </w:p>
        </w:tc>
        <w:tc>
          <w:tcPr>
            <w:tcW w:w="2928" w:type="dxa"/>
          </w:tcPr>
          <w:p w:rsidR="00D56420" w:rsidRDefault="00D56420">
            <w:pPr>
              <w:pStyle w:val="TableParagraph"/>
              <w:spacing w:before="14" w:line="273" w:lineRule="auto"/>
              <w:ind w:left="1428" w:hanging="1010"/>
              <w:rPr>
                <w:sz w:val="24"/>
              </w:rPr>
            </w:pPr>
          </w:p>
        </w:tc>
      </w:tr>
      <w:tr w:rsidR="00D56420" w:rsidTr="000831FE">
        <w:trPr>
          <w:trHeight w:val="963"/>
        </w:trPr>
        <w:tc>
          <w:tcPr>
            <w:tcW w:w="691" w:type="dxa"/>
          </w:tcPr>
          <w:p w:rsidR="00D56420" w:rsidRDefault="007340E5">
            <w:pPr>
              <w:pStyle w:val="TableParagraph"/>
              <w:ind w:left="130" w:right="110"/>
              <w:jc w:val="center"/>
              <w:rPr>
                <w:sz w:val="24"/>
              </w:rPr>
            </w:pPr>
            <w:r>
              <w:rPr>
                <w:spacing w:val="-10"/>
                <w:sz w:val="24"/>
              </w:rPr>
              <w:t>2</w:t>
            </w:r>
          </w:p>
        </w:tc>
        <w:tc>
          <w:tcPr>
            <w:tcW w:w="5436" w:type="dxa"/>
          </w:tcPr>
          <w:p w:rsidR="00D56420" w:rsidRDefault="007340E5">
            <w:pPr>
              <w:pStyle w:val="TableParagraph"/>
              <w:spacing w:line="268" w:lineRule="auto"/>
              <w:ind w:left="89" w:right="94"/>
              <w:jc w:val="center"/>
              <w:rPr>
                <w:sz w:val="24"/>
              </w:rPr>
            </w:pPr>
            <w:r>
              <w:rPr>
                <w:color w:val="17110D"/>
                <w:spacing w:val="-2"/>
                <w:sz w:val="24"/>
              </w:rPr>
              <w:t xml:space="preserve">Множественное </w:t>
            </w:r>
            <w:r>
              <w:rPr>
                <w:color w:val="17110D"/>
                <w:spacing w:val="-4"/>
                <w:sz w:val="24"/>
              </w:rPr>
              <w:t>число</w:t>
            </w:r>
          </w:p>
          <w:p w:rsidR="00D56420" w:rsidRDefault="007340E5">
            <w:pPr>
              <w:pStyle w:val="TableParagraph"/>
              <w:spacing w:before="12"/>
              <w:ind w:left="7" w:right="101"/>
              <w:jc w:val="center"/>
              <w:rPr>
                <w:sz w:val="24"/>
              </w:rPr>
            </w:pPr>
            <w:r>
              <w:rPr>
                <w:color w:val="17110D"/>
                <w:spacing w:val="-2"/>
                <w:sz w:val="24"/>
              </w:rPr>
              <w:t>существительных</w:t>
            </w:r>
          </w:p>
          <w:p w:rsidR="00D56420" w:rsidRDefault="007340E5">
            <w:pPr>
              <w:pStyle w:val="TableParagraph"/>
              <w:spacing w:before="24"/>
              <w:ind w:left="286" w:right="94"/>
              <w:jc w:val="center"/>
              <w:rPr>
                <w:sz w:val="24"/>
              </w:rPr>
            </w:pPr>
            <w:r>
              <w:rPr>
                <w:color w:val="17110D"/>
                <w:spacing w:val="-10"/>
                <w:sz w:val="24"/>
              </w:rPr>
              <w:t>.</w:t>
            </w:r>
          </w:p>
        </w:tc>
        <w:tc>
          <w:tcPr>
            <w:tcW w:w="4071" w:type="dxa"/>
          </w:tcPr>
          <w:p w:rsidR="00D56420" w:rsidRDefault="007340E5">
            <w:pPr>
              <w:pStyle w:val="TableParagraph"/>
              <w:spacing w:before="8" w:line="326" w:lineRule="exact"/>
              <w:ind w:left="159"/>
              <w:rPr>
                <w:sz w:val="24"/>
              </w:rPr>
            </w:pPr>
            <w:r>
              <w:rPr>
                <w:sz w:val="24"/>
              </w:rPr>
              <w:t>1</w:t>
            </w:r>
          </w:p>
        </w:tc>
        <w:tc>
          <w:tcPr>
            <w:tcW w:w="2928" w:type="dxa"/>
          </w:tcPr>
          <w:p w:rsidR="00D56420" w:rsidRDefault="00D56420">
            <w:pPr>
              <w:pStyle w:val="TableParagraph"/>
              <w:spacing w:before="20" w:line="273" w:lineRule="auto"/>
              <w:ind w:left="1428" w:hanging="1010"/>
              <w:rPr>
                <w:sz w:val="24"/>
              </w:rPr>
            </w:pPr>
          </w:p>
        </w:tc>
      </w:tr>
      <w:tr w:rsidR="00D56420" w:rsidTr="000831FE">
        <w:trPr>
          <w:trHeight w:val="982"/>
        </w:trPr>
        <w:tc>
          <w:tcPr>
            <w:tcW w:w="691" w:type="dxa"/>
          </w:tcPr>
          <w:p w:rsidR="00D56420" w:rsidRDefault="007340E5">
            <w:pPr>
              <w:pStyle w:val="TableParagraph"/>
              <w:ind w:left="130" w:right="110"/>
              <w:jc w:val="center"/>
              <w:rPr>
                <w:sz w:val="24"/>
              </w:rPr>
            </w:pPr>
            <w:r>
              <w:rPr>
                <w:spacing w:val="-10"/>
                <w:sz w:val="24"/>
              </w:rPr>
              <w:t>3</w:t>
            </w:r>
          </w:p>
        </w:tc>
        <w:tc>
          <w:tcPr>
            <w:tcW w:w="5436" w:type="dxa"/>
          </w:tcPr>
          <w:p w:rsidR="00D56420" w:rsidRDefault="000831FE">
            <w:pPr>
              <w:pStyle w:val="TableParagraph"/>
              <w:spacing w:line="256" w:lineRule="auto"/>
              <w:ind w:left="159" w:firstLine="350"/>
              <w:rPr>
                <w:sz w:val="24"/>
              </w:rPr>
            </w:pPr>
            <w:r>
              <w:rPr>
                <w:color w:val="17110D"/>
                <w:sz w:val="24"/>
              </w:rPr>
              <w:t xml:space="preserve">              </w:t>
            </w:r>
            <w:r w:rsidR="007340E5">
              <w:rPr>
                <w:color w:val="17110D"/>
                <w:sz w:val="24"/>
              </w:rPr>
              <w:t xml:space="preserve">Личные и </w:t>
            </w:r>
            <w:r w:rsidR="007340E5">
              <w:rPr>
                <w:color w:val="17110D"/>
                <w:spacing w:val="-2"/>
                <w:sz w:val="24"/>
              </w:rPr>
              <w:t>притяжательные</w:t>
            </w:r>
          </w:p>
          <w:p w:rsidR="00D56420" w:rsidRDefault="000831FE">
            <w:pPr>
              <w:pStyle w:val="TableParagraph"/>
              <w:spacing w:before="4"/>
              <w:ind w:left="309"/>
              <w:rPr>
                <w:sz w:val="24"/>
              </w:rPr>
            </w:pPr>
            <w:r>
              <w:rPr>
                <w:color w:val="17110D"/>
                <w:spacing w:val="-2"/>
                <w:sz w:val="24"/>
              </w:rPr>
              <w:t xml:space="preserve">                            </w:t>
            </w:r>
            <w:r w:rsidR="007340E5">
              <w:rPr>
                <w:color w:val="17110D"/>
                <w:spacing w:val="-2"/>
                <w:sz w:val="24"/>
              </w:rPr>
              <w:t>мес</w:t>
            </w:r>
            <w:r w:rsidR="007340E5">
              <w:rPr>
                <w:color w:val="2C2822"/>
                <w:spacing w:val="-2"/>
                <w:sz w:val="24"/>
              </w:rPr>
              <w:t>т</w:t>
            </w:r>
            <w:r w:rsidR="007340E5">
              <w:rPr>
                <w:color w:val="17110D"/>
                <w:spacing w:val="-2"/>
                <w:sz w:val="24"/>
              </w:rPr>
              <w:t>оимения.</w:t>
            </w:r>
          </w:p>
        </w:tc>
        <w:tc>
          <w:tcPr>
            <w:tcW w:w="4071" w:type="dxa"/>
          </w:tcPr>
          <w:p w:rsidR="00D56420" w:rsidRDefault="007340E5">
            <w:pPr>
              <w:pStyle w:val="TableParagraph"/>
              <w:spacing w:before="24"/>
              <w:ind w:right="292"/>
              <w:jc w:val="center"/>
              <w:rPr>
                <w:sz w:val="24"/>
              </w:rPr>
            </w:pPr>
            <w:r>
              <w:rPr>
                <w:sz w:val="24"/>
              </w:rPr>
              <w:t>1</w:t>
            </w:r>
          </w:p>
        </w:tc>
        <w:tc>
          <w:tcPr>
            <w:tcW w:w="2928" w:type="dxa"/>
          </w:tcPr>
          <w:p w:rsidR="00D56420" w:rsidRDefault="00D56420">
            <w:pPr>
              <w:pStyle w:val="TableParagraph"/>
              <w:spacing w:before="25"/>
              <w:ind w:left="96" w:right="76"/>
              <w:jc w:val="center"/>
              <w:rPr>
                <w:sz w:val="24"/>
              </w:rPr>
            </w:pPr>
          </w:p>
        </w:tc>
      </w:tr>
      <w:tr w:rsidR="00D56420" w:rsidTr="000831FE">
        <w:trPr>
          <w:trHeight w:val="982"/>
        </w:trPr>
        <w:tc>
          <w:tcPr>
            <w:tcW w:w="691" w:type="dxa"/>
          </w:tcPr>
          <w:p w:rsidR="00D56420" w:rsidRDefault="007340E5">
            <w:pPr>
              <w:pStyle w:val="TableParagraph"/>
              <w:ind w:left="130" w:right="110"/>
              <w:jc w:val="center"/>
              <w:rPr>
                <w:spacing w:val="-10"/>
                <w:sz w:val="24"/>
              </w:rPr>
            </w:pPr>
            <w:r>
              <w:rPr>
                <w:spacing w:val="-10"/>
                <w:sz w:val="24"/>
              </w:rPr>
              <w:t>4</w:t>
            </w:r>
          </w:p>
        </w:tc>
        <w:tc>
          <w:tcPr>
            <w:tcW w:w="5436" w:type="dxa"/>
            <w:shd w:val="clear" w:color="auto" w:fill="auto"/>
          </w:tcPr>
          <w:p w:rsidR="00D56420" w:rsidRDefault="000831FE">
            <w:pPr>
              <w:pStyle w:val="TableParagraph"/>
              <w:ind w:left="139"/>
              <w:rPr>
                <w:sz w:val="24"/>
              </w:rPr>
            </w:pPr>
            <w:r>
              <w:rPr>
                <w:color w:val="17110D"/>
                <w:sz w:val="24"/>
              </w:rPr>
              <w:t xml:space="preserve">                         </w:t>
            </w:r>
            <w:r w:rsidR="007340E5">
              <w:rPr>
                <w:color w:val="17110D"/>
                <w:sz w:val="24"/>
              </w:rPr>
              <w:t>Глагол</w:t>
            </w:r>
            <w:r w:rsidR="007340E5">
              <w:rPr>
                <w:color w:val="17110D"/>
                <w:spacing w:val="-3"/>
                <w:sz w:val="24"/>
              </w:rPr>
              <w:t xml:space="preserve"> </w:t>
            </w:r>
            <w:r w:rsidR="007340E5">
              <w:rPr>
                <w:color w:val="17110D"/>
                <w:sz w:val="24"/>
              </w:rPr>
              <w:t>«</w:t>
            </w:r>
            <w:r w:rsidR="007340E5">
              <w:rPr>
                <w:color w:val="17110D"/>
                <w:spacing w:val="-1"/>
                <w:sz w:val="24"/>
              </w:rPr>
              <w:t xml:space="preserve"> </w:t>
            </w:r>
            <w:r w:rsidR="007340E5">
              <w:rPr>
                <w:color w:val="17110D"/>
                <w:sz w:val="24"/>
              </w:rPr>
              <w:t>to</w:t>
            </w:r>
            <w:r w:rsidR="007340E5">
              <w:rPr>
                <w:color w:val="17110D"/>
                <w:spacing w:val="-1"/>
                <w:sz w:val="24"/>
              </w:rPr>
              <w:t xml:space="preserve"> </w:t>
            </w:r>
            <w:r w:rsidR="007340E5">
              <w:rPr>
                <w:color w:val="17110D"/>
                <w:spacing w:val="-4"/>
                <w:sz w:val="24"/>
              </w:rPr>
              <w:t>be».</w:t>
            </w:r>
          </w:p>
        </w:tc>
        <w:tc>
          <w:tcPr>
            <w:tcW w:w="4071" w:type="dxa"/>
          </w:tcPr>
          <w:p w:rsidR="00D56420" w:rsidRDefault="007340E5">
            <w:pPr>
              <w:pStyle w:val="TableParagraph"/>
              <w:spacing w:before="24"/>
              <w:ind w:right="292"/>
              <w:jc w:val="center"/>
              <w:rPr>
                <w:sz w:val="24"/>
              </w:rPr>
            </w:pPr>
            <w:r>
              <w:rPr>
                <w:sz w:val="24"/>
              </w:rPr>
              <w:t>1</w:t>
            </w:r>
          </w:p>
        </w:tc>
        <w:tc>
          <w:tcPr>
            <w:tcW w:w="2928" w:type="dxa"/>
          </w:tcPr>
          <w:p w:rsidR="00D56420" w:rsidRDefault="00D56420">
            <w:pPr>
              <w:pStyle w:val="TableParagraph"/>
              <w:spacing w:before="25"/>
              <w:ind w:left="96" w:right="76"/>
              <w:jc w:val="center"/>
              <w:rPr>
                <w:sz w:val="24"/>
              </w:rPr>
            </w:pPr>
          </w:p>
        </w:tc>
      </w:tr>
      <w:tr w:rsidR="00D56420" w:rsidTr="000831FE">
        <w:trPr>
          <w:trHeight w:val="982"/>
        </w:trPr>
        <w:tc>
          <w:tcPr>
            <w:tcW w:w="691" w:type="dxa"/>
          </w:tcPr>
          <w:p w:rsidR="00D56420" w:rsidRDefault="007340E5">
            <w:pPr>
              <w:pStyle w:val="TableParagraph"/>
              <w:ind w:left="130" w:right="110"/>
              <w:jc w:val="center"/>
              <w:rPr>
                <w:spacing w:val="-10"/>
                <w:sz w:val="24"/>
              </w:rPr>
            </w:pPr>
            <w:r>
              <w:rPr>
                <w:spacing w:val="-10"/>
                <w:sz w:val="24"/>
              </w:rPr>
              <w:t>5</w:t>
            </w:r>
          </w:p>
        </w:tc>
        <w:tc>
          <w:tcPr>
            <w:tcW w:w="5436" w:type="dxa"/>
            <w:shd w:val="clear" w:color="auto" w:fill="auto"/>
          </w:tcPr>
          <w:p w:rsidR="00D56420" w:rsidRDefault="007340E5" w:rsidP="000831FE">
            <w:pPr>
              <w:pStyle w:val="TableParagraph"/>
              <w:spacing w:before="15" w:line="235" w:lineRule="auto"/>
              <w:ind w:left="1038" w:hanging="40"/>
              <w:rPr>
                <w:sz w:val="24"/>
              </w:rPr>
            </w:pPr>
            <w:r>
              <w:rPr>
                <w:color w:val="17110D"/>
                <w:spacing w:val="-2"/>
                <w:sz w:val="24"/>
              </w:rPr>
              <w:t>Указательные местоимения</w:t>
            </w:r>
          </w:p>
          <w:p w:rsidR="00D56420" w:rsidRDefault="007340E5" w:rsidP="000831FE">
            <w:pPr>
              <w:pStyle w:val="TableParagraph"/>
              <w:spacing w:before="52" w:line="237" w:lineRule="auto"/>
              <w:ind w:left="1038" w:right="-1" w:hanging="105"/>
              <w:rPr>
                <w:sz w:val="24"/>
              </w:rPr>
            </w:pPr>
            <w:r>
              <w:rPr>
                <w:color w:val="17110D"/>
                <w:sz w:val="24"/>
              </w:rPr>
              <w:t>(краткие</w:t>
            </w:r>
            <w:r>
              <w:rPr>
                <w:color w:val="17110D"/>
                <w:spacing w:val="-15"/>
                <w:sz w:val="24"/>
              </w:rPr>
              <w:t xml:space="preserve"> </w:t>
            </w:r>
            <w:r>
              <w:rPr>
                <w:color w:val="17110D"/>
                <w:sz w:val="24"/>
              </w:rPr>
              <w:t xml:space="preserve">и </w:t>
            </w:r>
            <w:r>
              <w:rPr>
                <w:color w:val="17110D"/>
                <w:spacing w:val="-2"/>
                <w:sz w:val="24"/>
              </w:rPr>
              <w:t>полные формы)</w:t>
            </w:r>
          </w:p>
          <w:p w:rsidR="00D56420" w:rsidRDefault="007340E5" w:rsidP="000831FE">
            <w:pPr>
              <w:pStyle w:val="TableParagraph"/>
              <w:spacing w:before="4"/>
              <w:ind w:left="1038"/>
              <w:rPr>
                <w:sz w:val="24"/>
              </w:rPr>
            </w:pPr>
            <w:r>
              <w:rPr>
                <w:color w:val="17110D"/>
                <w:sz w:val="24"/>
              </w:rPr>
              <w:t>this/these;</w:t>
            </w:r>
            <w:r>
              <w:rPr>
                <w:color w:val="17110D"/>
                <w:spacing w:val="-7"/>
                <w:sz w:val="24"/>
              </w:rPr>
              <w:t xml:space="preserve"> </w:t>
            </w:r>
            <w:r>
              <w:rPr>
                <w:color w:val="17110D"/>
                <w:spacing w:val="-2"/>
                <w:sz w:val="24"/>
              </w:rPr>
              <w:t>that/those</w:t>
            </w:r>
          </w:p>
        </w:tc>
        <w:tc>
          <w:tcPr>
            <w:tcW w:w="4071" w:type="dxa"/>
          </w:tcPr>
          <w:p w:rsidR="00D56420" w:rsidRDefault="007340E5">
            <w:pPr>
              <w:pStyle w:val="TableParagraph"/>
              <w:spacing w:before="24"/>
              <w:ind w:right="292"/>
              <w:jc w:val="center"/>
              <w:rPr>
                <w:sz w:val="24"/>
              </w:rPr>
            </w:pPr>
            <w:r>
              <w:rPr>
                <w:sz w:val="24"/>
              </w:rPr>
              <w:t>1</w:t>
            </w:r>
          </w:p>
        </w:tc>
        <w:tc>
          <w:tcPr>
            <w:tcW w:w="2928" w:type="dxa"/>
          </w:tcPr>
          <w:p w:rsidR="00D56420" w:rsidRDefault="00D56420">
            <w:pPr>
              <w:pStyle w:val="TableParagraph"/>
              <w:spacing w:before="25"/>
              <w:ind w:left="96" w:right="76"/>
              <w:jc w:val="center"/>
              <w:rPr>
                <w:sz w:val="24"/>
              </w:rPr>
            </w:pPr>
          </w:p>
        </w:tc>
      </w:tr>
      <w:tr w:rsidR="00D56420" w:rsidTr="000831FE">
        <w:trPr>
          <w:trHeight w:val="982"/>
        </w:trPr>
        <w:tc>
          <w:tcPr>
            <w:tcW w:w="691" w:type="dxa"/>
          </w:tcPr>
          <w:p w:rsidR="00D56420" w:rsidRDefault="007340E5">
            <w:pPr>
              <w:pStyle w:val="TableParagraph"/>
              <w:ind w:left="130" w:right="110"/>
              <w:jc w:val="center"/>
              <w:rPr>
                <w:spacing w:val="-10"/>
                <w:sz w:val="24"/>
              </w:rPr>
            </w:pPr>
            <w:r>
              <w:rPr>
                <w:spacing w:val="-10"/>
                <w:sz w:val="24"/>
              </w:rPr>
              <w:t>6</w:t>
            </w:r>
          </w:p>
        </w:tc>
        <w:tc>
          <w:tcPr>
            <w:tcW w:w="5436" w:type="dxa"/>
            <w:shd w:val="clear" w:color="auto" w:fill="auto"/>
          </w:tcPr>
          <w:p w:rsidR="00D56420" w:rsidRDefault="000831FE">
            <w:pPr>
              <w:pStyle w:val="TableParagraph"/>
              <w:spacing w:before="11"/>
              <w:ind w:left="364" w:right="73" w:hanging="70"/>
              <w:rPr>
                <w:sz w:val="24"/>
              </w:rPr>
            </w:pPr>
            <w:r>
              <w:rPr>
                <w:color w:val="17110D"/>
                <w:spacing w:val="-2"/>
                <w:sz w:val="24"/>
              </w:rPr>
              <w:t xml:space="preserve">                </w:t>
            </w:r>
            <w:r w:rsidR="007340E5">
              <w:rPr>
                <w:color w:val="17110D"/>
                <w:spacing w:val="-2"/>
                <w:sz w:val="24"/>
              </w:rPr>
              <w:t xml:space="preserve">Обобщающий </w:t>
            </w:r>
            <w:r w:rsidR="007340E5">
              <w:rPr>
                <w:color w:val="17110D"/>
                <w:sz w:val="24"/>
              </w:rPr>
              <w:t>урок по теме</w:t>
            </w:r>
          </w:p>
          <w:p w:rsidR="00D56420" w:rsidRDefault="000831FE">
            <w:pPr>
              <w:pStyle w:val="TableParagraph"/>
              <w:ind w:left="384" w:right="73" w:hanging="200"/>
              <w:rPr>
                <w:sz w:val="24"/>
              </w:rPr>
            </w:pPr>
            <w:r>
              <w:rPr>
                <w:color w:val="17110D"/>
                <w:sz w:val="24"/>
              </w:rPr>
              <w:t xml:space="preserve">               </w:t>
            </w:r>
            <w:r w:rsidR="007340E5">
              <w:rPr>
                <w:color w:val="17110D"/>
                <w:sz w:val="24"/>
              </w:rPr>
              <w:t>«Местоимения</w:t>
            </w:r>
            <w:r w:rsidR="007340E5">
              <w:rPr>
                <w:color w:val="17110D"/>
                <w:spacing w:val="-15"/>
                <w:sz w:val="24"/>
              </w:rPr>
              <w:t xml:space="preserve"> </w:t>
            </w:r>
            <w:r w:rsidR="007340E5">
              <w:rPr>
                <w:color w:val="17110D"/>
                <w:sz w:val="24"/>
              </w:rPr>
              <w:t>и глагол to be»</w:t>
            </w:r>
          </w:p>
        </w:tc>
        <w:tc>
          <w:tcPr>
            <w:tcW w:w="4071" w:type="dxa"/>
          </w:tcPr>
          <w:p w:rsidR="00D56420" w:rsidRDefault="007340E5">
            <w:pPr>
              <w:pStyle w:val="TableParagraph"/>
              <w:spacing w:before="24"/>
              <w:ind w:right="292"/>
              <w:jc w:val="center"/>
              <w:rPr>
                <w:sz w:val="24"/>
              </w:rPr>
            </w:pPr>
            <w:r>
              <w:rPr>
                <w:sz w:val="24"/>
              </w:rPr>
              <w:t>1</w:t>
            </w:r>
          </w:p>
        </w:tc>
        <w:tc>
          <w:tcPr>
            <w:tcW w:w="2928" w:type="dxa"/>
          </w:tcPr>
          <w:p w:rsidR="00D56420" w:rsidRDefault="00D56420">
            <w:pPr>
              <w:pStyle w:val="TableParagraph"/>
              <w:spacing w:before="25"/>
              <w:ind w:left="96" w:right="76"/>
              <w:jc w:val="center"/>
              <w:rPr>
                <w:sz w:val="24"/>
              </w:rPr>
            </w:pPr>
          </w:p>
        </w:tc>
      </w:tr>
      <w:tr w:rsidR="00D56420" w:rsidTr="000831FE">
        <w:trPr>
          <w:trHeight w:val="982"/>
        </w:trPr>
        <w:tc>
          <w:tcPr>
            <w:tcW w:w="691" w:type="dxa"/>
          </w:tcPr>
          <w:p w:rsidR="00D56420" w:rsidRDefault="007340E5">
            <w:pPr>
              <w:pStyle w:val="TableParagraph"/>
              <w:ind w:left="130" w:right="110"/>
              <w:jc w:val="center"/>
              <w:rPr>
                <w:spacing w:val="-10"/>
                <w:sz w:val="24"/>
              </w:rPr>
            </w:pPr>
            <w:r>
              <w:rPr>
                <w:spacing w:val="-10"/>
                <w:sz w:val="24"/>
              </w:rPr>
              <w:t>7</w:t>
            </w:r>
          </w:p>
        </w:tc>
        <w:tc>
          <w:tcPr>
            <w:tcW w:w="5436" w:type="dxa"/>
            <w:shd w:val="clear" w:color="auto" w:fill="auto"/>
          </w:tcPr>
          <w:p w:rsidR="00D56420" w:rsidRDefault="000831FE">
            <w:pPr>
              <w:pStyle w:val="TableParagraph"/>
              <w:spacing w:line="235" w:lineRule="auto"/>
              <w:ind w:left="129" w:right="57"/>
              <w:rPr>
                <w:sz w:val="24"/>
              </w:rPr>
            </w:pPr>
            <w:r>
              <w:rPr>
                <w:color w:val="17110D"/>
                <w:spacing w:val="-2"/>
                <w:sz w:val="24"/>
              </w:rPr>
              <w:t xml:space="preserve">             </w:t>
            </w:r>
            <w:r w:rsidR="007340E5">
              <w:rPr>
                <w:color w:val="17110D"/>
                <w:spacing w:val="-2"/>
                <w:sz w:val="24"/>
              </w:rPr>
              <w:t>Лексико-</w:t>
            </w:r>
            <w:r>
              <w:rPr>
                <w:color w:val="17110D"/>
                <w:spacing w:val="-2"/>
                <w:sz w:val="24"/>
              </w:rPr>
              <w:t>граммат</w:t>
            </w:r>
            <w:r w:rsidR="007340E5">
              <w:rPr>
                <w:color w:val="17110D"/>
                <w:sz w:val="24"/>
              </w:rPr>
              <w:t>ический</w:t>
            </w:r>
            <w:r w:rsidR="007340E5">
              <w:rPr>
                <w:color w:val="17110D"/>
                <w:spacing w:val="-3"/>
                <w:sz w:val="24"/>
              </w:rPr>
              <w:t xml:space="preserve"> </w:t>
            </w:r>
            <w:r w:rsidR="007340E5">
              <w:rPr>
                <w:color w:val="17110D"/>
                <w:sz w:val="24"/>
              </w:rPr>
              <w:t>тест</w:t>
            </w:r>
            <w:r w:rsidR="007340E5">
              <w:rPr>
                <w:color w:val="17110D"/>
                <w:spacing w:val="-3"/>
                <w:sz w:val="24"/>
              </w:rPr>
              <w:t xml:space="preserve"> </w:t>
            </w:r>
            <w:r w:rsidR="007340E5">
              <w:rPr>
                <w:color w:val="17110D"/>
                <w:sz w:val="24"/>
              </w:rPr>
              <w:t>№</w:t>
            </w:r>
            <w:r w:rsidR="007340E5">
              <w:rPr>
                <w:color w:val="17110D"/>
                <w:spacing w:val="-2"/>
                <w:sz w:val="24"/>
              </w:rPr>
              <w:t xml:space="preserve"> </w:t>
            </w:r>
            <w:r w:rsidR="007340E5">
              <w:rPr>
                <w:color w:val="17110D"/>
                <w:spacing w:val="-10"/>
                <w:sz w:val="24"/>
              </w:rPr>
              <w:t>1</w:t>
            </w:r>
          </w:p>
        </w:tc>
        <w:tc>
          <w:tcPr>
            <w:tcW w:w="4071" w:type="dxa"/>
          </w:tcPr>
          <w:p w:rsidR="00D56420" w:rsidRDefault="00D56420">
            <w:pPr>
              <w:pStyle w:val="TableParagraph"/>
              <w:spacing w:before="24"/>
              <w:ind w:right="292"/>
              <w:jc w:val="center"/>
              <w:rPr>
                <w:sz w:val="24"/>
              </w:rPr>
            </w:pPr>
          </w:p>
        </w:tc>
        <w:tc>
          <w:tcPr>
            <w:tcW w:w="2928" w:type="dxa"/>
          </w:tcPr>
          <w:p w:rsidR="00D56420" w:rsidRDefault="007340E5">
            <w:pPr>
              <w:pStyle w:val="TableParagraph"/>
              <w:spacing w:before="25"/>
              <w:ind w:left="96" w:right="76"/>
              <w:jc w:val="center"/>
              <w:rPr>
                <w:sz w:val="24"/>
              </w:rPr>
            </w:pPr>
            <w:r>
              <w:rPr>
                <w:sz w:val="24"/>
              </w:rPr>
              <w:t>1</w:t>
            </w:r>
          </w:p>
        </w:tc>
      </w:tr>
      <w:tr w:rsidR="00D56420" w:rsidTr="000831FE">
        <w:trPr>
          <w:trHeight w:val="982"/>
        </w:trPr>
        <w:tc>
          <w:tcPr>
            <w:tcW w:w="691" w:type="dxa"/>
          </w:tcPr>
          <w:p w:rsidR="00D56420" w:rsidRDefault="007340E5">
            <w:pPr>
              <w:pStyle w:val="TableParagraph"/>
              <w:ind w:left="130" w:right="110"/>
              <w:jc w:val="center"/>
              <w:rPr>
                <w:spacing w:val="-10"/>
                <w:sz w:val="24"/>
              </w:rPr>
            </w:pPr>
            <w:r>
              <w:rPr>
                <w:spacing w:val="-10"/>
                <w:sz w:val="24"/>
              </w:rPr>
              <w:lastRenderedPageBreak/>
              <w:t>8</w:t>
            </w:r>
          </w:p>
        </w:tc>
        <w:tc>
          <w:tcPr>
            <w:tcW w:w="5436" w:type="dxa"/>
          </w:tcPr>
          <w:p w:rsidR="00D56420" w:rsidRPr="000831FE" w:rsidRDefault="000831FE">
            <w:pPr>
              <w:pStyle w:val="TableParagraph"/>
              <w:spacing w:before="16" w:line="261" w:lineRule="auto"/>
              <w:ind w:right="165" w:firstLineChars="26" w:firstLine="62"/>
              <w:rPr>
                <w:color w:val="2C2822"/>
                <w:spacing w:val="-2"/>
                <w:sz w:val="24"/>
                <w:lang w:val="en-US"/>
              </w:rPr>
            </w:pPr>
            <w:r w:rsidRPr="000831FE">
              <w:rPr>
                <w:color w:val="17110D"/>
                <w:spacing w:val="-2"/>
                <w:sz w:val="24"/>
                <w:lang w:val="en-US"/>
              </w:rPr>
              <w:t xml:space="preserve">                </w:t>
            </w:r>
            <w:r w:rsidR="007340E5">
              <w:rPr>
                <w:color w:val="17110D"/>
                <w:spacing w:val="-2"/>
                <w:sz w:val="24"/>
              </w:rPr>
              <w:t>Оборо</w:t>
            </w:r>
            <w:r w:rsidR="007340E5">
              <w:rPr>
                <w:color w:val="2C2822"/>
                <w:spacing w:val="-2"/>
                <w:sz w:val="24"/>
              </w:rPr>
              <w:t>т</w:t>
            </w:r>
            <w:r w:rsidR="007340E5">
              <w:rPr>
                <w:color w:val="17110D"/>
                <w:spacing w:val="-2"/>
                <w:sz w:val="24"/>
              </w:rPr>
              <w:t>ы</w:t>
            </w:r>
            <w:r w:rsidR="007340E5" w:rsidRPr="000831FE">
              <w:rPr>
                <w:color w:val="17110D"/>
                <w:spacing w:val="-2"/>
                <w:sz w:val="24"/>
                <w:lang w:val="en-US"/>
              </w:rPr>
              <w:t xml:space="preserve"> </w:t>
            </w:r>
            <w:r w:rsidR="007340E5" w:rsidRPr="000831FE">
              <w:rPr>
                <w:color w:val="2C2822"/>
                <w:sz w:val="24"/>
                <w:lang w:val="en-US"/>
              </w:rPr>
              <w:t>"</w:t>
            </w:r>
            <w:r w:rsidR="007340E5" w:rsidRPr="000831FE">
              <w:rPr>
                <w:color w:val="17110D"/>
                <w:sz w:val="24"/>
                <w:lang w:val="en-US"/>
              </w:rPr>
              <w:t>There is</w:t>
            </w:r>
            <w:r w:rsidR="007340E5" w:rsidRPr="000831FE">
              <w:rPr>
                <w:color w:val="2C2822"/>
                <w:sz w:val="24"/>
                <w:lang w:val="en-US"/>
              </w:rPr>
              <w:t>"</w:t>
            </w:r>
            <w:r w:rsidR="007340E5" w:rsidRPr="000831FE">
              <w:rPr>
                <w:color w:val="17110D"/>
                <w:sz w:val="24"/>
                <w:lang w:val="en-US"/>
              </w:rPr>
              <w:t>-</w:t>
            </w:r>
            <w:r w:rsidR="007340E5" w:rsidRPr="000831FE">
              <w:rPr>
                <w:color w:val="2C2822"/>
                <w:spacing w:val="-2"/>
                <w:sz w:val="24"/>
                <w:lang w:val="en-US"/>
              </w:rPr>
              <w:t>"</w:t>
            </w:r>
            <w:r w:rsidR="007340E5" w:rsidRPr="000831FE">
              <w:rPr>
                <w:color w:val="17110D"/>
                <w:spacing w:val="-2"/>
                <w:sz w:val="24"/>
                <w:lang w:val="en-US"/>
              </w:rPr>
              <w:t>There are</w:t>
            </w:r>
            <w:r w:rsidR="007340E5" w:rsidRPr="000831FE">
              <w:rPr>
                <w:color w:val="2C2822"/>
                <w:spacing w:val="-2"/>
                <w:sz w:val="24"/>
                <w:lang w:val="en-US"/>
              </w:rPr>
              <w:t>".</w:t>
            </w:r>
          </w:p>
          <w:p w:rsidR="00D56420" w:rsidRDefault="000831FE">
            <w:pPr>
              <w:pStyle w:val="TableParagraph"/>
              <w:spacing w:before="16" w:line="261" w:lineRule="auto"/>
              <w:ind w:right="165" w:firstLineChars="26" w:firstLine="62"/>
              <w:rPr>
                <w:sz w:val="24"/>
              </w:rPr>
            </w:pPr>
            <w:r w:rsidRPr="00921EBE">
              <w:rPr>
                <w:color w:val="2C2822"/>
                <w:spacing w:val="-2"/>
                <w:sz w:val="24"/>
                <w:lang w:val="en-US"/>
              </w:rPr>
              <w:t xml:space="preserve">                         </w:t>
            </w:r>
            <w:r w:rsidR="007340E5">
              <w:rPr>
                <w:color w:val="2C2822"/>
                <w:spacing w:val="-2"/>
                <w:sz w:val="24"/>
              </w:rPr>
              <w:t xml:space="preserve">Утвердительные и </w:t>
            </w:r>
          </w:p>
          <w:p w:rsidR="00D56420" w:rsidRDefault="000831FE">
            <w:pPr>
              <w:pStyle w:val="TableParagraph"/>
              <w:spacing w:before="4"/>
              <w:ind w:firstLineChars="26" w:firstLine="62"/>
              <w:rPr>
                <w:color w:val="17110D"/>
                <w:spacing w:val="-2"/>
                <w:sz w:val="24"/>
              </w:rPr>
            </w:pPr>
            <w:r>
              <w:rPr>
                <w:color w:val="2C2822"/>
                <w:sz w:val="24"/>
              </w:rPr>
              <w:t xml:space="preserve">             </w:t>
            </w:r>
            <w:r w:rsidR="007340E5">
              <w:rPr>
                <w:color w:val="2C2822"/>
                <w:sz w:val="24"/>
              </w:rPr>
              <w:t xml:space="preserve">отрицательные </w:t>
            </w:r>
            <w:r w:rsidR="007340E5">
              <w:rPr>
                <w:color w:val="2C2822"/>
                <w:spacing w:val="-2"/>
                <w:sz w:val="24"/>
              </w:rPr>
              <w:t>вопросительные  формы</w:t>
            </w:r>
          </w:p>
        </w:tc>
        <w:tc>
          <w:tcPr>
            <w:tcW w:w="4071" w:type="dxa"/>
          </w:tcPr>
          <w:p w:rsidR="00D56420" w:rsidRDefault="007340E5">
            <w:pPr>
              <w:pStyle w:val="TableParagraph"/>
              <w:spacing w:before="24"/>
              <w:ind w:right="292"/>
              <w:jc w:val="center"/>
              <w:rPr>
                <w:sz w:val="24"/>
              </w:rPr>
            </w:pPr>
            <w:r>
              <w:rPr>
                <w:sz w:val="24"/>
              </w:rPr>
              <w:t>1</w:t>
            </w:r>
          </w:p>
        </w:tc>
        <w:tc>
          <w:tcPr>
            <w:tcW w:w="2928" w:type="dxa"/>
          </w:tcPr>
          <w:p w:rsidR="00D56420" w:rsidRDefault="00D56420">
            <w:pPr>
              <w:pStyle w:val="TableParagraph"/>
              <w:spacing w:before="25"/>
              <w:ind w:left="96" w:right="76"/>
              <w:jc w:val="center"/>
              <w:rPr>
                <w:sz w:val="24"/>
              </w:rPr>
            </w:pPr>
          </w:p>
        </w:tc>
      </w:tr>
      <w:tr w:rsidR="00D56420" w:rsidTr="000831FE">
        <w:trPr>
          <w:trHeight w:val="982"/>
        </w:trPr>
        <w:tc>
          <w:tcPr>
            <w:tcW w:w="691" w:type="dxa"/>
          </w:tcPr>
          <w:p w:rsidR="00D56420" w:rsidRDefault="007340E5">
            <w:pPr>
              <w:pStyle w:val="TableParagraph"/>
              <w:ind w:left="130" w:right="110"/>
              <w:jc w:val="center"/>
              <w:rPr>
                <w:spacing w:val="-10"/>
                <w:sz w:val="24"/>
              </w:rPr>
            </w:pPr>
            <w:r>
              <w:rPr>
                <w:spacing w:val="-10"/>
                <w:sz w:val="24"/>
              </w:rPr>
              <w:t>9</w:t>
            </w:r>
          </w:p>
        </w:tc>
        <w:tc>
          <w:tcPr>
            <w:tcW w:w="5436" w:type="dxa"/>
            <w:shd w:val="clear" w:color="auto" w:fill="auto"/>
          </w:tcPr>
          <w:p w:rsidR="00D56420" w:rsidRDefault="000831FE">
            <w:pPr>
              <w:pStyle w:val="TableParagraph"/>
              <w:spacing w:before="1" w:line="235" w:lineRule="auto"/>
              <w:ind w:left="724" w:right="47" w:hanging="480"/>
              <w:rPr>
                <w:sz w:val="24"/>
              </w:rPr>
            </w:pPr>
            <w:r>
              <w:rPr>
                <w:color w:val="17110D"/>
                <w:sz w:val="24"/>
              </w:rPr>
              <w:t xml:space="preserve">                         </w:t>
            </w:r>
            <w:r w:rsidR="007340E5">
              <w:rPr>
                <w:color w:val="17110D"/>
                <w:sz w:val="24"/>
              </w:rPr>
              <w:t>Оборот</w:t>
            </w:r>
            <w:r w:rsidR="007340E5">
              <w:rPr>
                <w:color w:val="17110D"/>
                <w:spacing w:val="-15"/>
                <w:sz w:val="24"/>
              </w:rPr>
              <w:t xml:space="preserve"> </w:t>
            </w:r>
            <w:r w:rsidR="007340E5">
              <w:rPr>
                <w:color w:val="2C2822"/>
                <w:sz w:val="24"/>
              </w:rPr>
              <w:t>"</w:t>
            </w:r>
            <w:r w:rsidR="007340E5">
              <w:rPr>
                <w:color w:val="17110D"/>
                <w:sz w:val="24"/>
              </w:rPr>
              <w:t xml:space="preserve">Наvе </w:t>
            </w:r>
            <w:r w:rsidR="007340E5">
              <w:rPr>
                <w:color w:val="17110D"/>
                <w:spacing w:val="-2"/>
                <w:sz w:val="24"/>
              </w:rPr>
              <w:t>got</w:t>
            </w:r>
            <w:r w:rsidR="007340E5">
              <w:rPr>
                <w:color w:val="2C2822"/>
                <w:spacing w:val="-2"/>
                <w:sz w:val="24"/>
              </w:rPr>
              <w:t>".</w:t>
            </w:r>
          </w:p>
        </w:tc>
        <w:tc>
          <w:tcPr>
            <w:tcW w:w="4071" w:type="dxa"/>
          </w:tcPr>
          <w:p w:rsidR="00D56420" w:rsidRDefault="007340E5">
            <w:pPr>
              <w:pStyle w:val="TableParagraph"/>
              <w:spacing w:before="24"/>
              <w:ind w:right="292"/>
              <w:jc w:val="center"/>
              <w:rPr>
                <w:sz w:val="24"/>
              </w:rPr>
            </w:pPr>
            <w:r>
              <w:rPr>
                <w:sz w:val="24"/>
              </w:rPr>
              <w:t>1</w:t>
            </w:r>
          </w:p>
        </w:tc>
        <w:tc>
          <w:tcPr>
            <w:tcW w:w="2928" w:type="dxa"/>
          </w:tcPr>
          <w:p w:rsidR="00D56420" w:rsidRDefault="00D56420">
            <w:pPr>
              <w:pStyle w:val="TableParagraph"/>
              <w:spacing w:before="25"/>
              <w:ind w:left="96" w:right="76"/>
              <w:jc w:val="center"/>
              <w:rPr>
                <w:sz w:val="24"/>
              </w:rPr>
            </w:pPr>
          </w:p>
        </w:tc>
      </w:tr>
      <w:tr w:rsidR="00D56420" w:rsidTr="000831FE">
        <w:trPr>
          <w:trHeight w:val="982"/>
        </w:trPr>
        <w:tc>
          <w:tcPr>
            <w:tcW w:w="691" w:type="dxa"/>
          </w:tcPr>
          <w:p w:rsidR="00D56420" w:rsidRDefault="007340E5">
            <w:pPr>
              <w:pStyle w:val="TableParagraph"/>
              <w:ind w:left="130" w:right="110"/>
              <w:jc w:val="center"/>
              <w:rPr>
                <w:spacing w:val="-10"/>
                <w:sz w:val="24"/>
              </w:rPr>
            </w:pPr>
            <w:r>
              <w:rPr>
                <w:spacing w:val="-10"/>
                <w:sz w:val="24"/>
              </w:rPr>
              <w:t>10</w:t>
            </w:r>
          </w:p>
        </w:tc>
        <w:tc>
          <w:tcPr>
            <w:tcW w:w="5436" w:type="dxa"/>
            <w:shd w:val="clear" w:color="auto" w:fill="auto"/>
          </w:tcPr>
          <w:p w:rsidR="00D56420" w:rsidRDefault="000831FE">
            <w:pPr>
              <w:pStyle w:val="TableParagraph"/>
              <w:spacing w:line="256" w:lineRule="auto"/>
              <w:ind w:left="414" w:right="47" w:hanging="225"/>
              <w:rPr>
                <w:sz w:val="24"/>
              </w:rPr>
            </w:pPr>
            <w:r>
              <w:rPr>
                <w:color w:val="2C2822"/>
                <w:sz w:val="24"/>
              </w:rPr>
              <w:t xml:space="preserve">                     </w:t>
            </w:r>
            <w:r w:rsidR="007340E5">
              <w:rPr>
                <w:color w:val="2C2822"/>
                <w:sz w:val="24"/>
              </w:rPr>
              <w:t>П</w:t>
            </w:r>
            <w:r w:rsidR="007340E5">
              <w:rPr>
                <w:color w:val="17110D"/>
                <w:sz w:val="24"/>
              </w:rPr>
              <w:t>р</w:t>
            </w:r>
            <w:r w:rsidR="007340E5">
              <w:rPr>
                <w:color w:val="2C2822"/>
                <w:sz w:val="24"/>
              </w:rPr>
              <w:t>е</w:t>
            </w:r>
            <w:r w:rsidR="007340E5">
              <w:rPr>
                <w:color w:val="17110D"/>
                <w:sz w:val="24"/>
              </w:rPr>
              <w:t>д</w:t>
            </w:r>
            <w:r w:rsidR="007340E5">
              <w:rPr>
                <w:color w:val="2C2822"/>
                <w:sz w:val="24"/>
              </w:rPr>
              <w:t>л</w:t>
            </w:r>
            <w:r w:rsidR="007340E5">
              <w:rPr>
                <w:color w:val="17110D"/>
                <w:sz w:val="24"/>
              </w:rPr>
              <w:t>о</w:t>
            </w:r>
            <w:r w:rsidR="007340E5">
              <w:rPr>
                <w:color w:val="2C2822"/>
                <w:sz w:val="24"/>
              </w:rPr>
              <w:t>ги</w:t>
            </w:r>
            <w:r w:rsidR="007340E5">
              <w:rPr>
                <w:color w:val="2C2822"/>
                <w:spacing w:val="-15"/>
                <w:sz w:val="24"/>
              </w:rPr>
              <w:t xml:space="preserve"> </w:t>
            </w:r>
            <w:r w:rsidR="007340E5">
              <w:rPr>
                <w:color w:val="17110D"/>
                <w:sz w:val="24"/>
              </w:rPr>
              <w:t>места и времени .</w:t>
            </w:r>
          </w:p>
        </w:tc>
        <w:tc>
          <w:tcPr>
            <w:tcW w:w="4071" w:type="dxa"/>
          </w:tcPr>
          <w:p w:rsidR="00D56420" w:rsidRDefault="007340E5">
            <w:pPr>
              <w:pStyle w:val="TableParagraph"/>
              <w:spacing w:before="24"/>
              <w:ind w:right="292"/>
              <w:jc w:val="center"/>
              <w:rPr>
                <w:sz w:val="24"/>
              </w:rPr>
            </w:pPr>
            <w:r>
              <w:rPr>
                <w:sz w:val="24"/>
              </w:rPr>
              <w:t>1</w:t>
            </w:r>
          </w:p>
        </w:tc>
        <w:tc>
          <w:tcPr>
            <w:tcW w:w="2928" w:type="dxa"/>
          </w:tcPr>
          <w:p w:rsidR="00D56420" w:rsidRDefault="00D56420">
            <w:pPr>
              <w:pStyle w:val="TableParagraph"/>
              <w:spacing w:before="25"/>
              <w:ind w:left="96" w:right="76"/>
              <w:jc w:val="center"/>
              <w:rPr>
                <w:sz w:val="24"/>
              </w:rPr>
            </w:pPr>
          </w:p>
        </w:tc>
      </w:tr>
      <w:tr w:rsidR="00D56420" w:rsidTr="000831FE">
        <w:trPr>
          <w:trHeight w:val="982"/>
        </w:trPr>
        <w:tc>
          <w:tcPr>
            <w:tcW w:w="691" w:type="dxa"/>
          </w:tcPr>
          <w:p w:rsidR="00D56420" w:rsidRDefault="007340E5">
            <w:pPr>
              <w:pStyle w:val="TableParagraph"/>
              <w:ind w:left="130" w:right="110"/>
              <w:jc w:val="center"/>
              <w:rPr>
                <w:spacing w:val="-10"/>
                <w:sz w:val="24"/>
              </w:rPr>
            </w:pPr>
            <w:r>
              <w:rPr>
                <w:spacing w:val="-10"/>
                <w:sz w:val="24"/>
              </w:rPr>
              <w:t>11</w:t>
            </w:r>
          </w:p>
        </w:tc>
        <w:tc>
          <w:tcPr>
            <w:tcW w:w="5436" w:type="dxa"/>
            <w:shd w:val="clear" w:color="auto" w:fill="auto"/>
          </w:tcPr>
          <w:p w:rsidR="00D56420" w:rsidRDefault="000831FE">
            <w:pPr>
              <w:pStyle w:val="TableParagraph"/>
              <w:spacing w:line="256" w:lineRule="auto"/>
              <w:ind w:left="169" w:right="94" w:firstLine="250"/>
              <w:rPr>
                <w:sz w:val="24"/>
              </w:rPr>
            </w:pPr>
            <w:r>
              <w:rPr>
                <w:color w:val="17110D"/>
                <w:spacing w:val="-2"/>
                <w:sz w:val="24"/>
              </w:rPr>
              <w:t xml:space="preserve">                  </w:t>
            </w:r>
            <w:r w:rsidR="007340E5">
              <w:rPr>
                <w:color w:val="17110D"/>
                <w:spacing w:val="-2"/>
                <w:sz w:val="24"/>
              </w:rPr>
              <w:t>Мо</w:t>
            </w:r>
            <w:r w:rsidR="007340E5">
              <w:rPr>
                <w:color w:val="2C2822"/>
                <w:spacing w:val="-2"/>
                <w:sz w:val="24"/>
              </w:rPr>
              <w:t>д</w:t>
            </w:r>
            <w:r w:rsidR="007340E5">
              <w:rPr>
                <w:color w:val="17110D"/>
                <w:spacing w:val="-2"/>
                <w:sz w:val="24"/>
              </w:rPr>
              <w:t>а</w:t>
            </w:r>
            <w:r w:rsidR="007340E5">
              <w:rPr>
                <w:color w:val="2C2822"/>
                <w:spacing w:val="-2"/>
                <w:sz w:val="24"/>
              </w:rPr>
              <w:t>л</w:t>
            </w:r>
            <w:r w:rsidR="007340E5">
              <w:rPr>
                <w:color w:val="17110D"/>
                <w:spacing w:val="-2"/>
                <w:sz w:val="24"/>
              </w:rPr>
              <w:t xml:space="preserve">ьные </w:t>
            </w:r>
            <w:r w:rsidR="007340E5">
              <w:rPr>
                <w:color w:val="17110D"/>
                <w:sz w:val="24"/>
              </w:rPr>
              <w:t>глаголы</w:t>
            </w:r>
            <w:r w:rsidR="007340E5">
              <w:rPr>
                <w:color w:val="17110D"/>
                <w:spacing w:val="-15"/>
                <w:sz w:val="24"/>
              </w:rPr>
              <w:t xml:space="preserve"> </w:t>
            </w:r>
            <w:r w:rsidR="007340E5">
              <w:rPr>
                <w:color w:val="17110D"/>
                <w:sz w:val="24"/>
              </w:rPr>
              <w:t>cаn/may</w:t>
            </w:r>
          </w:p>
        </w:tc>
        <w:tc>
          <w:tcPr>
            <w:tcW w:w="4071" w:type="dxa"/>
          </w:tcPr>
          <w:p w:rsidR="00D56420" w:rsidRDefault="007340E5">
            <w:pPr>
              <w:pStyle w:val="TableParagraph"/>
              <w:spacing w:before="24"/>
              <w:ind w:right="292"/>
              <w:jc w:val="center"/>
              <w:rPr>
                <w:sz w:val="24"/>
              </w:rPr>
            </w:pPr>
            <w:r>
              <w:rPr>
                <w:sz w:val="24"/>
              </w:rPr>
              <w:t>1</w:t>
            </w:r>
          </w:p>
        </w:tc>
        <w:tc>
          <w:tcPr>
            <w:tcW w:w="2928" w:type="dxa"/>
          </w:tcPr>
          <w:p w:rsidR="00D56420" w:rsidRDefault="00D56420">
            <w:pPr>
              <w:pStyle w:val="TableParagraph"/>
              <w:spacing w:before="25"/>
              <w:ind w:left="96" w:right="76"/>
              <w:jc w:val="center"/>
              <w:rPr>
                <w:sz w:val="24"/>
              </w:rPr>
            </w:pPr>
          </w:p>
        </w:tc>
      </w:tr>
      <w:tr w:rsidR="00D56420" w:rsidTr="000831FE">
        <w:trPr>
          <w:trHeight w:val="982"/>
        </w:trPr>
        <w:tc>
          <w:tcPr>
            <w:tcW w:w="691" w:type="dxa"/>
          </w:tcPr>
          <w:p w:rsidR="00D56420" w:rsidRDefault="007340E5">
            <w:pPr>
              <w:pStyle w:val="TableParagraph"/>
              <w:ind w:left="130" w:right="110"/>
              <w:jc w:val="center"/>
              <w:rPr>
                <w:spacing w:val="-10"/>
                <w:sz w:val="24"/>
              </w:rPr>
            </w:pPr>
            <w:r>
              <w:rPr>
                <w:spacing w:val="-10"/>
                <w:sz w:val="24"/>
              </w:rPr>
              <w:t>12</w:t>
            </w:r>
          </w:p>
        </w:tc>
        <w:tc>
          <w:tcPr>
            <w:tcW w:w="5436" w:type="dxa"/>
            <w:shd w:val="clear" w:color="auto" w:fill="auto"/>
          </w:tcPr>
          <w:p w:rsidR="00D56420" w:rsidRDefault="007340E5">
            <w:pPr>
              <w:pStyle w:val="TableParagraph"/>
              <w:spacing w:line="259" w:lineRule="auto"/>
              <w:ind w:left="298" w:right="174"/>
              <w:jc w:val="center"/>
              <w:rPr>
                <w:sz w:val="24"/>
              </w:rPr>
            </w:pPr>
            <w:r>
              <w:rPr>
                <w:color w:val="17110D"/>
                <w:spacing w:val="-2"/>
                <w:sz w:val="24"/>
              </w:rPr>
              <w:t>Пов</w:t>
            </w:r>
            <w:r>
              <w:rPr>
                <w:color w:val="2C2822"/>
                <w:spacing w:val="-2"/>
                <w:sz w:val="24"/>
              </w:rPr>
              <w:t>елит</w:t>
            </w:r>
            <w:r>
              <w:rPr>
                <w:color w:val="17110D"/>
                <w:spacing w:val="-2"/>
                <w:sz w:val="24"/>
              </w:rPr>
              <w:t>е</w:t>
            </w:r>
            <w:r>
              <w:rPr>
                <w:color w:val="2C2822"/>
                <w:spacing w:val="-2"/>
                <w:sz w:val="24"/>
              </w:rPr>
              <w:t>л</w:t>
            </w:r>
            <w:r>
              <w:rPr>
                <w:color w:val="17110D"/>
                <w:spacing w:val="-2"/>
                <w:sz w:val="24"/>
              </w:rPr>
              <w:t>ьн</w:t>
            </w:r>
            <w:r>
              <w:rPr>
                <w:color w:val="2C2822"/>
                <w:spacing w:val="-2"/>
                <w:sz w:val="24"/>
              </w:rPr>
              <w:t>о</w:t>
            </w:r>
            <w:r>
              <w:rPr>
                <w:color w:val="2C2822"/>
                <w:sz w:val="24"/>
              </w:rPr>
              <w:t xml:space="preserve">е наклонение </w:t>
            </w:r>
            <w:r>
              <w:rPr>
                <w:color w:val="2C2822"/>
                <w:spacing w:val="-2"/>
                <w:sz w:val="24"/>
              </w:rPr>
              <w:t>глаголов</w:t>
            </w:r>
          </w:p>
        </w:tc>
        <w:tc>
          <w:tcPr>
            <w:tcW w:w="4071" w:type="dxa"/>
          </w:tcPr>
          <w:p w:rsidR="00D56420" w:rsidRDefault="007340E5">
            <w:pPr>
              <w:pStyle w:val="TableParagraph"/>
              <w:spacing w:before="24"/>
              <w:ind w:right="292"/>
              <w:jc w:val="center"/>
              <w:rPr>
                <w:sz w:val="24"/>
              </w:rPr>
            </w:pPr>
            <w:r>
              <w:rPr>
                <w:sz w:val="24"/>
              </w:rPr>
              <w:t>1</w:t>
            </w:r>
          </w:p>
        </w:tc>
        <w:tc>
          <w:tcPr>
            <w:tcW w:w="2928" w:type="dxa"/>
          </w:tcPr>
          <w:p w:rsidR="00D56420" w:rsidRDefault="00D56420">
            <w:pPr>
              <w:pStyle w:val="TableParagraph"/>
              <w:spacing w:before="25"/>
              <w:ind w:left="96" w:right="76"/>
              <w:jc w:val="center"/>
              <w:rPr>
                <w:sz w:val="24"/>
              </w:rPr>
            </w:pPr>
          </w:p>
        </w:tc>
      </w:tr>
      <w:tr w:rsidR="00D56420" w:rsidTr="000831FE">
        <w:trPr>
          <w:trHeight w:val="982"/>
        </w:trPr>
        <w:tc>
          <w:tcPr>
            <w:tcW w:w="691" w:type="dxa"/>
          </w:tcPr>
          <w:p w:rsidR="00D56420" w:rsidRDefault="007340E5">
            <w:pPr>
              <w:pStyle w:val="TableParagraph"/>
              <w:ind w:left="130" w:right="110"/>
              <w:jc w:val="center"/>
              <w:rPr>
                <w:spacing w:val="-10"/>
                <w:sz w:val="24"/>
              </w:rPr>
            </w:pPr>
            <w:r>
              <w:rPr>
                <w:spacing w:val="-10"/>
                <w:sz w:val="24"/>
              </w:rPr>
              <w:t>13</w:t>
            </w:r>
          </w:p>
        </w:tc>
        <w:tc>
          <w:tcPr>
            <w:tcW w:w="5436" w:type="dxa"/>
          </w:tcPr>
          <w:p w:rsidR="00D56420" w:rsidRDefault="000831FE">
            <w:pPr>
              <w:pStyle w:val="TableParagraph"/>
              <w:ind w:left="294"/>
              <w:rPr>
                <w:sz w:val="24"/>
              </w:rPr>
            </w:pPr>
            <w:r>
              <w:rPr>
                <w:color w:val="17110D"/>
                <w:sz w:val="24"/>
              </w:rPr>
              <w:t xml:space="preserve">                         </w:t>
            </w:r>
            <w:r w:rsidR="007340E5">
              <w:rPr>
                <w:color w:val="17110D"/>
                <w:sz w:val="24"/>
              </w:rPr>
              <w:t>Present</w:t>
            </w:r>
            <w:r w:rsidR="007340E5">
              <w:rPr>
                <w:color w:val="17110D"/>
                <w:spacing w:val="-4"/>
                <w:sz w:val="24"/>
              </w:rPr>
              <w:t xml:space="preserve"> </w:t>
            </w:r>
            <w:r w:rsidR="007340E5">
              <w:rPr>
                <w:color w:val="17110D"/>
                <w:spacing w:val="-2"/>
                <w:sz w:val="24"/>
              </w:rPr>
              <w:t>Simple</w:t>
            </w:r>
          </w:p>
          <w:p w:rsidR="00D56420" w:rsidRDefault="000831FE">
            <w:pPr>
              <w:pStyle w:val="TableParagraph"/>
              <w:spacing w:before="4"/>
              <w:ind w:left="309"/>
              <w:rPr>
                <w:color w:val="17110D"/>
                <w:spacing w:val="-2"/>
                <w:sz w:val="24"/>
              </w:rPr>
            </w:pPr>
            <w:r>
              <w:rPr>
                <w:color w:val="2C2822"/>
                <w:spacing w:val="-2"/>
                <w:sz w:val="24"/>
              </w:rPr>
              <w:t xml:space="preserve">               </w:t>
            </w:r>
            <w:r w:rsidR="007340E5">
              <w:rPr>
                <w:color w:val="2C2822"/>
                <w:spacing w:val="-2"/>
                <w:sz w:val="24"/>
              </w:rPr>
              <w:t xml:space="preserve">«Настоящее </w:t>
            </w:r>
            <w:r w:rsidR="007340E5">
              <w:rPr>
                <w:color w:val="2C2822"/>
                <w:sz w:val="24"/>
              </w:rPr>
              <w:t>простое</w:t>
            </w:r>
            <w:r w:rsidR="007340E5">
              <w:rPr>
                <w:color w:val="2C2822"/>
                <w:spacing w:val="-15"/>
                <w:sz w:val="24"/>
              </w:rPr>
              <w:t xml:space="preserve"> </w:t>
            </w:r>
            <w:r w:rsidR="007340E5">
              <w:rPr>
                <w:color w:val="2C2822"/>
                <w:sz w:val="24"/>
              </w:rPr>
              <w:t>время»</w:t>
            </w:r>
          </w:p>
        </w:tc>
        <w:tc>
          <w:tcPr>
            <w:tcW w:w="4071" w:type="dxa"/>
          </w:tcPr>
          <w:p w:rsidR="00D56420" w:rsidRDefault="007340E5">
            <w:pPr>
              <w:pStyle w:val="TableParagraph"/>
              <w:spacing w:before="24"/>
              <w:ind w:right="292"/>
              <w:jc w:val="center"/>
              <w:rPr>
                <w:sz w:val="24"/>
              </w:rPr>
            </w:pPr>
            <w:r>
              <w:rPr>
                <w:sz w:val="24"/>
              </w:rPr>
              <w:t>1</w:t>
            </w:r>
          </w:p>
        </w:tc>
        <w:tc>
          <w:tcPr>
            <w:tcW w:w="2928" w:type="dxa"/>
          </w:tcPr>
          <w:p w:rsidR="00D56420" w:rsidRDefault="00D56420">
            <w:pPr>
              <w:pStyle w:val="TableParagraph"/>
              <w:spacing w:before="25"/>
              <w:ind w:left="96" w:right="76"/>
              <w:jc w:val="center"/>
              <w:rPr>
                <w:sz w:val="24"/>
              </w:rPr>
            </w:pPr>
          </w:p>
        </w:tc>
      </w:tr>
      <w:tr w:rsidR="00D56420" w:rsidTr="000831FE">
        <w:trPr>
          <w:trHeight w:val="982"/>
        </w:trPr>
        <w:tc>
          <w:tcPr>
            <w:tcW w:w="691" w:type="dxa"/>
          </w:tcPr>
          <w:p w:rsidR="00D56420" w:rsidRDefault="007340E5">
            <w:pPr>
              <w:pStyle w:val="TableParagraph"/>
              <w:ind w:left="130" w:right="110"/>
              <w:jc w:val="center"/>
              <w:rPr>
                <w:spacing w:val="-10"/>
                <w:sz w:val="24"/>
              </w:rPr>
            </w:pPr>
            <w:r>
              <w:rPr>
                <w:spacing w:val="-10"/>
                <w:sz w:val="24"/>
              </w:rPr>
              <w:t>14</w:t>
            </w:r>
          </w:p>
        </w:tc>
        <w:tc>
          <w:tcPr>
            <w:tcW w:w="5436" w:type="dxa"/>
            <w:shd w:val="clear" w:color="auto" w:fill="auto"/>
          </w:tcPr>
          <w:p w:rsidR="00D56420" w:rsidRDefault="000831FE">
            <w:pPr>
              <w:pStyle w:val="TableParagraph"/>
              <w:spacing w:before="211" w:line="256" w:lineRule="auto"/>
              <w:ind w:left="439" w:right="375" w:hanging="3"/>
              <w:jc w:val="both"/>
              <w:rPr>
                <w:sz w:val="24"/>
              </w:rPr>
            </w:pPr>
            <w:r>
              <w:rPr>
                <w:color w:val="17110D"/>
                <w:spacing w:val="-2"/>
                <w:sz w:val="24"/>
              </w:rPr>
              <w:t xml:space="preserve">                     </w:t>
            </w:r>
            <w:r w:rsidR="007340E5">
              <w:rPr>
                <w:color w:val="17110D"/>
                <w:spacing w:val="-2"/>
                <w:sz w:val="24"/>
              </w:rPr>
              <w:t>Present Continious</w:t>
            </w:r>
          </w:p>
          <w:p w:rsidR="00D56420" w:rsidRDefault="007340E5">
            <w:pPr>
              <w:pStyle w:val="TableParagraph"/>
              <w:spacing w:line="252" w:lineRule="auto"/>
              <w:ind w:left="213" w:right="72"/>
              <w:jc w:val="center"/>
              <w:rPr>
                <w:sz w:val="24"/>
              </w:rPr>
            </w:pPr>
            <w:r>
              <w:rPr>
                <w:color w:val="17110D"/>
                <w:spacing w:val="-2"/>
                <w:sz w:val="24"/>
              </w:rPr>
              <w:t>«Настоящее длительное время»</w:t>
            </w:r>
          </w:p>
        </w:tc>
        <w:tc>
          <w:tcPr>
            <w:tcW w:w="4071" w:type="dxa"/>
          </w:tcPr>
          <w:p w:rsidR="00D56420" w:rsidRDefault="007340E5">
            <w:pPr>
              <w:pStyle w:val="TableParagraph"/>
              <w:spacing w:before="24"/>
              <w:ind w:right="292"/>
              <w:jc w:val="center"/>
              <w:rPr>
                <w:sz w:val="24"/>
              </w:rPr>
            </w:pPr>
            <w:r>
              <w:rPr>
                <w:sz w:val="24"/>
              </w:rPr>
              <w:t>1</w:t>
            </w:r>
          </w:p>
        </w:tc>
        <w:tc>
          <w:tcPr>
            <w:tcW w:w="2928" w:type="dxa"/>
          </w:tcPr>
          <w:p w:rsidR="00D56420" w:rsidRDefault="00D56420">
            <w:pPr>
              <w:pStyle w:val="TableParagraph"/>
              <w:spacing w:before="25"/>
              <w:ind w:left="96" w:right="76"/>
              <w:jc w:val="center"/>
              <w:rPr>
                <w:sz w:val="24"/>
              </w:rPr>
            </w:pPr>
          </w:p>
        </w:tc>
      </w:tr>
      <w:tr w:rsidR="00D56420" w:rsidTr="000831FE">
        <w:trPr>
          <w:trHeight w:val="982"/>
        </w:trPr>
        <w:tc>
          <w:tcPr>
            <w:tcW w:w="691" w:type="dxa"/>
          </w:tcPr>
          <w:p w:rsidR="00D56420" w:rsidRDefault="007340E5">
            <w:pPr>
              <w:pStyle w:val="TableParagraph"/>
              <w:ind w:left="130" w:right="110"/>
              <w:jc w:val="center"/>
              <w:rPr>
                <w:spacing w:val="-10"/>
                <w:sz w:val="24"/>
              </w:rPr>
            </w:pPr>
            <w:r>
              <w:rPr>
                <w:spacing w:val="-10"/>
                <w:sz w:val="24"/>
              </w:rPr>
              <w:t>15</w:t>
            </w:r>
          </w:p>
        </w:tc>
        <w:tc>
          <w:tcPr>
            <w:tcW w:w="5436" w:type="dxa"/>
            <w:shd w:val="clear" w:color="auto" w:fill="auto"/>
          </w:tcPr>
          <w:p w:rsidR="00D56420" w:rsidRDefault="000831FE">
            <w:pPr>
              <w:pStyle w:val="TableParagraph"/>
              <w:spacing w:line="261" w:lineRule="auto"/>
              <w:ind w:left="519" w:right="47" w:hanging="280"/>
              <w:rPr>
                <w:sz w:val="24"/>
              </w:rPr>
            </w:pPr>
            <w:r>
              <w:rPr>
                <w:color w:val="17110D"/>
                <w:spacing w:val="-2"/>
                <w:sz w:val="24"/>
              </w:rPr>
              <w:t xml:space="preserve">                         </w:t>
            </w:r>
            <w:r w:rsidR="007340E5">
              <w:rPr>
                <w:color w:val="17110D"/>
                <w:spacing w:val="-2"/>
                <w:sz w:val="24"/>
              </w:rPr>
              <w:t>Вопроси</w:t>
            </w:r>
            <w:r w:rsidR="007340E5">
              <w:rPr>
                <w:color w:val="2C2822"/>
                <w:spacing w:val="-2"/>
                <w:sz w:val="24"/>
              </w:rPr>
              <w:t>т</w:t>
            </w:r>
            <w:r w:rsidR="007340E5">
              <w:rPr>
                <w:color w:val="17110D"/>
                <w:spacing w:val="-2"/>
                <w:sz w:val="24"/>
              </w:rPr>
              <w:t>е</w:t>
            </w:r>
            <w:r w:rsidR="007340E5">
              <w:rPr>
                <w:color w:val="2C2822"/>
                <w:spacing w:val="-2"/>
                <w:sz w:val="24"/>
              </w:rPr>
              <w:t>л</w:t>
            </w:r>
            <w:r w:rsidR="007340E5">
              <w:rPr>
                <w:color w:val="17110D"/>
                <w:spacing w:val="-2"/>
                <w:sz w:val="24"/>
              </w:rPr>
              <w:t>ьн</w:t>
            </w:r>
            <w:r w:rsidR="007340E5">
              <w:rPr>
                <w:color w:val="17110D"/>
                <w:sz w:val="24"/>
              </w:rPr>
              <w:t>ые слова</w:t>
            </w:r>
          </w:p>
        </w:tc>
        <w:tc>
          <w:tcPr>
            <w:tcW w:w="4071" w:type="dxa"/>
          </w:tcPr>
          <w:p w:rsidR="00D56420" w:rsidRDefault="007340E5">
            <w:pPr>
              <w:pStyle w:val="TableParagraph"/>
              <w:spacing w:before="24"/>
              <w:ind w:right="292"/>
              <w:jc w:val="center"/>
              <w:rPr>
                <w:sz w:val="24"/>
              </w:rPr>
            </w:pPr>
            <w:r>
              <w:rPr>
                <w:sz w:val="24"/>
              </w:rPr>
              <w:t>1</w:t>
            </w:r>
          </w:p>
        </w:tc>
        <w:tc>
          <w:tcPr>
            <w:tcW w:w="2928" w:type="dxa"/>
          </w:tcPr>
          <w:p w:rsidR="00D56420" w:rsidRDefault="00D56420">
            <w:pPr>
              <w:pStyle w:val="TableParagraph"/>
              <w:spacing w:before="25"/>
              <w:ind w:left="96" w:right="76"/>
              <w:jc w:val="center"/>
              <w:rPr>
                <w:sz w:val="24"/>
              </w:rPr>
            </w:pPr>
          </w:p>
        </w:tc>
      </w:tr>
      <w:tr w:rsidR="00D56420" w:rsidTr="000831FE">
        <w:trPr>
          <w:trHeight w:val="982"/>
        </w:trPr>
        <w:tc>
          <w:tcPr>
            <w:tcW w:w="691" w:type="dxa"/>
          </w:tcPr>
          <w:p w:rsidR="00D56420" w:rsidRDefault="007340E5">
            <w:pPr>
              <w:pStyle w:val="TableParagraph"/>
              <w:ind w:left="130" w:right="110"/>
              <w:jc w:val="center"/>
              <w:rPr>
                <w:spacing w:val="-10"/>
                <w:sz w:val="24"/>
              </w:rPr>
            </w:pPr>
            <w:r>
              <w:rPr>
                <w:spacing w:val="-10"/>
                <w:sz w:val="24"/>
              </w:rPr>
              <w:t>16</w:t>
            </w:r>
          </w:p>
        </w:tc>
        <w:tc>
          <w:tcPr>
            <w:tcW w:w="5436" w:type="dxa"/>
            <w:shd w:val="clear" w:color="auto" w:fill="auto"/>
          </w:tcPr>
          <w:p w:rsidR="000831FE" w:rsidRDefault="000831FE">
            <w:pPr>
              <w:pStyle w:val="TableParagraph"/>
              <w:tabs>
                <w:tab w:val="left" w:pos="1714"/>
              </w:tabs>
              <w:spacing w:before="21" w:line="259" w:lineRule="auto"/>
              <w:ind w:left="-1" w:right="110"/>
              <w:rPr>
                <w:color w:val="17110D"/>
                <w:spacing w:val="-2"/>
                <w:sz w:val="24"/>
              </w:rPr>
            </w:pPr>
            <w:r>
              <w:rPr>
                <w:color w:val="17110D"/>
                <w:spacing w:val="-2"/>
                <w:sz w:val="24"/>
              </w:rPr>
              <w:t xml:space="preserve">                      </w:t>
            </w:r>
            <w:r w:rsidR="007340E5">
              <w:rPr>
                <w:color w:val="17110D"/>
                <w:spacing w:val="-2"/>
                <w:sz w:val="24"/>
              </w:rPr>
              <w:t xml:space="preserve">Количественные местоимения. </w:t>
            </w:r>
          </w:p>
          <w:p w:rsidR="00D56420" w:rsidRPr="00921EBE" w:rsidRDefault="000831FE">
            <w:pPr>
              <w:pStyle w:val="TableParagraph"/>
              <w:tabs>
                <w:tab w:val="left" w:pos="1714"/>
              </w:tabs>
              <w:spacing w:before="21" w:line="259" w:lineRule="auto"/>
              <w:ind w:left="-1" w:right="110"/>
              <w:rPr>
                <w:sz w:val="24"/>
              </w:rPr>
            </w:pPr>
            <w:r w:rsidRPr="00921EBE">
              <w:rPr>
                <w:color w:val="17110D"/>
                <w:spacing w:val="-2"/>
                <w:sz w:val="24"/>
              </w:rPr>
              <w:t xml:space="preserve">                   </w:t>
            </w:r>
            <w:r w:rsidR="007340E5" w:rsidRPr="00921EBE">
              <w:rPr>
                <w:color w:val="17110D"/>
                <w:sz w:val="24"/>
              </w:rPr>
              <w:t>(</w:t>
            </w:r>
            <w:r w:rsidR="007340E5" w:rsidRPr="000831FE">
              <w:rPr>
                <w:color w:val="17110D"/>
                <w:sz w:val="24"/>
                <w:lang w:val="en-US"/>
              </w:rPr>
              <w:t>How</w:t>
            </w:r>
            <w:r w:rsidR="007340E5" w:rsidRPr="00921EBE">
              <w:rPr>
                <w:color w:val="17110D"/>
                <w:spacing w:val="32"/>
                <w:sz w:val="24"/>
              </w:rPr>
              <w:t xml:space="preserve"> </w:t>
            </w:r>
            <w:r w:rsidR="007340E5" w:rsidRPr="000831FE">
              <w:rPr>
                <w:color w:val="17110D"/>
                <w:sz w:val="24"/>
                <w:lang w:val="en-US"/>
              </w:rPr>
              <w:t>m</w:t>
            </w:r>
            <w:r w:rsidR="007340E5">
              <w:rPr>
                <w:color w:val="17110D"/>
                <w:sz w:val="24"/>
              </w:rPr>
              <w:t>а</w:t>
            </w:r>
            <w:r w:rsidR="007340E5" w:rsidRPr="000831FE">
              <w:rPr>
                <w:color w:val="17110D"/>
                <w:sz w:val="24"/>
                <w:lang w:val="en-US"/>
              </w:rPr>
              <w:t>n</w:t>
            </w:r>
            <w:r w:rsidR="007340E5">
              <w:rPr>
                <w:color w:val="2C2822"/>
                <w:sz w:val="24"/>
              </w:rPr>
              <w:t>у</w:t>
            </w:r>
            <w:r w:rsidR="007340E5" w:rsidRPr="00921EBE">
              <w:rPr>
                <w:color w:val="2C2822"/>
                <w:spacing w:val="31"/>
                <w:sz w:val="24"/>
              </w:rPr>
              <w:t xml:space="preserve"> </w:t>
            </w:r>
            <w:r w:rsidR="007340E5" w:rsidRPr="00921EBE">
              <w:rPr>
                <w:color w:val="2C2822"/>
                <w:sz w:val="24"/>
              </w:rPr>
              <w:t>/</w:t>
            </w:r>
            <w:r w:rsidR="007340E5" w:rsidRPr="000831FE">
              <w:rPr>
                <w:color w:val="17110D"/>
                <w:sz w:val="24"/>
                <w:lang w:val="en-US"/>
              </w:rPr>
              <w:t>How</w:t>
            </w:r>
            <w:r w:rsidR="007340E5" w:rsidRPr="00921EBE">
              <w:rPr>
                <w:color w:val="17110D"/>
                <w:sz w:val="24"/>
              </w:rPr>
              <w:t xml:space="preserve"> </w:t>
            </w:r>
            <w:r w:rsidR="007340E5" w:rsidRPr="000831FE">
              <w:rPr>
                <w:color w:val="17110D"/>
                <w:spacing w:val="-4"/>
                <w:sz w:val="24"/>
                <w:lang w:val="en-US"/>
              </w:rPr>
              <w:t>much</w:t>
            </w:r>
            <w:r w:rsidR="007340E5" w:rsidRPr="00921EBE">
              <w:rPr>
                <w:color w:val="17110D"/>
                <w:spacing w:val="-4"/>
                <w:sz w:val="24"/>
              </w:rPr>
              <w:t xml:space="preserve">, </w:t>
            </w:r>
            <w:r w:rsidR="007340E5" w:rsidRPr="000831FE">
              <w:rPr>
                <w:color w:val="17110D"/>
                <w:spacing w:val="-4"/>
                <w:sz w:val="24"/>
                <w:lang w:val="en-US"/>
              </w:rPr>
              <w:t>Some</w:t>
            </w:r>
            <w:r w:rsidR="007340E5" w:rsidRPr="00921EBE">
              <w:rPr>
                <w:color w:val="17110D"/>
                <w:sz w:val="24"/>
              </w:rPr>
              <w:t>–</w:t>
            </w:r>
          </w:p>
          <w:p w:rsidR="00D56420" w:rsidRPr="000831FE" w:rsidRDefault="000831FE">
            <w:pPr>
              <w:pStyle w:val="TableParagraph"/>
              <w:spacing w:line="272" w:lineRule="exact"/>
              <w:ind w:left="-1"/>
              <w:rPr>
                <w:sz w:val="24"/>
                <w:lang w:val="en-US"/>
              </w:rPr>
            </w:pPr>
            <w:r>
              <w:rPr>
                <w:color w:val="17110D"/>
                <w:spacing w:val="-4"/>
                <w:sz w:val="24"/>
              </w:rPr>
              <w:t xml:space="preserve">                                                  </w:t>
            </w:r>
            <w:r w:rsidR="007340E5">
              <w:rPr>
                <w:color w:val="17110D"/>
                <w:spacing w:val="-4"/>
                <w:sz w:val="24"/>
              </w:rPr>
              <w:t>А</w:t>
            </w:r>
            <w:r w:rsidR="007340E5" w:rsidRPr="000831FE">
              <w:rPr>
                <w:color w:val="17110D"/>
                <w:spacing w:val="-4"/>
                <w:sz w:val="24"/>
                <w:lang w:val="en-US"/>
              </w:rPr>
              <w:t>n</w:t>
            </w:r>
            <w:r w:rsidR="007340E5">
              <w:rPr>
                <w:color w:val="2C2822"/>
                <w:spacing w:val="-4"/>
                <w:sz w:val="24"/>
              </w:rPr>
              <w:t>у</w:t>
            </w:r>
            <w:r w:rsidR="007340E5" w:rsidRPr="000831FE">
              <w:rPr>
                <w:color w:val="2C2822"/>
                <w:spacing w:val="-4"/>
                <w:sz w:val="24"/>
                <w:lang w:val="en-US"/>
              </w:rPr>
              <w:t>)</w:t>
            </w:r>
          </w:p>
        </w:tc>
        <w:tc>
          <w:tcPr>
            <w:tcW w:w="4071" w:type="dxa"/>
          </w:tcPr>
          <w:p w:rsidR="00D56420" w:rsidRDefault="007340E5">
            <w:pPr>
              <w:pStyle w:val="TableParagraph"/>
              <w:spacing w:before="24"/>
              <w:ind w:right="292"/>
              <w:jc w:val="center"/>
              <w:rPr>
                <w:sz w:val="24"/>
              </w:rPr>
            </w:pPr>
            <w:r>
              <w:rPr>
                <w:sz w:val="24"/>
              </w:rPr>
              <w:t>1</w:t>
            </w:r>
          </w:p>
        </w:tc>
        <w:tc>
          <w:tcPr>
            <w:tcW w:w="2928" w:type="dxa"/>
          </w:tcPr>
          <w:p w:rsidR="00D56420" w:rsidRDefault="00D56420">
            <w:pPr>
              <w:pStyle w:val="TableParagraph"/>
              <w:spacing w:before="25"/>
              <w:ind w:left="96" w:right="76"/>
              <w:jc w:val="center"/>
              <w:rPr>
                <w:sz w:val="24"/>
              </w:rPr>
            </w:pPr>
          </w:p>
        </w:tc>
      </w:tr>
      <w:tr w:rsidR="00D56420" w:rsidTr="000831FE">
        <w:trPr>
          <w:trHeight w:val="982"/>
        </w:trPr>
        <w:tc>
          <w:tcPr>
            <w:tcW w:w="691" w:type="dxa"/>
          </w:tcPr>
          <w:p w:rsidR="00D56420" w:rsidRDefault="007340E5">
            <w:pPr>
              <w:pStyle w:val="TableParagraph"/>
              <w:ind w:left="130" w:right="110"/>
              <w:jc w:val="center"/>
              <w:rPr>
                <w:spacing w:val="-10"/>
                <w:sz w:val="24"/>
              </w:rPr>
            </w:pPr>
            <w:r>
              <w:rPr>
                <w:spacing w:val="-10"/>
                <w:sz w:val="24"/>
              </w:rPr>
              <w:lastRenderedPageBreak/>
              <w:t>17</w:t>
            </w:r>
          </w:p>
        </w:tc>
        <w:tc>
          <w:tcPr>
            <w:tcW w:w="5436" w:type="dxa"/>
            <w:shd w:val="clear" w:color="auto" w:fill="auto"/>
          </w:tcPr>
          <w:p w:rsidR="00D56420" w:rsidRDefault="00D56420">
            <w:pPr>
              <w:pStyle w:val="TableParagraph"/>
              <w:spacing w:before="139"/>
              <w:rPr>
                <w:b/>
                <w:sz w:val="24"/>
              </w:rPr>
            </w:pPr>
          </w:p>
          <w:p w:rsidR="00D56420" w:rsidRDefault="007340E5">
            <w:pPr>
              <w:pStyle w:val="TableParagraph"/>
              <w:spacing w:before="1" w:line="256" w:lineRule="auto"/>
              <w:ind w:left="-1" w:right="110"/>
              <w:rPr>
                <w:sz w:val="24"/>
              </w:rPr>
            </w:pPr>
            <w:r>
              <w:rPr>
                <w:color w:val="17110D"/>
                <w:spacing w:val="-2"/>
                <w:sz w:val="24"/>
              </w:rPr>
              <w:t>Итоговое повторение</w:t>
            </w:r>
          </w:p>
        </w:tc>
        <w:tc>
          <w:tcPr>
            <w:tcW w:w="4071" w:type="dxa"/>
          </w:tcPr>
          <w:p w:rsidR="00D56420" w:rsidRDefault="007340E5">
            <w:pPr>
              <w:pStyle w:val="TableParagraph"/>
              <w:spacing w:before="24"/>
              <w:ind w:right="292"/>
              <w:jc w:val="center"/>
              <w:rPr>
                <w:sz w:val="24"/>
              </w:rPr>
            </w:pPr>
            <w:r>
              <w:rPr>
                <w:sz w:val="24"/>
              </w:rPr>
              <w:t>1</w:t>
            </w:r>
          </w:p>
        </w:tc>
        <w:tc>
          <w:tcPr>
            <w:tcW w:w="2928" w:type="dxa"/>
          </w:tcPr>
          <w:p w:rsidR="00D56420" w:rsidRDefault="00D56420">
            <w:pPr>
              <w:pStyle w:val="TableParagraph"/>
              <w:spacing w:before="25"/>
              <w:ind w:left="96" w:right="76"/>
              <w:jc w:val="center"/>
              <w:rPr>
                <w:sz w:val="24"/>
              </w:rPr>
            </w:pPr>
          </w:p>
        </w:tc>
      </w:tr>
    </w:tbl>
    <w:p w:rsidR="00D56420" w:rsidRDefault="00D56420">
      <w:pPr>
        <w:spacing w:before="28" w:line="256" w:lineRule="auto"/>
        <w:ind w:left="4065" w:right="2151"/>
        <w:jc w:val="center"/>
        <w:rPr>
          <w:b/>
          <w:sz w:val="28"/>
        </w:rPr>
      </w:pPr>
    </w:p>
    <w:p w:rsidR="00D56420" w:rsidRDefault="00D56420">
      <w:pPr>
        <w:pStyle w:val="1"/>
        <w:ind w:left="4065" w:right="2248"/>
      </w:pPr>
    </w:p>
    <w:p w:rsidR="00D56420" w:rsidRDefault="007340E5" w:rsidP="000831FE">
      <w:pPr>
        <w:pStyle w:val="1"/>
        <w:ind w:left="4065" w:right="2248" w:firstLineChars="100" w:firstLine="280"/>
        <w:rPr>
          <w:b w:val="0"/>
        </w:rPr>
      </w:pPr>
      <w:r>
        <w:t>Календарно-тематическое</w:t>
      </w:r>
      <w:r>
        <w:rPr>
          <w:spacing w:val="-11"/>
        </w:rPr>
        <w:t xml:space="preserve"> </w:t>
      </w:r>
      <w:r>
        <w:t>планирование</w:t>
      </w:r>
      <w:r>
        <w:rPr>
          <w:spacing w:val="-10"/>
        </w:rPr>
        <w:t xml:space="preserve"> </w:t>
      </w:r>
      <w:r>
        <w:t>элективного</w:t>
      </w:r>
      <w:r>
        <w:rPr>
          <w:spacing w:val="-7"/>
        </w:rPr>
        <w:t xml:space="preserve"> </w:t>
      </w:r>
      <w:r>
        <w:rPr>
          <w:spacing w:val="-2"/>
        </w:rPr>
        <w:t>курса</w:t>
      </w:r>
      <w:r w:rsidR="000831FE">
        <w:rPr>
          <w:spacing w:val="-2"/>
        </w:rPr>
        <w:t xml:space="preserve"> </w:t>
      </w:r>
      <w:bookmarkStart w:id="9" w:name="«Практическая_грамматика_английского_язы"/>
      <w:bookmarkEnd w:id="9"/>
      <w:r>
        <w:t>«Практическая</w:t>
      </w:r>
      <w:r>
        <w:rPr>
          <w:spacing w:val="-14"/>
        </w:rPr>
        <w:t xml:space="preserve"> </w:t>
      </w:r>
      <w:r>
        <w:t>грамматика</w:t>
      </w:r>
      <w:r>
        <w:rPr>
          <w:spacing w:val="-12"/>
        </w:rPr>
        <w:t xml:space="preserve"> </w:t>
      </w:r>
      <w:r>
        <w:t>английского</w:t>
      </w:r>
      <w:r>
        <w:rPr>
          <w:spacing w:val="-12"/>
        </w:rPr>
        <w:t xml:space="preserve"> </w:t>
      </w:r>
      <w:r>
        <w:t>языка»</w:t>
      </w:r>
      <w:r>
        <w:rPr>
          <w:spacing w:val="-16"/>
        </w:rPr>
        <w:t xml:space="preserve"> </w:t>
      </w:r>
      <w:r>
        <w:t>для учащихся 5 класса</w:t>
      </w:r>
    </w:p>
    <w:p w:rsidR="00D56420" w:rsidRDefault="00D56420">
      <w:pPr>
        <w:pStyle w:val="a3"/>
        <w:spacing w:before="128"/>
        <w:rPr>
          <w:b/>
          <w:sz w:val="20"/>
        </w:rPr>
      </w:pPr>
    </w:p>
    <w:tbl>
      <w:tblPr>
        <w:tblW w:w="14984" w:type="dxa"/>
        <w:tblInd w:w="11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4A0" w:firstRow="1" w:lastRow="0" w:firstColumn="1" w:lastColumn="0" w:noHBand="0" w:noVBand="1"/>
      </w:tblPr>
      <w:tblGrid>
        <w:gridCol w:w="691"/>
        <w:gridCol w:w="2036"/>
        <w:gridCol w:w="4257"/>
        <w:gridCol w:w="3696"/>
        <w:gridCol w:w="2191"/>
        <w:gridCol w:w="2113"/>
      </w:tblGrid>
      <w:tr w:rsidR="00D56420">
        <w:trPr>
          <w:trHeight w:val="625"/>
        </w:trPr>
        <w:tc>
          <w:tcPr>
            <w:tcW w:w="691" w:type="dxa"/>
          </w:tcPr>
          <w:p w:rsidR="00D56420" w:rsidRDefault="007340E5">
            <w:pPr>
              <w:pStyle w:val="TableParagraph"/>
              <w:spacing w:before="11"/>
              <w:ind w:left="280"/>
              <w:rPr>
                <w:b/>
                <w:sz w:val="24"/>
              </w:rPr>
            </w:pPr>
            <w:r>
              <w:rPr>
                <w:b/>
                <w:spacing w:val="-10"/>
                <w:sz w:val="24"/>
              </w:rPr>
              <w:t>№</w:t>
            </w:r>
          </w:p>
          <w:p w:rsidR="00D56420" w:rsidRDefault="007340E5">
            <w:pPr>
              <w:pStyle w:val="TableParagraph"/>
              <w:spacing w:before="49" w:line="269" w:lineRule="exact"/>
              <w:ind w:left="175"/>
              <w:rPr>
                <w:b/>
                <w:sz w:val="24"/>
              </w:rPr>
            </w:pPr>
            <w:r>
              <w:rPr>
                <w:b/>
                <w:spacing w:val="-5"/>
                <w:sz w:val="24"/>
              </w:rPr>
              <w:t>п/п</w:t>
            </w:r>
          </w:p>
        </w:tc>
        <w:tc>
          <w:tcPr>
            <w:tcW w:w="2036" w:type="dxa"/>
          </w:tcPr>
          <w:p w:rsidR="00D56420" w:rsidRDefault="007340E5">
            <w:pPr>
              <w:pStyle w:val="TableParagraph"/>
              <w:spacing w:before="16"/>
              <w:ind w:left="101" w:right="94"/>
              <w:jc w:val="center"/>
              <w:rPr>
                <w:b/>
                <w:sz w:val="24"/>
              </w:rPr>
            </w:pPr>
            <w:r>
              <w:rPr>
                <w:b/>
                <w:sz w:val="24"/>
              </w:rPr>
              <w:t>Тема</w:t>
            </w:r>
            <w:r>
              <w:rPr>
                <w:b/>
                <w:spacing w:val="-3"/>
                <w:sz w:val="24"/>
              </w:rPr>
              <w:t xml:space="preserve"> </w:t>
            </w:r>
            <w:r>
              <w:rPr>
                <w:b/>
                <w:spacing w:val="-2"/>
                <w:sz w:val="24"/>
              </w:rPr>
              <w:t>урока</w:t>
            </w:r>
          </w:p>
        </w:tc>
        <w:tc>
          <w:tcPr>
            <w:tcW w:w="4257" w:type="dxa"/>
          </w:tcPr>
          <w:p w:rsidR="00D56420" w:rsidRDefault="007340E5">
            <w:pPr>
              <w:pStyle w:val="TableParagraph"/>
              <w:spacing w:before="16"/>
              <w:ind w:left="829"/>
              <w:rPr>
                <w:b/>
                <w:sz w:val="24"/>
              </w:rPr>
            </w:pPr>
            <w:r>
              <w:rPr>
                <w:b/>
                <w:sz w:val="24"/>
              </w:rPr>
              <w:t>Деятельность</w:t>
            </w:r>
            <w:r>
              <w:rPr>
                <w:b/>
                <w:spacing w:val="-7"/>
                <w:sz w:val="24"/>
              </w:rPr>
              <w:t xml:space="preserve"> </w:t>
            </w:r>
            <w:r>
              <w:rPr>
                <w:b/>
                <w:spacing w:val="-2"/>
                <w:sz w:val="24"/>
              </w:rPr>
              <w:t>учителя</w:t>
            </w:r>
          </w:p>
        </w:tc>
        <w:tc>
          <w:tcPr>
            <w:tcW w:w="3696" w:type="dxa"/>
          </w:tcPr>
          <w:p w:rsidR="00D56420" w:rsidRDefault="007340E5">
            <w:pPr>
              <w:pStyle w:val="TableParagraph"/>
              <w:spacing w:before="16"/>
              <w:ind w:left="618"/>
              <w:rPr>
                <w:b/>
                <w:sz w:val="24"/>
              </w:rPr>
            </w:pPr>
            <w:r>
              <w:rPr>
                <w:b/>
                <w:sz w:val="24"/>
              </w:rPr>
              <w:t>Деятельность</w:t>
            </w:r>
            <w:r>
              <w:rPr>
                <w:b/>
                <w:spacing w:val="-7"/>
                <w:sz w:val="24"/>
              </w:rPr>
              <w:t xml:space="preserve"> </w:t>
            </w:r>
            <w:r>
              <w:rPr>
                <w:b/>
                <w:spacing w:val="-2"/>
                <w:sz w:val="24"/>
              </w:rPr>
              <w:t>ученика</w:t>
            </w:r>
          </w:p>
        </w:tc>
        <w:tc>
          <w:tcPr>
            <w:tcW w:w="2191" w:type="dxa"/>
          </w:tcPr>
          <w:p w:rsidR="00D56420" w:rsidRDefault="007340E5">
            <w:pPr>
              <w:pStyle w:val="TableParagraph"/>
              <w:spacing w:before="3" w:line="296" w:lineRule="exact"/>
              <w:ind w:left="448" w:hanging="135"/>
              <w:rPr>
                <w:b/>
                <w:sz w:val="24"/>
              </w:rPr>
            </w:pPr>
            <w:r>
              <w:rPr>
                <w:b/>
                <w:spacing w:val="-2"/>
                <w:sz w:val="24"/>
              </w:rPr>
              <w:t>Планируемые результаты</w:t>
            </w:r>
          </w:p>
        </w:tc>
        <w:tc>
          <w:tcPr>
            <w:tcW w:w="2113" w:type="dxa"/>
          </w:tcPr>
          <w:p w:rsidR="00D56420" w:rsidRDefault="007340E5">
            <w:pPr>
              <w:pStyle w:val="TableParagraph"/>
              <w:spacing w:before="16"/>
              <w:ind w:left="243"/>
              <w:rPr>
                <w:b/>
                <w:sz w:val="24"/>
              </w:rPr>
            </w:pPr>
            <w:r>
              <w:rPr>
                <w:b/>
                <w:spacing w:val="-4"/>
                <w:sz w:val="24"/>
              </w:rPr>
              <w:t>Дата</w:t>
            </w:r>
          </w:p>
        </w:tc>
      </w:tr>
      <w:tr w:rsidR="00D56420">
        <w:trPr>
          <w:trHeight w:val="1935"/>
        </w:trPr>
        <w:tc>
          <w:tcPr>
            <w:tcW w:w="691" w:type="dxa"/>
          </w:tcPr>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spacing w:before="3"/>
              <w:rPr>
                <w:b/>
                <w:sz w:val="24"/>
              </w:rPr>
            </w:pPr>
          </w:p>
          <w:p w:rsidR="00D56420" w:rsidRDefault="007340E5">
            <w:pPr>
              <w:pStyle w:val="TableParagraph"/>
              <w:ind w:left="190" w:right="60"/>
              <w:jc w:val="center"/>
              <w:rPr>
                <w:sz w:val="24"/>
              </w:rPr>
            </w:pPr>
            <w:r>
              <w:rPr>
                <w:color w:val="2C2822"/>
                <w:spacing w:val="-10"/>
                <w:sz w:val="24"/>
              </w:rPr>
              <w:t>1</w:t>
            </w:r>
          </w:p>
        </w:tc>
        <w:tc>
          <w:tcPr>
            <w:tcW w:w="2036" w:type="dxa"/>
          </w:tcPr>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spacing w:before="3"/>
              <w:rPr>
                <w:b/>
                <w:sz w:val="24"/>
              </w:rPr>
            </w:pPr>
          </w:p>
          <w:p w:rsidR="00D56420" w:rsidRDefault="007340E5">
            <w:pPr>
              <w:pStyle w:val="TableParagraph"/>
              <w:ind w:left="89" w:right="94"/>
              <w:jc w:val="center"/>
              <w:rPr>
                <w:sz w:val="24"/>
              </w:rPr>
            </w:pPr>
            <w:r>
              <w:rPr>
                <w:color w:val="17110D"/>
                <w:sz w:val="24"/>
              </w:rPr>
              <w:t>Артикл</w:t>
            </w:r>
            <w:r>
              <w:rPr>
                <w:color w:val="2C2822"/>
                <w:sz w:val="24"/>
              </w:rPr>
              <w:t>и</w:t>
            </w:r>
            <w:r>
              <w:rPr>
                <w:color w:val="2C2822"/>
                <w:spacing w:val="-1"/>
                <w:sz w:val="24"/>
              </w:rPr>
              <w:t xml:space="preserve"> </w:t>
            </w:r>
            <w:r>
              <w:rPr>
                <w:color w:val="2C2822"/>
                <w:spacing w:val="-4"/>
                <w:sz w:val="24"/>
              </w:rPr>
              <w:t>a/an.</w:t>
            </w:r>
          </w:p>
        </w:tc>
        <w:tc>
          <w:tcPr>
            <w:tcW w:w="4257" w:type="dxa"/>
          </w:tcPr>
          <w:p w:rsidR="00D56420" w:rsidRDefault="007340E5">
            <w:pPr>
              <w:pStyle w:val="TableParagraph"/>
              <w:spacing w:before="16" w:line="283" w:lineRule="auto"/>
              <w:ind w:left="509" w:right="528"/>
              <w:jc w:val="center"/>
              <w:rPr>
                <w:sz w:val="24"/>
              </w:rPr>
            </w:pPr>
            <w:r>
              <w:rPr>
                <w:sz w:val="24"/>
              </w:rPr>
              <w:t>Активизирует</w:t>
            </w:r>
            <w:r>
              <w:rPr>
                <w:spacing w:val="-13"/>
                <w:sz w:val="24"/>
              </w:rPr>
              <w:t xml:space="preserve"> </w:t>
            </w:r>
            <w:r>
              <w:rPr>
                <w:sz w:val="24"/>
              </w:rPr>
              <w:t>в</w:t>
            </w:r>
            <w:r>
              <w:rPr>
                <w:spacing w:val="-12"/>
                <w:sz w:val="24"/>
              </w:rPr>
              <w:t xml:space="preserve"> </w:t>
            </w:r>
            <w:r>
              <w:rPr>
                <w:sz w:val="24"/>
              </w:rPr>
              <w:t>речи</w:t>
            </w:r>
            <w:r>
              <w:rPr>
                <w:spacing w:val="-12"/>
                <w:sz w:val="24"/>
              </w:rPr>
              <w:t xml:space="preserve"> </w:t>
            </w:r>
            <w:r>
              <w:rPr>
                <w:sz w:val="24"/>
              </w:rPr>
              <w:t>учащихся грамматический материал: Неопределенный артикль a/an</w:t>
            </w:r>
          </w:p>
          <w:p w:rsidR="00D56420" w:rsidRDefault="007340E5">
            <w:pPr>
              <w:pStyle w:val="TableParagraph"/>
              <w:spacing w:line="244" w:lineRule="exact"/>
              <w:ind w:right="291"/>
              <w:jc w:val="center"/>
              <w:rPr>
                <w:sz w:val="24"/>
              </w:rPr>
            </w:pPr>
            <w:r>
              <w:rPr>
                <w:sz w:val="24"/>
              </w:rPr>
              <w:t>Развивает</w:t>
            </w:r>
            <w:r>
              <w:rPr>
                <w:spacing w:val="-6"/>
                <w:sz w:val="24"/>
              </w:rPr>
              <w:t xml:space="preserve"> </w:t>
            </w:r>
            <w:r>
              <w:rPr>
                <w:sz w:val="24"/>
              </w:rPr>
              <w:t>навыки</w:t>
            </w:r>
            <w:r>
              <w:rPr>
                <w:spacing w:val="-5"/>
                <w:sz w:val="24"/>
              </w:rPr>
              <w:t xml:space="preserve"> </w:t>
            </w:r>
            <w:r>
              <w:rPr>
                <w:sz w:val="24"/>
              </w:rPr>
              <w:t>монологической</w:t>
            </w:r>
            <w:r>
              <w:rPr>
                <w:spacing w:val="-5"/>
                <w:sz w:val="24"/>
              </w:rPr>
              <w:t xml:space="preserve"> </w:t>
            </w:r>
            <w:r>
              <w:rPr>
                <w:spacing w:val="-10"/>
                <w:sz w:val="24"/>
              </w:rPr>
              <w:t>и</w:t>
            </w:r>
          </w:p>
          <w:p w:rsidR="00D56420" w:rsidRDefault="007340E5">
            <w:pPr>
              <w:pStyle w:val="TableParagraph"/>
              <w:spacing w:before="24"/>
              <w:ind w:right="299"/>
              <w:jc w:val="center"/>
              <w:rPr>
                <w:sz w:val="24"/>
              </w:rPr>
            </w:pPr>
            <w:r>
              <w:rPr>
                <w:sz w:val="24"/>
              </w:rPr>
              <w:t>диалогической</w:t>
            </w:r>
            <w:r>
              <w:rPr>
                <w:spacing w:val="-6"/>
                <w:sz w:val="24"/>
              </w:rPr>
              <w:t xml:space="preserve"> </w:t>
            </w:r>
            <w:r>
              <w:rPr>
                <w:sz w:val="24"/>
              </w:rPr>
              <w:t>речи,</w:t>
            </w:r>
            <w:r>
              <w:rPr>
                <w:spacing w:val="-5"/>
                <w:sz w:val="24"/>
              </w:rPr>
              <w:t xml:space="preserve"> </w:t>
            </w:r>
            <w:r>
              <w:rPr>
                <w:sz w:val="24"/>
              </w:rPr>
              <w:t>навыки</w:t>
            </w:r>
            <w:r>
              <w:rPr>
                <w:spacing w:val="-5"/>
                <w:sz w:val="24"/>
              </w:rPr>
              <w:t xml:space="preserve"> </w:t>
            </w:r>
            <w:r>
              <w:rPr>
                <w:spacing w:val="-2"/>
                <w:sz w:val="24"/>
              </w:rPr>
              <w:t>письма.</w:t>
            </w:r>
          </w:p>
        </w:tc>
        <w:tc>
          <w:tcPr>
            <w:tcW w:w="3696" w:type="dxa"/>
          </w:tcPr>
          <w:p w:rsidR="00D56420" w:rsidRDefault="007340E5">
            <w:pPr>
              <w:pStyle w:val="TableParagraph"/>
              <w:spacing w:before="16" w:line="244" w:lineRule="auto"/>
              <w:ind w:left="1343" w:hanging="1160"/>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rsidR="00D56420" w:rsidRDefault="007340E5">
            <w:pPr>
              <w:pStyle w:val="TableParagraph"/>
              <w:spacing w:before="37"/>
              <w:ind w:left="568"/>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rsidR="00D56420" w:rsidRDefault="007340E5">
            <w:pPr>
              <w:pStyle w:val="TableParagraph"/>
              <w:spacing w:before="14" w:line="273" w:lineRule="auto"/>
              <w:ind w:left="1428"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191" w:type="dxa"/>
          </w:tcPr>
          <w:p w:rsidR="00D56420" w:rsidRDefault="007340E5">
            <w:pPr>
              <w:pStyle w:val="TableParagraph"/>
              <w:spacing w:before="16" w:line="278" w:lineRule="auto"/>
              <w:ind w:left="77" w:right="93"/>
              <w:jc w:val="center"/>
              <w:rPr>
                <w:sz w:val="24"/>
              </w:rPr>
            </w:pPr>
            <w:r>
              <w:rPr>
                <w:spacing w:val="-2"/>
                <w:sz w:val="24"/>
              </w:rPr>
              <w:t>Формирование базовых</w:t>
            </w:r>
          </w:p>
          <w:p w:rsidR="00D56420" w:rsidRDefault="007340E5">
            <w:pPr>
              <w:pStyle w:val="TableParagraph"/>
              <w:spacing w:before="5" w:line="266" w:lineRule="auto"/>
              <w:ind w:left="128" w:right="137" w:firstLine="95"/>
              <w:jc w:val="center"/>
              <w:rPr>
                <w:sz w:val="24"/>
              </w:rPr>
            </w:pPr>
            <w:r>
              <w:rPr>
                <w:spacing w:val="-2"/>
                <w:sz w:val="24"/>
              </w:rPr>
              <w:t xml:space="preserve">орфографических </w:t>
            </w:r>
            <w:r>
              <w:rPr>
                <w:sz w:val="24"/>
              </w:rPr>
              <w:t>навыков</w:t>
            </w:r>
            <w:r>
              <w:rPr>
                <w:spacing w:val="-15"/>
                <w:sz w:val="24"/>
              </w:rPr>
              <w:t xml:space="preserve"> </w:t>
            </w:r>
            <w:r>
              <w:rPr>
                <w:sz w:val="24"/>
              </w:rPr>
              <w:t>на</w:t>
            </w:r>
            <w:r>
              <w:rPr>
                <w:spacing w:val="-15"/>
                <w:sz w:val="24"/>
              </w:rPr>
              <w:t xml:space="preserve"> </w:t>
            </w:r>
            <w:r>
              <w:rPr>
                <w:sz w:val="24"/>
              </w:rPr>
              <w:t xml:space="preserve">основе </w:t>
            </w:r>
            <w:r>
              <w:rPr>
                <w:spacing w:val="-2"/>
                <w:sz w:val="24"/>
              </w:rPr>
              <w:t>фонетических</w:t>
            </w:r>
          </w:p>
        </w:tc>
        <w:tc>
          <w:tcPr>
            <w:tcW w:w="2113" w:type="dxa"/>
          </w:tcPr>
          <w:p w:rsidR="00D56420" w:rsidRDefault="000831FE">
            <w:pPr>
              <w:pStyle w:val="TableParagraph"/>
              <w:rPr>
                <w:sz w:val="24"/>
              </w:rPr>
            </w:pPr>
            <w:r>
              <w:rPr>
                <w:sz w:val="24"/>
              </w:rPr>
              <w:t>04.09.26</w:t>
            </w:r>
          </w:p>
        </w:tc>
      </w:tr>
      <w:tr w:rsidR="00D56420">
        <w:trPr>
          <w:trHeight w:val="2521"/>
        </w:trPr>
        <w:tc>
          <w:tcPr>
            <w:tcW w:w="691" w:type="dxa"/>
          </w:tcPr>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spacing w:before="17"/>
              <w:rPr>
                <w:b/>
                <w:sz w:val="24"/>
              </w:rPr>
            </w:pPr>
          </w:p>
          <w:p w:rsidR="00D56420" w:rsidRDefault="007340E5">
            <w:pPr>
              <w:pStyle w:val="TableParagraph"/>
              <w:ind w:left="130" w:right="110"/>
              <w:jc w:val="center"/>
              <w:rPr>
                <w:sz w:val="24"/>
              </w:rPr>
            </w:pPr>
            <w:r>
              <w:rPr>
                <w:spacing w:val="-10"/>
                <w:sz w:val="24"/>
              </w:rPr>
              <w:t>2</w:t>
            </w:r>
          </w:p>
        </w:tc>
        <w:tc>
          <w:tcPr>
            <w:tcW w:w="2036" w:type="dxa"/>
          </w:tcPr>
          <w:p w:rsidR="00D56420" w:rsidRDefault="00D56420">
            <w:pPr>
              <w:pStyle w:val="TableParagraph"/>
              <w:rPr>
                <w:b/>
                <w:sz w:val="24"/>
              </w:rPr>
            </w:pPr>
          </w:p>
          <w:p w:rsidR="00D56420" w:rsidRDefault="00D56420">
            <w:pPr>
              <w:pStyle w:val="TableParagraph"/>
              <w:spacing w:before="104"/>
              <w:rPr>
                <w:b/>
                <w:sz w:val="24"/>
              </w:rPr>
            </w:pPr>
          </w:p>
          <w:p w:rsidR="00D56420" w:rsidRDefault="007340E5">
            <w:pPr>
              <w:pStyle w:val="TableParagraph"/>
              <w:spacing w:line="268" w:lineRule="auto"/>
              <w:ind w:left="89" w:right="94"/>
              <w:jc w:val="center"/>
              <w:rPr>
                <w:sz w:val="24"/>
              </w:rPr>
            </w:pPr>
            <w:r>
              <w:rPr>
                <w:color w:val="17110D"/>
                <w:spacing w:val="-2"/>
                <w:sz w:val="24"/>
              </w:rPr>
              <w:t xml:space="preserve">Множественное </w:t>
            </w:r>
            <w:r>
              <w:rPr>
                <w:color w:val="17110D"/>
                <w:spacing w:val="-4"/>
                <w:sz w:val="24"/>
              </w:rPr>
              <w:t>число</w:t>
            </w:r>
          </w:p>
          <w:p w:rsidR="00D56420" w:rsidRDefault="007340E5">
            <w:pPr>
              <w:pStyle w:val="TableParagraph"/>
              <w:spacing w:before="12"/>
              <w:ind w:left="7" w:right="101"/>
              <w:jc w:val="center"/>
              <w:rPr>
                <w:sz w:val="24"/>
              </w:rPr>
            </w:pPr>
            <w:r>
              <w:rPr>
                <w:color w:val="17110D"/>
                <w:spacing w:val="-2"/>
                <w:sz w:val="24"/>
              </w:rPr>
              <w:t>существительны</w:t>
            </w:r>
          </w:p>
          <w:p w:rsidR="00D56420" w:rsidRDefault="007340E5">
            <w:pPr>
              <w:pStyle w:val="TableParagraph"/>
              <w:spacing w:before="24"/>
              <w:ind w:left="286" w:right="94"/>
              <w:jc w:val="center"/>
              <w:rPr>
                <w:sz w:val="24"/>
              </w:rPr>
            </w:pPr>
            <w:r>
              <w:rPr>
                <w:color w:val="17110D"/>
                <w:spacing w:val="-10"/>
                <w:sz w:val="24"/>
              </w:rPr>
              <w:t>.</w:t>
            </w:r>
          </w:p>
        </w:tc>
        <w:tc>
          <w:tcPr>
            <w:tcW w:w="4257" w:type="dxa"/>
          </w:tcPr>
          <w:p w:rsidR="00D56420" w:rsidRDefault="00D56420">
            <w:pPr>
              <w:pStyle w:val="TableParagraph"/>
              <w:rPr>
                <w:b/>
                <w:sz w:val="24"/>
              </w:rPr>
            </w:pPr>
          </w:p>
          <w:p w:rsidR="00D56420" w:rsidRDefault="00D56420">
            <w:pPr>
              <w:pStyle w:val="TableParagraph"/>
              <w:spacing w:before="63"/>
              <w:rPr>
                <w:b/>
                <w:sz w:val="24"/>
              </w:rPr>
            </w:pPr>
          </w:p>
          <w:p w:rsidR="00D56420" w:rsidRDefault="007340E5">
            <w:pPr>
              <w:pStyle w:val="TableParagraph"/>
              <w:spacing w:before="1"/>
              <w:ind w:left="-56"/>
              <w:rPr>
                <w:sz w:val="24"/>
              </w:rPr>
            </w:pPr>
            <w:r>
              <w:rPr>
                <w:color w:val="17110D"/>
                <w:spacing w:val="-10"/>
                <w:sz w:val="24"/>
              </w:rPr>
              <w:t>х</w:t>
            </w:r>
          </w:p>
          <w:p w:rsidR="00D56420" w:rsidRDefault="007340E5">
            <w:pPr>
              <w:pStyle w:val="TableParagraph"/>
              <w:tabs>
                <w:tab w:val="left" w:pos="1847"/>
                <w:tab w:val="left" w:pos="2361"/>
                <w:tab w:val="left" w:pos="3236"/>
              </w:tabs>
              <w:spacing w:before="24" w:line="278" w:lineRule="auto"/>
              <w:ind w:left="4" w:right="13"/>
              <w:rPr>
                <w:sz w:val="24"/>
              </w:rPr>
            </w:pPr>
            <w:r>
              <w:rPr>
                <w:spacing w:val="-2"/>
                <w:sz w:val="24"/>
              </w:rPr>
              <w:t>Активизирует</w:t>
            </w:r>
            <w:r>
              <w:rPr>
                <w:sz w:val="24"/>
              </w:rPr>
              <w:tab/>
            </w:r>
            <w:r>
              <w:rPr>
                <w:spacing w:val="-10"/>
                <w:sz w:val="24"/>
              </w:rPr>
              <w:t>в</w:t>
            </w:r>
            <w:r>
              <w:rPr>
                <w:sz w:val="24"/>
              </w:rPr>
              <w:tab/>
            </w:r>
            <w:r>
              <w:rPr>
                <w:spacing w:val="-4"/>
                <w:sz w:val="24"/>
              </w:rPr>
              <w:t>речи</w:t>
            </w:r>
            <w:r>
              <w:rPr>
                <w:sz w:val="24"/>
              </w:rPr>
              <w:tab/>
            </w:r>
            <w:r>
              <w:rPr>
                <w:spacing w:val="-2"/>
                <w:sz w:val="24"/>
              </w:rPr>
              <w:t xml:space="preserve">учащихся </w:t>
            </w:r>
            <w:r>
              <w:rPr>
                <w:sz w:val="24"/>
              </w:rPr>
              <w:t>грамматический материал:</w:t>
            </w:r>
          </w:p>
          <w:p w:rsidR="00D56420" w:rsidRDefault="007340E5">
            <w:pPr>
              <w:pStyle w:val="TableParagraph"/>
              <w:spacing w:line="276" w:lineRule="exact"/>
              <w:ind w:left="149"/>
              <w:rPr>
                <w:sz w:val="24"/>
              </w:rPr>
            </w:pPr>
            <w:r>
              <w:rPr>
                <w:color w:val="17110D"/>
                <w:sz w:val="24"/>
              </w:rPr>
              <w:t>Множественное</w:t>
            </w:r>
            <w:r>
              <w:rPr>
                <w:color w:val="17110D"/>
                <w:spacing w:val="-7"/>
                <w:sz w:val="24"/>
              </w:rPr>
              <w:t xml:space="preserve"> </w:t>
            </w:r>
            <w:r>
              <w:rPr>
                <w:color w:val="17110D"/>
                <w:spacing w:val="-4"/>
                <w:sz w:val="24"/>
              </w:rPr>
              <w:t>число</w:t>
            </w:r>
          </w:p>
          <w:p w:rsidR="00D56420" w:rsidRDefault="007340E5">
            <w:pPr>
              <w:pStyle w:val="TableParagraph"/>
              <w:spacing w:before="8" w:line="326" w:lineRule="exact"/>
              <w:ind w:left="159"/>
              <w:rPr>
                <w:sz w:val="24"/>
              </w:rPr>
            </w:pPr>
            <w:r>
              <w:rPr>
                <w:color w:val="17110D"/>
                <w:sz w:val="24"/>
              </w:rPr>
              <w:t>существительных.</w:t>
            </w:r>
            <w:r>
              <w:rPr>
                <w:color w:val="17110D"/>
                <w:spacing w:val="-15"/>
                <w:sz w:val="24"/>
              </w:rPr>
              <w:t xml:space="preserve"> </w:t>
            </w:r>
            <w:r>
              <w:rPr>
                <w:sz w:val="24"/>
              </w:rPr>
              <w:t>Развивает</w:t>
            </w:r>
            <w:r>
              <w:rPr>
                <w:spacing w:val="-15"/>
                <w:sz w:val="24"/>
              </w:rPr>
              <w:t xml:space="preserve"> </w:t>
            </w:r>
            <w:r>
              <w:rPr>
                <w:sz w:val="24"/>
              </w:rPr>
              <w:t>навыки смысловой</w:t>
            </w:r>
            <w:r>
              <w:rPr>
                <w:spacing w:val="-1"/>
                <w:sz w:val="24"/>
              </w:rPr>
              <w:t xml:space="preserve"> </w:t>
            </w:r>
            <w:r>
              <w:rPr>
                <w:sz w:val="24"/>
              </w:rPr>
              <w:t>догадки,</w:t>
            </w:r>
            <w:r>
              <w:rPr>
                <w:spacing w:val="-2"/>
                <w:sz w:val="24"/>
              </w:rPr>
              <w:t xml:space="preserve"> </w:t>
            </w:r>
            <w:r>
              <w:rPr>
                <w:sz w:val="24"/>
              </w:rPr>
              <w:t>навыки</w:t>
            </w:r>
            <w:r>
              <w:rPr>
                <w:spacing w:val="-1"/>
                <w:sz w:val="24"/>
              </w:rPr>
              <w:t xml:space="preserve"> </w:t>
            </w:r>
            <w:r>
              <w:rPr>
                <w:sz w:val="24"/>
              </w:rPr>
              <w:t>письма.</w:t>
            </w:r>
          </w:p>
        </w:tc>
        <w:tc>
          <w:tcPr>
            <w:tcW w:w="3696" w:type="dxa"/>
          </w:tcPr>
          <w:p w:rsidR="00D56420" w:rsidRDefault="007340E5">
            <w:pPr>
              <w:pStyle w:val="TableParagraph"/>
              <w:spacing w:before="11" w:line="247" w:lineRule="auto"/>
              <w:ind w:left="1343" w:hanging="1160"/>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rsidR="00D56420" w:rsidRDefault="007340E5">
            <w:pPr>
              <w:pStyle w:val="TableParagraph"/>
              <w:spacing w:before="31"/>
              <w:ind w:left="568"/>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rsidR="00D56420" w:rsidRDefault="007340E5">
            <w:pPr>
              <w:pStyle w:val="TableParagraph"/>
              <w:spacing w:before="20" w:line="273" w:lineRule="auto"/>
              <w:ind w:left="1428"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191" w:type="dxa"/>
          </w:tcPr>
          <w:p w:rsidR="00D56420" w:rsidRDefault="007340E5">
            <w:pPr>
              <w:pStyle w:val="TableParagraph"/>
              <w:spacing w:before="16" w:line="261" w:lineRule="auto"/>
              <w:ind w:left="308" w:firstLine="315"/>
              <w:rPr>
                <w:sz w:val="24"/>
              </w:rPr>
            </w:pPr>
            <w:r>
              <w:rPr>
                <w:spacing w:val="-2"/>
                <w:sz w:val="24"/>
              </w:rPr>
              <w:t>Развитие продуктивного</w:t>
            </w:r>
          </w:p>
          <w:p w:rsidR="00D56420" w:rsidRDefault="007340E5">
            <w:pPr>
              <w:pStyle w:val="TableParagraph"/>
              <w:spacing w:line="269" w:lineRule="exact"/>
              <w:ind w:left="718"/>
              <w:rPr>
                <w:sz w:val="24"/>
              </w:rPr>
            </w:pPr>
            <w:r>
              <w:rPr>
                <w:spacing w:val="-2"/>
                <w:sz w:val="24"/>
              </w:rPr>
              <w:t>письма</w:t>
            </w:r>
          </w:p>
        </w:tc>
        <w:tc>
          <w:tcPr>
            <w:tcW w:w="2113" w:type="dxa"/>
          </w:tcPr>
          <w:p w:rsidR="00D56420" w:rsidRDefault="000831FE">
            <w:pPr>
              <w:pStyle w:val="TableParagraph"/>
              <w:rPr>
                <w:sz w:val="24"/>
              </w:rPr>
            </w:pPr>
            <w:r>
              <w:rPr>
                <w:sz w:val="24"/>
              </w:rPr>
              <w:t>11.09.26</w:t>
            </w:r>
          </w:p>
        </w:tc>
      </w:tr>
      <w:tr w:rsidR="00D56420">
        <w:trPr>
          <w:trHeight w:val="2230"/>
        </w:trPr>
        <w:tc>
          <w:tcPr>
            <w:tcW w:w="691" w:type="dxa"/>
          </w:tcPr>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spacing w:before="148"/>
              <w:rPr>
                <w:b/>
                <w:sz w:val="24"/>
              </w:rPr>
            </w:pPr>
          </w:p>
          <w:p w:rsidR="00D56420" w:rsidRDefault="007340E5">
            <w:pPr>
              <w:pStyle w:val="TableParagraph"/>
              <w:ind w:left="130" w:right="110"/>
              <w:jc w:val="center"/>
              <w:rPr>
                <w:sz w:val="24"/>
              </w:rPr>
            </w:pPr>
            <w:r>
              <w:rPr>
                <w:spacing w:val="-10"/>
                <w:sz w:val="24"/>
              </w:rPr>
              <w:t>3</w:t>
            </w:r>
          </w:p>
        </w:tc>
        <w:tc>
          <w:tcPr>
            <w:tcW w:w="2036" w:type="dxa"/>
          </w:tcPr>
          <w:p w:rsidR="00D56420" w:rsidRDefault="00D56420">
            <w:pPr>
              <w:pStyle w:val="TableParagraph"/>
              <w:rPr>
                <w:b/>
                <w:sz w:val="24"/>
              </w:rPr>
            </w:pPr>
          </w:p>
          <w:p w:rsidR="00D56420" w:rsidRDefault="00D56420">
            <w:pPr>
              <w:pStyle w:val="TableParagraph"/>
              <w:spacing w:before="129"/>
              <w:rPr>
                <w:b/>
                <w:sz w:val="24"/>
              </w:rPr>
            </w:pPr>
          </w:p>
          <w:p w:rsidR="00D56420" w:rsidRDefault="007340E5">
            <w:pPr>
              <w:pStyle w:val="TableParagraph"/>
              <w:spacing w:line="256" w:lineRule="auto"/>
              <w:ind w:left="159" w:firstLine="350"/>
              <w:rPr>
                <w:sz w:val="24"/>
              </w:rPr>
            </w:pPr>
            <w:r>
              <w:rPr>
                <w:color w:val="17110D"/>
                <w:sz w:val="24"/>
              </w:rPr>
              <w:t xml:space="preserve">Личные и </w:t>
            </w:r>
            <w:r>
              <w:rPr>
                <w:color w:val="17110D"/>
                <w:spacing w:val="-2"/>
                <w:sz w:val="24"/>
              </w:rPr>
              <w:t>притяжательные</w:t>
            </w:r>
          </w:p>
          <w:p w:rsidR="00D56420" w:rsidRDefault="007340E5">
            <w:pPr>
              <w:pStyle w:val="TableParagraph"/>
              <w:spacing w:before="4"/>
              <w:ind w:left="309"/>
              <w:rPr>
                <w:sz w:val="24"/>
              </w:rPr>
            </w:pPr>
            <w:r>
              <w:rPr>
                <w:color w:val="17110D"/>
                <w:spacing w:val="-2"/>
                <w:sz w:val="24"/>
              </w:rPr>
              <w:t>мес</w:t>
            </w:r>
            <w:r>
              <w:rPr>
                <w:color w:val="2C2822"/>
                <w:spacing w:val="-2"/>
                <w:sz w:val="24"/>
              </w:rPr>
              <w:t>т</w:t>
            </w:r>
            <w:r>
              <w:rPr>
                <w:color w:val="17110D"/>
                <w:spacing w:val="-2"/>
                <w:sz w:val="24"/>
              </w:rPr>
              <w:t>оимения.</w:t>
            </w:r>
          </w:p>
        </w:tc>
        <w:tc>
          <w:tcPr>
            <w:tcW w:w="4257" w:type="dxa"/>
          </w:tcPr>
          <w:p w:rsidR="00D56420" w:rsidRDefault="007340E5">
            <w:pPr>
              <w:pStyle w:val="TableParagraph"/>
              <w:spacing w:before="10" w:line="283" w:lineRule="auto"/>
              <w:ind w:left="4" w:right="13"/>
              <w:jc w:val="both"/>
              <w:rPr>
                <w:sz w:val="24"/>
              </w:rPr>
            </w:pPr>
            <w:r>
              <w:rPr>
                <w:sz w:val="24"/>
              </w:rPr>
              <w:t>Активизирует в речи учащихся грамматический материал:</w:t>
            </w:r>
          </w:p>
          <w:p w:rsidR="00D56420" w:rsidRDefault="007340E5">
            <w:pPr>
              <w:pStyle w:val="TableParagraph"/>
              <w:tabs>
                <w:tab w:val="left" w:pos="2937"/>
              </w:tabs>
              <w:spacing w:line="278" w:lineRule="auto"/>
              <w:ind w:left="159" w:right="711" w:hanging="10"/>
              <w:jc w:val="both"/>
              <w:rPr>
                <w:sz w:val="24"/>
              </w:rPr>
            </w:pPr>
            <w:r>
              <w:rPr>
                <w:color w:val="17110D"/>
                <w:spacing w:val="-2"/>
                <w:sz w:val="24"/>
              </w:rPr>
              <w:t>Множественное</w:t>
            </w:r>
            <w:r>
              <w:rPr>
                <w:color w:val="17110D"/>
                <w:sz w:val="24"/>
              </w:rPr>
              <w:tab/>
            </w:r>
            <w:r>
              <w:rPr>
                <w:color w:val="17110D"/>
                <w:spacing w:val="-4"/>
                <w:sz w:val="24"/>
              </w:rPr>
              <w:t xml:space="preserve">число </w:t>
            </w:r>
            <w:r>
              <w:rPr>
                <w:color w:val="17110D"/>
                <w:sz w:val="24"/>
              </w:rPr>
              <w:t>существительных, Личные и притяжательные мес</w:t>
            </w:r>
            <w:r>
              <w:rPr>
                <w:color w:val="2C2822"/>
                <w:sz w:val="24"/>
              </w:rPr>
              <w:t>т</w:t>
            </w:r>
            <w:r>
              <w:rPr>
                <w:color w:val="17110D"/>
                <w:sz w:val="24"/>
              </w:rPr>
              <w:t>оимения.</w:t>
            </w:r>
          </w:p>
          <w:p w:rsidR="00D56420" w:rsidRDefault="007340E5">
            <w:pPr>
              <w:pStyle w:val="TableParagraph"/>
              <w:ind w:right="300"/>
              <w:jc w:val="center"/>
              <w:rPr>
                <w:sz w:val="24"/>
              </w:rPr>
            </w:pPr>
            <w:r>
              <w:rPr>
                <w:sz w:val="24"/>
              </w:rPr>
              <w:t>Развивает</w:t>
            </w:r>
            <w:r>
              <w:rPr>
                <w:spacing w:val="-6"/>
                <w:sz w:val="24"/>
              </w:rPr>
              <w:t xml:space="preserve"> </w:t>
            </w:r>
            <w:r>
              <w:rPr>
                <w:sz w:val="24"/>
              </w:rPr>
              <w:t>навыки</w:t>
            </w:r>
            <w:r>
              <w:rPr>
                <w:spacing w:val="-5"/>
                <w:sz w:val="24"/>
              </w:rPr>
              <w:t xml:space="preserve"> </w:t>
            </w:r>
            <w:r>
              <w:rPr>
                <w:sz w:val="24"/>
              </w:rPr>
              <w:t>смысловой</w:t>
            </w:r>
            <w:r>
              <w:rPr>
                <w:spacing w:val="-4"/>
                <w:sz w:val="24"/>
              </w:rPr>
              <w:t xml:space="preserve"> </w:t>
            </w:r>
            <w:r>
              <w:rPr>
                <w:spacing w:val="-2"/>
                <w:sz w:val="24"/>
              </w:rPr>
              <w:t>догадки,</w:t>
            </w:r>
          </w:p>
          <w:p w:rsidR="00D56420" w:rsidRDefault="007340E5">
            <w:pPr>
              <w:pStyle w:val="TableParagraph"/>
              <w:spacing w:before="24"/>
              <w:ind w:right="292"/>
              <w:jc w:val="center"/>
              <w:rPr>
                <w:sz w:val="24"/>
              </w:rPr>
            </w:pPr>
            <w:r>
              <w:rPr>
                <w:sz w:val="24"/>
              </w:rPr>
              <w:t>навыки</w:t>
            </w:r>
            <w:r>
              <w:rPr>
                <w:spacing w:val="-5"/>
                <w:sz w:val="24"/>
              </w:rPr>
              <w:t xml:space="preserve"> </w:t>
            </w:r>
            <w:r>
              <w:rPr>
                <w:spacing w:val="-2"/>
                <w:sz w:val="24"/>
              </w:rPr>
              <w:t>письма.</w:t>
            </w:r>
          </w:p>
        </w:tc>
        <w:tc>
          <w:tcPr>
            <w:tcW w:w="3696" w:type="dxa"/>
          </w:tcPr>
          <w:p w:rsidR="00D56420" w:rsidRDefault="007340E5">
            <w:pPr>
              <w:pStyle w:val="TableParagraph"/>
              <w:spacing w:before="10" w:line="283" w:lineRule="auto"/>
              <w:ind w:left="1343" w:hanging="1160"/>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rsidR="00D56420" w:rsidRDefault="007340E5">
            <w:pPr>
              <w:pStyle w:val="TableParagraph"/>
              <w:spacing w:line="275" w:lineRule="exact"/>
              <w:ind w:left="568"/>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rsidR="00D56420" w:rsidRDefault="007340E5">
            <w:pPr>
              <w:pStyle w:val="TableParagraph"/>
              <w:spacing w:before="19" w:line="273" w:lineRule="auto"/>
              <w:ind w:left="58" w:right="76"/>
              <w:jc w:val="center"/>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p w:rsidR="00D56420" w:rsidRDefault="007340E5">
            <w:pPr>
              <w:pStyle w:val="TableParagraph"/>
              <w:spacing w:before="6"/>
              <w:ind w:left="90" w:right="76"/>
              <w:jc w:val="center"/>
              <w:rPr>
                <w:sz w:val="24"/>
              </w:rPr>
            </w:pPr>
            <w:r>
              <w:rPr>
                <w:sz w:val="24"/>
              </w:rPr>
              <w:t>Самостоятельно</w:t>
            </w:r>
            <w:r>
              <w:rPr>
                <w:spacing w:val="-8"/>
                <w:sz w:val="24"/>
              </w:rPr>
              <w:t xml:space="preserve"> </w:t>
            </w:r>
            <w:r>
              <w:rPr>
                <w:spacing w:val="-2"/>
                <w:sz w:val="24"/>
              </w:rPr>
              <w:t>выполняют</w:t>
            </w:r>
          </w:p>
          <w:p w:rsidR="00D56420" w:rsidRDefault="007340E5">
            <w:pPr>
              <w:pStyle w:val="TableParagraph"/>
              <w:spacing w:before="25"/>
              <w:ind w:left="96" w:right="76"/>
              <w:jc w:val="center"/>
              <w:rPr>
                <w:sz w:val="24"/>
              </w:rPr>
            </w:pPr>
            <w:r>
              <w:rPr>
                <w:sz w:val="24"/>
              </w:rPr>
              <w:t>тестовых</w:t>
            </w:r>
            <w:r>
              <w:rPr>
                <w:spacing w:val="-4"/>
                <w:sz w:val="24"/>
              </w:rPr>
              <w:t xml:space="preserve"> </w:t>
            </w:r>
            <w:r>
              <w:rPr>
                <w:sz w:val="24"/>
              </w:rPr>
              <w:t>заданий</w:t>
            </w:r>
            <w:r>
              <w:rPr>
                <w:spacing w:val="-3"/>
                <w:sz w:val="24"/>
              </w:rPr>
              <w:t xml:space="preserve"> </w:t>
            </w:r>
            <w:r>
              <w:rPr>
                <w:sz w:val="24"/>
              </w:rPr>
              <w:t>по</w:t>
            </w:r>
            <w:r>
              <w:rPr>
                <w:spacing w:val="-3"/>
                <w:sz w:val="24"/>
              </w:rPr>
              <w:t xml:space="preserve"> </w:t>
            </w:r>
            <w:r>
              <w:rPr>
                <w:spacing w:val="-2"/>
                <w:sz w:val="24"/>
              </w:rPr>
              <w:t>грамматике</w:t>
            </w:r>
          </w:p>
        </w:tc>
        <w:tc>
          <w:tcPr>
            <w:tcW w:w="2191" w:type="dxa"/>
          </w:tcPr>
          <w:p w:rsidR="00D56420" w:rsidRDefault="007340E5">
            <w:pPr>
              <w:pStyle w:val="TableParagraph"/>
              <w:spacing w:before="15" w:line="261" w:lineRule="auto"/>
              <w:ind w:left="353" w:firstLine="315"/>
              <w:rPr>
                <w:sz w:val="24"/>
              </w:rPr>
            </w:pPr>
            <w:r>
              <w:rPr>
                <w:spacing w:val="-2"/>
                <w:sz w:val="24"/>
              </w:rPr>
              <w:t>Развитие продуктивного</w:t>
            </w:r>
          </w:p>
          <w:p w:rsidR="00D56420" w:rsidRDefault="007340E5">
            <w:pPr>
              <w:pStyle w:val="TableParagraph"/>
              <w:spacing w:line="275" w:lineRule="exact"/>
              <w:ind w:left="93" w:right="16"/>
              <w:jc w:val="center"/>
              <w:rPr>
                <w:sz w:val="24"/>
              </w:rPr>
            </w:pPr>
            <w:r>
              <w:rPr>
                <w:spacing w:val="-2"/>
                <w:sz w:val="24"/>
              </w:rPr>
              <w:t>письма</w:t>
            </w:r>
          </w:p>
          <w:p w:rsidR="00D56420" w:rsidRDefault="007340E5">
            <w:pPr>
              <w:pStyle w:val="TableParagraph"/>
              <w:spacing w:before="19" w:line="259" w:lineRule="auto"/>
              <w:ind w:left="463" w:right="391" w:firstLine="2"/>
              <w:jc w:val="center"/>
              <w:rPr>
                <w:sz w:val="24"/>
              </w:rPr>
            </w:pPr>
            <w:r>
              <w:rPr>
                <w:spacing w:val="-2"/>
                <w:sz w:val="24"/>
              </w:rPr>
              <w:t>Закрепление пройденного материала</w:t>
            </w:r>
          </w:p>
        </w:tc>
        <w:tc>
          <w:tcPr>
            <w:tcW w:w="2113" w:type="dxa"/>
          </w:tcPr>
          <w:p w:rsidR="00D56420" w:rsidRDefault="000831FE">
            <w:pPr>
              <w:pStyle w:val="TableParagraph"/>
              <w:rPr>
                <w:sz w:val="24"/>
              </w:rPr>
            </w:pPr>
            <w:r>
              <w:rPr>
                <w:sz w:val="24"/>
              </w:rPr>
              <w:t>18.09.26</w:t>
            </w:r>
          </w:p>
        </w:tc>
      </w:tr>
      <w:tr w:rsidR="00D56420">
        <w:trPr>
          <w:trHeight w:val="2096"/>
        </w:trPr>
        <w:tc>
          <w:tcPr>
            <w:tcW w:w="691" w:type="dxa"/>
          </w:tcPr>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spacing w:before="83"/>
              <w:rPr>
                <w:b/>
                <w:sz w:val="24"/>
              </w:rPr>
            </w:pPr>
          </w:p>
          <w:p w:rsidR="00D56420" w:rsidRDefault="007340E5">
            <w:pPr>
              <w:pStyle w:val="TableParagraph"/>
              <w:ind w:left="130" w:right="110"/>
              <w:jc w:val="center"/>
              <w:rPr>
                <w:sz w:val="24"/>
              </w:rPr>
            </w:pPr>
            <w:r>
              <w:rPr>
                <w:spacing w:val="-10"/>
                <w:sz w:val="24"/>
              </w:rPr>
              <w:t>4</w:t>
            </w:r>
          </w:p>
        </w:tc>
        <w:tc>
          <w:tcPr>
            <w:tcW w:w="2036" w:type="dxa"/>
          </w:tcPr>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spacing w:before="83"/>
              <w:rPr>
                <w:b/>
                <w:sz w:val="24"/>
              </w:rPr>
            </w:pPr>
          </w:p>
          <w:p w:rsidR="00D56420" w:rsidRDefault="007340E5">
            <w:pPr>
              <w:pStyle w:val="TableParagraph"/>
              <w:ind w:left="139"/>
              <w:rPr>
                <w:sz w:val="24"/>
              </w:rPr>
            </w:pPr>
            <w:r>
              <w:rPr>
                <w:color w:val="17110D"/>
                <w:sz w:val="24"/>
              </w:rPr>
              <w:t>Глагол</w:t>
            </w:r>
            <w:r>
              <w:rPr>
                <w:color w:val="17110D"/>
                <w:spacing w:val="-3"/>
                <w:sz w:val="24"/>
              </w:rPr>
              <w:t xml:space="preserve"> </w:t>
            </w:r>
            <w:r>
              <w:rPr>
                <w:color w:val="17110D"/>
                <w:sz w:val="24"/>
              </w:rPr>
              <w:t>«</w:t>
            </w:r>
            <w:r>
              <w:rPr>
                <w:color w:val="17110D"/>
                <w:spacing w:val="-1"/>
                <w:sz w:val="24"/>
              </w:rPr>
              <w:t xml:space="preserve"> </w:t>
            </w:r>
            <w:r>
              <w:rPr>
                <w:color w:val="17110D"/>
                <w:sz w:val="24"/>
              </w:rPr>
              <w:t>to</w:t>
            </w:r>
            <w:r>
              <w:rPr>
                <w:color w:val="17110D"/>
                <w:spacing w:val="-1"/>
                <w:sz w:val="24"/>
              </w:rPr>
              <w:t xml:space="preserve"> </w:t>
            </w:r>
            <w:r>
              <w:rPr>
                <w:color w:val="17110D"/>
                <w:spacing w:val="-4"/>
                <w:sz w:val="24"/>
              </w:rPr>
              <w:t>be».</w:t>
            </w:r>
          </w:p>
        </w:tc>
        <w:tc>
          <w:tcPr>
            <w:tcW w:w="4257" w:type="dxa"/>
          </w:tcPr>
          <w:p w:rsidR="00D56420" w:rsidRDefault="007340E5">
            <w:pPr>
              <w:pStyle w:val="TableParagraph"/>
              <w:spacing w:before="11"/>
              <w:ind w:left="434"/>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rsidR="00D56420" w:rsidRDefault="007340E5">
            <w:pPr>
              <w:pStyle w:val="TableParagraph"/>
              <w:spacing w:before="34" w:line="268" w:lineRule="auto"/>
              <w:ind w:left="74"/>
              <w:rPr>
                <w:sz w:val="24"/>
              </w:rPr>
            </w:pPr>
            <w:r>
              <w:rPr>
                <w:sz w:val="24"/>
              </w:rPr>
              <w:t>учащихся</w:t>
            </w:r>
            <w:r>
              <w:rPr>
                <w:spacing w:val="-15"/>
                <w:sz w:val="24"/>
              </w:rPr>
              <w:t xml:space="preserve"> </w:t>
            </w:r>
            <w:r>
              <w:rPr>
                <w:sz w:val="24"/>
              </w:rPr>
              <w:t>грамматический</w:t>
            </w:r>
            <w:r>
              <w:rPr>
                <w:spacing w:val="-15"/>
                <w:sz w:val="24"/>
              </w:rPr>
              <w:t xml:space="preserve"> </w:t>
            </w:r>
            <w:r>
              <w:rPr>
                <w:sz w:val="24"/>
              </w:rPr>
              <w:t xml:space="preserve">материал: </w:t>
            </w:r>
            <w:r>
              <w:rPr>
                <w:color w:val="17110D"/>
                <w:sz w:val="24"/>
              </w:rPr>
              <w:t>Глагол « to be».</w:t>
            </w:r>
          </w:p>
          <w:p w:rsidR="00D56420" w:rsidRDefault="007340E5">
            <w:pPr>
              <w:pStyle w:val="TableParagraph"/>
              <w:spacing w:before="7" w:line="261" w:lineRule="auto"/>
              <w:ind w:left="179" w:hanging="175"/>
              <w:rPr>
                <w:sz w:val="24"/>
              </w:rPr>
            </w:pP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 Монологической и диалогической речи.</w:t>
            </w:r>
          </w:p>
        </w:tc>
        <w:tc>
          <w:tcPr>
            <w:tcW w:w="3696" w:type="dxa"/>
          </w:tcPr>
          <w:p w:rsidR="00D56420" w:rsidRDefault="007340E5">
            <w:pPr>
              <w:pStyle w:val="TableParagraph"/>
              <w:spacing w:before="11" w:line="247" w:lineRule="auto"/>
              <w:ind w:left="1343" w:hanging="1160"/>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rsidR="00D56420" w:rsidRDefault="007340E5">
            <w:pPr>
              <w:pStyle w:val="TableParagraph"/>
              <w:spacing w:before="32"/>
              <w:ind w:left="568"/>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rsidR="00D56420" w:rsidRDefault="007340E5">
            <w:pPr>
              <w:pStyle w:val="TableParagraph"/>
              <w:spacing w:before="24" w:line="256" w:lineRule="auto"/>
              <w:ind w:left="58" w:right="76"/>
              <w:jc w:val="center"/>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по образцу Самостоятельно</w:t>
            </w:r>
          </w:p>
          <w:p w:rsidR="00D56420" w:rsidRDefault="007340E5">
            <w:pPr>
              <w:pStyle w:val="TableParagraph"/>
              <w:spacing w:before="5"/>
              <w:ind w:left="58" w:right="76"/>
              <w:jc w:val="center"/>
              <w:rPr>
                <w:sz w:val="24"/>
              </w:rPr>
            </w:pPr>
            <w:r>
              <w:rPr>
                <w:sz w:val="24"/>
              </w:rPr>
              <w:t>выполняют</w:t>
            </w:r>
            <w:r>
              <w:rPr>
                <w:spacing w:val="-4"/>
                <w:sz w:val="24"/>
              </w:rPr>
              <w:t xml:space="preserve"> </w:t>
            </w:r>
            <w:r>
              <w:rPr>
                <w:sz w:val="24"/>
              </w:rPr>
              <w:t>тестовых</w:t>
            </w:r>
            <w:r>
              <w:rPr>
                <w:spacing w:val="-4"/>
                <w:sz w:val="24"/>
              </w:rPr>
              <w:t xml:space="preserve"> </w:t>
            </w:r>
            <w:r>
              <w:rPr>
                <w:sz w:val="24"/>
              </w:rPr>
              <w:t>заданий</w:t>
            </w:r>
            <w:r>
              <w:rPr>
                <w:spacing w:val="-3"/>
                <w:sz w:val="24"/>
              </w:rPr>
              <w:t xml:space="preserve"> </w:t>
            </w:r>
            <w:r>
              <w:rPr>
                <w:spacing w:val="-5"/>
                <w:sz w:val="24"/>
              </w:rPr>
              <w:t>по</w:t>
            </w:r>
          </w:p>
          <w:p w:rsidR="00D56420" w:rsidRDefault="007340E5">
            <w:pPr>
              <w:pStyle w:val="TableParagraph"/>
              <w:spacing w:before="24" w:line="269" w:lineRule="exact"/>
              <w:ind w:left="58" w:right="80"/>
              <w:jc w:val="center"/>
              <w:rPr>
                <w:sz w:val="24"/>
              </w:rPr>
            </w:pPr>
            <w:r>
              <w:rPr>
                <w:spacing w:val="-2"/>
                <w:sz w:val="24"/>
              </w:rPr>
              <w:t>грамматике</w:t>
            </w:r>
          </w:p>
        </w:tc>
        <w:tc>
          <w:tcPr>
            <w:tcW w:w="2191" w:type="dxa"/>
          </w:tcPr>
          <w:p w:rsidR="00D56420" w:rsidRDefault="007340E5">
            <w:pPr>
              <w:pStyle w:val="TableParagraph"/>
              <w:spacing w:before="16" w:line="261" w:lineRule="auto"/>
              <w:ind w:left="353" w:firstLine="315"/>
              <w:rPr>
                <w:sz w:val="24"/>
              </w:rPr>
            </w:pPr>
            <w:r>
              <w:rPr>
                <w:spacing w:val="-2"/>
                <w:sz w:val="24"/>
              </w:rPr>
              <w:t>Развитие продуктивного</w:t>
            </w:r>
          </w:p>
          <w:p w:rsidR="00D56420" w:rsidRDefault="007340E5">
            <w:pPr>
              <w:pStyle w:val="TableParagraph"/>
              <w:spacing w:line="269" w:lineRule="exact"/>
              <w:ind w:left="93" w:right="16"/>
              <w:jc w:val="center"/>
              <w:rPr>
                <w:sz w:val="24"/>
              </w:rPr>
            </w:pPr>
            <w:r>
              <w:rPr>
                <w:spacing w:val="-2"/>
                <w:sz w:val="24"/>
              </w:rPr>
              <w:t>письма</w:t>
            </w:r>
          </w:p>
          <w:p w:rsidR="00D56420" w:rsidRDefault="007340E5">
            <w:pPr>
              <w:pStyle w:val="TableParagraph"/>
              <w:spacing w:before="24" w:line="259" w:lineRule="auto"/>
              <w:ind w:left="463" w:right="391" w:firstLine="2"/>
              <w:jc w:val="center"/>
              <w:rPr>
                <w:sz w:val="24"/>
              </w:rPr>
            </w:pPr>
            <w:r>
              <w:rPr>
                <w:spacing w:val="-2"/>
                <w:sz w:val="24"/>
              </w:rPr>
              <w:t>Закрепление пройденного материала</w:t>
            </w:r>
          </w:p>
        </w:tc>
        <w:tc>
          <w:tcPr>
            <w:tcW w:w="2113" w:type="dxa"/>
          </w:tcPr>
          <w:p w:rsidR="00D56420" w:rsidRDefault="000831FE">
            <w:pPr>
              <w:pStyle w:val="TableParagraph"/>
              <w:rPr>
                <w:sz w:val="24"/>
              </w:rPr>
            </w:pPr>
            <w:r>
              <w:rPr>
                <w:sz w:val="24"/>
              </w:rPr>
              <w:t>25.09.26</w:t>
            </w:r>
          </w:p>
        </w:tc>
      </w:tr>
      <w:tr w:rsidR="00D56420">
        <w:trPr>
          <w:trHeight w:val="2215"/>
        </w:trPr>
        <w:tc>
          <w:tcPr>
            <w:tcW w:w="691" w:type="dxa"/>
          </w:tcPr>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spacing w:before="143"/>
              <w:rPr>
                <w:b/>
                <w:sz w:val="24"/>
              </w:rPr>
            </w:pPr>
          </w:p>
          <w:p w:rsidR="00D56420" w:rsidRDefault="007340E5">
            <w:pPr>
              <w:pStyle w:val="TableParagraph"/>
              <w:ind w:left="130" w:right="190"/>
              <w:jc w:val="center"/>
              <w:rPr>
                <w:sz w:val="24"/>
              </w:rPr>
            </w:pPr>
            <w:r>
              <w:rPr>
                <w:spacing w:val="-10"/>
                <w:sz w:val="24"/>
              </w:rPr>
              <w:t>5</w:t>
            </w:r>
          </w:p>
        </w:tc>
        <w:tc>
          <w:tcPr>
            <w:tcW w:w="2036" w:type="dxa"/>
          </w:tcPr>
          <w:p w:rsidR="00D56420" w:rsidRDefault="007340E5">
            <w:pPr>
              <w:pStyle w:val="TableParagraph"/>
              <w:spacing w:before="15" w:line="235" w:lineRule="auto"/>
              <w:ind w:left="64" w:hanging="40"/>
              <w:rPr>
                <w:sz w:val="24"/>
              </w:rPr>
            </w:pPr>
            <w:r>
              <w:rPr>
                <w:color w:val="17110D"/>
                <w:spacing w:val="-2"/>
                <w:sz w:val="24"/>
              </w:rPr>
              <w:t>Указательные местоимения</w:t>
            </w:r>
          </w:p>
          <w:p w:rsidR="00D56420" w:rsidRDefault="007340E5">
            <w:pPr>
              <w:pStyle w:val="TableParagraph"/>
              <w:spacing w:before="52" w:line="237" w:lineRule="auto"/>
              <w:ind w:left="409" w:right="649" w:hanging="105"/>
              <w:rPr>
                <w:sz w:val="24"/>
              </w:rPr>
            </w:pPr>
            <w:r>
              <w:rPr>
                <w:color w:val="17110D"/>
                <w:sz w:val="24"/>
              </w:rPr>
              <w:t>(краткие</w:t>
            </w:r>
            <w:r>
              <w:rPr>
                <w:color w:val="17110D"/>
                <w:spacing w:val="-15"/>
                <w:sz w:val="24"/>
              </w:rPr>
              <w:t xml:space="preserve"> </w:t>
            </w:r>
            <w:r>
              <w:rPr>
                <w:color w:val="17110D"/>
                <w:sz w:val="24"/>
              </w:rPr>
              <w:t xml:space="preserve">и </w:t>
            </w:r>
            <w:r>
              <w:rPr>
                <w:color w:val="17110D"/>
                <w:spacing w:val="-2"/>
                <w:sz w:val="24"/>
              </w:rPr>
              <w:t>полные формы)</w:t>
            </w:r>
          </w:p>
          <w:p w:rsidR="00D56420" w:rsidRDefault="007340E5">
            <w:pPr>
              <w:pStyle w:val="TableParagraph"/>
              <w:spacing w:before="4"/>
              <w:ind w:left="29"/>
              <w:rPr>
                <w:sz w:val="24"/>
              </w:rPr>
            </w:pPr>
            <w:r>
              <w:rPr>
                <w:color w:val="17110D"/>
                <w:sz w:val="24"/>
              </w:rPr>
              <w:t>this/these;</w:t>
            </w:r>
            <w:r>
              <w:rPr>
                <w:color w:val="17110D"/>
                <w:spacing w:val="-7"/>
                <w:sz w:val="24"/>
              </w:rPr>
              <w:t xml:space="preserve"> </w:t>
            </w:r>
            <w:r>
              <w:rPr>
                <w:color w:val="17110D"/>
                <w:spacing w:val="-2"/>
                <w:sz w:val="24"/>
              </w:rPr>
              <w:t>that/those</w:t>
            </w:r>
          </w:p>
        </w:tc>
        <w:tc>
          <w:tcPr>
            <w:tcW w:w="4257" w:type="dxa"/>
          </w:tcPr>
          <w:p w:rsidR="00D56420" w:rsidRDefault="007340E5">
            <w:pPr>
              <w:pStyle w:val="TableParagraph"/>
              <w:spacing w:before="11"/>
              <w:ind w:left="389"/>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rsidR="00D56420" w:rsidRDefault="007340E5">
            <w:pPr>
              <w:pStyle w:val="TableParagraph"/>
              <w:spacing w:before="39" w:line="268" w:lineRule="auto"/>
              <w:ind w:left="19"/>
              <w:rPr>
                <w:sz w:val="24"/>
              </w:rPr>
            </w:pPr>
            <w:r>
              <w:rPr>
                <w:sz w:val="24"/>
              </w:rPr>
              <w:t xml:space="preserve">учащихся грамматический материал: </w:t>
            </w:r>
            <w:r>
              <w:rPr>
                <w:color w:val="17110D"/>
                <w:sz w:val="24"/>
              </w:rPr>
              <w:t>Указательные</w:t>
            </w:r>
            <w:r>
              <w:rPr>
                <w:color w:val="17110D"/>
                <w:spacing w:val="-9"/>
                <w:sz w:val="24"/>
              </w:rPr>
              <w:t xml:space="preserve"> </w:t>
            </w:r>
            <w:r>
              <w:rPr>
                <w:color w:val="17110D"/>
                <w:sz w:val="24"/>
              </w:rPr>
              <w:t>местоимения</w:t>
            </w:r>
            <w:r>
              <w:rPr>
                <w:color w:val="17110D"/>
                <w:spacing w:val="-12"/>
                <w:sz w:val="24"/>
              </w:rPr>
              <w:t xml:space="preserve"> </w:t>
            </w:r>
            <w:r>
              <w:rPr>
                <w:color w:val="17110D"/>
                <w:sz w:val="24"/>
              </w:rPr>
              <w:t>(краткие</w:t>
            </w:r>
            <w:r>
              <w:rPr>
                <w:color w:val="17110D"/>
                <w:spacing w:val="35"/>
                <w:sz w:val="24"/>
              </w:rPr>
              <w:t xml:space="preserve"> </w:t>
            </w:r>
            <w:r>
              <w:rPr>
                <w:color w:val="17110D"/>
                <w:sz w:val="24"/>
              </w:rPr>
              <w:t>и полные формы) this/these; that/those</w:t>
            </w:r>
          </w:p>
          <w:p w:rsidR="00D56420" w:rsidRDefault="007340E5">
            <w:pPr>
              <w:pStyle w:val="TableParagraph"/>
              <w:spacing w:before="13" w:line="256" w:lineRule="auto"/>
              <w:ind w:left="659" w:hanging="235"/>
              <w:rPr>
                <w:sz w:val="24"/>
              </w:rPr>
            </w:pPr>
            <w:r>
              <w:rPr>
                <w:sz w:val="24"/>
              </w:rPr>
              <w:t>Развивает</w:t>
            </w:r>
            <w:r>
              <w:rPr>
                <w:spacing w:val="-15"/>
                <w:sz w:val="24"/>
              </w:rPr>
              <w:t xml:space="preserve"> </w:t>
            </w:r>
            <w:r>
              <w:rPr>
                <w:sz w:val="24"/>
              </w:rPr>
              <w:t>навыки</w:t>
            </w:r>
            <w:r>
              <w:rPr>
                <w:spacing w:val="-15"/>
                <w:sz w:val="24"/>
              </w:rPr>
              <w:t xml:space="preserve"> </w:t>
            </w:r>
            <w:r>
              <w:rPr>
                <w:sz w:val="24"/>
              </w:rPr>
              <w:t>смысловой догадки, навыки письма.</w:t>
            </w:r>
          </w:p>
        </w:tc>
        <w:tc>
          <w:tcPr>
            <w:tcW w:w="3696" w:type="dxa"/>
          </w:tcPr>
          <w:p w:rsidR="00D56420" w:rsidRDefault="007340E5">
            <w:pPr>
              <w:pStyle w:val="TableParagraph"/>
              <w:spacing w:before="11"/>
              <w:ind w:left="1318" w:hanging="1190"/>
              <w:rPr>
                <w:sz w:val="24"/>
              </w:rPr>
            </w:pPr>
            <w:r>
              <w:rPr>
                <w:sz w:val="24"/>
              </w:rPr>
              <w:t>Знакомятся</w:t>
            </w:r>
            <w:r>
              <w:rPr>
                <w:spacing w:val="-11"/>
                <w:sz w:val="24"/>
              </w:rPr>
              <w:t xml:space="preserve"> </w:t>
            </w:r>
            <w:r>
              <w:rPr>
                <w:sz w:val="24"/>
              </w:rPr>
              <w:t>с</w:t>
            </w:r>
            <w:r>
              <w:rPr>
                <w:spacing w:val="-12"/>
                <w:sz w:val="24"/>
              </w:rPr>
              <w:t xml:space="preserve"> </w:t>
            </w:r>
            <w:r>
              <w:rPr>
                <w:sz w:val="24"/>
              </w:rPr>
              <w:t>новым</w:t>
            </w:r>
            <w:r>
              <w:rPr>
                <w:spacing w:val="40"/>
                <w:sz w:val="24"/>
              </w:rPr>
              <w:t xml:space="preserve"> </w:t>
            </w:r>
            <w:r>
              <w:rPr>
                <w:sz w:val="24"/>
              </w:rPr>
              <w:t>материалом по теме</w:t>
            </w:r>
            <w:r>
              <w:rPr>
                <w:spacing w:val="40"/>
                <w:sz w:val="24"/>
              </w:rPr>
              <w:t xml:space="preserve"> </w:t>
            </w:r>
            <w:r>
              <w:rPr>
                <w:sz w:val="24"/>
              </w:rPr>
              <w:t>и</w:t>
            </w:r>
          </w:p>
          <w:p w:rsidR="00D56420" w:rsidRDefault="007340E5">
            <w:pPr>
              <w:pStyle w:val="TableParagraph"/>
              <w:spacing w:before="53"/>
              <w:ind w:left="528"/>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rsidR="00D56420" w:rsidRDefault="007340E5">
            <w:pPr>
              <w:pStyle w:val="TableParagraph"/>
              <w:spacing w:before="14" w:line="278" w:lineRule="auto"/>
              <w:ind w:left="1428"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191" w:type="dxa"/>
          </w:tcPr>
          <w:p w:rsidR="00D56420" w:rsidRDefault="007340E5">
            <w:pPr>
              <w:pStyle w:val="TableParagraph"/>
              <w:spacing w:before="15" w:line="235" w:lineRule="auto"/>
              <w:ind w:left="758" w:right="329" w:hanging="445"/>
              <w:rPr>
                <w:sz w:val="24"/>
              </w:rPr>
            </w:pPr>
            <w:r>
              <w:rPr>
                <w:spacing w:val="-2"/>
                <w:sz w:val="24"/>
              </w:rPr>
              <w:t>Формирование новых</w:t>
            </w:r>
          </w:p>
          <w:p w:rsidR="00D56420" w:rsidRDefault="007340E5">
            <w:pPr>
              <w:pStyle w:val="TableParagraph"/>
              <w:spacing w:before="10" w:line="261" w:lineRule="auto"/>
              <w:ind w:left="653" w:hanging="400"/>
              <w:rPr>
                <w:sz w:val="24"/>
              </w:rPr>
            </w:pPr>
            <w:r>
              <w:rPr>
                <w:spacing w:val="-2"/>
                <w:sz w:val="24"/>
              </w:rPr>
              <w:t>грамматических навыков</w:t>
            </w:r>
          </w:p>
        </w:tc>
        <w:tc>
          <w:tcPr>
            <w:tcW w:w="2113" w:type="dxa"/>
          </w:tcPr>
          <w:p w:rsidR="00D56420" w:rsidRDefault="000831FE">
            <w:pPr>
              <w:pStyle w:val="TableParagraph"/>
              <w:rPr>
                <w:sz w:val="24"/>
              </w:rPr>
            </w:pPr>
            <w:r>
              <w:rPr>
                <w:sz w:val="24"/>
              </w:rPr>
              <w:t>02.10.26</w:t>
            </w:r>
          </w:p>
        </w:tc>
      </w:tr>
    </w:tbl>
    <w:p w:rsidR="00D56420" w:rsidRDefault="00D56420">
      <w:pPr>
        <w:pStyle w:val="a3"/>
        <w:spacing w:before="121"/>
        <w:rPr>
          <w:b/>
          <w:sz w:val="20"/>
        </w:rPr>
      </w:pPr>
    </w:p>
    <w:tbl>
      <w:tblPr>
        <w:tblW w:w="15058" w:type="dxa"/>
        <w:tblInd w:w="11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4A0" w:firstRow="1" w:lastRow="0" w:firstColumn="1" w:lastColumn="0" w:noHBand="0" w:noVBand="1"/>
      </w:tblPr>
      <w:tblGrid>
        <w:gridCol w:w="740"/>
        <w:gridCol w:w="10"/>
        <w:gridCol w:w="20"/>
        <w:gridCol w:w="20"/>
        <w:gridCol w:w="1876"/>
        <w:gridCol w:w="60"/>
        <w:gridCol w:w="113"/>
        <w:gridCol w:w="3999"/>
        <w:gridCol w:w="85"/>
        <w:gridCol w:w="60"/>
        <w:gridCol w:w="3342"/>
        <w:gridCol w:w="60"/>
        <w:gridCol w:w="285"/>
        <w:gridCol w:w="1836"/>
        <w:gridCol w:w="90"/>
        <w:gridCol w:w="876"/>
        <w:gridCol w:w="1524"/>
        <w:gridCol w:w="62"/>
      </w:tblGrid>
      <w:tr w:rsidR="00D56420" w:rsidTr="000831FE">
        <w:trPr>
          <w:gridAfter w:val="1"/>
          <w:wAfter w:w="62" w:type="dxa"/>
          <w:trHeight w:val="1401"/>
        </w:trPr>
        <w:tc>
          <w:tcPr>
            <w:tcW w:w="740" w:type="dxa"/>
          </w:tcPr>
          <w:p w:rsidR="00D56420" w:rsidRDefault="00D56420">
            <w:pPr>
              <w:pStyle w:val="TableParagraph"/>
              <w:rPr>
                <w:b/>
                <w:sz w:val="24"/>
              </w:rPr>
            </w:pPr>
          </w:p>
          <w:p w:rsidR="00D56420" w:rsidRDefault="00D56420">
            <w:pPr>
              <w:pStyle w:val="TableParagraph"/>
              <w:spacing w:before="9"/>
              <w:rPr>
                <w:b/>
                <w:sz w:val="24"/>
              </w:rPr>
            </w:pPr>
          </w:p>
          <w:p w:rsidR="00D56420" w:rsidRDefault="007340E5">
            <w:pPr>
              <w:pStyle w:val="TableParagraph"/>
              <w:ind w:left="120"/>
              <w:jc w:val="center"/>
              <w:rPr>
                <w:sz w:val="24"/>
              </w:rPr>
            </w:pPr>
            <w:r>
              <w:rPr>
                <w:color w:val="2C2822"/>
                <w:spacing w:val="-10"/>
                <w:sz w:val="24"/>
              </w:rPr>
              <w:t>6</w:t>
            </w:r>
          </w:p>
        </w:tc>
        <w:tc>
          <w:tcPr>
            <w:tcW w:w="1986" w:type="dxa"/>
            <w:gridSpan w:val="5"/>
          </w:tcPr>
          <w:p w:rsidR="00D56420" w:rsidRDefault="007340E5">
            <w:pPr>
              <w:pStyle w:val="TableParagraph"/>
              <w:spacing w:before="11"/>
              <w:ind w:left="364" w:right="73" w:hanging="70"/>
              <w:rPr>
                <w:sz w:val="24"/>
              </w:rPr>
            </w:pPr>
            <w:r>
              <w:rPr>
                <w:color w:val="17110D"/>
                <w:spacing w:val="-2"/>
                <w:sz w:val="24"/>
              </w:rPr>
              <w:t xml:space="preserve">Обобщающий </w:t>
            </w:r>
            <w:r>
              <w:rPr>
                <w:color w:val="17110D"/>
                <w:sz w:val="24"/>
              </w:rPr>
              <w:t>урок по теме</w:t>
            </w:r>
          </w:p>
          <w:p w:rsidR="00D56420" w:rsidRDefault="007340E5">
            <w:pPr>
              <w:pStyle w:val="TableParagraph"/>
              <w:ind w:left="384" w:right="73" w:hanging="200"/>
              <w:rPr>
                <w:sz w:val="24"/>
              </w:rPr>
            </w:pPr>
            <w:r>
              <w:rPr>
                <w:color w:val="17110D"/>
                <w:sz w:val="24"/>
              </w:rPr>
              <w:t>«Местоимения</w:t>
            </w:r>
            <w:r>
              <w:rPr>
                <w:color w:val="17110D"/>
                <w:spacing w:val="-15"/>
                <w:sz w:val="24"/>
              </w:rPr>
              <w:t xml:space="preserve"> </w:t>
            </w:r>
            <w:r>
              <w:rPr>
                <w:color w:val="17110D"/>
                <w:sz w:val="24"/>
              </w:rPr>
              <w:t>и глагол to be»</w:t>
            </w:r>
          </w:p>
        </w:tc>
        <w:tc>
          <w:tcPr>
            <w:tcW w:w="4257" w:type="dxa"/>
            <w:gridSpan w:val="4"/>
          </w:tcPr>
          <w:p w:rsidR="00D56420" w:rsidRDefault="007340E5">
            <w:pPr>
              <w:pStyle w:val="TableParagraph"/>
              <w:spacing w:before="11"/>
              <w:ind w:right="10"/>
              <w:jc w:val="center"/>
              <w:rPr>
                <w:sz w:val="24"/>
              </w:rPr>
            </w:pPr>
            <w:r>
              <w:rPr>
                <w:sz w:val="24"/>
              </w:rPr>
              <w:t>Систематизирует</w:t>
            </w:r>
            <w:r>
              <w:rPr>
                <w:spacing w:val="-15"/>
                <w:sz w:val="24"/>
              </w:rPr>
              <w:t xml:space="preserve"> </w:t>
            </w:r>
            <w:r>
              <w:rPr>
                <w:sz w:val="24"/>
              </w:rPr>
              <w:t>изученный грамматический материал,</w:t>
            </w:r>
          </w:p>
          <w:p w:rsidR="00D56420" w:rsidRDefault="007340E5">
            <w:pPr>
              <w:pStyle w:val="TableParagraph"/>
              <w:spacing w:before="3" w:line="261" w:lineRule="auto"/>
              <w:ind w:left="82" w:right="24"/>
              <w:jc w:val="center"/>
              <w:rPr>
                <w:sz w:val="24"/>
              </w:rPr>
            </w:pPr>
            <w:r>
              <w:rPr>
                <w:sz w:val="24"/>
              </w:rPr>
              <w:t>подготовливает</w:t>
            </w:r>
            <w:r>
              <w:rPr>
                <w:spacing w:val="-9"/>
                <w:sz w:val="24"/>
              </w:rPr>
              <w:t xml:space="preserve"> </w:t>
            </w:r>
            <w:r>
              <w:rPr>
                <w:sz w:val="24"/>
              </w:rPr>
              <w:t>к</w:t>
            </w:r>
            <w:r>
              <w:rPr>
                <w:spacing w:val="-11"/>
                <w:sz w:val="24"/>
              </w:rPr>
              <w:t xml:space="preserve"> </w:t>
            </w:r>
            <w:r>
              <w:rPr>
                <w:sz w:val="24"/>
              </w:rPr>
              <w:t>тесту</w:t>
            </w:r>
            <w:r>
              <w:rPr>
                <w:spacing w:val="-10"/>
                <w:sz w:val="24"/>
              </w:rPr>
              <w:t xml:space="preserve"> </w:t>
            </w:r>
            <w:r>
              <w:rPr>
                <w:sz w:val="24"/>
              </w:rPr>
              <w:t>с</w:t>
            </w:r>
            <w:r>
              <w:rPr>
                <w:spacing w:val="-11"/>
                <w:sz w:val="24"/>
              </w:rPr>
              <w:t xml:space="preserve"> </w:t>
            </w:r>
            <w:r>
              <w:rPr>
                <w:sz w:val="24"/>
              </w:rPr>
              <w:t>помощью тренировочных упражнений</w:t>
            </w:r>
          </w:p>
        </w:tc>
        <w:tc>
          <w:tcPr>
            <w:tcW w:w="3687" w:type="dxa"/>
            <w:gridSpan w:val="3"/>
          </w:tcPr>
          <w:p w:rsidR="00D56420" w:rsidRDefault="007340E5">
            <w:pPr>
              <w:pStyle w:val="TableParagraph"/>
              <w:spacing w:before="11" w:line="278" w:lineRule="auto"/>
              <w:ind w:left="1463" w:right="40"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802" w:type="dxa"/>
            <w:gridSpan w:val="3"/>
          </w:tcPr>
          <w:p w:rsidR="00D56420" w:rsidRDefault="007340E5">
            <w:pPr>
              <w:pStyle w:val="TableParagraph"/>
              <w:spacing w:before="16" w:line="235" w:lineRule="auto"/>
              <w:ind w:left="583" w:hanging="260"/>
              <w:rPr>
                <w:sz w:val="24"/>
              </w:rPr>
            </w:pPr>
            <w:r>
              <w:rPr>
                <w:color w:val="17110D"/>
                <w:spacing w:val="-2"/>
                <w:sz w:val="24"/>
              </w:rPr>
              <w:t>Систематизация изученного материала.</w:t>
            </w:r>
          </w:p>
          <w:p w:rsidR="00D56420" w:rsidRDefault="007340E5">
            <w:pPr>
              <w:pStyle w:val="TableParagraph"/>
              <w:spacing w:before="59"/>
              <w:ind w:left="118"/>
              <w:rPr>
                <w:sz w:val="24"/>
              </w:rPr>
            </w:pPr>
            <w:r>
              <w:rPr>
                <w:color w:val="17110D"/>
                <w:sz w:val="24"/>
              </w:rPr>
              <w:t>Подготовка</w:t>
            </w:r>
            <w:r>
              <w:rPr>
                <w:color w:val="17110D"/>
                <w:spacing w:val="-9"/>
                <w:sz w:val="24"/>
              </w:rPr>
              <w:t xml:space="preserve"> </w:t>
            </w:r>
            <w:r>
              <w:rPr>
                <w:color w:val="17110D"/>
                <w:sz w:val="24"/>
              </w:rPr>
              <w:t>к</w:t>
            </w:r>
            <w:r>
              <w:rPr>
                <w:color w:val="17110D"/>
                <w:spacing w:val="-7"/>
                <w:sz w:val="24"/>
              </w:rPr>
              <w:t xml:space="preserve"> </w:t>
            </w:r>
            <w:r>
              <w:rPr>
                <w:color w:val="17110D"/>
                <w:spacing w:val="-2"/>
                <w:sz w:val="24"/>
              </w:rPr>
              <w:t>тесту.</w:t>
            </w:r>
          </w:p>
        </w:tc>
        <w:tc>
          <w:tcPr>
            <w:tcW w:w="1524" w:type="dxa"/>
          </w:tcPr>
          <w:p w:rsidR="00D56420" w:rsidRDefault="000831FE">
            <w:pPr>
              <w:pStyle w:val="TableParagraph"/>
              <w:rPr>
                <w:sz w:val="24"/>
              </w:rPr>
            </w:pPr>
            <w:r>
              <w:rPr>
                <w:sz w:val="24"/>
              </w:rPr>
              <w:t>09.10.26</w:t>
            </w:r>
          </w:p>
        </w:tc>
      </w:tr>
      <w:tr w:rsidR="00D56420" w:rsidTr="000831FE">
        <w:trPr>
          <w:gridAfter w:val="1"/>
          <w:wAfter w:w="62" w:type="dxa"/>
          <w:trHeight w:val="4132"/>
        </w:trPr>
        <w:tc>
          <w:tcPr>
            <w:tcW w:w="740" w:type="dxa"/>
          </w:tcPr>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rPr>
                <w:b/>
                <w:sz w:val="24"/>
              </w:rPr>
            </w:pPr>
          </w:p>
          <w:p w:rsidR="00D56420" w:rsidRDefault="007340E5">
            <w:pPr>
              <w:pStyle w:val="TableParagraph"/>
              <w:ind w:left="120" w:right="110"/>
              <w:jc w:val="center"/>
              <w:rPr>
                <w:sz w:val="24"/>
              </w:rPr>
            </w:pPr>
            <w:r>
              <w:rPr>
                <w:spacing w:val="-10"/>
                <w:sz w:val="24"/>
              </w:rPr>
              <w:t>7</w:t>
            </w:r>
          </w:p>
        </w:tc>
        <w:tc>
          <w:tcPr>
            <w:tcW w:w="1986" w:type="dxa"/>
            <w:gridSpan w:val="5"/>
          </w:tcPr>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rPr>
                <w:b/>
                <w:sz w:val="24"/>
              </w:rPr>
            </w:pPr>
          </w:p>
          <w:p w:rsidR="00D56420" w:rsidRDefault="00D56420">
            <w:pPr>
              <w:pStyle w:val="TableParagraph"/>
              <w:spacing w:before="246"/>
              <w:rPr>
                <w:b/>
                <w:sz w:val="24"/>
              </w:rPr>
            </w:pPr>
          </w:p>
          <w:p w:rsidR="00D56420" w:rsidRDefault="007340E5">
            <w:pPr>
              <w:pStyle w:val="TableParagraph"/>
              <w:spacing w:line="235" w:lineRule="auto"/>
              <w:ind w:left="129" w:right="57"/>
              <w:rPr>
                <w:sz w:val="24"/>
              </w:rPr>
            </w:pPr>
            <w:r>
              <w:rPr>
                <w:color w:val="17110D"/>
                <w:spacing w:val="-2"/>
                <w:sz w:val="24"/>
              </w:rPr>
              <w:t xml:space="preserve">Лексико-граммат </w:t>
            </w:r>
            <w:r>
              <w:rPr>
                <w:color w:val="17110D"/>
                <w:sz w:val="24"/>
              </w:rPr>
              <w:t>ический</w:t>
            </w:r>
            <w:r>
              <w:rPr>
                <w:color w:val="17110D"/>
                <w:spacing w:val="-3"/>
                <w:sz w:val="24"/>
              </w:rPr>
              <w:t xml:space="preserve"> </w:t>
            </w:r>
            <w:r>
              <w:rPr>
                <w:color w:val="17110D"/>
                <w:sz w:val="24"/>
              </w:rPr>
              <w:t>тест</w:t>
            </w:r>
            <w:r>
              <w:rPr>
                <w:color w:val="17110D"/>
                <w:spacing w:val="-3"/>
                <w:sz w:val="24"/>
              </w:rPr>
              <w:t xml:space="preserve"> </w:t>
            </w:r>
            <w:r>
              <w:rPr>
                <w:color w:val="17110D"/>
                <w:sz w:val="24"/>
              </w:rPr>
              <w:t>№</w:t>
            </w:r>
            <w:r>
              <w:rPr>
                <w:color w:val="17110D"/>
                <w:spacing w:val="-2"/>
                <w:sz w:val="24"/>
              </w:rPr>
              <w:t xml:space="preserve"> </w:t>
            </w:r>
            <w:r>
              <w:rPr>
                <w:color w:val="17110D"/>
                <w:spacing w:val="-10"/>
                <w:sz w:val="24"/>
              </w:rPr>
              <w:t>1</w:t>
            </w:r>
          </w:p>
        </w:tc>
        <w:tc>
          <w:tcPr>
            <w:tcW w:w="4257" w:type="dxa"/>
            <w:gridSpan w:val="4"/>
          </w:tcPr>
          <w:p w:rsidR="00D56420" w:rsidRDefault="007340E5">
            <w:pPr>
              <w:pStyle w:val="TableParagraph"/>
              <w:spacing w:before="11" w:line="256" w:lineRule="auto"/>
              <w:ind w:left="379" w:firstLine="110"/>
              <w:rPr>
                <w:sz w:val="24"/>
              </w:rPr>
            </w:pPr>
            <w:r>
              <w:rPr>
                <w:sz w:val="24"/>
              </w:rPr>
              <w:t>Объясняет задания контрольной работы,</w:t>
            </w:r>
            <w:r>
              <w:rPr>
                <w:spacing w:val="-8"/>
                <w:sz w:val="24"/>
              </w:rPr>
              <w:t xml:space="preserve"> </w:t>
            </w:r>
            <w:r>
              <w:rPr>
                <w:sz w:val="24"/>
              </w:rPr>
              <w:t>отвечает</w:t>
            </w:r>
            <w:r>
              <w:rPr>
                <w:spacing w:val="-8"/>
                <w:sz w:val="24"/>
              </w:rPr>
              <w:t xml:space="preserve"> </w:t>
            </w:r>
            <w:r>
              <w:rPr>
                <w:sz w:val="24"/>
              </w:rPr>
              <w:t>на</w:t>
            </w:r>
            <w:r>
              <w:rPr>
                <w:spacing w:val="-10"/>
                <w:sz w:val="24"/>
              </w:rPr>
              <w:t xml:space="preserve"> </w:t>
            </w:r>
            <w:r>
              <w:rPr>
                <w:sz w:val="24"/>
              </w:rPr>
              <w:t>вопросы</w:t>
            </w:r>
            <w:r>
              <w:rPr>
                <w:spacing w:val="-10"/>
                <w:sz w:val="24"/>
              </w:rPr>
              <w:t xml:space="preserve"> </w:t>
            </w:r>
            <w:r>
              <w:rPr>
                <w:sz w:val="24"/>
              </w:rPr>
              <w:t>по</w:t>
            </w:r>
            <w:r>
              <w:rPr>
                <w:spacing w:val="-8"/>
                <w:sz w:val="24"/>
              </w:rPr>
              <w:t xml:space="preserve"> </w:t>
            </w:r>
            <w:r>
              <w:rPr>
                <w:sz w:val="24"/>
              </w:rPr>
              <w:t>ее содержанию,</w:t>
            </w:r>
            <w:r>
              <w:rPr>
                <w:spacing w:val="-4"/>
                <w:sz w:val="24"/>
              </w:rPr>
              <w:t xml:space="preserve"> </w:t>
            </w:r>
            <w:r>
              <w:rPr>
                <w:sz w:val="24"/>
              </w:rPr>
              <w:t>следит</w:t>
            </w:r>
            <w:r>
              <w:rPr>
                <w:spacing w:val="-4"/>
                <w:sz w:val="24"/>
              </w:rPr>
              <w:t xml:space="preserve"> </w:t>
            </w:r>
            <w:r>
              <w:rPr>
                <w:sz w:val="24"/>
              </w:rPr>
              <w:t>за</w:t>
            </w:r>
            <w:r>
              <w:rPr>
                <w:spacing w:val="-5"/>
                <w:sz w:val="24"/>
              </w:rPr>
              <w:t xml:space="preserve"> </w:t>
            </w:r>
            <w:r>
              <w:rPr>
                <w:sz w:val="24"/>
              </w:rPr>
              <w:t>тем,</w:t>
            </w:r>
            <w:r>
              <w:rPr>
                <w:spacing w:val="-3"/>
                <w:sz w:val="24"/>
              </w:rPr>
              <w:t xml:space="preserve"> </w:t>
            </w:r>
            <w:r>
              <w:rPr>
                <w:spacing w:val="-4"/>
                <w:sz w:val="24"/>
              </w:rPr>
              <w:t>чтобы</w:t>
            </w:r>
          </w:p>
          <w:p w:rsidR="00D56420" w:rsidRDefault="007340E5">
            <w:pPr>
              <w:pStyle w:val="TableParagraph"/>
              <w:spacing w:line="255" w:lineRule="exact"/>
              <w:ind w:left="48"/>
              <w:jc w:val="center"/>
              <w:rPr>
                <w:sz w:val="24"/>
              </w:rPr>
            </w:pPr>
            <w:r>
              <w:rPr>
                <w:sz w:val="24"/>
              </w:rPr>
              <w:t>учащиеся</w:t>
            </w:r>
            <w:r>
              <w:rPr>
                <w:spacing w:val="-6"/>
                <w:sz w:val="24"/>
              </w:rPr>
              <w:t xml:space="preserve"> </w:t>
            </w:r>
            <w:r>
              <w:rPr>
                <w:sz w:val="24"/>
              </w:rPr>
              <w:t>выполняли</w:t>
            </w:r>
            <w:r>
              <w:rPr>
                <w:spacing w:val="-4"/>
                <w:sz w:val="24"/>
              </w:rPr>
              <w:t xml:space="preserve"> </w:t>
            </w:r>
            <w:r>
              <w:rPr>
                <w:spacing w:val="-5"/>
                <w:sz w:val="24"/>
              </w:rPr>
              <w:t>КР</w:t>
            </w:r>
          </w:p>
          <w:p w:rsidR="00D56420" w:rsidRDefault="007340E5">
            <w:pPr>
              <w:pStyle w:val="TableParagraph"/>
              <w:spacing w:before="55"/>
              <w:ind w:right="3"/>
              <w:jc w:val="center"/>
              <w:rPr>
                <w:sz w:val="24"/>
              </w:rPr>
            </w:pPr>
            <w:r>
              <w:rPr>
                <w:sz w:val="24"/>
              </w:rPr>
              <w:t>самостоятельно,</w:t>
            </w:r>
            <w:r>
              <w:rPr>
                <w:spacing w:val="-7"/>
                <w:sz w:val="24"/>
              </w:rPr>
              <w:t xml:space="preserve"> </w:t>
            </w:r>
            <w:r>
              <w:rPr>
                <w:sz w:val="24"/>
              </w:rPr>
              <w:t>контролирует</w:t>
            </w:r>
            <w:r>
              <w:rPr>
                <w:spacing w:val="-6"/>
                <w:sz w:val="24"/>
              </w:rPr>
              <w:t xml:space="preserve"> </w:t>
            </w:r>
            <w:r>
              <w:rPr>
                <w:spacing w:val="-4"/>
                <w:sz w:val="24"/>
              </w:rPr>
              <w:t>время</w:t>
            </w:r>
          </w:p>
        </w:tc>
        <w:tc>
          <w:tcPr>
            <w:tcW w:w="3687" w:type="dxa"/>
            <w:gridSpan w:val="3"/>
          </w:tcPr>
          <w:p w:rsidR="00D56420" w:rsidRDefault="007340E5">
            <w:pPr>
              <w:pStyle w:val="TableParagraph"/>
              <w:tabs>
                <w:tab w:val="left" w:pos="2387"/>
              </w:tabs>
              <w:spacing w:before="16" w:line="235" w:lineRule="auto"/>
              <w:ind w:left="173" w:right="40" w:hanging="15"/>
              <w:rPr>
                <w:sz w:val="24"/>
              </w:rPr>
            </w:pPr>
            <w:r>
              <w:rPr>
                <w:spacing w:val="-2"/>
                <w:sz w:val="24"/>
              </w:rPr>
              <w:t>Самостоятельное</w:t>
            </w:r>
            <w:r>
              <w:rPr>
                <w:sz w:val="24"/>
              </w:rPr>
              <w:tab/>
            </w:r>
            <w:r>
              <w:rPr>
                <w:spacing w:val="-2"/>
                <w:sz w:val="24"/>
              </w:rPr>
              <w:t xml:space="preserve">выполнение </w:t>
            </w:r>
            <w:r>
              <w:rPr>
                <w:sz w:val="24"/>
              </w:rPr>
              <w:t>тестовых заданий по лексике,</w:t>
            </w:r>
          </w:p>
          <w:p w:rsidR="00D56420" w:rsidRDefault="007340E5">
            <w:pPr>
              <w:pStyle w:val="TableParagraph"/>
              <w:spacing w:before="54"/>
              <w:ind w:left="1248"/>
              <w:rPr>
                <w:sz w:val="24"/>
              </w:rPr>
            </w:pPr>
            <w:r>
              <w:rPr>
                <w:spacing w:val="-2"/>
                <w:sz w:val="24"/>
              </w:rPr>
              <w:t>грамматике</w:t>
            </w:r>
          </w:p>
        </w:tc>
        <w:tc>
          <w:tcPr>
            <w:tcW w:w="2802" w:type="dxa"/>
            <w:gridSpan w:val="3"/>
          </w:tcPr>
          <w:p w:rsidR="00D56420" w:rsidRDefault="007340E5">
            <w:pPr>
              <w:pStyle w:val="TableParagraph"/>
              <w:spacing w:before="13" w:line="237" w:lineRule="auto"/>
              <w:ind w:firstLineChars="80" w:firstLine="190"/>
              <w:rPr>
                <w:sz w:val="24"/>
              </w:rPr>
            </w:pPr>
            <w:r>
              <w:rPr>
                <w:spacing w:val="-2"/>
                <w:sz w:val="24"/>
              </w:rPr>
              <w:t>1.Осознание возможностей самореализации</w:t>
            </w:r>
          </w:p>
          <w:p w:rsidR="00D56420" w:rsidRDefault="007340E5">
            <w:pPr>
              <w:pStyle w:val="TableParagraph"/>
              <w:spacing w:line="261" w:lineRule="auto"/>
              <w:ind w:right="396" w:firstLineChars="80" w:firstLine="190"/>
              <w:rPr>
                <w:sz w:val="24"/>
              </w:rPr>
            </w:pPr>
            <w:r>
              <w:rPr>
                <w:spacing w:val="-2"/>
                <w:sz w:val="24"/>
              </w:rPr>
              <w:t>средствами иностранного языка;</w:t>
            </w:r>
          </w:p>
          <w:p w:rsidR="00D56420" w:rsidRDefault="007340E5">
            <w:pPr>
              <w:pStyle w:val="TableParagraph"/>
              <w:spacing w:before="12" w:line="244" w:lineRule="auto"/>
              <w:ind w:right="168" w:firstLineChars="80" w:firstLine="192"/>
              <w:rPr>
                <w:sz w:val="24"/>
              </w:rPr>
            </w:pPr>
            <w:r>
              <w:rPr>
                <w:sz w:val="24"/>
              </w:rPr>
              <w:t xml:space="preserve">стремление к </w:t>
            </w:r>
            <w:r>
              <w:rPr>
                <w:spacing w:val="-2"/>
                <w:sz w:val="24"/>
              </w:rPr>
              <w:t>совершенствовани</w:t>
            </w:r>
            <w:r>
              <w:rPr>
                <w:sz w:val="24"/>
              </w:rPr>
              <w:t>ю речевой</w:t>
            </w:r>
          </w:p>
          <w:p w:rsidR="00D56420" w:rsidRDefault="007340E5">
            <w:pPr>
              <w:pStyle w:val="TableParagraph"/>
              <w:spacing w:before="46" w:line="256" w:lineRule="auto"/>
              <w:ind w:right="121" w:firstLineChars="80" w:firstLine="192"/>
              <w:rPr>
                <w:sz w:val="24"/>
              </w:rPr>
            </w:pPr>
            <w:r>
              <w:rPr>
                <w:sz w:val="24"/>
              </w:rPr>
              <w:t xml:space="preserve">культуры в целом </w:t>
            </w:r>
            <w:r>
              <w:rPr>
                <w:spacing w:val="-2"/>
                <w:sz w:val="24"/>
              </w:rPr>
              <w:t xml:space="preserve">2.Осознание </w:t>
            </w:r>
            <w:r>
              <w:rPr>
                <w:sz w:val="24"/>
              </w:rPr>
              <w:t>повышения</w:t>
            </w:r>
            <w:r>
              <w:rPr>
                <w:spacing w:val="-15"/>
                <w:sz w:val="24"/>
              </w:rPr>
              <w:t xml:space="preserve"> </w:t>
            </w:r>
            <w:r>
              <w:rPr>
                <w:sz w:val="24"/>
              </w:rPr>
              <w:t xml:space="preserve">уровня </w:t>
            </w:r>
            <w:r>
              <w:rPr>
                <w:spacing w:val="-2"/>
                <w:sz w:val="24"/>
              </w:rPr>
              <w:t>качества</w:t>
            </w:r>
          </w:p>
          <w:p w:rsidR="00D56420" w:rsidRDefault="007340E5">
            <w:pPr>
              <w:pStyle w:val="TableParagraph"/>
              <w:spacing w:before="24" w:line="269" w:lineRule="exact"/>
              <w:ind w:firstLineChars="80" w:firstLine="192"/>
              <w:rPr>
                <w:sz w:val="24"/>
              </w:rPr>
            </w:pPr>
            <w:r>
              <w:rPr>
                <w:sz w:val="24"/>
              </w:rPr>
              <w:t>знаний</w:t>
            </w:r>
            <w:r>
              <w:rPr>
                <w:spacing w:val="1"/>
                <w:sz w:val="24"/>
              </w:rPr>
              <w:t xml:space="preserve"> </w:t>
            </w:r>
            <w:r>
              <w:rPr>
                <w:sz w:val="24"/>
              </w:rPr>
              <w:t>по</w:t>
            </w:r>
            <w:r>
              <w:rPr>
                <w:spacing w:val="-5"/>
                <w:sz w:val="24"/>
              </w:rPr>
              <w:t xml:space="preserve"> </w:t>
            </w:r>
            <w:r>
              <w:rPr>
                <w:spacing w:val="-2"/>
                <w:sz w:val="24"/>
              </w:rPr>
              <w:t>предмету</w:t>
            </w:r>
          </w:p>
        </w:tc>
        <w:tc>
          <w:tcPr>
            <w:tcW w:w="1524" w:type="dxa"/>
          </w:tcPr>
          <w:p w:rsidR="00D56420" w:rsidRDefault="000831FE">
            <w:pPr>
              <w:pStyle w:val="TableParagraph"/>
              <w:rPr>
                <w:sz w:val="24"/>
              </w:rPr>
            </w:pPr>
            <w:r>
              <w:rPr>
                <w:sz w:val="24"/>
              </w:rPr>
              <w:t>16.10.26</w:t>
            </w:r>
          </w:p>
        </w:tc>
      </w:tr>
      <w:tr w:rsidR="00D56420" w:rsidTr="000831FE">
        <w:trPr>
          <w:gridAfter w:val="1"/>
          <w:wAfter w:w="62" w:type="dxa"/>
          <w:trHeight w:val="2191"/>
        </w:trPr>
        <w:tc>
          <w:tcPr>
            <w:tcW w:w="790" w:type="dxa"/>
            <w:gridSpan w:val="4"/>
          </w:tcPr>
          <w:p w:rsidR="00D56420" w:rsidRDefault="00D56420">
            <w:pPr>
              <w:pStyle w:val="TableParagraph"/>
              <w:rPr>
                <w:b/>
                <w:sz w:val="28"/>
              </w:rPr>
            </w:pPr>
          </w:p>
          <w:p w:rsidR="00D56420" w:rsidRDefault="00D56420">
            <w:pPr>
              <w:pStyle w:val="TableParagraph"/>
              <w:spacing w:before="280"/>
              <w:rPr>
                <w:b/>
                <w:sz w:val="28"/>
              </w:rPr>
            </w:pPr>
          </w:p>
          <w:p w:rsidR="00D56420" w:rsidRDefault="007340E5">
            <w:pPr>
              <w:pStyle w:val="TableParagraph"/>
              <w:ind w:left="120"/>
              <w:jc w:val="center"/>
              <w:rPr>
                <w:sz w:val="28"/>
              </w:rPr>
            </w:pPr>
            <w:r>
              <w:rPr>
                <w:spacing w:val="-10"/>
                <w:sz w:val="28"/>
              </w:rPr>
              <w:t>8</w:t>
            </w:r>
          </w:p>
        </w:tc>
        <w:tc>
          <w:tcPr>
            <w:tcW w:w="2049" w:type="dxa"/>
            <w:gridSpan w:val="3"/>
          </w:tcPr>
          <w:p w:rsidR="00D56420" w:rsidRPr="000831FE" w:rsidRDefault="007340E5">
            <w:pPr>
              <w:pStyle w:val="TableParagraph"/>
              <w:spacing w:before="16" w:line="261" w:lineRule="auto"/>
              <w:ind w:left="219" w:right="165" w:firstLine="62"/>
              <w:rPr>
                <w:color w:val="2C2822"/>
                <w:spacing w:val="-2"/>
                <w:sz w:val="24"/>
                <w:lang w:val="en-US"/>
              </w:rPr>
            </w:pPr>
            <w:r>
              <w:rPr>
                <w:color w:val="17110D"/>
                <w:spacing w:val="-2"/>
                <w:sz w:val="24"/>
              </w:rPr>
              <w:t>Оборо</w:t>
            </w:r>
            <w:r>
              <w:rPr>
                <w:color w:val="2C2822"/>
                <w:spacing w:val="-2"/>
                <w:sz w:val="24"/>
              </w:rPr>
              <w:t>т</w:t>
            </w:r>
            <w:r>
              <w:rPr>
                <w:color w:val="17110D"/>
                <w:spacing w:val="-2"/>
                <w:sz w:val="24"/>
              </w:rPr>
              <w:t>ы</w:t>
            </w:r>
            <w:r w:rsidRPr="000831FE">
              <w:rPr>
                <w:color w:val="17110D"/>
                <w:spacing w:val="-2"/>
                <w:sz w:val="24"/>
                <w:lang w:val="en-US"/>
              </w:rPr>
              <w:t xml:space="preserve"> </w:t>
            </w:r>
            <w:r w:rsidRPr="000831FE">
              <w:rPr>
                <w:color w:val="2C2822"/>
                <w:sz w:val="24"/>
                <w:lang w:val="en-US"/>
              </w:rPr>
              <w:t>"</w:t>
            </w:r>
            <w:r w:rsidRPr="000831FE">
              <w:rPr>
                <w:color w:val="17110D"/>
                <w:sz w:val="24"/>
                <w:lang w:val="en-US"/>
              </w:rPr>
              <w:t>There is</w:t>
            </w:r>
            <w:r w:rsidRPr="000831FE">
              <w:rPr>
                <w:color w:val="2C2822"/>
                <w:sz w:val="24"/>
                <w:lang w:val="en-US"/>
              </w:rPr>
              <w:t>"</w:t>
            </w:r>
            <w:r w:rsidRPr="000831FE">
              <w:rPr>
                <w:color w:val="17110D"/>
                <w:sz w:val="24"/>
                <w:lang w:val="en-US"/>
              </w:rPr>
              <w:t>-</w:t>
            </w:r>
            <w:r w:rsidRPr="000831FE">
              <w:rPr>
                <w:color w:val="2C2822"/>
                <w:spacing w:val="-2"/>
                <w:sz w:val="24"/>
                <w:lang w:val="en-US"/>
              </w:rPr>
              <w:t>"</w:t>
            </w:r>
            <w:r w:rsidRPr="000831FE">
              <w:rPr>
                <w:color w:val="17110D"/>
                <w:spacing w:val="-2"/>
                <w:sz w:val="24"/>
                <w:lang w:val="en-US"/>
              </w:rPr>
              <w:t>There are</w:t>
            </w:r>
            <w:r w:rsidRPr="000831FE">
              <w:rPr>
                <w:color w:val="2C2822"/>
                <w:spacing w:val="-2"/>
                <w:sz w:val="24"/>
                <w:lang w:val="en-US"/>
              </w:rPr>
              <w:t>".</w:t>
            </w:r>
          </w:p>
          <w:p w:rsidR="00D56420" w:rsidRDefault="007340E5">
            <w:pPr>
              <w:pStyle w:val="TableParagraph"/>
              <w:spacing w:before="16" w:line="261" w:lineRule="auto"/>
              <w:ind w:left="219" w:right="165" w:firstLine="62"/>
              <w:rPr>
                <w:sz w:val="24"/>
              </w:rPr>
            </w:pPr>
            <w:r>
              <w:rPr>
                <w:color w:val="2C2822"/>
                <w:spacing w:val="-2"/>
                <w:sz w:val="24"/>
              </w:rPr>
              <w:t xml:space="preserve">Утвердительные, </w:t>
            </w:r>
            <w:r>
              <w:rPr>
                <w:color w:val="2C2822"/>
                <w:spacing w:val="-15"/>
                <w:sz w:val="24"/>
              </w:rPr>
              <w:t xml:space="preserve"> </w:t>
            </w:r>
            <w:r>
              <w:rPr>
                <w:color w:val="2C2822"/>
                <w:sz w:val="24"/>
              </w:rPr>
              <w:t xml:space="preserve">отрицательные, </w:t>
            </w:r>
            <w:r>
              <w:rPr>
                <w:color w:val="2C2822"/>
                <w:spacing w:val="-2"/>
                <w:sz w:val="24"/>
              </w:rPr>
              <w:t>вопросительные формы</w:t>
            </w:r>
          </w:p>
        </w:tc>
        <w:tc>
          <w:tcPr>
            <w:tcW w:w="4084" w:type="dxa"/>
            <w:gridSpan w:val="2"/>
          </w:tcPr>
          <w:p w:rsidR="00D56420" w:rsidRDefault="007340E5">
            <w:pPr>
              <w:pStyle w:val="TableParagraph"/>
              <w:spacing w:before="16"/>
              <w:ind w:left="5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rsidR="00D56420" w:rsidRDefault="007340E5">
            <w:pPr>
              <w:pStyle w:val="TableParagraph"/>
              <w:spacing w:before="49" w:line="276" w:lineRule="auto"/>
              <w:ind w:left="82" w:right="30"/>
              <w:jc w:val="center"/>
              <w:rPr>
                <w:sz w:val="24"/>
              </w:rPr>
            </w:pPr>
            <w:r>
              <w:rPr>
                <w:sz w:val="24"/>
              </w:rPr>
              <w:t>учащихся</w:t>
            </w:r>
            <w:r>
              <w:rPr>
                <w:spacing w:val="-15"/>
                <w:sz w:val="24"/>
              </w:rPr>
              <w:t xml:space="preserve"> </w:t>
            </w:r>
            <w:r>
              <w:rPr>
                <w:sz w:val="24"/>
              </w:rPr>
              <w:t>грамматический</w:t>
            </w:r>
            <w:r>
              <w:rPr>
                <w:spacing w:val="-15"/>
                <w:sz w:val="24"/>
              </w:rPr>
              <w:t xml:space="preserve"> </w:t>
            </w:r>
            <w:r>
              <w:rPr>
                <w:sz w:val="24"/>
              </w:rPr>
              <w:t xml:space="preserve">материал: </w:t>
            </w:r>
            <w:r>
              <w:rPr>
                <w:color w:val="17110D"/>
                <w:sz w:val="24"/>
              </w:rPr>
              <w:t>Оборо</w:t>
            </w:r>
            <w:r>
              <w:rPr>
                <w:color w:val="2C2822"/>
                <w:sz w:val="24"/>
              </w:rPr>
              <w:t>т</w:t>
            </w:r>
            <w:r>
              <w:rPr>
                <w:color w:val="17110D"/>
                <w:sz w:val="24"/>
              </w:rPr>
              <w:t xml:space="preserve">ы </w:t>
            </w:r>
            <w:r>
              <w:rPr>
                <w:color w:val="2C2822"/>
                <w:sz w:val="24"/>
              </w:rPr>
              <w:t>"</w:t>
            </w:r>
            <w:r>
              <w:rPr>
                <w:color w:val="17110D"/>
                <w:sz w:val="24"/>
              </w:rPr>
              <w:t>There is</w:t>
            </w:r>
            <w:r>
              <w:rPr>
                <w:color w:val="2C2822"/>
                <w:sz w:val="24"/>
              </w:rPr>
              <w:t>"</w:t>
            </w:r>
            <w:r>
              <w:rPr>
                <w:color w:val="17110D"/>
                <w:sz w:val="24"/>
              </w:rPr>
              <w:t>-</w:t>
            </w:r>
            <w:r>
              <w:rPr>
                <w:color w:val="2C2822"/>
                <w:sz w:val="24"/>
              </w:rPr>
              <w:t>"</w:t>
            </w:r>
            <w:r>
              <w:rPr>
                <w:color w:val="17110D"/>
                <w:sz w:val="24"/>
              </w:rPr>
              <w:t>There are</w:t>
            </w:r>
            <w:r>
              <w:rPr>
                <w:color w:val="2C2822"/>
                <w:sz w:val="24"/>
              </w:rPr>
              <w:t>".Утвердительные, отрицательные, вопросительные ф</w:t>
            </w:r>
            <w:r>
              <w:rPr>
                <w:color w:val="2C2822"/>
                <w:spacing w:val="-2"/>
                <w:sz w:val="24"/>
              </w:rPr>
              <w:t>ормы</w:t>
            </w:r>
          </w:p>
          <w:p w:rsidR="00D56420" w:rsidRDefault="007340E5">
            <w:pPr>
              <w:pStyle w:val="TableParagraph"/>
              <w:spacing w:line="300" w:lineRule="atLeast"/>
              <w:ind w:left="82" w:right="32"/>
              <w:jc w:val="center"/>
              <w:rPr>
                <w:sz w:val="24"/>
              </w:rPr>
            </w:pP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w:t>
            </w:r>
          </w:p>
        </w:tc>
        <w:tc>
          <w:tcPr>
            <w:tcW w:w="3747" w:type="dxa"/>
            <w:gridSpan w:val="4"/>
          </w:tcPr>
          <w:p w:rsidR="00D56420" w:rsidRDefault="007340E5">
            <w:pPr>
              <w:pStyle w:val="TableParagraph"/>
              <w:spacing w:before="11" w:line="244" w:lineRule="auto"/>
              <w:ind w:left="1383" w:hanging="1165"/>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rsidR="00D56420" w:rsidRDefault="007340E5">
            <w:pPr>
              <w:pStyle w:val="TableParagraph"/>
              <w:spacing w:before="37"/>
              <w:ind w:left="593"/>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rsidR="00D56420" w:rsidRDefault="007340E5">
            <w:pPr>
              <w:pStyle w:val="TableParagraph"/>
              <w:spacing w:before="19" w:line="273" w:lineRule="auto"/>
              <w:ind w:left="1488"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802" w:type="dxa"/>
            <w:gridSpan w:val="3"/>
          </w:tcPr>
          <w:p w:rsidR="00D56420" w:rsidRDefault="007340E5">
            <w:pPr>
              <w:pStyle w:val="TableParagraph"/>
              <w:spacing w:before="11"/>
              <w:ind w:left="832" w:hanging="445"/>
              <w:rPr>
                <w:sz w:val="24"/>
              </w:rPr>
            </w:pPr>
            <w:r>
              <w:rPr>
                <w:spacing w:val="-2"/>
                <w:sz w:val="24"/>
              </w:rPr>
              <w:t>Формирование новых</w:t>
            </w:r>
          </w:p>
          <w:p w:rsidR="00D56420" w:rsidRDefault="007340E5">
            <w:pPr>
              <w:pStyle w:val="TableParagraph"/>
              <w:spacing w:before="8" w:line="256" w:lineRule="auto"/>
              <w:ind w:left="722" w:hanging="400"/>
              <w:rPr>
                <w:sz w:val="24"/>
              </w:rPr>
            </w:pPr>
            <w:r>
              <w:rPr>
                <w:spacing w:val="-2"/>
                <w:sz w:val="24"/>
              </w:rPr>
              <w:t>грамматических навыков</w:t>
            </w:r>
          </w:p>
        </w:tc>
        <w:tc>
          <w:tcPr>
            <w:tcW w:w="1524" w:type="dxa"/>
          </w:tcPr>
          <w:p w:rsidR="00D56420" w:rsidRDefault="000831FE">
            <w:pPr>
              <w:pStyle w:val="TableParagraph"/>
              <w:rPr>
                <w:sz w:val="24"/>
              </w:rPr>
            </w:pPr>
            <w:r>
              <w:rPr>
                <w:sz w:val="24"/>
              </w:rPr>
              <w:t>23.10.26</w:t>
            </w:r>
          </w:p>
        </w:tc>
      </w:tr>
      <w:tr w:rsidR="00D56420" w:rsidTr="000831FE">
        <w:trPr>
          <w:gridAfter w:val="1"/>
          <w:wAfter w:w="62" w:type="dxa"/>
          <w:trHeight w:val="1980"/>
        </w:trPr>
        <w:tc>
          <w:tcPr>
            <w:tcW w:w="790" w:type="dxa"/>
            <w:gridSpan w:val="4"/>
          </w:tcPr>
          <w:p w:rsidR="00D56420" w:rsidRDefault="00D56420">
            <w:pPr>
              <w:pStyle w:val="TableParagraph"/>
              <w:rPr>
                <w:b/>
                <w:sz w:val="28"/>
              </w:rPr>
            </w:pPr>
          </w:p>
          <w:p w:rsidR="00D56420" w:rsidRDefault="00D56420">
            <w:pPr>
              <w:pStyle w:val="TableParagraph"/>
              <w:spacing w:before="180"/>
              <w:rPr>
                <w:b/>
                <w:sz w:val="28"/>
              </w:rPr>
            </w:pPr>
          </w:p>
          <w:p w:rsidR="00D56420" w:rsidRDefault="007340E5">
            <w:pPr>
              <w:pStyle w:val="TableParagraph"/>
              <w:ind w:left="120" w:right="120"/>
              <w:jc w:val="center"/>
              <w:rPr>
                <w:sz w:val="28"/>
              </w:rPr>
            </w:pPr>
            <w:r>
              <w:rPr>
                <w:spacing w:val="-10"/>
                <w:sz w:val="28"/>
              </w:rPr>
              <w:t>9</w:t>
            </w:r>
          </w:p>
        </w:tc>
        <w:tc>
          <w:tcPr>
            <w:tcW w:w="2049" w:type="dxa"/>
            <w:gridSpan w:val="3"/>
          </w:tcPr>
          <w:p w:rsidR="00D56420" w:rsidRDefault="00D56420">
            <w:pPr>
              <w:pStyle w:val="TableParagraph"/>
              <w:spacing w:before="274"/>
              <w:rPr>
                <w:b/>
                <w:sz w:val="24"/>
              </w:rPr>
            </w:pPr>
          </w:p>
          <w:p w:rsidR="00D56420" w:rsidRDefault="007340E5">
            <w:pPr>
              <w:pStyle w:val="TableParagraph"/>
              <w:spacing w:before="1" w:line="235" w:lineRule="auto"/>
              <w:ind w:left="724" w:right="47" w:hanging="480"/>
              <w:rPr>
                <w:sz w:val="24"/>
              </w:rPr>
            </w:pPr>
            <w:r>
              <w:rPr>
                <w:color w:val="17110D"/>
                <w:sz w:val="24"/>
              </w:rPr>
              <w:t>Оборот</w:t>
            </w:r>
            <w:r>
              <w:rPr>
                <w:color w:val="17110D"/>
                <w:spacing w:val="-15"/>
                <w:sz w:val="24"/>
              </w:rPr>
              <w:t xml:space="preserve"> </w:t>
            </w:r>
            <w:r>
              <w:rPr>
                <w:color w:val="2C2822"/>
                <w:sz w:val="24"/>
              </w:rPr>
              <w:t>"</w:t>
            </w:r>
            <w:r>
              <w:rPr>
                <w:color w:val="17110D"/>
                <w:sz w:val="24"/>
              </w:rPr>
              <w:t xml:space="preserve">Наvе </w:t>
            </w:r>
            <w:r>
              <w:rPr>
                <w:color w:val="17110D"/>
                <w:spacing w:val="-2"/>
                <w:sz w:val="24"/>
              </w:rPr>
              <w:t>got</w:t>
            </w:r>
            <w:r>
              <w:rPr>
                <w:color w:val="2C2822"/>
                <w:spacing w:val="-2"/>
                <w:sz w:val="24"/>
              </w:rPr>
              <w:t>".</w:t>
            </w:r>
          </w:p>
        </w:tc>
        <w:tc>
          <w:tcPr>
            <w:tcW w:w="4084" w:type="dxa"/>
            <w:gridSpan w:val="2"/>
          </w:tcPr>
          <w:p w:rsidR="00D56420" w:rsidRDefault="007340E5">
            <w:pPr>
              <w:pStyle w:val="TableParagraph"/>
              <w:spacing w:before="16"/>
              <w:ind w:left="5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rsidR="00D56420" w:rsidRDefault="007340E5">
            <w:pPr>
              <w:pStyle w:val="TableParagraph"/>
              <w:spacing w:before="44" w:line="273" w:lineRule="auto"/>
              <w:ind w:left="82" w:right="30"/>
              <w:jc w:val="center"/>
              <w:rPr>
                <w:sz w:val="24"/>
              </w:rPr>
            </w:pPr>
            <w:r>
              <w:rPr>
                <w:sz w:val="24"/>
              </w:rPr>
              <w:t>учащихся</w:t>
            </w:r>
            <w:r>
              <w:rPr>
                <w:spacing w:val="-15"/>
                <w:sz w:val="24"/>
              </w:rPr>
              <w:t xml:space="preserve"> </w:t>
            </w:r>
            <w:r>
              <w:rPr>
                <w:sz w:val="24"/>
              </w:rPr>
              <w:t>грамматический</w:t>
            </w:r>
            <w:r>
              <w:rPr>
                <w:spacing w:val="-15"/>
                <w:sz w:val="24"/>
              </w:rPr>
              <w:t xml:space="preserve"> </w:t>
            </w:r>
            <w:r>
              <w:rPr>
                <w:sz w:val="24"/>
              </w:rPr>
              <w:t xml:space="preserve">материал: </w:t>
            </w:r>
            <w:r>
              <w:rPr>
                <w:color w:val="17110D"/>
                <w:sz w:val="24"/>
              </w:rPr>
              <w:t xml:space="preserve">Оборот </w:t>
            </w:r>
            <w:r>
              <w:rPr>
                <w:color w:val="2C2822"/>
                <w:sz w:val="24"/>
              </w:rPr>
              <w:t>"</w:t>
            </w:r>
            <w:r>
              <w:rPr>
                <w:color w:val="17110D"/>
                <w:sz w:val="24"/>
              </w:rPr>
              <w:t>Наvе got</w:t>
            </w:r>
            <w:r>
              <w:rPr>
                <w:color w:val="2C2822"/>
                <w:sz w:val="24"/>
              </w:rPr>
              <w:t>".</w:t>
            </w:r>
          </w:p>
          <w:p w:rsidR="00D56420" w:rsidRDefault="007340E5">
            <w:pPr>
              <w:pStyle w:val="TableParagraph"/>
              <w:spacing w:before="11" w:line="261" w:lineRule="auto"/>
              <w:ind w:left="82" w:right="32"/>
              <w:jc w:val="center"/>
              <w:rPr>
                <w:sz w:val="24"/>
              </w:rPr>
            </w:pP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w:t>
            </w:r>
          </w:p>
        </w:tc>
        <w:tc>
          <w:tcPr>
            <w:tcW w:w="3747" w:type="dxa"/>
            <w:gridSpan w:val="4"/>
          </w:tcPr>
          <w:p w:rsidR="00D56420" w:rsidRDefault="007340E5">
            <w:pPr>
              <w:pStyle w:val="TableParagraph"/>
              <w:spacing w:before="15" w:line="235" w:lineRule="auto"/>
              <w:ind w:left="104" w:right="52"/>
              <w:jc w:val="center"/>
              <w:rPr>
                <w:sz w:val="24"/>
              </w:rPr>
            </w:pPr>
            <w:r>
              <w:rPr>
                <w:sz w:val="24"/>
              </w:rPr>
              <w:t>Знакомятся</w:t>
            </w:r>
            <w:r>
              <w:rPr>
                <w:spacing w:val="-11"/>
                <w:sz w:val="24"/>
              </w:rPr>
              <w:t xml:space="preserve"> </w:t>
            </w:r>
            <w:r>
              <w:rPr>
                <w:sz w:val="24"/>
              </w:rPr>
              <w:t>с</w:t>
            </w:r>
            <w:r>
              <w:rPr>
                <w:spacing w:val="-12"/>
                <w:sz w:val="24"/>
              </w:rPr>
              <w:t xml:space="preserve"> </w:t>
            </w:r>
            <w:r>
              <w:rPr>
                <w:sz w:val="24"/>
              </w:rPr>
              <w:t>новым</w:t>
            </w:r>
            <w:r>
              <w:rPr>
                <w:spacing w:val="40"/>
                <w:sz w:val="24"/>
              </w:rPr>
              <w:t xml:space="preserve"> </w:t>
            </w:r>
            <w:r>
              <w:rPr>
                <w:sz w:val="24"/>
              </w:rPr>
              <w:t>материалом по теме</w:t>
            </w:r>
            <w:r>
              <w:rPr>
                <w:spacing w:val="40"/>
                <w:sz w:val="24"/>
              </w:rPr>
              <w:t xml:space="preserve"> </w:t>
            </w:r>
            <w:r>
              <w:rPr>
                <w:sz w:val="24"/>
              </w:rPr>
              <w:t>и</w:t>
            </w:r>
            <w:r>
              <w:rPr>
                <w:spacing w:val="40"/>
                <w:sz w:val="24"/>
              </w:rPr>
              <w:t xml:space="preserve"> </w:t>
            </w:r>
            <w:r>
              <w:rPr>
                <w:sz w:val="24"/>
              </w:rPr>
              <w:t>употребляют</w:t>
            </w:r>
            <w:r>
              <w:rPr>
                <w:spacing w:val="40"/>
                <w:sz w:val="24"/>
              </w:rPr>
              <w:t xml:space="preserve"> </w:t>
            </w:r>
            <w:r>
              <w:rPr>
                <w:sz w:val="24"/>
              </w:rPr>
              <w:t>его в</w:t>
            </w:r>
          </w:p>
          <w:p w:rsidR="00D56420" w:rsidRDefault="007340E5">
            <w:pPr>
              <w:pStyle w:val="TableParagraph"/>
              <w:ind w:left="107" w:right="52"/>
              <w:jc w:val="center"/>
              <w:rPr>
                <w:sz w:val="24"/>
              </w:rPr>
            </w:pPr>
            <w:r>
              <w:rPr>
                <w:sz w:val="24"/>
              </w:rPr>
              <w:t>речи,</w:t>
            </w:r>
            <w:r>
              <w:rPr>
                <w:spacing w:val="-12"/>
                <w:sz w:val="24"/>
              </w:rPr>
              <w:t xml:space="preserve"> </w:t>
            </w:r>
            <w:r>
              <w:rPr>
                <w:sz w:val="24"/>
              </w:rPr>
              <w:t>Выполняют</w:t>
            </w:r>
            <w:r>
              <w:rPr>
                <w:spacing w:val="-12"/>
                <w:sz w:val="24"/>
              </w:rPr>
              <w:t xml:space="preserve"> </w:t>
            </w:r>
            <w:r>
              <w:rPr>
                <w:sz w:val="24"/>
              </w:rPr>
              <w:t>упражнения</w:t>
            </w:r>
            <w:r>
              <w:rPr>
                <w:spacing w:val="-12"/>
                <w:sz w:val="24"/>
              </w:rPr>
              <w:t xml:space="preserve"> </w:t>
            </w:r>
            <w:r>
              <w:rPr>
                <w:sz w:val="24"/>
              </w:rPr>
              <w:t xml:space="preserve">по </w:t>
            </w:r>
            <w:r>
              <w:rPr>
                <w:spacing w:val="-2"/>
                <w:sz w:val="24"/>
              </w:rPr>
              <w:t>образцу</w:t>
            </w:r>
          </w:p>
        </w:tc>
        <w:tc>
          <w:tcPr>
            <w:tcW w:w="2802" w:type="dxa"/>
            <w:gridSpan w:val="3"/>
          </w:tcPr>
          <w:p w:rsidR="00D56420" w:rsidRDefault="007340E5">
            <w:pPr>
              <w:pStyle w:val="TableParagraph"/>
              <w:spacing w:before="11"/>
              <w:ind w:left="492" w:right="442" w:firstLine="1"/>
              <w:jc w:val="center"/>
              <w:rPr>
                <w:sz w:val="24"/>
              </w:rPr>
            </w:pPr>
            <w:r>
              <w:rPr>
                <w:spacing w:val="-2"/>
                <w:sz w:val="24"/>
              </w:rPr>
              <w:t>Закрепление пройденного материала</w:t>
            </w:r>
          </w:p>
          <w:p w:rsidR="00D56420" w:rsidRDefault="007340E5">
            <w:pPr>
              <w:pStyle w:val="TableParagraph"/>
              <w:ind w:left="105" w:right="53"/>
              <w:jc w:val="center"/>
              <w:rPr>
                <w:sz w:val="24"/>
              </w:rPr>
            </w:pPr>
            <w:r>
              <w:rPr>
                <w:spacing w:val="-2"/>
                <w:sz w:val="24"/>
              </w:rPr>
              <w:t>Формирование новых</w:t>
            </w:r>
          </w:p>
          <w:p w:rsidR="00D56420" w:rsidRDefault="007340E5">
            <w:pPr>
              <w:pStyle w:val="TableParagraph"/>
              <w:ind w:left="62" w:right="15"/>
              <w:jc w:val="center"/>
              <w:rPr>
                <w:sz w:val="24"/>
              </w:rPr>
            </w:pPr>
            <w:r>
              <w:rPr>
                <w:spacing w:val="-2"/>
                <w:sz w:val="24"/>
              </w:rPr>
              <w:t>грамматических</w:t>
            </w:r>
          </w:p>
          <w:p w:rsidR="00D56420" w:rsidRDefault="007340E5">
            <w:pPr>
              <w:pStyle w:val="TableParagraph"/>
              <w:spacing w:before="25" w:line="269" w:lineRule="exact"/>
              <w:ind w:left="56" w:right="15"/>
              <w:jc w:val="center"/>
              <w:rPr>
                <w:sz w:val="24"/>
              </w:rPr>
            </w:pPr>
            <w:r>
              <w:rPr>
                <w:spacing w:val="-2"/>
                <w:sz w:val="24"/>
              </w:rPr>
              <w:t>навыков</w:t>
            </w:r>
          </w:p>
        </w:tc>
        <w:tc>
          <w:tcPr>
            <w:tcW w:w="1524" w:type="dxa"/>
          </w:tcPr>
          <w:p w:rsidR="00D56420" w:rsidRDefault="000831FE">
            <w:pPr>
              <w:pStyle w:val="TableParagraph"/>
              <w:rPr>
                <w:sz w:val="24"/>
              </w:rPr>
            </w:pPr>
            <w:r>
              <w:rPr>
                <w:sz w:val="24"/>
              </w:rPr>
              <w:t>06.11.26</w:t>
            </w:r>
          </w:p>
        </w:tc>
      </w:tr>
      <w:tr w:rsidR="00D56420" w:rsidTr="000831FE">
        <w:trPr>
          <w:gridAfter w:val="1"/>
          <w:wAfter w:w="62" w:type="dxa"/>
          <w:trHeight w:val="1881"/>
        </w:trPr>
        <w:tc>
          <w:tcPr>
            <w:tcW w:w="790" w:type="dxa"/>
            <w:gridSpan w:val="4"/>
          </w:tcPr>
          <w:p w:rsidR="00D56420" w:rsidRDefault="00D56420">
            <w:pPr>
              <w:pStyle w:val="TableParagraph"/>
              <w:rPr>
                <w:b/>
                <w:sz w:val="24"/>
              </w:rPr>
            </w:pPr>
          </w:p>
          <w:p w:rsidR="00D56420" w:rsidRDefault="00D56420">
            <w:pPr>
              <w:pStyle w:val="TableParagraph"/>
              <w:spacing w:before="249"/>
              <w:rPr>
                <w:b/>
                <w:sz w:val="24"/>
              </w:rPr>
            </w:pPr>
          </w:p>
          <w:p w:rsidR="00D56420" w:rsidRDefault="007340E5">
            <w:pPr>
              <w:pStyle w:val="TableParagraph"/>
              <w:ind w:left="325"/>
              <w:rPr>
                <w:sz w:val="24"/>
              </w:rPr>
            </w:pPr>
            <w:r>
              <w:rPr>
                <w:color w:val="2C2822"/>
                <w:spacing w:val="-5"/>
                <w:sz w:val="24"/>
              </w:rPr>
              <w:t>10</w:t>
            </w:r>
          </w:p>
        </w:tc>
        <w:tc>
          <w:tcPr>
            <w:tcW w:w="2049" w:type="dxa"/>
            <w:gridSpan w:val="3"/>
          </w:tcPr>
          <w:p w:rsidR="00D56420" w:rsidRDefault="00D56420">
            <w:pPr>
              <w:pStyle w:val="TableParagraph"/>
              <w:rPr>
                <w:b/>
                <w:sz w:val="24"/>
              </w:rPr>
            </w:pPr>
          </w:p>
          <w:p w:rsidR="00D56420" w:rsidRDefault="00D56420">
            <w:pPr>
              <w:pStyle w:val="TableParagraph"/>
              <w:spacing w:before="104"/>
              <w:rPr>
                <w:b/>
                <w:sz w:val="24"/>
              </w:rPr>
            </w:pPr>
          </w:p>
          <w:p w:rsidR="00D56420" w:rsidRDefault="007340E5">
            <w:pPr>
              <w:pStyle w:val="TableParagraph"/>
              <w:spacing w:line="256" w:lineRule="auto"/>
              <w:ind w:left="414" w:right="47" w:hanging="225"/>
              <w:rPr>
                <w:sz w:val="24"/>
              </w:rPr>
            </w:pPr>
            <w:r>
              <w:rPr>
                <w:color w:val="2C2822"/>
                <w:sz w:val="24"/>
              </w:rPr>
              <w:t>П</w:t>
            </w:r>
            <w:r>
              <w:rPr>
                <w:color w:val="17110D"/>
                <w:sz w:val="24"/>
              </w:rPr>
              <w:t>р</w:t>
            </w:r>
            <w:r>
              <w:rPr>
                <w:color w:val="2C2822"/>
                <w:sz w:val="24"/>
              </w:rPr>
              <w:t>е</w:t>
            </w:r>
            <w:r>
              <w:rPr>
                <w:color w:val="17110D"/>
                <w:sz w:val="24"/>
              </w:rPr>
              <w:t>д</w:t>
            </w:r>
            <w:r>
              <w:rPr>
                <w:color w:val="2C2822"/>
                <w:sz w:val="24"/>
              </w:rPr>
              <w:t>л</w:t>
            </w:r>
            <w:r>
              <w:rPr>
                <w:color w:val="17110D"/>
                <w:sz w:val="24"/>
              </w:rPr>
              <w:t>о</w:t>
            </w:r>
            <w:r>
              <w:rPr>
                <w:color w:val="2C2822"/>
                <w:sz w:val="24"/>
              </w:rPr>
              <w:t>ги</w:t>
            </w:r>
            <w:r>
              <w:rPr>
                <w:color w:val="2C2822"/>
                <w:spacing w:val="-15"/>
                <w:sz w:val="24"/>
              </w:rPr>
              <w:t xml:space="preserve"> </w:t>
            </w:r>
            <w:r>
              <w:rPr>
                <w:color w:val="17110D"/>
                <w:sz w:val="24"/>
              </w:rPr>
              <w:t>места и времени .</w:t>
            </w:r>
          </w:p>
        </w:tc>
        <w:tc>
          <w:tcPr>
            <w:tcW w:w="4084" w:type="dxa"/>
            <w:gridSpan w:val="2"/>
          </w:tcPr>
          <w:p w:rsidR="00D56420" w:rsidRDefault="007340E5">
            <w:pPr>
              <w:pStyle w:val="TableParagraph"/>
              <w:spacing w:before="16"/>
              <w:ind w:left="5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rsidR="00D56420" w:rsidRDefault="007340E5">
            <w:pPr>
              <w:pStyle w:val="TableParagraph"/>
              <w:spacing w:before="49" w:line="280" w:lineRule="auto"/>
              <w:ind w:left="149" w:right="95" w:firstLine="5"/>
              <w:jc w:val="center"/>
              <w:rPr>
                <w:sz w:val="24"/>
              </w:rPr>
            </w:pPr>
            <w:r>
              <w:rPr>
                <w:sz w:val="24"/>
              </w:rPr>
              <w:t>учащихся грамматический материал. Развивает</w:t>
            </w:r>
            <w:r>
              <w:rPr>
                <w:spacing w:val="-15"/>
                <w:sz w:val="24"/>
              </w:rPr>
              <w:t xml:space="preserve"> </w:t>
            </w:r>
            <w:r>
              <w:rPr>
                <w:sz w:val="24"/>
              </w:rPr>
              <w:t>навыки</w:t>
            </w:r>
            <w:r>
              <w:rPr>
                <w:spacing w:val="-15"/>
                <w:sz w:val="24"/>
              </w:rPr>
              <w:t xml:space="preserve"> </w:t>
            </w:r>
            <w:r>
              <w:rPr>
                <w:sz w:val="24"/>
              </w:rPr>
              <w:t>смысловой</w:t>
            </w:r>
            <w:r>
              <w:rPr>
                <w:spacing w:val="-12"/>
                <w:sz w:val="24"/>
              </w:rPr>
              <w:t xml:space="preserve"> </w:t>
            </w:r>
            <w:r>
              <w:rPr>
                <w:sz w:val="24"/>
              </w:rPr>
              <w:t>догадки, навыки письма., чтения</w:t>
            </w:r>
          </w:p>
        </w:tc>
        <w:tc>
          <w:tcPr>
            <w:tcW w:w="3747" w:type="dxa"/>
            <w:gridSpan w:val="4"/>
          </w:tcPr>
          <w:p w:rsidR="00D56420" w:rsidRDefault="007340E5">
            <w:pPr>
              <w:pStyle w:val="TableParagraph"/>
              <w:spacing w:before="11" w:line="242" w:lineRule="auto"/>
              <w:ind w:left="1383" w:hanging="1165"/>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rsidR="00D56420" w:rsidRDefault="007340E5">
            <w:pPr>
              <w:pStyle w:val="TableParagraph"/>
              <w:spacing w:before="43"/>
              <w:ind w:left="588"/>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rsidR="00D56420" w:rsidRDefault="007340E5">
            <w:pPr>
              <w:pStyle w:val="TableParagraph"/>
              <w:spacing w:before="19" w:line="273" w:lineRule="auto"/>
              <w:ind w:left="1488"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802" w:type="dxa"/>
            <w:gridSpan w:val="3"/>
          </w:tcPr>
          <w:p w:rsidR="00D56420" w:rsidRDefault="007340E5">
            <w:pPr>
              <w:pStyle w:val="TableParagraph"/>
              <w:spacing w:before="11"/>
              <w:ind w:left="832" w:hanging="445"/>
              <w:rPr>
                <w:sz w:val="24"/>
              </w:rPr>
            </w:pPr>
            <w:r>
              <w:rPr>
                <w:spacing w:val="-2"/>
                <w:sz w:val="24"/>
              </w:rPr>
              <w:t>Формирование новых</w:t>
            </w:r>
          </w:p>
          <w:p w:rsidR="00D56420" w:rsidRDefault="007340E5">
            <w:pPr>
              <w:pStyle w:val="TableParagraph"/>
              <w:spacing w:before="8" w:line="256" w:lineRule="auto"/>
              <w:ind w:left="722" w:hanging="400"/>
              <w:rPr>
                <w:sz w:val="24"/>
              </w:rPr>
            </w:pPr>
            <w:r>
              <w:rPr>
                <w:spacing w:val="-2"/>
                <w:sz w:val="24"/>
              </w:rPr>
              <w:t>грамматических навыков</w:t>
            </w:r>
          </w:p>
        </w:tc>
        <w:tc>
          <w:tcPr>
            <w:tcW w:w="1524" w:type="dxa"/>
          </w:tcPr>
          <w:p w:rsidR="00D56420" w:rsidRDefault="000831FE">
            <w:pPr>
              <w:pStyle w:val="TableParagraph"/>
              <w:rPr>
                <w:sz w:val="24"/>
              </w:rPr>
            </w:pPr>
            <w:r>
              <w:rPr>
                <w:sz w:val="24"/>
              </w:rPr>
              <w:t>13.11.26</w:t>
            </w:r>
          </w:p>
        </w:tc>
      </w:tr>
      <w:tr w:rsidR="00D56420" w:rsidTr="000831FE">
        <w:trPr>
          <w:trHeight w:val="1880"/>
        </w:trPr>
        <w:tc>
          <w:tcPr>
            <w:tcW w:w="750" w:type="dxa"/>
            <w:gridSpan w:val="2"/>
          </w:tcPr>
          <w:p w:rsidR="00D56420" w:rsidRDefault="00D56420">
            <w:pPr>
              <w:pStyle w:val="TableParagraph"/>
              <w:rPr>
                <w:b/>
                <w:sz w:val="24"/>
              </w:rPr>
            </w:pPr>
          </w:p>
          <w:p w:rsidR="00D56420" w:rsidRDefault="00D56420">
            <w:pPr>
              <w:pStyle w:val="TableParagraph"/>
              <w:spacing w:before="249"/>
              <w:rPr>
                <w:b/>
                <w:sz w:val="24"/>
              </w:rPr>
            </w:pPr>
          </w:p>
          <w:p w:rsidR="00D56420" w:rsidRDefault="007340E5">
            <w:pPr>
              <w:pStyle w:val="TableParagraph"/>
              <w:jc w:val="center"/>
              <w:rPr>
                <w:sz w:val="24"/>
              </w:rPr>
            </w:pPr>
            <w:r>
              <w:rPr>
                <w:spacing w:val="-5"/>
                <w:sz w:val="24"/>
              </w:rPr>
              <w:t>11</w:t>
            </w:r>
          </w:p>
        </w:tc>
        <w:tc>
          <w:tcPr>
            <w:tcW w:w="1976" w:type="dxa"/>
            <w:gridSpan w:val="4"/>
          </w:tcPr>
          <w:p w:rsidR="00D56420" w:rsidRDefault="00D56420">
            <w:pPr>
              <w:pStyle w:val="TableParagraph"/>
              <w:rPr>
                <w:b/>
                <w:sz w:val="24"/>
              </w:rPr>
            </w:pPr>
          </w:p>
          <w:p w:rsidR="00D56420" w:rsidRDefault="00D56420">
            <w:pPr>
              <w:pStyle w:val="TableParagraph"/>
              <w:spacing w:before="104"/>
              <w:rPr>
                <w:b/>
                <w:sz w:val="24"/>
              </w:rPr>
            </w:pPr>
          </w:p>
          <w:p w:rsidR="00D56420" w:rsidRDefault="007340E5">
            <w:pPr>
              <w:pStyle w:val="TableParagraph"/>
              <w:spacing w:line="256" w:lineRule="auto"/>
              <w:ind w:left="169" w:right="94" w:firstLine="250"/>
              <w:rPr>
                <w:sz w:val="24"/>
              </w:rPr>
            </w:pPr>
            <w:r>
              <w:rPr>
                <w:color w:val="17110D"/>
                <w:spacing w:val="-2"/>
                <w:sz w:val="24"/>
              </w:rPr>
              <w:t>Мо</w:t>
            </w:r>
            <w:r>
              <w:rPr>
                <w:color w:val="2C2822"/>
                <w:spacing w:val="-2"/>
                <w:sz w:val="24"/>
              </w:rPr>
              <w:t>д</w:t>
            </w:r>
            <w:r>
              <w:rPr>
                <w:color w:val="17110D"/>
                <w:spacing w:val="-2"/>
                <w:sz w:val="24"/>
              </w:rPr>
              <w:t>а</w:t>
            </w:r>
            <w:r>
              <w:rPr>
                <w:color w:val="2C2822"/>
                <w:spacing w:val="-2"/>
                <w:sz w:val="24"/>
              </w:rPr>
              <w:t>л</w:t>
            </w:r>
            <w:r>
              <w:rPr>
                <w:color w:val="17110D"/>
                <w:spacing w:val="-2"/>
                <w:sz w:val="24"/>
              </w:rPr>
              <w:t xml:space="preserve">ьные </w:t>
            </w:r>
            <w:r>
              <w:rPr>
                <w:color w:val="17110D"/>
                <w:sz w:val="24"/>
              </w:rPr>
              <w:t>глаголы</w:t>
            </w:r>
            <w:r>
              <w:rPr>
                <w:color w:val="17110D"/>
                <w:spacing w:val="-15"/>
                <w:sz w:val="24"/>
              </w:rPr>
              <w:t xml:space="preserve"> </w:t>
            </w:r>
            <w:r>
              <w:rPr>
                <w:color w:val="17110D"/>
                <w:sz w:val="24"/>
              </w:rPr>
              <w:t>cаn/may</w:t>
            </w:r>
          </w:p>
        </w:tc>
        <w:tc>
          <w:tcPr>
            <w:tcW w:w="4257" w:type="dxa"/>
            <w:gridSpan w:val="4"/>
          </w:tcPr>
          <w:p w:rsidR="00D56420" w:rsidRDefault="007340E5">
            <w:pPr>
              <w:pStyle w:val="TableParagraph"/>
              <w:spacing w:before="11"/>
              <w:ind w:left="5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rsidR="00D56420" w:rsidRDefault="007340E5">
            <w:pPr>
              <w:pStyle w:val="TableParagraph"/>
              <w:spacing w:before="39" w:line="273" w:lineRule="auto"/>
              <w:ind w:left="149" w:right="99" w:firstLine="1"/>
              <w:jc w:val="center"/>
              <w:rPr>
                <w:sz w:val="24"/>
              </w:rPr>
            </w:pPr>
            <w:r>
              <w:rPr>
                <w:sz w:val="24"/>
              </w:rPr>
              <w:t xml:space="preserve">учащихся грамматический материал: </w:t>
            </w:r>
            <w:r>
              <w:rPr>
                <w:color w:val="17110D"/>
                <w:sz w:val="24"/>
              </w:rPr>
              <w:t>Мо</w:t>
            </w:r>
            <w:r>
              <w:rPr>
                <w:color w:val="2C2822"/>
                <w:sz w:val="24"/>
              </w:rPr>
              <w:t>д</w:t>
            </w:r>
            <w:r>
              <w:rPr>
                <w:color w:val="17110D"/>
                <w:sz w:val="24"/>
              </w:rPr>
              <w:t>а</w:t>
            </w:r>
            <w:r>
              <w:rPr>
                <w:color w:val="2C2822"/>
                <w:sz w:val="24"/>
              </w:rPr>
              <w:t>л</w:t>
            </w:r>
            <w:r>
              <w:rPr>
                <w:color w:val="17110D"/>
                <w:sz w:val="24"/>
              </w:rPr>
              <w:t>ьные глаголы cаn/may</w:t>
            </w:r>
            <w:r>
              <w:rPr>
                <w:color w:val="17110D"/>
                <w:spacing w:val="40"/>
                <w:sz w:val="24"/>
              </w:rPr>
              <w:t xml:space="preserve"> </w:t>
            </w: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w:t>
            </w:r>
          </w:p>
        </w:tc>
        <w:tc>
          <w:tcPr>
            <w:tcW w:w="3687" w:type="dxa"/>
            <w:gridSpan w:val="3"/>
          </w:tcPr>
          <w:p w:rsidR="00D56420" w:rsidRDefault="007340E5">
            <w:pPr>
              <w:pStyle w:val="TableParagraph"/>
              <w:spacing w:before="11" w:line="242" w:lineRule="auto"/>
              <w:ind w:left="1353" w:right="40" w:hanging="1190"/>
              <w:rPr>
                <w:sz w:val="24"/>
              </w:rPr>
            </w:pPr>
            <w:r>
              <w:rPr>
                <w:sz w:val="24"/>
              </w:rPr>
              <w:t>Знакомятся</w:t>
            </w:r>
            <w:r>
              <w:rPr>
                <w:spacing w:val="-11"/>
                <w:sz w:val="24"/>
              </w:rPr>
              <w:t xml:space="preserve"> </w:t>
            </w:r>
            <w:r>
              <w:rPr>
                <w:sz w:val="24"/>
              </w:rPr>
              <w:t>с</w:t>
            </w:r>
            <w:r>
              <w:rPr>
                <w:spacing w:val="-12"/>
                <w:sz w:val="24"/>
              </w:rPr>
              <w:t xml:space="preserve"> </w:t>
            </w:r>
            <w:r>
              <w:rPr>
                <w:sz w:val="24"/>
              </w:rPr>
              <w:t>новым</w:t>
            </w:r>
            <w:r>
              <w:rPr>
                <w:spacing w:val="40"/>
                <w:sz w:val="24"/>
              </w:rPr>
              <w:t xml:space="preserve"> </w:t>
            </w:r>
            <w:r>
              <w:rPr>
                <w:sz w:val="24"/>
              </w:rPr>
              <w:t>материалом по теме</w:t>
            </w:r>
            <w:r>
              <w:rPr>
                <w:spacing w:val="40"/>
                <w:sz w:val="24"/>
              </w:rPr>
              <w:t xml:space="preserve"> </w:t>
            </w:r>
            <w:r>
              <w:rPr>
                <w:sz w:val="24"/>
              </w:rPr>
              <w:t>и</w:t>
            </w:r>
          </w:p>
          <w:p w:rsidR="00D56420" w:rsidRDefault="007340E5">
            <w:pPr>
              <w:pStyle w:val="TableParagraph"/>
              <w:spacing w:before="43"/>
              <w:ind w:left="563"/>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rsidR="00D56420" w:rsidRDefault="007340E5">
            <w:pPr>
              <w:pStyle w:val="TableParagraph"/>
              <w:spacing w:before="14" w:line="278" w:lineRule="auto"/>
              <w:ind w:left="1463" w:right="40"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802" w:type="dxa"/>
            <w:gridSpan w:val="3"/>
          </w:tcPr>
          <w:p w:rsidR="00D56420" w:rsidRDefault="007340E5">
            <w:pPr>
              <w:pStyle w:val="TableParagraph"/>
              <w:spacing w:before="11"/>
              <w:ind w:left="833" w:hanging="445"/>
              <w:rPr>
                <w:sz w:val="24"/>
              </w:rPr>
            </w:pPr>
            <w:r>
              <w:rPr>
                <w:spacing w:val="-2"/>
                <w:sz w:val="24"/>
              </w:rPr>
              <w:t>Формирование новых</w:t>
            </w:r>
          </w:p>
          <w:p w:rsidR="00D56420" w:rsidRDefault="007340E5">
            <w:pPr>
              <w:pStyle w:val="TableParagraph"/>
              <w:spacing w:before="3" w:line="261" w:lineRule="auto"/>
              <w:ind w:left="728" w:hanging="405"/>
              <w:rPr>
                <w:sz w:val="24"/>
              </w:rPr>
            </w:pPr>
            <w:r>
              <w:rPr>
                <w:spacing w:val="-2"/>
                <w:sz w:val="24"/>
              </w:rPr>
              <w:t>грамматических навыков</w:t>
            </w:r>
          </w:p>
        </w:tc>
        <w:tc>
          <w:tcPr>
            <w:tcW w:w="1586" w:type="dxa"/>
            <w:gridSpan w:val="2"/>
          </w:tcPr>
          <w:p w:rsidR="00D56420" w:rsidRDefault="000831FE">
            <w:pPr>
              <w:pStyle w:val="TableParagraph"/>
              <w:rPr>
                <w:sz w:val="24"/>
              </w:rPr>
            </w:pPr>
            <w:r>
              <w:rPr>
                <w:sz w:val="24"/>
              </w:rPr>
              <w:t>20.11.26</w:t>
            </w:r>
          </w:p>
        </w:tc>
      </w:tr>
      <w:tr w:rsidR="00D56420" w:rsidTr="000831FE">
        <w:trPr>
          <w:trHeight w:val="1891"/>
        </w:trPr>
        <w:tc>
          <w:tcPr>
            <w:tcW w:w="750" w:type="dxa"/>
            <w:gridSpan w:val="2"/>
          </w:tcPr>
          <w:p w:rsidR="00D56420" w:rsidRDefault="00D56420">
            <w:pPr>
              <w:pStyle w:val="TableParagraph"/>
              <w:rPr>
                <w:b/>
                <w:sz w:val="24"/>
              </w:rPr>
            </w:pPr>
          </w:p>
          <w:p w:rsidR="00D56420" w:rsidRDefault="00D56420">
            <w:pPr>
              <w:pStyle w:val="TableParagraph"/>
              <w:spacing w:before="259"/>
              <w:rPr>
                <w:b/>
                <w:sz w:val="24"/>
              </w:rPr>
            </w:pPr>
          </w:p>
          <w:p w:rsidR="00D56420" w:rsidRDefault="007340E5">
            <w:pPr>
              <w:pStyle w:val="TableParagraph"/>
              <w:jc w:val="center"/>
              <w:rPr>
                <w:sz w:val="24"/>
              </w:rPr>
            </w:pPr>
            <w:r>
              <w:rPr>
                <w:spacing w:val="-5"/>
                <w:sz w:val="24"/>
              </w:rPr>
              <w:t>12</w:t>
            </w:r>
          </w:p>
        </w:tc>
        <w:tc>
          <w:tcPr>
            <w:tcW w:w="1976" w:type="dxa"/>
            <w:gridSpan w:val="4"/>
          </w:tcPr>
          <w:p w:rsidR="00D56420" w:rsidRDefault="00D56420">
            <w:pPr>
              <w:pStyle w:val="TableParagraph"/>
              <w:spacing w:before="235"/>
              <w:rPr>
                <w:b/>
                <w:sz w:val="24"/>
              </w:rPr>
            </w:pPr>
          </w:p>
          <w:p w:rsidR="00D56420" w:rsidRDefault="007340E5">
            <w:pPr>
              <w:pStyle w:val="TableParagraph"/>
              <w:spacing w:line="259" w:lineRule="auto"/>
              <w:ind w:left="298" w:right="174"/>
              <w:jc w:val="center"/>
              <w:rPr>
                <w:sz w:val="24"/>
              </w:rPr>
            </w:pPr>
            <w:r>
              <w:rPr>
                <w:color w:val="17110D"/>
                <w:spacing w:val="-2"/>
                <w:sz w:val="24"/>
              </w:rPr>
              <w:t>Пов</w:t>
            </w:r>
            <w:r>
              <w:rPr>
                <w:color w:val="2C2822"/>
                <w:spacing w:val="-2"/>
                <w:sz w:val="24"/>
              </w:rPr>
              <w:t>елит</w:t>
            </w:r>
            <w:r>
              <w:rPr>
                <w:color w:val="17110D"/>
                <w:spacing w:val="-2"/>
                <w:sz w:val="24"/>
              </w:rPr>
              <w:t>е</w:t>
            </w:r>
            <w:r>
              <w:rPr>
                <w:color w:val="2C2822"/>
                <w:spacing w:val="-2"/>
                <w:sz w:val="24"/>
              </w:rPr>
              <w:t>л</w:t>
            </w:r>
            <w:r>
              <w:rPr>
                <w:color w:val="17110D"/>
                <w:spacing w:val="-2"/>
                <w:sz w:val="24"/>
              </w:rPr>
              <w:t>ьн</w:t>
            </w:r>
            <w:r>
              <w:rPr>
                <w:color w:val="2C2822"/>
                <w:spacing w:val="-2"/>
                <w:sz w:val="24"/>
              </w:rPr>
              <w:t xml:space="preserve">о </w:t>
            </w:r>
            <w:r>
              <w:rPr>
                <w:color w:val="2C2822"/>
                <w:sz w:val="24"/>
              </w:rPr>
              <w:t xml:space="preserve">е наклонение </w:t>
            </w:r>
            <w:r>
              <w:rPr>
                <w:color w:val="2C2822"/>
                <w:spacing w:val="-2"/>
                <w:sz w:val="24"/>
              </w:rPr>
              <w:t>глаголов</w:t>
            </w:r>
          </w:p>
        </w:tc>
        <w:tc>
          <w:tcPr>
            <w:tcW w:w="4257" w:type="dxa"/>
            <w:gridSpan w:val="4"/>
          </w:tcPr>
          <w:p w:rsidR="00D56420" w:rsidRDefault="007340E5">
            <w:pPr>
              <w:pStyle w:val="TableParagraph"/>
              <w:spacing w:before="16"/>
              <w:ind w:left="8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rsidR="00D56420" w:rsidRDefault="007340E5">
            <w:pPr>
              <w:pStyle w:val="TableParagraph"/>
              <w:spacing w:before="44" w:line="273" w:lineRule="auto"/>
              <w:ind w:left="149" w:right="99" w:firstLine="1"/>
              <w:jc w:val="center"/>
              <w:rPr>
                <w:sz w:val="24"/>
              </w:rPr>
            </w:pPr>
            <w:r>
              <w:rPr>
                <w:sz w:val="24"/>
              </w:rPr>
              <w:t xml:space="preserve">учащихся грамматический материал: </w:t>
            </w:r>
            <w:r>
              <w:rPr>
                <w:color w:val="17110D"/>
                <w:sz w:val="24"/>
              </w:rPr>
              <w:t>Пов</w:t>
            </w:r>
            <w:r>
              <w:rPr>
                <w:color w:val="2C2822"/>
                <w:sz w:val="24"/>
              </w:rPr>
              <w:t>елит</w:t>
            </w:r>
            <w:r>
              <w:rPr>
                <w:color w:val="17110D"/>
                <w:sz w:val="24"/>
              </w:rPr>
              <w:t>е</w:t>
            </w:r>
            <w:r>
              <w:rPr>
                <w:color w:val="2C2822"/>
                <w:sz w:val="24"/>
              </w:rPr>
              <w:t>л</w:t>
            </w:r>
            <w:r>
              <w:rPr>
                <w:color w:val="17110D"/>
                <w:sz w:val="24"/>
              </w:rPr>
              <w:t>ьн</w:t>
            </w:r>
            <w:r>
              <w:rPr>
                <w:color w:val="2C2822"/>
                <w:sz w:val="24"/>
              </w:rPr>
              <w:t xml:space="preserve">ое наклонение глаголов </w:t>
            </w: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 чтения</w:t>
            </w:r>
          </w:p>
        </w:tc>
        <w:tc>
          <w:tcPr>
            <w:tcW w:w="3687" w:type="dxa"/>
            <w:gridSpan w:val="3"/>
          </w:tcPr>
          <w:p w:rsidR="00D56420" w:rsidRDefault="007340E5">
            <w:pPr>
              <w:pStyle w:val="TableParagraph"/>
              <w:spacing w:before="15" w:line="235" w:lineRule="auto"/>
              <w:ind w:left="1353" w:right="40" w:hanging="1160"/>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rsidR="00D56420" w:rsidRDefault="007340E5">
            <w:pPr>
              <w:pStyle w:val="TableParagraph"/>
              <w:spacing w:before="55"/>
              <w:ind w:left="563"/>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rsidR="00D56420" w:rsidRDefault="007340E5">
            <w:pPr>
              <w:pStyle w:val="TableParagraph"/>
              <w:spacing w:before="19" w:line="278" w:lineRule="auto"/>
              <w:ind w:left="1463" w:right="40"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802" w:type="dxa"/>
            <w:gridSpan w:val="3"/>
          </w:tcPr>
          <w:p w:rsidR="00D56420" w:rsidRDefault="007340E5">
            <w:pPr>
              <w:pStyle w:val="TableParagraph"/>
              <w:spacing w:before="15" w:line="235" w:lineRule="auto"/>
              <w:ind w:left="833" w:hanging="445"/>
              <w:rPr>
                <w:sz w:val="24"/>
              </w:rPr>
            </w:pPr>
            <w:r>
              <w:rPr>
                <w:spacing w:val="-2"/>
                <w:sz w:val="24"/>
              </w:rPr>
              <w:t>Формирование новых</w:t>
            </w:r>
          </w:p>
          <w:p w:rsidR="00D56420" w:rsidRDefault="007340E5">
            <w:pPr>
              <w:pStyle w:val="TableParagraph"/>
              <w:spacing w:before="10" w:line="261" w:lineRule="auto"/>
              <w:ind w:left="728" w:hanging="405"/>
              <w:rPr>
                <w:sz w:val="24"/>
              </w:rPr>
            </w:pPr>
            <w:r>
              <w:rPr>
                <w:spacing w:val="-2"/>
                <w:sz w:val="24"/>
              </w:rPr>
              <w:t>грамматических навыков</w:t>
            </w:r>
          </w:p>
        </w:tc>
        <w:tc>
          <w:tcPr>
            <w:tcW w:w="1586" w:type="dxa"/>
            <w:gridSpan w:val="2"/>
          </w:tcPr>
          <w:p w:rsidR="00D56420" w:rsidRDefault="000831FE">
            <w:pPr>
              <w:pStyle w:val="TableParagraph"/>
              <w:rPr>
                <w:sz w:val="24"/>
              </w:rPr>
            </w:pPr>
            <w:r>
              <w:rPr>
                <w:sz w:val="24"/>
              </w:rPr>
              <w:t>27.11.26</w:t>
            </w:r>
          </w:p>
        </w:tc>
      </w:tr>
      <w:tr w:rsidR="00D56420" w:rsidTr="000831FE">
        <w:trPr>
          <w:gridAfter w:val="1"/>
          <w:wAfter w:w="62" w:type="dxa"/>
          <w:trHeight w:val="1890"/>
        </w:trPr>
        <w:tc>
          <w:tcPr>
            <w:tcW w:w="750" w:type="dxa"/>
            <w:gridSpan w:val="2"/>
          </w:tcPr>
          <w:p w:rsidR="00D56420" w:rsidRDefault="00D56420">
            <w:pPr>
              <w:pStyle w:val="TableParagraph"/>
              <w:rPr>
                <w:b/>
                <w:sz w:val="24"/>
              </w:rPr>
            </w:pPr>
          </w:p>
          <w:p w:rsidR="00D56420" w:rsidRDefault="00D56420">
            <w:pPr>
              <w:pStyle w:val="TableParagraph"/>
              <w:spacing w:before="258"/>
              <w:rPr>
                <w:b/>
                <w:sz w:val="24"/>
              </w:rPr>
            </w:pPr>
          </w:p>
          <w:p w:rsidR="00D56420" w:rsidRDefault="007340E5">
            <w:pPr>
              <w:pStyle w:val="TableParagraph"/>
              <w:spacing w:before="1"/>
              <w:jc w:val="center"/>
              <w:rPr>
                <w:sz w:val="24"/>
              </w:rPr>
            </w:pPr>
            <w:r>
              <w:rPr>
                <w:spacing w:val="-5"/>
                <w:sz w:val="24"/>
              </w:rPr>
              <w:t>13</w:t>
            </w:r>
          </w:p>
        </w:tc>
        <w:tc>
          <w:tcPr>
            <w:tcW w:w="2089" w:type="dxa"/>
            <w:gridSpan w:val="5"/>
          </w:tcPr>
          <w:p w:rsidR="00D56420" w:rsidRDefault="00D56420">
            <w:pPr>
              <w:pStyle w:val="TableParagraph"/>
              <w:spacing w:before="29"/>
              <w:rPr>
                <w:b/>
                <w:sz w:val="24"/>
              </w:rPr>
            </w:pPr>
          </w:p>
          <w:p w:rsidR="00D56420" w:rsidRDefault="007340E5">
            <w:pPr>
              <w:pStyle w:val="TableParagraph"/>
              <w:ind w:left="294"/>
              <w:rPr>
                <w:sz w:val="24"/>
              </w:rPr>
            </w:pPr>
            <w:r>
              <w:rPr>
                <w:color w:val="17110D"/>
                <w:sz w:val="24"/>
              </w:rPr>
              <w:t>Present</w:t>
            </w:r>
            <w:r>
              <w:rPr>
                <w:color w:val="17110D"/>
                <w:spacing w:val="-4"/>
                <w:sz w:val="24"/>
              </w:rPr>
              <w:t xml:space="preserve"> </w:t>
            </w:r>
            <w:r>
              <w:rPr>
                <w:color w:val="17110D"/>
                <w:spacing w:val="-2"/>
                <w:sz w:val="24"/>
              </w:rPr>
              <w:t>Simple</w:t>
            </w:r>
          </w:p>
          <w:p w:rsidR="00D56420" w:rsidRDefault="007340E5">
            <w:pPr>
              <w:pStyle w:val="TableParagraph"/>
              <w:spacing w:before="39" w:line="278" w:lineRule="auto"/>
              <w:ind w:left="219" w:right="153" w:firstLine="175"/>
              <w:rPr>
                <w:sz w:val="24"/>
              </w:rPr>
            </w:pPr>
            <w:r>
              <w:rPr>
                <w:color w:val="2C2822"/>
                <w:spacing w:val="-2"/>
                <w:sz w:val="24"/>
              </w:rPr>
              <w:t xml:space="preserve">«Настоящее </w:t>
            </w:r>
            <w:r>
              <w:rPr>
                <w:color w:val="2C2822"/>
                <w:sz w:val="24"/>
              </w:rPr>
              <w:t>простое</w:t>
            </w:r>
            <w:r>
              <w:rPr>
                <w:color w:val="2C2822"/>
                <w:spacing w:val="-15"/>
                <w:sz w:val="24"/>
              </w:rPr>
              <w:t xml:space="preserve"> </w:t>
            </w:r>
            <w:r>
              <w:rPr>
                <w:color w:val="2C2822"/>
                <w:sz w:val="24"/>
              </w:rPr>
              <w:t>время»</w:t>
            </w:r>
          </w:p>
        </w:tc>
        <w:tc>
          <w:tcPr>
            <w:tcW w:w="4144" w:type="dxa"/>
            <w:gridSpan w:val="3"/>
          </w:tcPr>
          <w:p w:rsidR="00D56420" w:rsidRDefault="007340E5">
            <w:pPr>
              <w:pStyle w:val="TableParagraph"/>
              <w:spacing w:before="21"/>
              <w:ind w:left="5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rsidR="00D56420" w:rsidRDefault="007340E5">
            <w:pPr>
              <w:pStyle w:val="TableParagraph"/>
              <w:spacing w:before="19" w:line="261" w:lineRule="auto"/>
              <w:ind w:left="82" w:right="30"/>
              <w:jc w:val="center"/>
              <w:rPr>
                <w:sz w:val="24"/>
              </w:rPr>
            </w:pPr>
            <w:r>
              <w:rPr>
                <w:sz w:val="24"/>
              </w:rPr>
              <w:t>учащихся</w:t>
            </w:r>
            <w:r>
              <w:rPr>
                <w:spacing w:val="-15"/>
                <w:sz w:val="24"/>
              </w:rPr>
              <w:t xml:space="preserve"> </w:t>
            </w:r>
            <w:r>
              <w:rPr>
                <w:sz w:val="24"/>
              </w:rPr>
              <w:t>грамматический</w:t>
            </w:r>
            <w:r>
              <w:rPr>
                <w:spacing w:val="-15"/>
                <w:sz w:val="24"/>
              </w:rPr>
              <w:t xml:space="preserve"> </w:t>
            </w:r>
            <w:r>
              <w:rPr>
                <w:sz w:val="24"/>
              </w:rPr>
              <w:t xml:space="preserve">материал: </w:t>
            </w:r>
            <w:r>
              <w:rPr>
                <w:color w:val="17110D"/>
                <w:sz w:val="24"/>
              </w:rPr>
              <w:t>Present Simple</w:t>
            </w:r>
          </w:p>
          <w:p w:rsidR="00D56420" w:rsidRDefault="007340E5">
            <w:pPr>
              <w:pStyle w:val="TableParagraph"/>
              <w:spacing w:line="261" w:lineRule="auto"/>
              <w:ind w:left="82" w:right="32"/>
              <w:jc w:val="center"/>
              <w:rPr>
                <w:sz w:val="24"/>
              </w:rPr>
            </w:pP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 чтения</w:t>
            </w:r>
          </w:p>
        </w:tc>
        <w:tc>
          <w:tcPr>
            <w:tcW w:w="3687" w:type="dxa"/>
            <w:gridSpan w:val="3"/>
          </w:tcPr>
          <w:p w:rsidR="00D56420" w:rsidRDefault="007340E5">
            <w:pPr>
              <w:pStyle w:val="TableParagraph"/>
              <w:spacing w:before="15" w:line="235" w:lineRule="auto"/>
              <w:ind w:left="1353" w:right="40" w:hanging="1160"/>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rsidR="00D56420" w:rsidRDefault="007340E5">
            <w:pPr>
              <w:pStyle w:val="TableParagraph"/>
              <w:spacing w:before="60"/>
              <w:ind w:left="563"/>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rsidR="00D56420" w:rsidRDefault="007340E5">
            <w:pPr>
              <w:pStyle w:val="TableParagraph"/>
              <w:spacing w:before="14" w:line="278" w:lineRule="auto"/>
              <w:ind w:left="1463" w:right="40"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802" w:type="dxa"/>
            <w:gridSpan w:val="3"/>
          </w:tcPr>
          <w:p w:rsidR="00D56420" w:rsidRDefault="007340E5">
            <w:pPr>
              <w:pStyle w:val="TableParagraph"/>
              <w:spacing w:before="15" w:line="235" w:lineRule="auto"/>
              <w:ind w:left="833" w:hanging="445"/>
              <w:rPr>
                <w:sz w:val="24"/>
              </w:rPr>
            </w:pPr>
            <w:r>
              <w:rPr>
                <w:spacing w:val="-2"/>
                <w:sz w:val="24"/>
              </w:rPr>
              <w:t>Формирование новых</w:t>
            </w:r>
          </w:p>
          <w:p w:rsidR="00D56420" w:rsidRDefault="007340E5">
            <w:pPr>
              <w:pStyle w:val="TableParagraph"/>
              <w:spacing w:before="10" w:line="261" w:lineRule="auto"/>
              <w:ind w:left="728" w:hanging="405"/>
              <w:rPr>
                <w:sz w:val="24"/>
              </w:rPr>
            </w:pPr>
            <w:r>
              <w:rPr>
                <w:spacing w:val="-2"/>
                <w:sz w:val="24"/>
              </w:rPr>
              <w:t>грамматических навыков</w:t>
            </w:r>
          </w:p>
        </w:tc>
        <w:tc>
          <w:tcPr>
            <w:tcW w:w="1524" w:type="dxa"/>
          </w:tcPr>
          <w:p w:rsidR="00D56420" w:rsidRDefault="000831FE">
            <w:pPr>
              <w:pStyle w:val="TableParagraph"/>
              <w:rPr>
                <w:sz w:val="24"/>
              </w:rPr>
            </w:pPr>
            <w:r>
              <w:rPr>
                <w:sz w:val="24"/>
              </w:rPr>
              <w:t>04.12.26</w:t>
            </w:r>
          </w:p>
        </w:tc>
      </w:tr>
      <w:tr w:rsidR="00D56420" w:rsidTr="000831FE">
        <w:trPr>
          <w:gridAfter w:val="1"/>
          <w:wAfter w:w="62" w:type="dxa"/>
          <w:trHeight w:val="1881"/>
        </w:trPr>
        <w:tc>
          <w:tcPr>
            <w:tcW w:w="790" w:type="dxa"/>
            <w:gridSpan w:val="4"/>
          </w:tcPr>
          <w:p w:rsidR="00D56420" w:rsidRDefault="00D56420">
            <w:pPr>
              <w:pStyle w:val="TableParagraph"/>
              <w:rPr>
                <w:b/>
                <w:sz w:val="24"/>
              </w:rPr>
            </w:pPr>
          </w:p>
          <w:p w:rsidR="00D56420" w:rsidRDefault="00D56420">
            <w:pPr>
              <w:pStyle w:val="TableParagraph"/>
              <w:spacing w:before="249"/>
              <w:rPr>
                <w:b/>
                <w:sz w:val="24"/>
              </w:rPr>
            </w:pPr>
          </w:p>
          <w:p w:rsidR="00D56420" w:rsidRDefault="007340E5">
            <w:pPr>
              <w:pStyle w:val="TableParagraph"/>
              <w:ind w:left="120"/>
              <w:jc w:val="center"/>
              <w:rPr>
                <w:sz w:val="24"/>
              </w:rPr>
            </w:pPr>
            <w:r>
              <w:rPr>
                <w:color w:val="2C2822"/>
                <w:spacing w:val="-5"/>
                <w:sz w:val="24"/>
              </w:rPr>
              <w:t>14</w:t>
            </w:r>
          </w:p>
        </w:tc>
        <w:tc>
          <w:tcPr>
            <w:tcW w:w="1876" w:type="dxa"/>
          </w:tcPr>
          <w:p w:rsidR="00D56420" w:rsidRDefault="007340E5">
            <w:pPr>
              <w:pStyle w:val="TableParagraph"/>
              <w:spacing w:before="211" w:line="256" w:lineRule="auto"/>
              <w:ind w:left="439" w:right="375" w:hanging="3"/>
              <w:jc w:val="center"/>
              <w:rPr>
                <w:sz w:val="24"/>
              </w:rPr>
            </w:pPr>
            <w:r>
              <w:rPr>
                <w:color w:val="17110D"/>
                <w:spacing w:val="-2"/>
                <w:sz w:val="24"/>
              </w:rPr>
              <w:t>Present Continious</w:t>
            </w:r>
          </w:p>
          <w:p w:rsidR="00D56420" w:rsidRDefault="007340E5">
            <w:pPr>
              <w:pStyle w:val="TableParagraph"/>
              <w:spacing w:line="252" w:lineRule="auto"/>
              <w:ind w:left="213" w:right="72"/>
              <w:jc w:val="center"/>
              <w:rPr>
                <w:sz w:val="24"/>
              </w:rPr>
            </w:pPr>
            <w:r>
              <w:rPr>
                <w:color w:val="17110D"/>
                <w:spacing w:val="-2"/>
                <w:sz w:val="24"/>
              </w:rPr>
              <w:t>«Настоящее длительное время»</w:t>
            </w:r>
          </w:p>
        </w:tc>
        <w:tc>
          <w:tcPr>
            <w:tcW w:w="4257" w:type="dxa"/>
            <w:gridSpan w:val="4"/>
          </w:tcPr>
          <w:p w:rsidR="00D56420" w:rsidRDefault="007340E5">
            <w:pPr>
              <w:pStyle w:val="TableParagraph"/>
              <w:spacing w:before="6"/>
              <w:ind w:left="5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rsidR="00D56420" w:rsidRDefault="007340E5">
            <w:pPr>
              <w:pStyle w:val="TableParagraph"/>
              <w:spacing w:before="24" w:line="256" w:lineRule="auto"/>
              <w:ind w:left="82" w:right="20"/>
              <w:jc w:val="center"/>
              <w:rPr>
                <w:sz w:val="24"/>
              </w:rPr>
            </w:pPr>
            <w:r>
              <w:rPr>
                <w:sz w:val="24"/>
              </w:rPr>
              <w:t>учащихся</w:t>
            </w:r>
            <w:r>
              <w:rPr>
                <w:spacing w:val="-15"/>
                <w:sz w:val="24"/>
              </w:rPr>
              <w:t xml:space="preserve"> </w:t>
            </w:r>
            <w:r>
              <w:rPr>
                <w:sz w:val="24"/>
              </w:rPr>
              <w:t>грамматический</w:t>
            </w:r>
            <w:r>
              <w:rPr>
                <w:spacing w:val="-15"/>
                <w:sz w:val="24"/>
              </w:rPr>
              <w:t xml:space="preserve"> </w:t>
            </w:r>
            <w:r>
              <w:rPr>
                <w:sz w:val="24"/>
              </w:rPr>
              <w:t xml:space="preserve">материал: </w:t>
            </w:r>
            <w:r>
              <w:rPr>
                <w:color w:val="17110D"/>
                <w:sz w:val="24"/>
              </w:rPr>
              <w:t>Present Continious</w:t>
            </w:r>
          </w:p>
          <w:p w:rsidR="00D56420" w:rsidRDefault="007340E5">
            <w:pPr>
              <w:pStyle w:val="TableParagraph"/>
              <w:spacing w:before="5" w:line="261" w:lineRule="auto"/>
              <w:ind w:left="82" w:right="22"/>
              <w:jc w:val="center"/>
              <w:rPr>
                <w:sz w:val="24"/>
              </w:rPr>
            </w:pP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 чтения</w:t>
            </w:r>
          </w:p>
        </w:tc>
        <w:tc>
          <w:tcPr>
            <w:tcW w:w="3402" w:type="dxa"/>
            <w:gridSpan w:val="2"/>
          </w:tcPr>
          <w:p w:rsidR="00D56420" w:rsidRDefault="007340E5">
            <w:pPr>
              <w:pStyle w:val="TableParagraph"/>
              <w:spacing w:before="6" w:line="261" w:lineRule="auto"/>
              <w:ind w:left="413" w:right="427" w:firstLine="62"/>
              <w:jc w:val="center"/>
              <w:rPr>
                <w:sz w:val="24"/>
              </w:rPr>
            </w:pPr>
            <w:r>
              <w:rPr>
                <w:sz w:val="24"/>
              </w:rPr>
              <w:t>Знакомятся с новым материалом по теме</w:t>
            </w:r>
            <w:r>
              <w:rPr>
                <w:spacing w:val="40"/>
                <w:sz w:val="24"/>
              </w:rPr>
              <w:t xml:space="preserve"> </w:t>
            </w:r>
            <w:r>
              <w:rPr>
                <w:sz w:val="24"/>
              </w:rPr>
              <w:t>и употребляют</w:t>
            </w:r>
            <w:r>
              <w:rPr>
                <w:spacing w:val="40"/>
                <w:sz w:val="24"/>
              </w:rPr>
              <w:t xml:space="preserve"> </w:t>
            </w:r>
            <w:r>
              <w:rPr>
                <w:sz w:val="24"/>
              </w:rPr>
              <w:t>его</w:t>
            </w:r>
            <w:r>
              <w:rPr>
                <w:spacing w:val="-10"/>
                <w:sz w:val="24"/>
              </w:rPr>
              <w:t xml:space="preserve"> </w:t>
            </w:r>
            <w:r>
              <w:rPr>
                <w:sz w:val="24"/>
              </w:rPr>
              <w:t>в</w:t>
            </w:r>
            <w:r>
              <w:rPr>
                <w:spacing w:val="-9"/>
                <w:sz w:val="24"/>
              </w:rPr>
              <w:t xml:space="preserve"> </w:t>
            </w:r>
            <w:r>
              <w:rPr>
                <w:sz w:val="24"/>
              </w:rPr>
              <w:t>речи,</w:t>
            </w:r>
          </w:p>
          <w:p w:rsidR="00D56420" w:rsidRDefault="007340E5">
            <w:pPr>
              <w:pStyle w:val="TableParagraph"/>
              <w:spacing w:line="273" w:lineRule="auto"/>
              <w:ind w:left="46"/>
              <w:jc w:val="center"/>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271" w:type="dxa"/>
            <w:gridSpan w:val="4"/>
          </w:tcPr>
          <w:p w:rsidR="00D56420" w:rsidRDefault="007340E5">
            <w:pPr>
              <w:pStyle w:val="TableParagraph"/>
              <w:spacing w:before="6"/>
              <w:ind w:left="832" w:hanging="445"/>
              <w:rPr>
                <w:sz w:val="24"/>
              </w:rPr>
            </w:pPr>
            <w:r>
              <w:rPr>
                <w:spacing w:val="-2"/>
                <w:sz w:val="24"/>
              </w:rPr>
              <w:t>Формирование новых</w:t>
            </w:r>
          </w:p>
          <w:p w:rsidR="00D56420" w:rsidRDefault="007340E5">
            <w:pPr>
              <w:pStyle w:val="TableParagraph"/>
              <w:spacing w:before="8" w:line="256" w:lineRule="auto"/>
              <w:ind w:left="722" w:hanging="400"/>
              <w:rPr>
                <w:sz w:val="24"/>
              </w:rPr>
            </w:pPr>
            <w:r>
              <w:rPr>
                <w:spacing w:val="-2"/>
                <w:sz w:val="24"/>
              </w:rPr>
              <w:t>грамматических навыков</w:t>
            </w:r>
          </w:p>
        </w:tc>
        <w:tc>
          <w:tcPr>
            <w:tcW w:w="2400" w:type="dxa"/>
            <w:gridSpan w:val="2"/>
          </w:tcPr>
          <w:p w:rsidR="00D56420" w:rsidRDefault="000831FE">
            <w:pPr>
              <w:pStyle w:val="TableParagraph"/>
              <w:rPr>
                <w:sz w:val="24"/>
              </w:rPr>
            </w:pPr>
            <w:r>
              <w:rPr>
                <w:sz w:val="24"/>
              </w:rPr>
              <w:t>11.12.26</w:t>
            </w:r>
          </w:p>
        </w:tc>
      </w:tr>
      <w:tr w:rsidR="00D56420" w:rsidTr="000831FE">
        <w:trPr>
          <w:gridAfter w:val="1"/>
          <w:wAfter w:w="62" w:type="dxa"/>
          <w:trHeight w:val="1510"/>
        </w:trPr>
        <w:tc>
          <w:tcPr>
            <w:tcW w:w="790" w:type="dxa"/>
            <w:gridSpan w:val="4"/>
          </w:tcPr>
          <w:p w:rsidR="00D56420" w:rsidRDefault="00D56420">
            <w:pPr>
              <w:pStyle w:val="TableParagraph"/>
              <w:spacing w:before="262"/>
              <w:rPr>
                <w:b/>
                <w:sz w:val="28"/>
              </w:rPr>
            </w:pPr>
          </w:p>
          <w:p w:rsidR="00D56420" w:rsidRDefault="007340E5">
            <w:pPr>
              <w:pStyle w:val="TableParagraph"/>
              <w:ind w:left="120" w:right="120"/>
              <w:jc w:val="center"/>
              <w:rPr>
                <w:sz w:val="28"/>
              </w:rPr>
            </w:pPr>
            <w:r>
              <w:rPr>
                <w:spacing w:val="-5"/>
                <w:sz w:val="28"/>
              </w:rPr>
              <w:t>15</w:t>
            </w:r>
          </w:p>
        </w:tc>
        <w:tc>
          <w:tcPr>
            <w:tcW w:w="1876" w:type="dxa"/>
          </w:tcPr>
          <w:p w:rsidR="00D56420" w:rsidRDefault="00D56420">
            <w:pPr>
              <w:pStyle w:val="TableParagraph"/>
              <w:spacing w:before="190"/>
              <w:rPr>
                <w:b/>
                <w:sz w:val="24"/>
              </w:rPr>
            </w:pPr>
          </w:p>
          <w:p w:rsidR="00D56420" w:rsidRDefault="007340E5">
            <w:pPr>
              <w:pStyle w:val="TableParagraph"/>
              <w:spacing w:line="261" w:lineRule="auto"/>
              <w:ind w:left="519" w:right="47" w:hanging="280"/>
              <w:rPr>
                <w:sz w:val="24"/>
              </w:rPr>
            </w:pPr>
            <w:r>
              <w:rPr>
                <w:color w:val="17110D"/>
                <w:spacing w:val="-2"/>
                <w:sz w:val="24"/>
              </w:rPr>
              <w:t>Вопроси</w:t>
            </w:r>
            <w:r>
              <w:rPr>
                <w:color w:val="2C2822"/>
                <w:spacing w:val="-2"/>
                <w:sz w:val="24"/>
              </w:rPr>
              <w:t>т</w:t>
            </w:r>
            <w:r>
              <w:rPr>
                <w:color w:val="17110D"/>
                <w:spacing w:val="-2"/>
                <w:sz w:val="24"/>
              </w:rPr>
              <w:t>е</w:t>
            </w:r>
            <w:r>
              <w:rPr>
                <w:color w:val="2C2822"/>
                <w:spacing w:val="-2"/>
                <w:sz w:val="24"/>
              </w:rPr>
              <w:t>л</w:t>
            </w:r>
            <w:r>
              <w:rPr>
                <w:color w:val="17110D"/>
                <w:spacing w:val="-2"/>
                <w:sz w:val="24"/>
              </w:rPr>
              <w:t xml:space="preserve">ьн </w:t>
            </w:r>
            <w:r>
              <w:rPr>
                <w:color w:val="17110D"/>
                <w:sz w:val="24"/>
              </w:rPr>
              <w:t>ые слова</w:t>
            </w:r>
          </w:p>
        </w:tc>
        <w:tc>
          <w:tcPr>
            <w:tcW w:w="4257" w:type="dxa"/>
            <w:gridSpan w:val="4"/>
          </w:tcPr>
          <w:p w:rsidR="00D56420" w:rsidRDefault="007340E5">
            <w:pPr>
              <w:pStyle w:val="TableParagraph"/>
              <w:spacing w:before="6"/>
              <w:ind w:left="6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rsidR="00D56420" w:rsidRDefault="007340E5">
            <w:pPr>
              <w:pStyle w:val="TableParagraph"/>
              <w:spacing w:before="19" w:line="261" w:lineRule="auto"/>
              <w:ind w:left="154" w:right="94" w:firstLine="1"/>
              <w:jc w:val="center"/>
              <w:rPr>
                <w:sz w:val="24"/>
              </w:rPr>
            </w:pPr>
            <w:r>
              <w:rPr>
                <w:sz w:val="24"/>
              </w:rPr>
              <w:t xml:space="preserve">учащихся грамматический материал: </w:t>
            </w:r>
            <w:r>
              <w:rPr>
                <w:color w:val="17110D"/>
                <w:sz w:val="24"/>
              </w:rPr>
              <w:t>What, who, when, where, how, why</w:t>
            </w:r>
          </w:p>
          <w:p w:rsidR="00D56420" w:rsidRDefault="007340E5">
            <w:pPr>
              <w:pStyle w:val="TableParagraph"/>
              <w:spacing w:line="300" w:lineRule="exact"/>
              <w:ind w:left="82" w:right="22"/>
              <w:jc w:val="center"/>
              <w:rPr>
                <w:sz w:val="24"/>
              </w:rPr>
            </w:pP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 чтения</w:t>
            </w:r>
          </w:p>
        </w:tc>
        <w:tc>
          <w:tcPr>
            <w:tcW w:w="3402" w:type="dxa"/>
            <w:gridSpan w:val="2"/>
          </w:tcPr>
          <w:p w:rsidR="00D56420" w:rsidRDefault="007340E5">
            <w:pPr>
              <w:pStyle w:val="TableParagraph"/>
              <w:spacing w:before="5" w:line="235" w:lineRule="auto"/>
              <w:ind w:left="568" w:right="520" w:firstLine="115"/>
              <w:rPr>
                <w:sz w:val="24"/>
              </w:rPr>
            </w:pPr>
            <w:r>
              <w:rPr>
                <w:sz w:val="24"/>
              </w:rPr>
              <w:t>Знакомятся с новым материалом</w:t>
            </w:r>
            <w:r>
              <w:rPr>
                <w:spacing w:val="-4"/>
                <w:sz w:val="24"/>
              </w:rPr>
              <w:t xml:space="preserve"> </w:t>
            </w:r>
            <w:r>
              <w:rPr>
                <w:sz w:val="24"/>
              </w:rPr>
              <w:t>по</w:t>
            </w:r>
            <w:r>
              <w:rPr>
                <w:spacing w:val="-1"/>
                <w:sz w:val="24"/>
              </w:rPr>
              <w:t xml:space="preserve"> </w:t>
            </w:r>
            <w:r>
              <w:rPr>
                <w:sz w:val="24"/>
              </w:rPr>
              <w:t>теме</w:t>
            </w:r>
            <w:r>
              <w:rPr>
                <w:spacing w:val="55"/>
                <w:sz w:val="24"/>
              </w:rPr>
              <w:t xml:space="preserve"> </w:t>
            </w:r>
            <w:r>
              <w:rPr>
                <w:spacing w:val="-10"/>
                <w:sz w:val="24"/>
              </w:rPr>
              <w:t>и</w:t>
            </w:r>
          </w:p>
          <w:p w:rsidR="00D56420" w:rsidRDefault="007340E5">
            <w:pPr>
              <w:pStyle w:val="TableParagraph"/>
              <w:spacing w:before="60"/>
              <w:ind w:left="413"/>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rsidR="00D56420" w:rsidRDefault="007340E5">
            <w:pPr>
              <w:pStyle w:val="TableParagraph"/>
              <w:spacing w:before="3" w:line="300" w:lineRule="exact"/>
              <w:ind w:left="1313"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271" w:type="dxa"/>
            <w:gridSpan w:val="4"/>
          </w:tcPr>
          <w:p w:rsidR="00D56420" w:rsidRDefault="007340E5">
            <w:pPr>
              <w:pStyle w:val="TableParagraph"/>
              <w:spacing w:before="5" w:line="235" w:lineRule="auto"/>
              <w:ind w:left="832" w:hanging="445"/>
              <w:rPr>
                <w:sz w:val="24"/>
              </w:rPr>
            </w:pPr>
            <w:r>
              <w:rPr>
                <w:spacing w:val="-2"/>
                <w:sz w:val="24"/>
              </w:rPr>
              <w:t>Формирование новых</w:t>
            </w:r>
          </w:p>
          <w:p w:rsidR="00D56420" w:rsidRDefault="007340E5">
            <w:pPr>
              <w:pStyle w:val="TableParagraph"/>
              <w:spacing w:before="10" w:line="261" w:lineRule="auto"/>
              <w:ind w:left="722" w:hanging="400"/>
              <w:rPr>
                <w:sz w:val="24"/>
              </w:rPr>
            </w:pPr>
            <w:r>
              <w:rPr>
                <w:spacing w:val="-2"/>
                <w:sz w:val="24"/>
              </w:rPr>
              <w:t>грамматических навыков</w:t>
            </w:r>
          </w:p>
        </w:tc>
        <w:tc>
          <w:tcPr>
            <w:tcW w:w="2400" w:type="dxa"/>
            <w:gridSpan w:val="2"/>
          </w:tcPr>
          <w:p w:rsidR="00D56420" w:rsidRDefault="000831FE">
            <w:pPr>
              <w:pStyle w:val="TableParagraph"/>
              <w:rPr>
                <w:sz w:val="24"/>
              </w:rPr>
            </w:pPr>
            <w:r>
              <w:rPr>
                <w:sz w:val="24"/>
              </w:rPr>
              <w:t>18.12.26</w:t>
            </w:r>
          </w:p>
        </w:tc>
      </w:tr>
      <w:tr w:rsidR="00D56420" w:rsidTr="000831FE">
        <w:trPr>
          <w:gridAfter w:val="1"/>
          <w:wAfter w:w="62" w:type="dxa"/>
          <w:trHeight w:val="1505"/>
        </w:trPr>
        <w:tc>
          <w:tcPr>
            <w:tcW w:w="770" w:type="dxa"/>
            <w:gridSpan w:val="3"/>
          </w:tcPr>
          <w:p w:rsidR="00D56420" w:rsidRDefault="00D56420">
            <w:pPr>
              <w:pStyle w:val="TableParagraph"/>
              <w:spacing w:before="261"/>
              <w:rPr>
                <w:b/>
                <w:sz w:val="28"/>
              </w:rPr>
            </w:pPr>
          </w:p>
          <w:p w:rsidR="00D56420" w:rsidRDefault="007340E5">
            <w:pPr>
              <w:pStyle w:val="TableParagraph"/>
              <w:ind w:right="60"/>
              <w:jc w:val="center"/>
              <w:rPr>
                <w:sz w:val="28"/>
              </w:rPr>
            </w:pPr>
            <w:r>
              <w:rPr>
                <w:spacing w:val="-5"/>
                <w:sz w:val="28"/>
              </w:rPr>
              <w:t>16</w:t>
            </w:r>
          </w:p>
        </w:tc>
        <w:tc>
          <w:tcPr>
            <w:tcW w:w="2069" w:type="dxa"/>
            <w:gridSpan w:val="4"/>
          </w:tcPr>
          <w:p w:rsidR="00D56420" w:rsidRDefault="007340E5">
            <w:pPr>
              <w:pStyle w:val="TableParagraph"/>
              <w:tabs>
                <w:tab w:val="left" w:pos="879"/>
                <w:tab w:val="left" w:pos="1714"/>
              </w:tabs>
              <w:spacing w:before="21" w:line="259" w:lineRule="auto"/>
              <w:ind w:left="-1" w:right="110"/>
              <w:rPr>
                <w:sz w:val="24"/>
              </w:rPr>
            </w:pPr>
            <w:r>
              <w:rPr>
                <w:color w:val="17110D"/>
                <w:spacing w:val="-2"/>
                <w:sz w:val="24"/>
              </w:rPr>
              <w:t xml:space="preserve">Количественные местоимения. </w:t>
            </w:r>
            <w:r>
              <w:rPr>
                <w:color w:val="17110D"/>
                <w:sz w:val="24"/>
              </w:rPr>
              <w:t>(How</w:t>
            </w:r>
            <w:r>
              <w:rPr>
                <w:color w:val="17110D"/>
                <w:spacing w:val="32"/>
                <w:sz w:val="24"/>
              </w:rPr>
              <w:t xml:space="preserve"> </w:t>
            </w:r>
            <w:r>
              <w:rPr>
                <w:color w:val="17110D"/>
                <w:sz w:val="24"/>
              </w:rPr>
              <w:t>mаn</w:t>
            </w:r>
            <w:r>
              <w:rPr>
                <w:color w:val="2C2822"/>
                <w:sz w:val="24"/>
              </w:rPr>
              <w:t>у</w:t>
            </w:r>
            <w:r>
              <w:rPr>
                <w:color w:val="2C2822"/>
                <w:spacing w:val="31"/>
                <w:sz w:val="24"/>
              </w:rPr>
              <w:t xml:space="preserve"> </w:t>
            </w:r>
            <w:r>
              <w:rPr>
                <w:color w:val="2C2822"/>
                <w:sz w:val="24"/>
              </w:rPr>
              <w:t>/</w:t>
            </w:r>
            <w:r>
              <w:rPr>
                <w:color w:val="17110D"/>
                <w:sz w:val="24"/>
              </w:rPr>
              <w:t xml:space="preserve">How </w:t>
            </w:r>
            <w:r>
              <w:rPr>
                <w:color w:val="17110D"/>
                <w:spacing w:val="-4"/>
                <w:sz w:val="24"/>
              </w:rPr>
              <w:t>much,</w:t>
            </w:r>
            <w:r>
              <w:rPr>
                <w:color w:val="17110D"/>
                <w:sz w:val="24"/>
              </w:rPr>
              <w:tab/>
            </w:r>
            <w:r>
              <w:rPr>
                <w:color w:val="17110D"/>
                <w:spacing w:val="-4"/>
                <w:sz w:val="24"/>
              </w:rPr>
              <w:t>Some</w:t>
            </w:r>
            <w:r>
              <w:rPr>
                <w:color w:val="17110D"/>
                <w:sz w:val="24"/>
              </w:rPr>
              <w:tab/>
              <w:t>–</w:t>
            </w:r>
          </w:p>
          <w:p w:rsidR="00D56420" w:rsidRDefault="007340E5">
            <w:pPr>
              <w:pStyle w:val="TableParagraph"/>
              <w:spacing w:line="272" w:lineRule="exact"/>
              <w:ind w:left="-1"/>
              <w:rPr>
                <w:sz w:val="24"/>
              </w:rPr>
            </w:pPr>
            <w:r>
              <w:rPr>
                <w:color w:val="17110D"/>
                <w:spacing w:val="-4"/>
                <w:sz w:val="24"/>
              </w:rPr>
              <w:t>Аn</w:t>
            </w:r>
            <w:r>
              <w:rPr>
                <w:color w:val="2C2822"/>
                <w:spacing w:val="-4"/>
                <w:sz w:val="24"/>
              </w:rPr>
              <w:t>у)</w:t>
            </w:r>
          </w:p>
        </w:tc>
        <w:tc>
          <w:tcPr>
            <w:tcW w:w="3999" w:type="dxa"/>
          </w:tcPr>
          <w:p w:rsidR="00D56420" w:rsidRDefault="007340E5">
            <w:pPr>
              <w:pStyle w:val="TableParagraph"/>
              <w:spacing w:before="11"/>
              <w:ind w:right="10"/>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rsidR="00D56420" w:rsidRDefault="007340E5">
            <w:pPr>
              <w:pStyle w:val="TableParagraph"/>
              <w:spacing w:before="24" w:line="264" w:lineRule="auto"/>
              <w:ind w:left="44" w:right="59" w:firstLine="1"/>
              <w:jc w:val="center"/>
              <w:rPr>
                <w:sz w:val="24"/>
              </w:rPr>
            </w:pPr>
            <w:r>
              <w:rPr>
                <w:sz w:val="24"/>
              </w:rPr>
              <w:t xml:space="preserve">учащихся грамматический материал: </w:t>
            </w:r>
            <w:r>
              <w:rPr>
                <w:color w:val="17110D"/>
                <w:sz w:val="24"/>
              </w:rPr>
              <w:t>How mаn</w:t>
            </w:r>
            <w:r>
              <w:rPr>
                <w:color w:val="2C2822"/>
                <w:sz w:val="24"/>
              </w:rPr>
              <w:t xml:space="preserve">у </w:t>
            </w:r>
            <w:r>
              <w:rPr>
                <w:color w:val="17110D"/>
                <w:sz w:val="24"/>
              </w:rPr>
              <w:t>- How much, Some - Аn</w:t>
            </w:r>
            <w:r>
              <w:rPr>
                <w:color w:val="2C2822"/>
                <w:sz w:val="24"/>
              </w:rPr>
              <w:t xml:space="preserve">у </w:t>
            </w: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w:t>
            </w:r>
          </w:p>
          <w:p w:rsidR="00D56420" w:rsidRDefault="007340E5">
            <w:pPr>
              <w:pStyle w:val="TableParagraph"/>
              <w:spacing w:line="264" w:lineRule="exact"/>
              <w:ind w:left="2" w:right="10"/>
              <w:jc w:val="center"/>
              <w:rPr>
                <w:sz w:val="24"/>
              </w:rPr>
            </w:pPr>
            <w:r>
              <w:rPr>
                <w:sz w:val="24"/>
              </w:rPr>
              <w:t>навыки</w:t>
            </w:r>
            <w:r>
              <w:rPr>
                <w:spacing w:val="-4"/>
                <w:sz w:val="24"/>
              </w:rPr>
              <w:t xml:space="preserve"> </w:t>
            </w:r>
            <w:r>
              <w:rPr>
                <w:sz w:val="24"/>
              </w:rPr>
              <w:t>письма.,</w:t>
            </w:r>
            <w:r>
              <w:rPr>
                <w:spacing w:val="-3"/>
                <w:sz w:val="24"/>
              </w:rPr>
              <w:t xml:space="preserve"> </w:t>
            </w:r>
            <w:r>
              <w:rPr>
                <w:spacing w:val="-2"/>
                <w:sz w:val="24"/>
              </w:rPr>
              <w:t>чтения</w:t>
            </w:r>
          </w:p>
        </w:tc>
        <w:tc>
          <w:tcPr>
            <w:tcW w:w="3547" w:type="dxa"/>
            <w:gridSpan w:val="4"/>
          </w:tcPr>
          <w:p w:rsidR="00D56420" w:rsidRDefault="007340E5">
            <w:pPr>
              <w:pStyle w:val="TableParagraph"/>
              <w:spacing w:before="10" w:line="235" w:lineRule="auto"/>
              <w:ind w:left="1248" w:hanging="1161"/>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2"/>
                <w:sz w:val="24"/>
              </w:rPr>
              <w:t xml:space="preserve"> </w:t>
            </w:r>
            <w:r>
              <w:rPr>
                <w:sz w:val="24"/>
              </w:rPr>
              <w:t>материалом по теме</w:t>
            </w:r>
            <w:r>
              <w:rPr>
                <w:spacing w:val="40"/>
                <w:sz w:val="24"/>
              </w:rPr>
              <w:t xml:space="preserve"> </w:t>
            </w:r>
            <w:r>
              <w:rPr>
                <w:sz w:val="24"/>
              </w:rPr>
              <w:t>и</w:t>
            </w:r>
          </w:p>
          <w:p w:rsidR="00D56420" w:rsidRDefault="007340E5">
            <w:pPr>
              <w:pStyle w:val="TableParagraph"/>
              <w:spacing w:before="60"/>
              <w:ind w:left="458"/>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rsidR="00D56420" w:rsidRDefault="007340E5">
            <w:pPr>
              <w:pStyle w:val="TableParagraph"/>
              <w:spacing w:line="300" w:lineRule="exact"/>
              <w:ind w:left="1358"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121" w:type="dxa"/>
            <w:gridSpan w:val="2"/>
          </w:tcPr>
          <w:p w:rsidR="00D56420" w:rsidRDefault="007340E5">
            <w:pPr>
              <w:pStyle w:val="TableParagraph"/>
              <w:spacing w:before="6" w:line="254" w:lineRule="auto"/>
              <w:ind w:right="15"/>
              <w:jc w:val="center"/>
              <w:rPr>
                <w:sz w:val="24"/>
              </w:rPr>
            </w:pPr>
            <w:r>
              <w:rPr>
                <w:sz w:val="24"/>
              </w:rPr>
              <w:t>Формирование</w:t>
            </w:r>
            <w:r>
              <w:rPr>
                <w:spacing w:val="-15"/>
                <w:sz w:val="24"/>
              </w:rPr>
              <w:t xml:space="preserve"> </w:t>
            </w:r>
            <w:r>
              <w:rPr>
                <w:sz w:val="24"/>
              </w:rPr>
              <w:t xml:space="preserve">новых </w:t>
            </w:r>
            <w:r>
              <w:rPr>
                <w:spacing w:val="-2"/>
                <w:sz w:val="24"/>
              </w:rPr>
              <w:t>грамматических навыков</w:t>
            </w:r>
          </w:p>
        </w:tc>
        <w:tc>
          <w:tcPr>
            <w:tcW w:w="2490" w:type="dxa"/>
            <w:gridSpan w:val="3"/>
          </w:tcPr>
          <w:p w:rsidR="00D56420" w:rsidRDefault="000831FE">
            <w:pPr>
              <w:pStyle w:val="TableParagraph"/>
              <w:rPr>
                <w:sz w:val="24"/>
              </w:rPr>
            </w:pPr>
            <w:r>
              <w:rPr>
                <w:sz w:val="24"/>
              </w:rPr>
              <w:t>25.12.26</w:t>
            </w:r>
          </w:p>
        </w:tc>
      </w:tr>
    </w:tbl>
    <w:p w:rsidR="00D56420" w:rsidRDefault="00D56420">
      <w:pPr>
        <w:pStyle w:val="TableParagraph"/>
        <w:rPr>
          <w:sz w:val="24"/>
        </w:rPr>
        <w:sectPr w:rsidR="00D56420">
          <w:footerReference w:type="default" r:id="rId9"/>
          <w:pgSz w:w="16840" w:h="11910" w:orient="landscape"/>
          <w:pgMar w:top="1340" w:right="2267" w:bottom="1320" w:left="425" w:header="0" w:footer="1139" w:gutter="0"/>
          <w:cols w:space="720"/>
        </w:sectPr>
      </w:pPr>
    </w:p>
    <w:p w:rsidR="00D56420" w:rsidRDefault="007340E5">
      <w:pPr>
        <w:pStyle w:val="1"/>
        <w:spacing w:before="94"/>
        <w:ind w:left="5256"/>
        <w:jc w:val="left"/>
      </w:pPr>
      <w:bookmarkStart w:id="10" w:name="Дополнительная_литература_для_учителя"/>
      <w:bookmarkEnd w:id="10"/>
      <w:r>
        <w:lastRenderedPageBreak/>
        <w:t>Дополнительная</w:t>
      </w:r>
      <w:r>
        <w:rPr>
          <w:spacing w:val="-7"/>
        </w:rPr>
        <w:t xml:space="preserve"> </w:t>
      </w:r>
      <w:r>
        <w:t>литература</w:t>
      </w:r>
      <w:r>
        <w:rPr>
          <w:spacing w:val="-5"/>
        </w:rPr>
        <w:t xml:space="preserve"> </w:t>
      </w:r>
      <w:r>
        <w:t>для</w:t>
      </w:r>
      <w:r>
        <w:rPr>
          <w:spacing w:val="-6"/>
        </w:rPr>
        <w:t xml:space="preserve"> </w:t>
      </w:r>
      <w:r>
        <w:rPr>
          <w:spacing w:val="-2"/>
        </w:rPr>
        <w:t>учителя</w:t>
      </w:r>
    </w:p>
    <w:p w:rsidR="00D56420" w:rsidRDefault="00D56420">
      <w:pPr>
        <w:pStyle w:val="a3"/>
        <w:spacing w:before="86"/>
        <w:rPr>
          <w:b/>
        </w:rPr>
      </w:pPr>
    </w:p>
    <w:p w:rsidR="00D56420" w:rsidRDefault="007340E5">
      <w:pPr>
        <w:pStyle w:val="a4"/>
        <w:numPr>
          <w:ilvl w:val="0"/>
          <w:numId w:val="6"/>
        </w:numPr>
        <w:tabs>
          <w:tab w:val="left" w:pos="1230"/>
        </w:tabs>
        <w:spacing w:before="0"/>
        <w:rPr>
          <w:sz w:val="28"/>
        </w:rPr>
      </w:pPr>
      <w:r>
        <w:rPr>
          <w:sz w:val="28"/>
        </w:rPr>
        <w:t>Голицынский</w:t>
      </w:r>
      <w:r>
        <w:rPr>
          <w:spacing w:val="-4"/>
          <w:sz w:val="28"/>
        </w:rPr>
        <w:t xml:space="preserve"> </w:t>
      </w:r>
      <w:r>
        <w:rPr>
          <w:sz w:val="28"/>
        </w:rPr>
        <w:t>Ю.Б.,</w:t>
      </w:r>
      <w:r>
        <w:rPr>
          <w:spacing w:val="-2"/>
          <w:sz w:val="28"/>
        </w:rPr>
        <w:t xml:space="preserve"> </w:t>
      </w:r>
      <w:r>
        <w:rPr>
          <w:sz w:val="28"/>
        </w:rPr>
        <w:t>Голицынская</w:t>
      </w:r>
      <w:r>
        <w:rPr>
          <w:spacing w:val="-1"/>
          <w:sz w:val="28"/>
        </w:rPr>
        <w:t xml:space="preserve"> </w:t>
      </w:r>
      <w:r>
        <w:rPr>
          <w:sz w:val="28"/>
        </w:rPr>
        <w:t>Н.А.</w:t>
      </w:r>
      <w:r>
        <w:rPr>
          <w:spacing w:val="-2"/>
          <w:sz w:val="28"/>
        </w:rPr>
        <w:t xml:space="preserve"> </w:t>
      </w:r>
      <w:r>
        <w:rPr>
          <w:sz w:val="28"/>
        </w:rPr>
        <w:t>Грамматика.</w:t>
      </w:r>
      <w:r>
        <w:rPr>
          <w:spacing w:val="2"/>
          <w:sz w:val="28"/>
        </w:rPr>
        <w:t xml:space="preserve"> </w:t>
      </w:r>
      <w:r>
        <w:rPr>
          <w:sz w:val="28"/>
        </w:rPr>
        <w:t>Сборник</w:t>
      </w:r>
      <w:r>
        <w:rPr>
          <w:spacing w:val="-2"/>
          <w:sz w:val="28"/>
        </w:rPr>
        <w:t xml:space="preserve"> </w:t>
      </w:r>
      <w:r>
        <w:rPr>
          <w:sz w:val="28"/>
        </w:rPr>
        <w:t>упражнений.</w:t>
      </w:r>
      <w:r>
        <w:rPr>
          <w:spacing w:val="-2"/>
          <w:sz w:val="28"/>
        </w:rPr>
        <w:t xml:space="preserve"> </w:t>
      </w:r>
      <w:r>
        <w:rPr>
          <w:sz w:val="28"/>
        </w:rPr>
        <w:t>Каро,</w:t>
      </w:r>
      <w:r>
        <w:rPr>
          <w:spacing w:val="-2"/>
          <w:sz w:val="28"/>
        </w:rPr>
        <w:t xml:space="preserve"> 2025.</w:t>
      </w:r>
    </w:p>
    <w:p w:rsidR="00D56420" w:rsidRDefault="007340E5">
      <w:pPr>
        <w:pStyle w:val="a4"/>
        <w:numPr>
          <w:ilvl w:val="0"/>
          <w:numId w:val="6"/>
        </w:numPr>
        <w:tabs>
          <w:tab w:val="left" w:pos="1230"/>
        </w:tabs>
        <w:spacing w:before="53"/>
        <w:rPr>
          <w:sz w:val="28"/>
        </w:rPr>
      </w:pPr>
      <w:r>
        <w:rPr>
          <w:sz w:val="28"/>
        </w:rPr>
        <w:t>Качалова</w:t>
      </w:r>
      <w:r>
        <w:rPr>
          <w:spacing w:val="-6"/>
          <w:sz w:val="28"/>
        </w:rPr>
        <w:t xml:space="preserve"> </w:t>
      </w:r>
      <w:r>
        <w:rPr>
          <w:sz w:val="28"/>
        </w:rPr>
        <w:t>К.Н.,</w:t>
      </w:r>
      <w:r>
        <w:rPr>
          <w:spacing w:val="-1"/>
          <w:sz w:val="28"/>
        </w:rPr>
        <w:t xml:space="preserve"> </w:t>
      </w:r>
      <w:r>
        <w:rPr>
          <w:sz w:val="28"/>
        </w:rPr>
        <w:t>Израилевич</w:t>
      </w:r>
      <w:r>
        <w:rPr>
          <w:spacing w:val="-3"/>
          <w:sz w:val="28"/>
        </w:rPr>
        <w:t xml:space="preserve"> </w:t>
      </w:r>
      <w:r>
        <w:rPr>
          <w:sz w:val="28"/>
        </w:rPr>
        <w:t>Е.Е.</w:t>
      </w:r>
      <w:r>
        <w:rPr>
          <w:spacing w:val="-1"/>
          <w:sz w:val="28"/>
        </w:rPr>
        <w:t xml:space="preserve"> </w:t>
      </w:r>
      <w:r>
        <w:rPr>
          <w:sz w:val="28"/>
        </w:rPr>
        <w:t>Практическая</w:t>
      </w:r>
      <w:r>
        <w:rPr>
          <w:spacing w:val="-3"/>
          <w:sz w:val="28"/>
        </w:rPr>
        <w:t xml:space="preserve"> </w:t>
      </w:r>
      <w:r>
        <w:rPr>
          <w:sz w:val="28"/>
        </w:rPr>
        <w:t>грамматика</w:t>
      </w:r>
      <w:r>
        <w:rPr>
          <w:spacing w:val="-3"/>
          <w:sz w:val="28"/>
        </w:rPr>
        <w:t xml:space="preserve"> </w:t>
      </w:r>
      <w:r>
        <w:rPr>
          <w:sz w:val="28"/>
        </w:rPr>
        <w:t>английского</w:t>
      </w:r>
      <w:r>
        <w:rPr>
          <w:spacing w:val="-4"/>
          <w:sz w:val="28"/>
        </w:rPr>
        <w:t xml:space="preserve"> </w:t>
      </w:r>
      <w:r>
        <w:rPr>
          <w:sz w:val="28"/>
        </w:rPr>
        <w:t>языка</w:t>
      </w:r>
      <w:r>
        <w:rPr>
          <w:spacing w:val="-4"/>
          <w:sz w:val="28"/>
        </w:rPr>
        <w:t xml:space="preserve"> </w:t>
      </w:r>
      <w:r>
        <w:rPr>
          <w:sz w:val="28"/>
        </w:rPr>
        <w:t>с</w:t>
      </w:r>
      <w:r>
        <w:rPr>
          <w:spacing w:val="-3"/>
          <w:sz w:val="28"/>
        </w:rPr>
        <w:t xml:space="preserve"> </w:t>
      </w:r>
      <w:r>
        <w:rPr>
          <w:sz w:val="28"/>
        </w:rPr>
        <w:t>упражнениями.</w:t>
      </w:r>
      <w:r>
        <w:rPr>
          <w:spacing w:val="3"/>
          <w:sz w:val="28"/>
        </w:rPr>
        <w:t xml:space="preserve"> </w:t>
      </w:r>
      <w:r>
        <w:rPr>
          <w:sz w:val="28"/>
        </w:rPr>
        <w:t>Каро,</w:t>
      </w:r>
      <w:r>
        <w:rPr>
          <w:spacing w:val="-3"/>
          <w:sz w:val="28"/>
        </w:rPr>
        <w:t xml:space="preserve"> </w:t>
      </w:r>
      <w:r>
        <w:rPr>
          <w:spacing w:val="-2"/>
          <w:sz w:val="28"/>
        </w:rPr>
        <w:t>2024.</w:t>
      </w:r>
    </w:p>
    <w:p w:rsidR="00D56420" w:rsidRDefault="007340E5">
      <w:pPr>
        <w:pStyle w:val="a4"/>
        <w:numPr>
          <w:ilvl w:val="0"/>
          <w:numId w:val="6"/>
        </w:numPr>
        <w:tabs>
          <w:tab w:val="left" w:pos="1230"/>
        </w:tabs>
        <w:spacing w:before="49"/>
        <w:rPr>
          <w:sz w:val="28"/>
        </w:rPr>
      </w:pPr>
      <w:r>
        <w:rPr>
          <w:sz w:val="28"/>
        </w:rPr>
        <w:t>Макарова</w:t>
      </w:r>
      <w:r>
        <w:rPr>
          <w:spacing w:val="-3"/>
          <w:sz w:val="28"/>
        </w:rPr>
        <w:t xml:space="preserve"> </w:t>
      </w:r>
      <w:r>
        <w:rPr>
          <w:sz w:val="28"/>
        </w:rPr>
        <w:t>Т.С.</w:t>
      </w:r>
      <w:r>
        <w:rPr>
          <w:spacing w:val="-3"/>
          <w:sz w:val="28"/>
        </w:rPr>
        <w:t xml:space="preserve"> </w:t>
      </w:r>
      <w:r>
        <w:rPr>
          <w:sz w:val="28"/>
        </w:rPr>
        <w:t>Тренажер.</w:t>
      </w:r>
      <w:r>
        <w:rPr>
          <w:spacing w:val="-3"/>
          <w:sz w:val="28"/>
        </w:rPr>
        <w:t xml:space="preserve"> </w:t>
      </w:r>
      <w:r>
        <w:rPr>
          <w:sz w:val="28"/>
        </w:rPr>
        <w:t>Грамматика</w:t>
      </w:r>
      <w:r>
        <w:rPr>
          <w:spacing w:val="-3"/>
          <w:sz w:val="28"/>
        </w:rPr>
        <w:t xml:space="preserve"> </w:t>
      </w:r>
      <w:r>
        <w:rPr>
          <w:sz w:val="28"/>
        </w:rPr>
        <w:t>английского</w:t>
      </w:r>
      <w:r>
        <w:rPr>
          <w:spacing w:val="-3"/>
          <w:sz w:val="28"/>
        </w:rPr>
        <w:t xml:space="preserve"> </w:t>
      </w:r>
      <w:r>
        <w:rPr>
          <w:sz w:val="28"/>
        </w:rPr>
        <w:t>языка.</w:t>
      </w:r>
      <w:r>
        <w:rPr>
          <w:spacing w:val="2"/>
          <w:sz w:val="28"/>
        </w:rPr>
        <w:t xml:space="preserve"> </w:t>
      </w:r>
      <w:r>
        <w:rPr>
          <w:sz w:val="28"/>
        </w:rPr>
        <w:t>5</w:t>
      </w:r>
      <w:r>
        <w:rPr>
          <w:spacing w:val="-3"/>
          <w:sz w:val="28"/>
        </w:rPr>
        <w:t xml:space="preserve"> </w:t>
      </w:r>
      <w:r>
        <w:rPr>
          <w:sz w:val="28"/>
        </w:rPr>
        <w:t>класс.</w:t>
      </w:r>
      <w:r>
        <w:rPr>
          <w:spacing w:val="-2"/>
          <w:sz w:val="28"/>
        </w:rPr>
        <w:t xml:space="preserve"> </w:t>
      </w:r>
      <w:r>
        <w:rPr>
          <w:spacing w:val="-5"/>
          <w:sz w:val="28"/>
        </w:rPr>
        <w:t>ООО</w:t>
      </w:r>
    </w:p>
    <w:p w:rsidR="00D56420" w:rsidRDefault="007340E5">
      <w:pPr>
        <w:pStyle w:val="a3"/>
        <w:spacing w:before="48"/>
        <w:ind w:left="1245"/>
        <w:rPr>
          <w:spacing w:val="-2"/>
        </w:rPr>
      </w:pPr>
      <w:r>
        <w:t>«Вако»,</w:t>
      </w:r>
      <w:r>
        <w:rPr>
          <w:spacing w:val="-2"/>
        </w:rPr>
        <w:t xml:space="preserve"> 2025.</w:t>
      </w:r>
    </w:p>
    <w:p w:rsidR="00D56420" w:rsidRDefault="007340E5">
      <w:pPr>
        <w:pStyle w:val="a3"/>
        <w:spacing w:before="48"/>
        <w:ind w:left="1245"/>
        <w:jc w:val="center"/>
        <w:rPr>
          <w:b/>
          <w:bCs/>
          <w:spacing w:val="-2"/>
        </w:rPr>
      </w:pPr>
      <w:r>
        <w:rPr>
          <w:b/>
          <w:bCs/>
          <w:spacing w:val="-2"/>
        </w:rPr>
        <w:t>Электронные образовательные ресурсы</w:t>
      </w:r>
    </w:p>
    <w:p w:rsidR="00D56420" w:rsidRDefault="00D56420">
      <w:pPr>
        <w:pStyle w:val="a3"/>
        <w:spacing w:before="48"/>
        <w:ind w:left="1245"/>
        <w:jc w:val="center"/>
        <w:rPr>
          <w:b/>
          <w:bCs/>
          <w:spacing w:val="-2"/>
        </w:rPr>
      </w:pPr>
    </w:p>
    <w:p w:rsidR="00D56420" w:rsidRDefault="007340E5">
      <w:pPr>
        <w:pStyle w:val="a3"/>
        <w:spacing w:before="48"/>
        <w:ind w:left="1245"/>
        <w:jc w:val="center"/>
        <w:rPr>
          <w:spacing w:val="-2"/>
        </w:rPr>
      </w:pPr>
      <w:r>
        <w:rPr>
          <w:spacing w:val="-2"/>
        </w:rPr>
        <w:t>Библиотека ЦОК «Моя школа»</w:t>
      </w:r>
    </w:p>
    <w:p w:rsidR="00D56420" w:rsidRDefault="00D56420">
      <w:pPr>
        <w:pStyle w:val="a3"/>
        <w:spacing w:before="48"/>
        <w:ind w:left="1245"/>
        <w:rPr>
          <w:spacing w:val="-2"/>
        </w:rPr>
      </w:pPr>
    </w:p>
    <w:sectPr w:rsidR="00D56420">
      <w:footerReference w:type="default" r:id="rId10"/>
      <w:pgSz w:w="16840" w:h="11910" w:orient="landscape"/>
      <w:pgMar w:top="1340" w:right="2267" w:bottom="280" w:left="425"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A0D" w:rsidRDefault="00837A0D">
      <w:r>
        <w:separator/>
      </w:r>
    </w:p>
  </w:endnote>
  <w:endnote w:type="continuationSeparator" w:id="0">
    <w:p w:rsidR="00837A0D" w:rsidRDefault="00837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420" w:rsidRDefault="007340E5">
    <w:pPr>
      <w:pStyle w:val="a3"/>
      <w:spacing w:line="14" w:lineRule="auto"/>
      <w:rPr>
        <w:sz w:val="20"/>
      </w:rPr>
    </w:pPr>
    <w:r>
      <w:rPr>
        <w:noProof/>
        <w:sz w:val="20"/>
        <w:lang w:eastAsia="ru-RU"/>
      </w:rPr>
      <mc:AlternateContent>
        <mc:Choice Requires="wps">
          <w:drawing>
            <wp:anchor distT="0" distB="0" distL="0" distR="0" simplePos="0" relativeHeight="251657216" behindDoc="1" locked="0" layoutInCell="1" allowOverlap="1">
              <wp:simplePos x="0" y="0"/>
              <wp:positionH relativeFrom="page">
                <wp:posOffset>3976370</wp:posOffset>
              </wp:positionH>
              <wp:positionV relativeFrom="page">
                <wp:posOffset>10017125</wp:posOffset>
              </wp:positionV>
              <wp:extent cx="165100" cy="194310"/>
              <wp:effectExtent l="0" t="0" r="0" b="0"/>
              <wp:wrapNone/>
              <wp:docPr id="1" name="Textbox 1"/>
              <wp:cNvGraphicFramePr/>
              <a:graphic xmlns:a="http://schemas.openxmlformats.org/drawingml/2006/main">
                <a:graphicData uri="http://schemas.microsoft.com/office/word/2010/wordprocessingShape">
                  <wps:wsp>
                    <wps:cNvSpPr txBox="1"/>
                    <wps:spPr>
                      <a:xfrm>
                        <a:off x="0" y="0"/>
                        <a:ext cx="165100" cy="194310"/>
                      </a:xfrm>
                      <a:prstGeom prst="rect">
                        <a:avLst/>
                      </a:prstGeom>
                    </wps:spPr>
                    <wps:txbx>
                      <w:txbxContent>
                        <w:p w:rsidR="00D56420" w:rsidRDefault="007340E5">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921EBE">
                            <w:rPr>
                              <w:noProof/>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13.1pt;margin-top:788.75pt;width:13pt;height:15.3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" filled="f" stroked="f">
              <v:textbox inset="0,0,0,0">
                <w:txbxContent>
                  <w:p w:rsidR="00D56420" w:rsidRDefault="007340E5">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921EBE">
                      <w:rPr>
                        <w:noProof/>
                        <w:spacing w:val="-10"/>
                        <w:sz w:val="24"/>
                      </w:rPr>
                      <w:t>1</w:t>
                    </w:r>
                    <w:r>
                      <w:rPr>
                        <w:spacing w:val="-10"/>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420" w:rsidRDefault="007340E5">
    <w:pPr>
      <w:pStyle w:val="a3"/>
      <w:spacing w:line="14" w:lineRule="auto"/>
      <w:rPr>
        <w:sz w:val="20"/>
      </w:rPr>
    </w:pPr>
    <w:r>
      <w:rPr>
        <w:noProof/>
        <w:sz w:val="20"/>
        <w:lang w:eastAsia="ru-RU"/>
      </w:rPr>
      <mc:AlternateContent>
        <mc:Choice Requires="wps">
          <w:drawing>
            <wp:anchor distT="0" distB="0" distL="0" distR="0" simplePos="0" relativeHeight="251658240" behindDoc="1" locked="0" layoutInCell="1" allowOverlap="1">
              <wp:simplePos x="0" y="0"/>
              <wp:positionH relativeFrom="page">
                <wp:posOffset>5259070</wp:posOffset>
              </wp:positionH>
              <wp:positionV relativeFrom="page">
                <wp:posOffset>6696075</wp:posOffset>
              </wp:positionV>
              <wp:extent cx="177800" cy="194310"/>
              <wp:effectExtent l="0" t="0" r="0" b="0"/>
              <wp:wrapNone/>
              <wp:docPr id="3" name="Textbox 3"/>
              <wp:cNvGraphicFramePr/>
              <a:graphic xmlns:a="http://schemas.openxmlformats.org/drawingml/2006/main">
                <a:graphicData uri="http://schemas.microsoft.com/office/word/2010/wordprocessingShape">
                  <wps:wsp>
                    <wps:cNvSpPr txBox="1"/>
                    <wps:spPr>
                      <a:xfrm>
                        <a:off x="0" y="0"/>
                        <a:ext cx="177800" cy="194310"/>
                      </a:xfrm>
                      <a:prstGeom prst="rect">
                        <a:avLst/>
                      </a:prstGeom>
                    </wps:spPr>
                    <wps:txbx>
                      <w:txbxContent>
                        <w:p w:rsidR="00D56420" w:rsidRDefault="007340E5">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921EBE">
                            <w:rPr>
                              <w:noProof/>
                              <w:spacing w:val="-5"/>
                              <w:sz w:val="24"/>
                            </w:rPr>
                            <w:t>11</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7" type="#_x0000_t202" style="position:absolute;margin-left:414.1pt;margin-top:527.25pt;width:14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" filled="f" stroked="f">
              <v:textbox inset="0,0,0,0">
                <w:txbxContent>
                  <w:p w:rsidR="00D56420" w:rsidRDefault="007340E5">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921EBE">
                      <w:rPr>
                        <w:noProof/>
                        <w:spacing w:val="-5"/>
                        <w:sz w:val="24"/>
                      </w:rPr>
                      <w:t>11</w:t>
                    </w:r>
                    <w:r>
                      <w:rPr>
                        <w:spacing w:val="-5"/>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420" w:rsidRDefault="00D56420">
    <w:pPr>
      <w:pStyle w:val="a3"/>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A0D" w:rsidRDefault="00837A0D">
      <w:r>
        <w:separator/>
      </w:r>
    </w:p>
  </w:footnote>
  <w:footnote w:type="continuationSeparator" w:id="0">
    <w:p w:rsidR="00837A0D" w:rsidRDefault="00837A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E306ED"/>
    <w:multiLevelType w:val="multilevel"/>
    <w:tmpl w:val="B5E306ED"/>
    <w:lvl w:ilvl="0">
      <w:start w:val="1"/>
      <w:numFmt w:val="decimal"/>
      <w:lvlText w:val="%1."/>
      <w:lvlJc w:val="left"/>
      <w:pPr>
        <w:ind w:left="564" w:hanging="36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2."/>
      <w:lvlJc w:val="left"/>
      <w:pPr>
        <w:ind w:left="849" w:hanging="290"/>
        <w:jc w:val="right"/>
      </w:pPr>
      <w:rPr>
        <w:rFonts w:ascii="Times New Roman" w:eastAsia="Times New Roman" w:hAnsi="Times New Roman" w:cs="Times New Roman" w:hint="default"/>
        <w:b w:val="0"/>
        <w:bCs w:val="0"/>
        <w:i w:val="0"/>
        <w:iCs w:val="0"/>
        <w:spacing w:val="0"/>
        <w:w w:val="97"/>
        <w:sz w:val="28"/>
        <w:szCs w:val="28"/>
        <w:lang w:val="ru-RU" w:eastAsia="en-US" w:bidi="ar-SA"/>
      </w:rPr>
    </w:lvl>
    <w:lvl w:ilvl="2">
      <w:numFmt w:val="bullet"/>
      <w:lvlText w:val="•"/>
      <w:lvlJc w:val="left"/>
      <w:pPr>
        <w:ind w:left="1896" w:hanging="290"/>
      </w:pPr>
      <w:rPr>
        <w:rFonts w:hint="default"/>
        <w:lang w:val="ru-RU" w:eastAsia="en-US" w:bidi="ar-SA"/>
      </w:rPr>
    </w:lvl>
    <w:lvl w:ilvl="3">
      <w:numFmt w:val="bullet"/>
      <w:lvlText w:val="•"/>
      <w:lvlJc w:val="left"/>
      <w:pPr>
        <w:ind w:left="2952" w:hanging="290"/>
      </w:pPr>
      <w:rPr>
        <w:rFonts w:hint="default"/>
        <w:lang w:val="ru-RU" w:eastAsia="en-US" w:bidi="ar-SA"/>
      </w:rPr>
    </w:lvl>
    <w:lvl w:ilvl="4">
      <w:numFmt w:val="bullet"/>
      <w:lvlText w:val="•"/>
      <w:lvlJc w:val="left"/>
      <w:pPr>
        <w:ind w:left="4009" w:hanging="290"/>
      </w:pPr>
      <w:rPr>
        <w:rFonts w:hint="default"/>
        <w:lang w:val="ru-RU" w:eastAsia="en-US" w:bidi="ar-SA"/>
      </w:rPr>
    </w:lvl>
    <w:lvl w:ilvl="5">
      <w:numFmt w:val="bullet"/>
      <w:lvlText w:val="•"/>
      <w:lvlJc w:val="left"/>
      <w:pPr>
        <w:ind w:left="5065" w:hanging="290"/>
      </w:pPr>
      <w:rPr>
        <w:rFonts w:hint="default"/>
        <w:lang w:val="ru-RU" w:eastAsia="en-US" w:bidi="ar-SA"/>
      </w:rPr>
    </w:lvl>
    <w:lvl w:ilvl="6">
      <w:numFmt w:val="bullet"/>
      <w:lvlText w:val="•"/>
      <w:lvlJc w:val="left"/>
      <w:pPr>
        <w:ind w:left="6121" w:hanging="290"/>
      </w:pPr>
      <w:rPr>
        <w:rFonts w:hint="default"/>
        <w:lang w:val="ru-RU" w:eastAsia="en-US" w:bidi="ar-SA"/>
      </w:rPr>
    </w:lvl>
    <w:lvl w:ilvl="7">
      <w:numFmt w:val="bullet"/>
      <w:lvlText w:val="•"/>
      <w:lvlJc w:val="left"/>
      <w:pPr>
        <w:ind w:left="7178" w:hanging="290"/>
      </w:pPr>
      <w:rPr>
        <w:rFonts w:hint="default"/>
        <w:lang w:val="ru-RU" w:eastAsia="en-US" w:bidi="ar-SA"/>
      </w:rPr>
    </w:lvl>
    <w:lvl w:ilvl="8">
      <w:numFmt w:val="bullet"/>
      <w:lvlText w:val="•"/>
      <w:lvlJc w:val="left"/>
      <w:pPr>
        <w:ind w:left="8234" w:hanging="290"/>
      </w:pPr>
      <w:rPr>
        <w:rFonts w:hint="default"/>
        <w:lang w:val="ru-RU" w:eastAsia="en-US" w:bidi="ar-SA"/>
      </w:rPr>
    </w:lvl>
  </w:abstractNum>
  <w:abstractNum w:abstractNumId="1" w15:restartNumberingAfterBreak="0">
    <w:nsid w:val="BF205925"/>
    <w:multiLevelType w:val="multilevel"/>
    <w:tmpl w:val="BF205925"/>
    <w:lvl w:ilvl="0">
      <w:start w:val="1"/>
      <w:numFmt w:val="decimal"/>
      <w:lvlText w:val="%1."/>
      <w:lvlJc w:val="left"/>
      <w:pPr>
        <w:ind w:left="564" w:hanging="3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38" w:hanging="361"/>
      </w:pPr>
      <w:rPr>
        <w:rFonts w:hint="default"/>
        <w:lang w:val="ru-RU" w:eastAsia="en-US" w:bidi="ar-SA"/>
      </w:rPr>
    </w:lvl>
    <w:lvl w:ilvl="2">
      <w:numFmt w:val="bullet"/>
      <w:lvlText w:val="•"/>
      <w:lvlJc w:val="left"/>
      <w:pPr>
        <w:ind w:left="2517" w:hanging="361"/>
      </w:pPr>
      <w:rPr>
        <w:rFonts w:hint="default"/>
        <w:lang w:val="ru-RU" w:eastAsia="en-US" w:bidi="ar-SA"/>
      </w:rPr>
    </w:lvl>
    <w:lvl w:ilvl="3">
      <w:numFmt w:val="bullet"/>
      <w:lvlText w:val="•"/>
      <w:lvlJc w:val="left"/>
      <w:pPr>
        <w:ind w:left="3496" w:hanging="361"/>
      </w:pPr>
      <w:rPr>
        <w:rFonts w:hint="default"/>
        <w:lang w:val="ru-RU" w:eastAsia="en-US" w:bidi="ar-SA"/>
      </w:rPr>
    </w:lvl>
    <w:lvl w:ilvl="4">
      <w:numFmt w:val="bullet"/>
      <w:lvlText w:val="•"/>
      <w:lvlJc w:val="left"/>
      <w:pPr>
        <w:ind w:left="4474" w:hanging="361"/>
      </w:pPr>
      <w:rPr>
        <w:rFonts w:hint="default"/>
        <w:lang w:val="ru-RU" w:eastAsia="en-US" w:bidi="ar-SA"/>
      </w:rPr>
    </w:lvl>
    <w:lvl w:ilvl="5">
      <w:numFmt w:val="bullet"/>
      <w:lvlText w:val="•"/>
      <w:lvlJc w:val="left"/>
      <w:pPr>
        <w:ind w:left="5453" w:hanging="361"/>
      </w:pPr>
      <w:rPr>
        <w:rFonts w:hint="default"/>
        <w:lang w:val="ru-RU" w:eastAsia="en-US" w:bidi="ar-SA"/>
      </w:rPr>
    </w:lvl>
    <w:lvl w:ilvl="6">
      <w:numFmt w:val="bullet"/>
      <w:lvlText w:val="•"/>
      <w:lvlJc w:val="left"/>
      <w:pPr>
        <w:ind w:left="6432" w:hanging="361"/>
      </w:pPr>
      <w:rPr>
        <w:rFonts w:hint="default"/>
        <w:lang w:val="ru-RU" w:eastAsia="en-US" w:bidi="ar-SA"/>
      </w:rPr>
    </w:lvl>
    <w:lvl w:ilvl="7">
      <w:numFmt w:val="bullet"/>
      <w:lvlText w:val="•"/>
      <w:lvlJc w:val="left"/>
      <w:pPr>
        <w:ind w:left="7410" w:hanging="361"/>
      </w:pPr>
      <w:rPr>
        <w:rFonts w:hint="default"/>
        <w:lang w:val="ru-RU" w:eastAsia="en-US" w:bidi="ar-SA"/>
      </w:rPr>
    </w:lvl>
    <w:lvl w:ilvl="8">
      <w:numFmt w:val="bullet"/>
      <w:lvlText w:val="•"/>
      <w:lvlJc w:val="left"/>
      <w:pPr>
        <w:ind w:left="8389" w:hanging="361"/>
      </w:pPr>
      <w:rPr>
        <w:rFonts w:hint="default"/>
        <w:lang w:val="ru-RU" w:eastAsia="en-US" w:bidi="ar-SA"/>
      </w:rPr>
    </w:lvl>
  </w:abstractNum>
  <w:abstractNum w:abstractNumId="2" w15:restartNumberingAfterBreak="0">
    <w:nsid w:val="CF092B84"/>
    <w:multiLevelType w:val="multilevel"/>
    <w:tmpl w:val="CF092B84"/>
    <w:lvl w:ilvl="0">
      <w:start w:val="1"/>
      <w:numFmt w:val="decimal"/>
      <w:lvlText w:val="%1."/>
      <w:lvlJc w:val="left"/>
      <w:pPr>
        <w:ind w:left="794" w:hanging="49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numFmt w:val="bullet"/>
      <w:lvlText w:val="•"/>
      <w:lvlJc w:val="left"/>
      <w:pPr>
        <w:ind w:left="1754" w:hanging="496"/>
      </w:pPr>
      <w:rPr>
        <w:rFonts w:hint="default"/>
        <w:lang w:val="ru-RU" w:eastAsia="en-US" w:bidi="ar-SA"/>
      </w:rPr>
    </w:lvl>
    <w:lvl w:ilvl="2">
      <w:numFmt w:val="bullet"/>
      <w:lvlText w:val="•"/>
      <w:lvlJc w:val="left"/>
      <w:pPr>
        <w:ind w:left="2709" w:hanging="496"/>
      </w:pPr>
      <w:rPr>
        <w:rFonts w:hint="default"/>
        <w:lang w:val="ru-RU" w:eastAsia="en-US" w:bidi="ar-SA"/>
      </w:rPr>
    </w:lvl>
    <w:lvl w:ilvl="3">
      <w:numFmt w:val="bullet"/>
      <w:lvlText w:val="•"/>
      <w:lvlJc w:val="left"/>
      <w:pPr>
        <w:ind w:left="3664" w:hanging="496"/>
      </w:pPr>
      <w:rPr>
        <w:rFonts w:hint="default"/>
        <w:lang w:val="ru-RU" w:eastAsia="en-US" w:bidi="ar-SA"/>
      </w:rPr>
    </w:lvl>
    <w:lvl w:ilvl="4">
      <w:numFmt w:val="bullet"/>
      <w:lvlText w:val="•"/>
      <w:lvlJc w:val="left"/>
      <w:pPr>
        <w:ind w:left="4618" w:hanging="496"/>
      </w:pPr>
      <w:rPr>
        <w:rFonts w:hint="default"/>
        <w:lang w:val="ru-RU" w:eastAsia="en-US" w:bidi="ar-SA"/>
      </w:rPr>
    </w:lvl>
    <w:lvl w:ilvl="5">
      <w:numFmt w:val="bullet"/>
      <w:lvlText w:val="•"/>
      <w:lvlJc w:val="left"/>
      <w:pPr>
        <w:ind w:left="5573" w:hanging="496"/>
      </w:pPr>
      <w:rPr>
        <w:rFonts w:hint="default"/>
        <w:lang w:val="ru-RU" w:eastAsia="en-US" w:bidi="ar-SA"/>
      </w:rPr>
    </w:lvl>
    <w:lvl w:ilvl="6">
      <w:numFmt w:val="bullet"/>
      <w:lvlText w:val="•"/>
      <w:lvlJc w:val="left"/>
      <w:pPr>
        <w:ind w:left="6528" w:hanging="496"/>
      </w:pPr>
      <w:rPr>
        <w:rFonts w:hint="default"/>
        <w:lang w:val="ru-RU" w:eastAsia="en-US" w:bidi="ar-SA"/>
      </w:rPr>
    </w:lvl>
    <w:lvl w:ilvl="7">
      <w:numFmt w:val="bullet"/>
      <w:lvlText w:val="•"/>
      <w:lvlJc w:val="left"/>
      <w:pPr>
        <w:ind w:left="7482" w:hanging="496"/>
      </w:pPr>
      <w:rPr>
        <w:rFonts w:hint="default"/>
        <w:lang w:val="ru-RU" w:eastAsia="en-US" w:bidi="ar-SA"/>
      </w:rPr>
    </w:lvl>
    <w:lvl w:ilvl="8">
      <w:numFmt w:val="bullet"/>
      <w:lvlText w:val="•"/>
      <w:lvlJc w:val="left"/>
      <w:pPr>
        <w:ind w:left="8437" w:hanging="496"/>
      </w:pPr>
      <w:rPr>
        <w:rFonts w:hint="default"/>
        <w:lang w:val="ru-RU" w:eastAsia="en-US" w:bidi="ar-SA"/>
      </w:rPr>
    </w:lvl>
  </w:abstractNum>
  <w:abstractNum w:abstractNumId="3" w15:restartNumberingAfterBreak="0">
    <w:nsid w:val="0053208E"/>
    <w:multiLevelType w:val="multilevel"/>
    <w:tmpl w:val="0053208E"/>
    <w:lvl w:ilvl="0">
      <w:start w:val="1"/>
      <w:numFmt w:val="decimal"/>
      <w:lvlText w:val="%1."/>
      <w:lvlJc w:val="left"/>
      <w:pPr>
        <w:ind w:left="694"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numFmt w:val="bullet"/>
      <w:lvlText w:val="•"/>
      <w:lvlJc w:val="left"/>
      <w:pPr>
        <w:ind w:left="1664" w:hanging="360"/>
      </w:pPr>
      <w:rPr>
        <w:rFonts w:hint="default"/>
        <w:lang w:val="ru-RU" w:eastAsia="en-US" w:bidi="ar-SA"/>
      </w:rPr>
    </w:lvl>
    <w:lvl w:ilvl="2">
      <w:numFmt w:val="bullet"/>
      <w:lvlText w:val="•"/>
      <w:lvlJc w:val="left"/>
      <w:pPr>
        <w:ind w:left="2629" w:hanging="360"/>
      </w:pPr>
      <w:rPr>
        <w:rFonts w:hint="default"/>
        <w:lang w:val="ru-RU" w:eastAsia="en-US" w:bidi="ar-SA"/>
      </w:rPr>
    </w:lvl>
    <w:lvl w:ilvl="3">
      <w:numFmt w:val="bullet"/>
      <w:lvlText w:val="•"/>
      <w:lvlJc w:val="left"/>
      <w:pPr>
        <w:ind w:left="3594" w:hanging="360"/>
      </w:pPr>
      <w:rPr>
        <w:rFonts w:hint="default"/>
        <w:lang w:val="ru-RU" w:eastAsia="en-US" w:bidi="ar-SA"/>
      </w:rPr>
    </w:lvl>
    <w:lvl w:ilvl="4">
      <w:numFmt w:val="bullet"/>
      <w:lvlText w:val="•"/>
      <w:lvlJc w:val="left"/>
      <w:pPr>
        <w:ind w:left="4558" w:hanging="360"/>
      </w:pPr>
      <w:rPr>
        <w:rFonts w:hint="default"/>
        <w:lang w:val="ru-RU" w:eastAsia="en-US" w:bidi="ar-SA"/>
      </w:rPr>
    </w:lvl>
    <w:lvl w:ilvl="5">
      <w:numFmt w:val="bullet"/>
      <w:lvlText w:val="•"/>
      <w:lvlJc w:val="left"/>
      <w:pPr>
        <w:ind w:left="5523" w:hanging="360"/>
      </w:pPr>
      <w:rPr>
        <w:rFonts w:hint="default"/>
        <w:lang w:val="ru-RU" w:eastAsia="en-US" w:bidi="ar-SA"/>
      </w:rPr>
    </w:lvl>
    <w:lvl w:ilvl="6">
      <w:numFmt w:val="bullet"/>
      <w:lvlText w:val="•"/>
      <w:lvlJc w:val="left"/>
      <w:pPr>
        <w:ind w:left="6488" w:hanging="360"/>
      </w:pPr>
      <w:rPr>
        <w:rFonts w:hint="default"/>
        <w:lang w:val="ru-RU" w:eastAsia="en-US" w:bidi="ar-SA"/>
      </w:rPr>
    </w:lvl>
    <w:lvl w:ilvl="7">
      <w:numFmt w:val="bullet"/>
      <w:lvlText w:val="•"/>
      <w:lvlJc w:val="left"/>
      <w:pPr>
        <w:ind w:left="7452" w:hanging="360"/>
      </w:pPr>
      <w:rPr>
        <w:rFonts w:hint="default"/>
        <w:lang w:val="ru-RU" w:eastAsia="en-US" w:bidi="ar-SA"/>
      </w:rPr>
    </w:lvl>
    <w:lvl w:ilvl="8">
      <w:numFmt w:val="bullet"/>
      <w:lvlText w:val="•"/>
      <w:lvlJc w:val="left"/>
      <w:pPr>
        <w:ind w:left="8417" w:hanging="360"/>
      </w:pPr>
      <w:rPr>
        <w:rFonts w:hint="default"/>
        <w:lang w:val="ru-RU" w:eastAsia="en-US" w:bidi="ar-SA"/>
      </w:rPr>
    </w:lvl>
  </w:abstractNum>
  <w:abstractNum w:abstractNumId="4" w15:restartNumberingAfterBreak="0">
    <w:nsid w:val="03D62ECE"/>
    <w:multiLevelType w:val="multilevel"/>
    <w:tmpl w:val="03D62ECE"/>
    <w:lvl w:ilvl="0">
      <w:start w:val="1"/>
      <w:numFmt w:val="decimal"/>
      <w:lvlText w:val="%1."/>
      <w:lvlJc w:val="left"/>
      <w:pPr>
        <w:ind w:left="1230"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numFmt w:val="bullet"/>
      <w:lvlText w:val="•"/>
      <w:lvlJc w:val="left"/>
      <w:pPr>
        <w:ind w:left="2530" w:hanging="360"/>
      </w:pPr>
      <w:rPr>
        <w:rFonts w:hint="default"/>
        <w:lang w:val="ru-RU" w:eastAsia="en-US" w:bidi="ar-SA"/>
      </w:rPr>
    </w:lvl>
    <w:lvl w:ilvl="2">
      <w:numFmt w:val="bullet"/>
      <w:lvlText w:val="•"/>
      <w:lvlJc w:val="left"/>
      <w:pPr>
        <w:ind w:left="3821" w:hanging="360"/>
      </w:pPr>
      <w:rPr>
        <w:rFonts w:hint="default"/>
        <w:lang w:val="ru-RU" w:eastAsia="en-US" w:bidi="ar-SA"/>
      </w:rPr>
    </w:lvl>
    <w:lvl w:ilvl="3">
      <w:numFmt w:val="bullet"/>
      <w:lvlText w:val="•"/>
      <w:lvlJc w:val="left"/>
      <w:pPr>
        <w:ind w:left="5112" w:hanging="360"/>
      </w:pPr>
      <w:rPr>
        <w:rFonts w:hint="default"/>
        <w:lang w:val="ru-RU" w:eastAsia="en-US" w:bidi="ar-SA"/>
      </w:rPr>
    </w:lvl>
    <w:lvl w:ilvl="4">
      <w:numFmt w:val="bullet"/>
      <w:lvlText w:val="•"/>
      <w:lvlJc w:val="left"/>
      <w:pPr>
        <w:ind w:left="6403" w:hanging="360"/>
      </w:pPr>
      <w:rPr>
        <w:rFonts w:hint="default"/>
        <w:lang w:val="ru-RU" w:eastAsia="en-US" w:bidi="ar-SA"/>
      </w:rPr>
    </w:lvl>
    <w:lvl w:ilvl="5">
      <w:numFmt w:val="bullet"/>
      <w:lvlText w:val="•"/>
      <w:lvlJc w:val="left"/>
      <w:pPr>
        <w:ind w:left="7694" w:hanging="360"/>
      </w:pPr>
      <w:rPr>
        <w:rFonts w:hint="default"/>
        <w:lang w:val="ru-RU" w:eastAsia="en-US" w:bidi="ar-SA"/>
      </w:rPr>
    </w:lvl>
    <w:lvl w:ilvl="6">
      <w:numFmt w:val="bullet"/>
      <w:lvlText w:val="•"/>
      <w:lvlJc w:val="left"/>
      <w:pPr>
        <w:ind w:left="8984" w:hanging="360"/>
      </w:pPr>
      <w:rPr>
        <w:rFonts w:hint="default"/>
        <w:lang w:val="ru-RU" w:eastAsia="en-US" w:bidi="ar-SA"/>
      </w:rPr>
    </w:lvl>
    <w:lvl w:ilvl="7">
      <w:numFmt w:val="bullet"/>
      <w:lvlText w:val="•"/>
      <w:lvlJc w:val="left"/>
      <w:pPr>
        <w:ind w:left="10275" w:hanging="360"/>
      </w:pPr>
      <w:rPr>
        <w:rFonts w:hint="default"/>
        <w:lang w:val="ru-RU" w:eastAsia="en-US" w:bidi="ar-SA"/>
      </w:rPr>
    </w:lvl>
    <w:lvl w:ilvl="8">
      <w:numFmt w:val="bullet"/>
      <w:lvlText w:val="•"/>
      <w:lvlJc w:val="left"/>
      <w:pPr>
        <w:ind w:left="11566" w:hanging="360"/>
      </w:pPr>
      <w:rPr>
        <w:rFonts w:hint="default"/>
        <w:lang w:val="ru-RU" w:eastAsia="en-US" w:bidi="ar-SA"/>
      </w:rPr>
    </w:lvl>
  </w:abstractNum>
  <w:abstractNum w:abstractNumId="5" w15:restartNumberingAfterBreak="0">
    <w:nsid w:val="59ADCABA"/>
    <w:multiLevelType w:val="multilevel"/>
    <w:tmpl w:val="59ADCABA"/>
    <w:lvl w:ilvl="0">
      <w:start w:val="1"/>
      <w:numFmt w:val="decimal"/>
      <w:lvlText w:val="%1."/>
      <w:lvlJc w:val="left"/>
      <w:pPr>
        <w:ind w:left="659" w:hanging="36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numFmt w:val="bullet"/>
      <w:lvlText w:val="•"/>
      <w:lvlJc w:val="left"/>
      <w:pPr>
        <w:ind w:left="1628" w:hanging="361"/>
      </w:pPr>
      <w:rPr>
        <w:rFonts w:hint="default"/>
        <w:lang w:val="ru-RU" w:eastAsia="en-US" w:bidi="ar-SA"/>
      </w:rPr>
    </w:lvl>
    <w:lvl w:ilvl="2">
      <w:numFmt w:val="bullet"/>
      <w:lvlText w:val="•"/>
      <w:lvlJc w:val="left"/>
      <w:pPr>
        <w:ind w:left="2597" w:hanging="361"/>
      </w:pPr>
      <w:rPr>
        <w:rFonts w:hint="default"/>
        <w:lang w:val="ru-RU" w:eastAsia="en-US" w:bidi="ar-SA"/>
      </w:rPr>
    </w:lvl>
    <w:lvl w:ilvl="3">
      <w:numFmt w:val="bullet"/>
      <w:lvlText w:val="•"/>
      <w:lvlJc w:val="left"/>
      <w:pPr>
        <w:ind w:left="3566" w:hanging="361"/>
      </w:pPr>
      <w:rPr>
        <w:rFonts w:hint="default"/>
        <w:lang w:val="ru-RU" w:eastAsia="en-US" w:bidi="ar-SA"/>
      </w:rPr>
    </w:lvl>
    <w:lvl w:ilvl="4">
      <w:numFmt w:val="bullet"/>
      <w:lvlText w:val="•"/>
      <w:lvlJc w:val="left"/>
      <w:pPr>
        <w:ind w:left="4534" w:hanging="361"/>
      </w:pPr>
      <w:rPr>
        <w:rFonts w:hint="default"/>
        <w:lang w:val="ru-RU" w:eastAsia="en-US" w:bidi="ar-SA"/>
      </w:rPr>
    </w:lvl>
    <w:lvl w:ilvl="5">
      <w:numFmt w:val="bullet"/>
      <w:lvlText w:val="•"/>
      <w:lvlJc w:val="left"/>
      <w:pPr>
        <w:ind w:left="5503" w:hanging="361"/>
      </w:pPr>
      <w:rPr>
        <w:rFonts w:hint="default"/>
        <w:lang w:val="ru-RU" w:eastAsia="en-US" w:bidi="ar-SA"/>
      </w:rPr>
    </w:lvl>
    <w:lvl w:ilvl="6">
      <w:numFmt w:val="bullet"/>
      <w:lvlText w:val="•"/>
      <w:lvlJc w:val="left"/>
      <w:pPr>
        <w:ind w:left="6472" w:hanging="361"/>
      </w:pPr>
      <w:rPr>
        <w:rFonts w:hint="default"/>
        <w:lang w:val="ru-RU" w:eastAsia="en-US" w:bidi="ar-SA"/>
      </w:rPr>
    </w:lvl>
    <w:lvl w:ilvl="7">
      <w:numFmt w:val="bullet"/>
      <w:lvlText w:val="•"/>
      <w:lvlJc w:val="left"/>
      <w:pPr>
        <w:ind w:left="7440" w:hanging="361"/>
      </w:pPr>
      <w:rPr>
        <w:rFonts w:hint="default"/>
        <w:lang w:val="ru-RU" w:eastAsia="en-US" w:bidi="ar-SA"/>
      </w:rPr>
    </w:lvl>
    <w:lvl w:ilvl="8">
      <w:numFmt w:val="bullet"/>
      <w:lvlText w:val="•"/>
      <w:lvlJc w:val="left"/>
      <w:pPr>
        <w:ind w:left="8409" w:hanging="361"/>
      </w:pPr>
      <w:rPr>
        <w:rFonts w:hint="default"/>
        <w:lang w:val="ru-RU" w:eastAsia="en-US" w:bidi="ar-SA"/>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D56420"/>
    <w:rsid w:val="000831FE"/>
    <w:rsid w:val="007340E5"/>
    <w:rsid w:val="00837A0D"/>
    <w:rsid w:val="00921EBE"/>
    <w:rsid w:val="00CB4837"/>
    <w:rsid w:val="00D56420"/>
    <w:rsid w:val="30652794"/>
    <w:rsid w:val="5E042B3A"/>
    <w:rsid w:val="636D22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31E754"/>
  <w15:docId w15:val="{B130C997-7FD2-490F-A215-171FC16B0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uiPriority w:val="1"/>
    <w:qFormat/>
    <w:pPr>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8"/>
      <w:szCs w:val="28"/>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4">
    <w:name w:val="List Paragraph"/>
    <w:basedOn w:val="a"/>
    <w:uiPriority w:val="1"/>
    <w:qFormat/>
    <w:pPr>
      <w:spacing w:before="23"/>
      <w:ind w:left="563" w:hanging="360"/>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12</Pages>
  <Words>2031</Words>
  <Characters>11581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Пояснительная записка </vt:lpstr>
    </vt:vector>
  </TitlesOfParts>
  <Company/>
  <LinksUpToDate>false</LinksUpToDate>
  <CharactersWithSpaces>13585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 </dc:title>
  <dc:creator>Василий</dc:creator>
  <cp:lastModifiedBy>Admin</cp:lastModifiedBy>
  <cp:revision>3</cp:revision>
  <dcterms:created xsi:type="dcterms:W3CDTF">2026-08-26T16:44:00Z</dcterms:created>
  <dcterms:modified xsi:type="dcterms:W3CDTF">2026-09-01T17:46:00Z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2026-07-24T00:00:00Z</vt:filetime>
  </property>
  <property fmtid="{D5CDD505-2E9C-101B-9397-08002B2CF9AE}" pid="4" name="Creator">
    <vt:lpwstr>Microsoft Word</vt:lpwstr>
  </property>
  <property fmtid="{D5CDD505-2E9C-101B-9397-08002B2CF9AE}" pid="5" name="LastSaved">
    <vt:filetime>2026-08-26T00:00:00Z</vt:filetime>
  </property>
  <property fmtid="{D5CDD505-2E9C-101B-9397-08002B2CF9AE}" pid="6" name="KSOTemplateDocerSaveRecord">
    <vt:lpwstr>eyJoZGlkIjoiOGI1NTA1ODc3N2NlNWVlNjA5ZGNiZDcyMTFlZmM0MGIifQ==</vt:lpwstr>
  </property>
  <property fmtid="{D5CDD505-2E9C-101B-9397-08002B2CF9AE}" pid="7" name="KSOProductBuildVer">
    <vt:lpwstr>1033-12.1.0.28032</vt:lpwstr>
  </property>
  <property fmtid="{D5CDD505-2E9C-101B-9397-08002B2CF9AE}" pid="8" name="ICV">
    <vt:lpwstr>E251700A38E04CBBB1CD16DE993B0EB0_12</vt:lpwstr>
  </property>
</Properties>
</file>