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54830" w14:textId="77777777" w:rsidR="00D4123C" w:rsidRPr="00E23D5B" w:rsidRDefault="000D4A68">
      <w:pPr>
        <w:spacing w:after="0" w:line="408" w:lineRule="auto"/>
        <w:ind w:left="120"/>
        <w:jc w:val="center"/>
        <w:rPr>
          <w:lang w:val="ru-RU"/>
        </w:rPr>
      </w:pPr>
      <w:r w:rsidRPr="00E23D5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F3F27AA" w14:textId="77777777" w:rsidR="00D4123C" w:rsidRPr="00E23D5B" w:rsidRDefault="000D4A68">
      <w:pPr>
        <w:spacing w:after="0" w:line="408" w:lineRule="auto"/>
        <w:ind w:left="120"/>
        <w:jc w:val="center"/>
        <w:rPr>
          <w:lang w:val="ru-RU"/>
        </w:rPr>
      </w:pPr>
      <w:bookmarkStart w:id="0" w:name="ab394930-da1d-4ba0-ac4d-738f874a3916"/>
      <w:r w:rsidRPr="00E23D5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14:paraId="04E17084" w14:textId="77777777" w:rsidR="00D4123C" w:rsidRPr="00E23D5B" w:rsidRDefault="000D4A68">
      <w:pPr>
        <w:spacing w:after="0" w:line="408" w:lineRule="auto"/>
        <w:ind w:left="120"/>
        <w:jc w:val="center"/>
        <w:rPr>
          <w:lang w:val="ru-RU"/>
        </w:rPr>
      </w:pPr>
      <w:bookmarkStart w:id="1" w:name="7d574f4c-8143-48c3-8ad3-2fcc5bdbaf43"/>
      <w:r w:rsidRPr="00E23D5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14:paraId="57A61D91" w14:textId="77777777" w:rsidR="00D4123C" w:rsidRPr="00E23D5B" w:rsidRDefault="000D4A68">
      <w:pPr>
        <w:spacing w:after="0" w:line="408" w:lineRule="auto"/>
        <w:ind w:left="120"/>
        <w:jc w:val="center"/>
        <w:rPr>
          <w:lang w:val="ru-RU"/>
        </w:rPr>
      </w:pPr>
      <w:r w:rsidRPr="00E23D5B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14:paraId="1AC92490" w14:textId="77777777" w:rsidR="00D4123C" w:rsidRPr="00E23D5B" w:rsidRDefault="00D4123C">
      <w:pPr>
        <w:spacing w:after="0"/>
        <w:rPr>
          <w:lang w:val="ru-RU"/>
        </w:rPr>
      </w:pPr>
    </w:p>
    <w:p w14:paraId="318C5678" w14:textId="77777777" w:rsidR="00D4123C" w:rsidRPr="00E23D5B" w:rsidRDefault="00D4123C">
      <w:pPr>
        <w:spacing w:after="0"/>
        <w:ind w:left="120"/>
        <w:rPr>
          <w:lang w:val="ru-RU"/>
        </w:rPr>
      </w:pPr>
    </w:p>
    <w:tbl>
      <w:tblPr>
        <w:tblW w:w="9996" w:type="dxa"/>
        <w:tblLook w:val="04A0" w:firstRow="1" w:lastRow="0" w:firstColumn="1" w:lastColumn="0" w:noHBand="0" w:noVBand="1"/>
      </w:tblPr>
      <w:tblGrid>
        <w:gridCol w:w="3114"/>
        <w:gridCol w:w="3115"/>
        <w:gridCol w:w="3767"/>
      </w:tblGrid>
      <w:tr w:rsidR="00D4123C" w:rsidRPr="00E23D5B" w14:paraId="01980460" w14:textId="77777777">
        <w:tc>
          <w:tcPr>
            <w:tcW w:w="3114" w:type="dxa"/>
          </w:tcPr>
          <w:p w14:paraId="6FDE0F3C" w14:textId="77777777" w:rsidR="00D4123C" w:rsidRDefault="000D4A6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4FB623D" w14:textId="77777777" w:rsidR="00D4123C" w:rsidRDefault="000D4A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ШМО общественных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дисциплин и искусства</w:t>
            </w:r>
          </w:p>
          <w:p w14:paraId="2AF4984D" w14:textId="77777777" w:rsidR="00D4123C" w:rsidRDefault="000D4A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4838929" w14:textId="77777777" w:rsidR="00D4123C" w:rsidRDefault="000D4A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14:paraId="45318C70" w14:textId="77777777" w:rsidR="00D4123C" w:rsidRDefault="000D4A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 05</w:t>
            </w:r>
          </w:p>
          <w:p w14:paraId="18E5746A" w14:textId="1558271D" w:rsidR="00D4123C" w:rsidRDefault="000D4A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«26» августа</w:t>
            </w:r>
            <w:r w:rsidRP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5AFC42D" w14:textId="77777777" w:rsidR="00D4123C" w:rsidRDefault="00D412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305B8A2" w14:textId="77777777" w:rsidR="00D4123C" w:rsidRDefault="000D4A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7D88E0DC" w14:textId="77777777" w:rsidR="00D4123C" w:rsidRDefault="000D4A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0727591A" w14:textId="77777777" w:rsidR="00D4123C" w:rsidRDefault="000D4A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B91F39E" w14:textId="77777777" w:rsidR="00D4123C" w:rsidRDefault="000D4A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14:paraId="793BBE93" w14:textId="32031934" w:rsidR="00D4123C" w:rsidRDefault="000D4A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</w:t>
            </w:r>
            <w:r w:rsid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40B06DD" w14:textId="77777777" w:rsidR="00D4123C" w:rsidRDefault="00D412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67" w:type="dxa"/>
          </w:tcPr>
          <w:p w14:paraId="361310B2" w14:textId="77777777" w:rsidR="00D4123C" w:rsidRDefault="000D4A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4745049" w14:textId="77777777" w:rsidR="00D4123C" w:rsidRDefault="000D4A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4D38CF45" w14:textId="77777777" w:rsidR="00D4123C" w:rsidRDefault="000D4A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Мечетинской СОШ</w:t>
            </w:r>
          </w:p>
          <w:p w14:paraId="1774603D" w14:textId="77777777" w:rsidR="00D4123C" w:rsidRDefault="000D4A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69CB34A" w14:textId="77777777" w:rsidR="00D4123C" w:rsidRDefault="000D4A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24970164" w14:textId="0B023B5D" w:rsidR="00D4123C" w:rsidRDefault="000D4A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01D1532" w14:textId="64BCC325" w:rsidR="00D4123C" w:rsidRDefault="000D4A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E23D5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6C2FE07" w14:textId="77777777" w:rsidR="00D4123C" w:rsidRDefault="00D412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FEC8255" w14:textId="77777777" w:rsidR="00D4123C" w:rsidRPr="00E23D5B" w:rsidRDefault="00D4123C">
      <w:pPr>
        <w:spacing w:after="0"/>
        <w:rPr>
          <w:lang w:val="ru-RU"/>
        </w:rPr>
      </w:pPr>
    </w:p>
    <w:p w14:paraId="6F50DE34" w14:textId="77777777" w:rsidR="00D4123C" w:rsidRPr="00E23D5B" w:rsidRDefault="00D4123C">
      <w:pPr>
        <w:spacing w:after="0"/>
        <w:ind w:left="120"/>
        <w:rPr>
          <w:lang w:val="ru-RU"/>
        </w:rPr>
      </w:pPr>
    </w:p>
    <w:p w14:paraId="0C6968B4" w14:textId="77777777" w:rsidR="00D4123C" w:rsidRPr="00E23D5B" w:rsidRDefault="00D4123C">
      <w:pPr>
        <w:spacing w:after="0"/>
        <w:ind w:left="120"/>
        <w:rPr>
          <w:lang w:val="ru-RU"/>
        </w:rPr>
      </w:pPr>
    </w:p>
    <w:p w14:paraId="42E285F3" w14:textId="77777777" w:rsidR="00D4123C" w:rsidRPr="00E23D5B" w:rsidRDefault="000D4A68">
      <w:pPr>
        <w:spacing w:after="0" w:line="408" w:lineRule="auto"/>
        <w:ind w:left="120"/>
        <w:jc w:val="center"/>
        <w:rPr>
          <w:lang w:val="ru-RU"/>
        </w:rPr>
      </w:pPr>
      <w:r w:rsidRPr="00E23D5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7399CD6" w14:textId="03D20688" w:rsidR="00D4123C" w:rsidRPr="00E23D5B" w:rsidRDefault="000D4A68">
      <w:pPr>
        <w:spacing w:after="0" w:line="408" w:lineRule="auto"/>
        <w:ind w:left="120"/>
        <w:jc w:val="center"/>
        <w:rPr>
          <w:lang w:val="ru-RU"/>
        </w:rPr>
      </w:pPr>
      <w:r w:rsidRPr="00E23D5B">
        <w:rPr>
          <w:rFonts w:ascii="Times New Roman" w:hAnsi="Times New Roman"/>
          <w:color w:val="000000"/>
          <w:sz w:val="28"/>
          <w:lang w:val="ru-RU"/>
        </w:rPr>
        <w:t>(</w:t>
      </w:r>
      <w:r w:rsidR="00E23D5B" w:rsidRPr="00E23D5B">
        <w:rPr>
          <w:rFonts w:ascii="Times New Roman" w:eastAsia="Calibri" w:hAnsi="Times New Roman" w:cs="Times New Roman"/>
          <w:color w:val="000000"/>
          <w:sz w:val="28"/>
          <w:lang w:val="ru-RU"/>
        </w:rPr>
        <w:t>ID 7967244</w:t>
      </w:r>
      <w:r w:rsidRPr="00E23D5B">
        <w:rPr>
          <w:rFonts w:ascii="Times New Roman" w:hAnsi="Times New Roman"/>
          <w:color w:val="000000"/>
          <w:sz w:val="28"/>
          <w:lang w:val="ru-RU"/>
        </w:rPr>
        <w:t>)</w:t>
      </w:r>
    </w:p>
    <w:p w14:paraId="48428440" w14:textId="77777777" w:rsidR="00D4123C" w:rsidRDefault="000D4A6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14:paraId="3AD8622B" w14:textId="24DE3837" w:rsidR="00D4123C" w:rsidRDefault="000D4A6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  <w:lang w:val="ru-RU"/>
        </w:rPr>
        <w:t xml:space="preserve">«А», 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  <w:lang w:val="ru-RU"/>
        </w:rPr>
        <w:t xml:space="preserve">«Б», 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  <w:lang w:val="ru-RU"/>
        </w:rPr>
        <w:t>«В»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1A3ADA13" w14:textId="6EB2CE88" w:rsidR="00D4123C" w:rsidRDefault="000D4A68">
      <w:pPr>
        <w:spacing w:after="0" w:line="408" w:lineRule="auto"/>
        <w:ind w:left="120"/>
        <w:jc w:val="center"/>
        <w:rPr>
          <w:b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Составитель: </w:t>
      </w:r>
      <w:proofErr w:type="spellStart"/>
      <w:r w:rsidR="00DE3CF7">
        <w:rPr>
          <w:rFonts w:ascii="Times New Roman" w:hAnsi="Times New Roman"/>
          <w:b/>
          <w:color w:val="000000"/>
          <w:sz w:val="28"/>
          <w:lang w:val="ru-RU"/>
        </w:rPr>
        <w:t>Празднова</w:t>
      </w:r>
      <w:proofErr w:type="spellEnd"/>
      <w:r w:rsidR="00DE3CF7">
        <w:rPr>
          <w:rFonts w:ascii="Times New Roman" w:hAnsi="Times New Roman"/>
          <w:b/>
          <w:color w:val="000000"/>
          <w:sz w:val="28"/>
          <w:lang w:val="ru-RU"/>
        </w:rPr>
        <w:t xml:space="preserve"> Л.А.</w:t>
      </w:r>
    </w:p>
    <w:p w14:paraId="5ECCC532" w14:textId="77777777" w:rsidR="00D4123C" w:rsidRPr="00E23D5B" w:rsidRDefault="00D4123C">
      <w:pPr>
        <w:spacing w:after="0"/>
        <w:jc w:val="both"/>
        <w:rPr>
          <w:lang w:val="ru-RU"/>
        </w:rPr>
      </w:pPr>
    </w:p>
    <w:p w14:paraId="70B5F524" w14:textId="77777777" w:rsidR="00D4123C" w:rsidRPr="00E23D5B" w:rsidRDefault="00D4123C">
      <w:pPr>
        <w:spacing w:after="0"/>
        <w:ind w:left="120"/>
        <w:jc w:val="center"/>
        <w:rPr>
          <w:lang w:val="ru-RU"/>
        </w:rPr>
      </w:pPr>
    </w:p>
    <w:p w14:paraId="0F8A4816" w14:textId="77777777" w:rsidR="00D4123C" w:rsidRPr="00E23D5B" w:rsidRDefault="00D4123C">
      <w:pPr>
        <w:spacing w:after="0"/>
        <w:ind w:left="120"/>
        <w:jc w:val="center"/>
        <w:rPr>
          <w:lang w:val="ru-RU"/>
        </w:rPr>
      </w:pPr>
    </w:p>
    <w:p w14:paraId="46FC3DF2" w14:textId="77777777" w:rsidR="00D4123C" w:rsidRPr="00E23D5B" w:rsidRDefault="00D4123C">
      <w:pPr>
        <w:spacing w:after="0"/>
        <w:ind w:left="120"/>
        <w:jc w:val="center"/>
        <w:rPr>
          <w:lang w:val="ru-RU"/>
        </w:rPr>
      </w:pPr>
    </w:p>
    <w:p w14:paraId="55E15178" w14:textId="77777777" w:rsidR="00D4123C" w:rsidRPr="00E23D5B" w:rsidRDefault="00D4123C">
      <w:pPr>
        <w:spacing w:after="0"/>
        <w:ind w:left="120"/>
        <w:jc w:val="center"/>
        <w:rPr>
          <w:lang w:val="ru-RU"/>
        </w:rPr>
      </w:pPr>
    </w:p>
    <w:p w14:paraId="3FFF394B" w14:textId="77777777" w:rsidR="00D4123C" w:rsidRPr="00E23D5B" w:rsidRDefault="00D4123C">
      <w:pPr>
        <w:spacing w:after="0"/>
        <w:ind w:left="120"/>
        <w:jc w:val="center"/>
        <w:rPr>
          <w:lang w:val="ru-RU"/>
        </w:rPr>
      </w:pPr>
    </w:p>
    <w:p w14:paraId="3D45BDC6" w14:textId="77777777" w:rsidR="00D4123C" w:rsidRPr="00E23D5B" w:rsidRDefault="000D4A6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758c7860-019e-4f63-872b-044256b5f058"/>
      <w:r w:rsidRPr="00E23D5B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E23D5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bcf231d-60ce-4601-b24b-153af6cd5e58"/>
    </w:p>
    <w:p w14:paraId="378E325E" w14:textId="45E5F9BD" w:rsidR="00D4123C" w:rsidRPr="00E23D5B" w:rsidRDefault="000D4A68">
      <w:pPr>
        <w:spacing w:after="0"/>
        <w:ind w:left="120"/>
        <w:jc w:val="center"/>
        <w:rPr>
          <w:lang w:val="ru-RU"/>
        </w:rPr>
      </w:pPr>
      <w:r w:rsidRPr="00E23D5B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DE3CF7"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>-202</w:t>
      </w:r>
      <w:r w:rsidR="00DE3CF7">
        <w:rPr>
          <w:rFonts w:ascii="Times New Roman" w:hAnsi="Times New Roman"/>
          <w:b/>
          <w:color w:val="000000"/>
          <w:sz w:val="28"/>
          <w:lang w:val="ru-RU"/>
        </w:rPr>
        <w:t>7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учебный год</w:t>
      </w:r>
      <w:bookmarkEnd w:id="3"/>
    </w:p>
    <w:p w14:paraId="652F0707" w14:textId="77777777" w:rsidR="00D4123C" w:rsidRPr="00E23D5B" w:rsidRDefault="00D4123C">
      <w:pPr>
        <w:spacing w:after="0"/>
        <w:ind w:left="120"/>
        <w:rPr>
          <w:lang w:val="ru-RU"/>
        </w:rPr>
      </w:pPr>
    </w:p>
    <w:p w14:paraId="582D914D" w14:textId="77777777" w:rsidR="00D4123C" w:rsidRPr="00E23D5B" w:rsidRDefault="00D4123C">
      <w:pPr>
        <w:rPr>
          <w:lang w:val="ru-RU"/>
        </w:rPr>
        <w:sectPr w:rsidR="00D4123C" w:rsidRPr="00E23D5B">
          <w:pgSz w:w="11906" w:h="16383"/>
          <w:pgMar w:top="1440" w:right="646" w:bottom="863" w:left="1140" w:header="720" w:footer="720" w:gutter="0"/>
          <w:cols w:space="720"/>
        </w:sectPr>
      </w:pPr>
      <w:bookmarkStart w:id="4" w:name="block-60441173"/>
    </w:p>
    <w:bookmarkEnd w:id="4"/>
    <w:p w14:paraId="672C172E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2182223E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6878E5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7AF2B0E5" w14:textId="77777777" w:rsidR="00D4123C" w:rsidRPr="00E23D5B" w:rsidRDefault="000D4A68">
      <w:pPr>
        <w:spacing w:after="0" w:line="264" w:lineRule="auto"/>
        <w:ind w:firstLineChars="183" w:firstLine="4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географии отражает основные требования ФГОС ООО к личностным, метапр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едметным и предметным результатам освоения образовательных программ.</w:t>
      </w:r>
    </w:p>
    <w:p w14:paraId="4B793AE0" w14:textId="77777777" w:rsidR="00D4123C" w:rsidRPr="00E23D5B" w:rsidRDefault="000D4A68">
      <w:pPr>
        <w:spacing w:after="0" w:line="264" w:lineRule="auto"/>
        <w:ind w:firstLineChars="183" w:firstLine="4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</w:t>
      </w:r>
      <w:proofErr w:type="spellStart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логики учебного процесса, в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04D47C9E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BD79AF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 ХАРАКТЕРИСТИКА УЧЕБНОГО ПРЕДМЕТА «ГЕОГРАФИЯ»</w:t>
      </w:r>
    </w:p>
    <w:p w14:paraId="0DF228EF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19240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4588EEA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курса географии в осн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невой дифференциации.</w:t>
      </w:r>
    </w:p>
    <w:p w14:paraId="31382DAC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3CF161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ЦЕЛИ ИЗУЧЕНИЯ </w:t>
      </w:r>
      <w:r w:rsidRPr="00E23D5B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УЧЕБНОГО ПРЕДМЕТА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«ГЕОГРАФИЯ»</w:t>
      </w:r>
    </w:p>
    <w:p w14:paraId="64050488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8BBDA2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географии в общем образовании направлено на достижение следующих целей:</w:t>
      </w:r>
    </w:p>
    <w:p w14:paraId="1EF6BCBB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1) воспитание чувства патриотизма, любви к своей стране, малой родине, взаимопонимания с другими народами н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основе формирования целостного географического образа России, ценностных ориентаций личности; </w:t>
      </w:r>
    </w:p>
    <w:p w14:paraId="7AB31358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адач, проблем повседневной жизни с использованием географических знаний, самостоятельного приобретения новых знаний; </w:t>
      </w:r>
    </w:p>
    <w:p w14:paraId="42FA06C3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 воспитание экологической культуры, соответствующей современному уровню </w:t>
      </w:r>
      <w:proofErr w:type="spellStart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геоэкологического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мышления на основе освоения знаний о взаимосвя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14:paraId="0CE240FB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4) формирование способности поиска и применения различ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14:paraId="5EE3A45D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5) формирование комплекса практико-ориентированных географичес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м, </w:t>
      </w:r>
      <w:proofErr w:type="spellStart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полиэтничном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многоконфессиональном мире; </w:t>
      </w:r>
    </w:p>
    <w:p w14:paraId="5E25730D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14:paraId="5DBBAFCF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547C3C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 «ГЕОГРАФИЯ» В УЧЕБНОМ ПЛАНЕ</w:t>
      </w:r>
    </w:p>
    <w:p w14:paraId="382EA9B8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31B9DA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14:paraId="1BB3E160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содержания курса «География» в основной школе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происходит с опорой на географические знания и умения, сформированные ранее в курсе «Окружающий мир».</w:t>
      </w:r>
    </w:p>
    <w:p w14:paraId="5ED9D90B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14:paraId="66686B89" w14:textId="77777777" w:rsidR="00D4123C" w:rsidRPr="00E23D5B" w:rsidRDefault="00D4123C">
      <w:pPr>
        <w:rPr>
          <w:rFonts w:ascii="Times New Roman" w:hAnsi="Times New Roman" w:cs="Times New Roman"/>
          <w:sz w:val="24"/>
          <w:szCs w:val="24"/>
          <w:lang w:val="ru-RU"/>
        </w:rPr>
        <w:sectPr w:rsidR="00D4123C" w:rsidRPr="00E23D5B">
          <w:pgSz w:w="11906" w:h="16383"/>
          <w:pgMar w:top="780" w:right="646" w:bottom="863" w:left="1140" w:header="720" w:footer="720" w:gutter="0"/>
          <w:cols w:space="720"/>
        </w:sectPr>
      </w:pPr>
      <w:bookmarkStart w:id="5" w:name="block-60441174"/>
    </w:p>
    <w:p w14:paraId="4EF2603A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60441175"/>
      <w:bookmarkEnd w:id="5"/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</w:t>
      </w:r>
    </w:p>
    <w:p w14:paraId="43627BC5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330138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14:paraId="23C29437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BCD7C5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1. Оболочки Земли</w:t>
      </w:r>
    </w:p>
    <w:p w14:paraId="39AE9FF2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3AD8A8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Тема 1. Гидросфера — водная оболочка Земли</w:t>
      </w:r>
    </w:p>
    <w:p w14:paraId="1B96ABC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14:paraId="7E47D55D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Исследования вод Мирового океана. Профессия океанолог. Солёно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14:paraId="24D15137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Воды суши. Способы изображения внутренних вод на картах.</w:t>
      </w:r>
    </w:p>
    <w:p w14:paraId="0D256B59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Реки: горные и равнинные. Речная система, бассейн, вод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ораздел. Пороги и водопады. Питание и режим реки.</w:t>
      </w:r>
    </w:p>
    <w:p w14:paraId="6F93E9E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14:paraId="18823CEF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Подземные воды (грунтовые, межпластовые, арте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зианские), их происхождение, условия залегания и использования. Условия образования межпластовых вод. Минеральные источники.</w:t>
      </w:r>
    </w:p>
    <w:p w14:paraId="57685ED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Многолетняя мерзлота. Болота, их образование.</w:t>
      </w:r>
    </w:p>
    <w:p w14:paraId="5A0B128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Стихийные явления в гидросфере, методы наблюдения и защиты.</w:t>
      </w:r>
    </w:p>
    <w:p w14:paraId="75D3B11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и гидросфера. Исп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ользование человеком энергии воды.</w:t>
      </w:r>
    </w:p>
    <w:p w14:paraId="553EBC7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космических методов в исследовании влияния человека на гидросферу.</w:t>
      </w:r>
    </w:p>
    <w:p w14:paraId="62D00E4B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62C14BE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Сравнение двух рек (России и мира) по заданным признакам.</w:t>
      </w:r>
    </w:p>
    <w:p w14:paraId="2C88E183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 Характеристика одного из крупнейших озёр России по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плану в форме презентации.</w:t>
      </w:r>
    </w:p>
    <w:p w14:paraId="1A40323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3. Составление перечня поверхностных водных объектов своего края и их систематизация в форме таблицы.</w:t>
      </w:r>
    </w:p>
    <w:p w14:paraId="2BD3105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 2. Атмосфера — воздушная оболочка Земли</w:t>
      </w:r>
    </w:p>
    <w:p w14:paraId="5B27BC5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Воздушная оболочка Земли: газовый состав, строение и значение атмосферы.</w:t>
      </w:r>
    </w:p>
    <w:p w14:paraId="1E7044EC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ания земной поверхности от угла падения солнечных лучей. Годовой ход температуры воздуха.</w:t>
      </w:r>
    </w:p>
    <w:p w14:paraId="5410CEE0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14:paraId="23DD499C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Вода в атмосфере. Влажность воздуха. Образование облаков. Облака и их виды. Тум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ан. Образование и выпадение атмосферных осадков. Виды атмосферных осадков.</w:t>
      </w:r>
    </w:p>
    <w:p w14:paraId="7B5D9E2A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Погода и её показатели. Причины изменения погоды.</w:t>
      </w:r>
    </w:p>
    <w:p w14:paraId="5189AFD0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14:paraId="2A2A907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и атм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14:paraId="3DF4C6CC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727B6855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Представление результатов наблюдения за погодой своей мес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тности.</w:t>
      </w:r>
    </w:p>
    <w:p w14:paraId="035E781F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14:paraId="5A32FED3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3. Биосфера — оболочка жизни </w:t>
      </w:r>
    </w:p>
    <w:p w14:paraId="7166BC04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Биосфера — оболочка жизни. Границы биосферы. Профессии биогеограф и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широтой.</w:t>
      </w:r>
    </w:p>
    <w:p w14:paraId="0D47DDB7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как часть биосферы. Распространение людей на Земле.</w:t>
      </w:r>
    </w:p>
    <w:p w14:paraId="19117D7D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Исследования и экологические проблемы.</w:t>
      </w:r>
    </w:p>
    <w:p w14:paraId="4F07ED3D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7E252C4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Характеристика растительности участка местности своего края.</w:t>
      </w:r>
    </w:p>
    <w:p w14:paraId="732087F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Заключение </w:t>
      </w:r>
    </w:p>
    <w:p w14:paraId="420C14F9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Природно-территориальные комплексы</w:t>
      </w:r>
    </w:p>
    <w:p w14:paraId="648D6800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об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олочек Земли. Понятие о природном комплексе. </w:t>
      </w:r>
      <w:proofErr w:type="spellStart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плодородие почв. Охрана почв.</w:t>
      </w:r>
    </w:p>
    <w:p w14:paraId="1FDBB62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14:paraId="4AE783BB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 (выполняется на местности)</w:t>
      </w:r>
    </w:p>
    <w:p w14:paraId="2EB5720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Характеристика локального природного комплекса по плану.</w:t>
      </w:r>
    </w:p>
    <w:p w14:paraId="01E543C1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64ED39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60441171"/>
      <w:bookmarkEnd w:id="6"/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ОБРАЗОВ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АТЕЛЬНЫЕ РЕЗУЛЬТАТЫ</w:t>
      </w:r>
    </w:p>
    <w:p w14:paraId="61ED80B2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F6F071A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1705381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403470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 на её основе и в процессе реализации основных направлений воспитательной деятельности, в том числе в части:</w:t>
      </w:r>
    </w:p>
    <w:p w14:paraId="4328657C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Патриотического воспитания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осознание российской гражданской идентичности в поликультурном и многоконфессиональном обществе; проявление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7FCA13B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воспитания: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(патриотизма, уважения к Отечеству, к прошлому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-об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волонтёрство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06646E17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нравственного воспитания: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14:paraId="55E02AD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воспр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 наследия человечества.</w:t>
      </w:r>
    </w:p>
    <w:p w14:paraId="13D77230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14:paraId="4B44623F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осознание ценности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среде.</w:t>
      </w:r>
    </w:p>
    <w:p w14:paraId="1979D751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Трудового воспитания: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7245FC64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на применение географических знаний для решения задач в област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01F06A7D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31EF16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39AE093E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A56FCE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географии в основной школе способствует д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остижению метапредметных результатов, в том числе:</w:t>
      </w:r>
    </w:p>
    <w:p w14:paraId="39BF1B56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Овладению универсальными познавательными действиями:</w:t>
      </w:r>
    </w:p>
    <w:p w14:paraId="7388827D" w14:textId="77777777" w:rsidR="00D4123C" w:rsidRPr="00E23D5B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</w:t>
      </w:r>
    </w:p>
    <w:p w14:paraId="5702E3DA" w14:textId="77777777" w:rsidR="00D4123C" w:rsidRPr="00E23D5B" w:rsidRDefault="000D4A6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14:paraId="24EC1882" w14:textId="77777777" w:rsidR="00D4123C" w:rsidRPr="00E23D5B" w:rsidRDefault="000D4A6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изнак классификации географических объектов, процессов и явлений, основания для их сравнения;</w:t>
      </w:r>
    </w:p>
    <w:p w14:paraId="107505CD" w14:textId="77777777" w:rsidR="00D4123C" w:rsidRPr="00E23D5B" w:rsidRDefault="000D4A6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14:paraId="746C4364" w14:textId="77777777" w:rsidR="00D4123C" w:rsidRPr="00E23D5B" w:rsidRDefault="000D4A6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дефициты географической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информации, данных, необходимых для решения поставленной задачи;</w:t>
      </w:r>
    </w:p>
    <w:p w14:paraId="78623CD3" w14:textId="77777777" w:rsidR="00D4123C" w:rsidRPr="00E23D5B" w:rsidRDefault="000D4A6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ии, формулировать гипотезы о взаимосвязях географических объектов, процессов и явлений;</w:t>
      </w:r>
    </w:p>
    <w:p w14:paraId="6BC46143" w14:textId="77777777" w:rsidR="00D4123C" w:rsidRPr="00E23D5B" w:rsidRDefault="000D4A68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енных критериев).</w:t>
      </w:r>
    </w:p>
    <w:p w14:paraId="67D435DB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</w:p>
    <w:p w14:paraId="53230FC3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географические вопросы как исследовательский инструмент познания;</w:t>
      </w:r>
    </w:p>
    <w:p w14:paraId="032099B0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географические вопросы, фиксирующие разрыв между реальным и желательным состоянием ситуации, объекта, и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устанавливать искомое и данное;</w:t>
      </w:r>
    </w:p>
    <w:p w14:paraId="14B4B35B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14:paraId="7351694C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плану несложное географичес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14:paraId="15418525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 информаци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полученной в ходе географического исследования;</w:t>
      </w:r>
    </w:p>
    <w:p w14:paraId="0D9D8BB9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14:paraId="70060348" w14:textId="77777777" w:rsidR="00D4123C" w:rsidRPr="00E23D5B" w:rsidRDefault="000D4A68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14:paraId="31B8E182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</w:p>
    <w:p w14:paraId="1CB017EA" w14:textId="77777777" w:rsidR="00D4123C" w:rsidRPr="00E23D5B" w:rsidRDefault="000D4A6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14:paraId="2A921DC3" w14:textId="77777777" w:rsidR="00D4123C" w:rsidRPr="00E23D5B" w:rsidRDefault="000D4A6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 и интерпретировать географическую информацию различных видов и форм представ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ления;</w:t>
      </w:r>
    </w:p>
    <w:p w14:paraId="428C8CB2" w14:textId="77777777" w:rsidR="00D4123C" w:rsidRPr="00E23D5B" w:rsidRDefault="000D4A6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14:paraId="24FE4DC0" w14:textId="77777777" w:rsidR="00D4123C" w:rsidRPr="00E23D5B" w:rsidRDefault="000D4A6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географической информации;</w:t>
      </w:r>
    </w:p>
    <w:p w14:paraId="4AF9845C" w14:textId="77777777" w:rsidR="00D4123C" w:rsidRPr="00E23D5B" w:rsidRDefault="000D4A6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надёжность географической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 по критериям, предложенным учителем или сформулированным самостоятельно;</w:t>
      </w:r>
    </w:p>
    <w:p w14:paraId="61578D72" w14:textId="77777777" w:rsidR="00D4123C" w:rsidRPr="00E23D5B" w:rsidRDefault="000D4A68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систематизировать географическую информацию в разных формах.</w:t>
      </w:r>
    </w:p>
    <w:p w14:paraId="76DA27F3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3B97CE" w14:textId="77777777" w:rsidR="00D4123C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Овладению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универсальными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коммуникативными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действиями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4B3B7D7F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Общение</w:t>
      </w:r>
      <w:proofErr w:type="spellEnd"/>
    </w:p>
    <w:p w14:paraId="444A4BCD" w14:textId="77777777" w:rsidR="00D4123C" w:rsidRPr="00E23D5B" w:rsidRDefault="000D4A6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суждения, выражать свою точку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зрения по географическим аспектам различных вопросов в устных и письменных текстах;</w:t>
      </w:r>
    </w:p>
    <w:p w14:paraId="714AC911" w14:textId="77777777" w:rsidR="00D4123C" w:rsidRPr="00E23D5B" w:rsidRDefault="000D4A6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D1089F5" w14:textId="77777777" w:rsidR="00D4123C" w:rsidRPr="00E23D5B" w:rsidRDefault="000D4A6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14:paraId="5E8974B6" w14:textId="77777777" w:rsidR="00D4123C" w:rsidRPr="00E23D5B" w:rsidRDefault="000D4A6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 или проекта.</w:t>
      </w:r>
    </w:p>
    <w:p w14:paraId="5A4F5BDB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сотрудничество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14:paraId="3183D66C" w14:textId="77777777" w:rsidR="00D4123C" w:rsidRPr="00E23D5B" w:rsidRDefault="000D4A6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9C5BC5C" w14:textId="77777777" w:rsidR="00D4123C" w:rsidRPr="00E23D5B" w:rsidRDefault="000D4A6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направлению и координировать свои действия с другими членами команды;</w:t>
      </w:r>
    </w:p>
    <w:p w14:paraId="21D7E812" w14:textId="77777777" w:rsidR="00D4123C" w:rsidRPr="00E23D5B" w:rsidRDefault="000D4A6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14:paraId="72EEBB6D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9929FA" w14:textId="77777777" w:rsidR="00D4123C" w:rsidRPr="00E23D5B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Овладению универсальными учебными регулятивными действиями:</w:t>
      </w:r>
    </w:p>
    <w:p w14:paraId="4DEC2C84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</w:t>
      </w:r>
      <w:proofErr w:type="spellEnd"/>
    </w:p>
    <w:p w14:paraId="7874B5D7" w14:textId="77777777" w:rsidR="00D4123C" w:rsidRPr="00E23D5B" w:rsidRDefault="000D4A6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рианты решений;</w:t>
      </w:r>
    </w:p>
    <w:p w14:paraId="3070FCE8" w14:textId="77777777" w:rsidR="00D4123C" w:rsidRPr="00E23D5B" w:rsidRDefault="000D4A6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14:paraId="79A3173C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рефлексия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14:paraId="00BF5987" w14:textId="77777777" w:rsidR="00D4123C" w:rsidRPr="00E23D5B" w:rsidRDefault="000D4A6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 и рефлексии;</w:t>
      </w:r>
    </w:p>
    <w:p w14:paraId="47DA45EB" w14:textId="77777777" w:rsidR="00D4123C" w:rsidRPr="00E23D5B" w:rsidRDefault="000D4A6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ять причины достижения (недостижения) результатов деятельности, давать оценку приобретённому опыту;</w:t>
      </w:r>
    </w:p>
    <w:p w14:paraId="1BB912DB" w14:textId="77777777" w:rsidR="00D4123C" w:rsidRPr="00E23D5B" w:rsidRDefault="000D4A6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6150944" w14:textId="77777777" w:rsidR="00D4123C" w:rsidRPr="00E23D5B" w:rsidRDefault="000D4A6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езультата цели и условиям</w:t>
      </w:r>
    </w:p>
    <w:p w14:paraId="101147E7" w14:textId="77777777" w:rsidR="00D4123C" w:rsidRDefault="000D4A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Принятие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себя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других</w:t>
      </w:r>
      <w:proofErr w:type="spellEnd"/>
    </w:p>
    <w:p w14:paraId="0200265D" w14:textId="77777777" w:rsidR="00D4123C" w:rsidRPr="00E23D5B" w:rsidRDefault="000D4A6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14:paraId="5ACC6F29" w14:textId="77777777" w:rsidR="00D4123C" w:rsidRPr="00E23D5B" w:rsidRDefault="000D4A6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другого.</w:t>
      </w:r>
    </w:p>
    <w:p w14:paraId="6FD16CA2" w14:textId="77777777" w:rsidR="00D4123C" w:rsidRPr="00E23D5B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41738B" w14:textId="77777777" w:rsidR="00D4123C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14:paraId="79FA7C86" w14:textId="77777777" w:rsidR="00D4123C" w:rsidRDefault="000D4A6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19882980" w14:textId="77777777" w:rsidR="00D4123C" w:rsidRDefault="00D412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7ACE10E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по физической карте полушарий, физической карте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14:paraId="5E42897C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ешения учебных и (или) практико-ориентированных задач, и извлекать её из различных источников;</w:t>
      </w:r>
    </w:p>
    <w:p w14:paraId="39A14B1D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опасных природных явлений в геосферах и средств их предупреждения;</w:t>
      </w:r>
    </w:p>
    <w:p w14:paraId="7BCB750B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инструментарий (способы) получения географической информации на р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азных этапах географического изучения Земли;</w:t>
      </w:r>
    </w:p>
    <w:p w14:paraId="47561B36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свойства вод отдельных частей Мирового океана;</w:t>
      </w:r>
    </w:p>
    <w:p w14:paraId="4D5EB5F7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14:paraId="4577AC48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объекты гидросферы (моря, озёра, реки, подземные воды, болота, ледники) по заданным признакам;</w:t>
      </w:r>
    </w:p>
    <w:p w14:paraId="1B19210C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питание и режим рек;</w:t>
      </w:r>
    </w:p>
    <w:p w14:paraId="2E158980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реки по заданным признакам;</w:t>
      </w:r>
    </w:p>
    <w:p w14:paraId="0B48B990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«грунтовые, межпластовые и артезианские воды» и применять их для решен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учебных и (или) практико-ориентированных задач;</w:t>
      </w:r>
    </w:p>
    <w:p w14:paraId="0003766C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14:paraId="1FE2CE0D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районов распространения многолетней мерзлоты;</w:t>
      </w:r>
    </w:p>
    <w:p w14:paraId="5B0780C5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причины образовани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цунами, приливов и отливов;</w:t>
      </w:r>
    </w:p>
    <w:p w14:paraId="49E3E822" w14:textId="77777777" w:rsidR="00D4123C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описывать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состав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строение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атмосферы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74D4B59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14:paraId="7B507DDB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образование атмосферных осадков; направление дневных и ночных бризов, муссонов; годовой ход температ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уры воздуха и распределение атмосферных осадков для отдельных территорий;</w:t>
      </w:r>
    </w:p>
    <w:p w14:paraId="59F9234F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свойства воздуха; климаты Земли; климатообразующие факторы;</w:t>
      </w:r>
    </w:p>
    <w:p w14:paraId="45CC6524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зависимость между нагреванием земной поверхности и углом падения солнечных лучей;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температурой воздуха и его относительной влажностью на основе данных эмпирических наблюдений;</w:t>
      </w:r>
    </w:p>
    <w:p w14:paraId="4D50EEF1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углах падения солнечных лучей;</w:t>
      </w:r>
    </w:p>
    <w:p w14:paraId="34EB7DBA" w14:textId="77777777" w:rsidR="00D4123C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различать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виды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атмосферных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осадков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430ACF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«бризы» и «муссоны»;</w:t>
      </w:r>
    </w:p>
    <w:p w14:paraId="2C02708E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«погода» и «климат»;</w:t>
      </w:r>
    </w:p>
    <w:p w14:paraId="74A4CAC1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«атмосфера», «тропосфера», «стратосфера», «верхние слои атмосферы»;</w:t>
      </w:r>
    </w:p>
    <w:p w14:paraId="71033FC7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понятия «ат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мосферное давление», «ветер», «атмосферные осадки», «воздушные массы» для решения учебных и (или) практико-ориентированных задач;</w:t>
      </w:r>
    </w:p>
    <w:p w14:paraId="24B2A444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чебных и (или) практико-ориентированных задач;</w:t>
      </w:r>
    </w:p>
    <w:p w14:paraId="745478A0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таты наблюдений в табличной и (или) графической форме;</w:t>
      </w:r>
    </w:p>
    <w:p w14:paraId="67A48D9B" w14:textId="77777777" w:rsidR="00D4123C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называть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границы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биосферы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ED95A56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14:paraId="636B65B7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растительный и животный мир разных территорий Земли;</w:t>
      </w:r>
    </w:p>
    <w:p w14:paraId="2A29FA78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взаимосвязи компонентов природы в природно-территориальном комплексе;</w:t>
      </w:r>
    </w:p>
    <w:p w14:paraId="277A9108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особенности растительного и животного мира в различных природных зонах;</w:t>
      </w:r>
    </w:p>
    <w:p w14:paraId="241AA5AB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понятия «почва», «плодородие почв», «природный комплекс», «природно-территориальный комплекс»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, «круговорот веществ в природе» для решения учебных и (или) практико-ориентированных задач;</w:t>
      </w:r>
    </w:p>
    <w:p w14:paraId="2D5248B8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плодородие почв в различных природных зонах;</w:t>
      </w:r>
    </w:p>
    <w:p w14:paraId="48BC8C24" w14:textId="77777777" w:rsidR="00D4123C" w:rsidRPr="00E23D5B" w:rsidRDefault="000D4A6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изменений в изученных геосферах в результате деятельности человека на примере территории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мира и своей местности, путей решения существующих экологических проблем.</w:t>
      </w:r>
    </w:p>
    <w:p w14:paraId="04591DFE" w14:textId="77777777" w:rsidR="00D4123C" w:rsidRPr="00E23D5B" w:rsidRDefault="00D4123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8" w:name="block-60441172"/>
      <w:bookmarkEnd w:id="7"/>
    </w:p>
    <w:p w14:paraId="69E055BD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E4623E7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3DC3281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18A53AE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2B92BBA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4CF5F99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2937966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EA531F7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27AD0DC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CAB52C6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3936161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80B8BD9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E00D3DB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0CC5218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976653E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7E16E58B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F710686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3E14146D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36079F5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733761C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C46DC4D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57E3E6D" w14:textId="77777777" w:rsidR="00D4123C" w:rsidRDefault="000D4A6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372DCE3D" w14:textId="77777777" w:rsidR="00D4123C" w:rsidRDefault="000D4A6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4445"/>
        <w:gridCol w:w="1642"/>
        <w:gridCol w:w="1843"/>
        <w:gridCol w:w="1912"/>
        <w:gridCol w:w="3025"/>
      </w:tblGrid>
      <w:tr w:rsidR="00D4123C" w14:paraId="56ED7EF1" w14:textId="77777777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4DD08D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B469BA0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CCF9E8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89BF647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43AFB9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B9334F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0F23524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14:paraId="67654E2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2BCDB9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801ACE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C91408D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B665AC2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0B48FC8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9FCB431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E9968B0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E51D3D9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38F03F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14:paraId="553B1DF8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73B031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Оболочки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Земли</w:t>
            </w:r>
            <w:proofErr w:type="spellEnd"/>
          </w:p>
        </w:tc>
      </w:tr>
      <w:tr w:rsidR="00D4123C" w:rsidRPr="00E23D5B" w14:paraId="2BB84669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F98896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F9C600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B2DA9DD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DA8883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7B3BB9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2F8970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23D5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23D5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23D5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23D5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23D5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23D5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D4123C" w:rsidRPr="00E23D5B" w14:paraId="2172C478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71F0E0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32AD32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2B3F9D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E344BD0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74D6C56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421029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/7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414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38"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38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54C39C5D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AE805B0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2EFF76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0B397F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9A978A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5859ADF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932373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/7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414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38"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38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14:paraId="21A703E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526E5B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8607957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1BE82E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:rsidRPr="00E23D5B" w14:paraId="19DFF69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4E856C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комплексы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2615069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A568D43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575F0E6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A76BD1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/7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414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38"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38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2E7F2B9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0495AA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AEE702E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8524AE2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80FA675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718EC6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/7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414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38"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38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14:paraId="58402F13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B7AAF3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426127B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9FC93B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F7C064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9C7BA4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5AC658" w14:textId="77777777" w:rsidR="00D4123C" w:rsidRDefault="000D4A68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9" w:name="block-60441176"/>
      <w:bookmarkEnd w:id="8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277DAAA" w14:textId="77777777" w:rsidR="00D4123C" w:rsidRDefault="00D4123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0C642E" w14:textId="77777777" w:rsidR="00D4123C" w:rsidRDefault="00D4123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6C09F0" w14:textId="77777777" w:rsidR="00D4123C" w:rsidRDefault="00D4123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CC602C6" w14:textId="77777777" w:rsidR="00D4123C" w:rsidRDefault="00D4123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3651D74" w14:textId="77777777" w:rsidR="00D4123C" w:rsidRDefault="00D4123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927B577" w14:textId="77777777" w:rsidR="00D4123C" w:rsidRDefault="000D4A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14:paraId="03699DA1" w14:textId="77777777" w:rsidR="00D4123C" w:rsidRDefault="000D4A6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W w:w="15090" w:type="dxa"/>
        <w:tblCellSpacing w:w="0" w:type="dxa"/>
        <w:tblInd w:w="-31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5730"/>
        <w:gridCol w:w="1140"/>
        <w:gridCol w:w="1500"/>
        <w:gridCol w:w="1290"/>
        <w:gridCol w:w="1410"/>
        <w:gridCol w:w="3172"/>
        <w:gridCol w:w="23"/>
      </w:tblGrid>
      <w:tr w:rsidR="00D4123C" w14:paraId="7EC2886D" w14:textId="77777777">
        <w:trPr>
          <w:trHeight w:val="144"/>
          <w:tblCellSpacing w:w="0" w:type="dxa"/>
        </w:trPr>
        <w:tc>
          <w:tcPr>
            <w:tcW w:w="8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D0E5A9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A073267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256120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20BDBF2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gridSpan w:val="3"/>
            <w:tcMar>
              <w:top w:w="50" w:type="dxa"/>
              <w:left w:w="100" w:type="dxa"/>
            </w:tcMar>
            <w:vAlign w:val="center"/>
          </w:tcPr>
          <w:p w14:paraId="2C01AC28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363AD2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67B5E48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55DCE1BF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5CD4451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14:paraId="366FA3EB" w14:textId="77777777">
        <w:trPr>
          <w:trHeight w:val="1251"/>
          <w:tblCellSpacing w:w="0" w:type="dxa"/>
        </w:trPr>
        <w:tc>
          <w:tcPr>
            <w:tcW w:w="8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F8B5DC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580ED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00FF34B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EF54D00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397E126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4A55B3B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6A9938A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8DFC4F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15411C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:rsidRPr="00E23D5B" w14:paraId="4FA2CFF7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3F0328E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60D056AA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Гидросфера и методы её изучения. Части гидросферы.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Мировой круговорот воды.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гидросферы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39992F2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5A729EE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900450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A653F3D" w14:textId="644ACC36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5937E040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/886530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d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/886530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706934FE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41112F8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0E117E93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течения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0319602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954A4F1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F487FB3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B57E12C" w14:textId="7DDCAAF9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75664B71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/886531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ec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/886531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ec</w:t>
            </w:r>
            <w:proofErr w:type="spellEnd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1B30A448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F22F9B9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4BD2F504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 океан и его части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70E66E0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7E8DAA10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BC23069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3C7E4B8" w14:textId="3B020935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269E1FA4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/88653502"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/88653502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22D97849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41B1F7F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0F940D9A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Движения вод Мирового океана. Стихийные явления в Мировом океане.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океана</w:t>
            </w:r>
            <w:proofErr w:type="spellEnd"/>
          </w:p>
          <w:p w14:paraId="3DDA84D8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3271948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E018539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B6099AC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3F454A4" w14:textId="68EFEEE3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7F600CD6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/886536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2"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/886536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11B6163B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BE85CD1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6C3D7EA9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  <w:p w14:paraId="0E311734" w14:textId="77777777" w:rsidR="00D4123C" w:rsidRPr="00E23D5B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C53D879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7A43E60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2F9A6FE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E882800" w14:textId="0375857F" w:rsidR="00D4123C" w:rsidRDefault="00DE3C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48737E03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/88653994"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/88653994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483AFB35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17F8072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636F52E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Озёра. Профессия гидролог. 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0CD532C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FFC893E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629C33A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B334848" w14:textId="0B0E54EB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7968E58B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b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2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5A6C7851" w14:textId="77777777">
        <w:trPr>
          <w:trHeight w:val="92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9C407E2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106F2499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</w:p>
          <w:p w14:paraId="12DBBD9A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3058362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58DF030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1443402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08C1102" w14:textId="1CC45889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4875633A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12"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0C7329D7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E50A9E0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47919FCF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ледники: горные и покровные.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гляциолог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Многолетняя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мерзлота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8ACB333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4636DB0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573E1B1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9A5F43B" w14:textId="19D2AAFC" w:rsidR="00D4123C" w:rsidRDefault="00DE3C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7E97465C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/88653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5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c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/88653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2D2F6CEC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918DEAB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0A231D7E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02F1650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9779CA2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CC0B4B6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7E1ABBE" w14:textId="25D58DA9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67867B27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/88654074"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/88654074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14:paraId="6F87A8D5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F7266D7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32DFF610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EF80E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3301301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655C9F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4327A02" w14:textId="688D5EC0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1F7F3E59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:rsidRPr="00E23D5B" w14:paraId="5019FE5C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264DEAD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32BF70E2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Воздушная оболочка Земли: газовый состав, строение и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атмосферы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55A665D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815FCF1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E956677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488D6EB" w14:textId="4B2D231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40A9E098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/88654466"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/88654466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7AAFCCEF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03FF2C8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00519097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24B198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EBDEBA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70699A5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3413452" w14:textId="6A8C481C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0780FE7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/886545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c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3EA6F472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555F0A0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0CFCF116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EB98CFE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F62C85D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BAD5453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388EB5E" w14:textId="1C6788B2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56BA2840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/886546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6"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/886546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32B82C6D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5FC810C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62EF75B6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Атмосферное давление. Ветер и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его возникновения.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ветров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783A47B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3049C299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8BB3F1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27081EA" w14:textId="1E695FD8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1134D410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/88654844"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/88654844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0A92F321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E8D176E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65C8BBE3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0DCE70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596EEA7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A4E359D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56BA3AD" w14:textId="1D59D80E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</w:t>
            </w:r>
            <w:r w:rsidR="00DE3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0D72DCF2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/886549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ca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/886549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ca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2A40A7DC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285E9D7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2668C76E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и выпадение атмосферных осадков.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осадков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CB79723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4A2DDAD4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C30CAEF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6E61D72" w14:textId="3C2CC84C" w:rsidR="00D4123C" w:rsidRDefault="00DE3C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55048A76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b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14"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36E1BC17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D747858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48397E24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Погода и её показатели.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0A9116E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10E8772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56EFC2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DCB3E0C" w14:textId="1516B3C8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79185E2C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c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54"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7A126B31" w14:textId="77777777">
        <w:trPr>
          <w:trHeight w:val="33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F98CCF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5C9B9B7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8A916C0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69DAA5C1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415CD6F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376D984" w14:textId="26970628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11836DA7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/88654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2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17727C28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FA73A9A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3D7FECE7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атмосфере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FB03447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5D28A3E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90E4F82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50CDFAF" w14:textId="61494088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59EDEB8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/886551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4BC125B9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E11CEA5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2C3147B1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погоды»</w:t>
            </w:r>
          </w:p>
          <w:p w14:paraId="79980A2B" w14:textId="77777777" w:rsidR="00D4123C" w:rsidRPr="00E23D5B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8CB0EA7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0FE0067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B6219D4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D85AC83" w14:textId="374D8071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3C380268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/88655302"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/88655302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7B958696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BD11128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2E8C1B67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климатолог</w:t>
            </w:r>
            <w:proofErr w:type="spellEnd"/>
          </w:p>
          <w:p w14:paraId="5003F929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37A8352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4E0CAA12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6E540BD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3F18873" w14:textId="0B5195D4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540C6BEF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/8865541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/8865541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14:paraId="5CD80AFC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25935BC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236F2FE9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B8DC379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891044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E5CD880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AEA8AC2" w14:textId="0390E881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62D9E94D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:rsidRPr="00E23D5B" w14:paraId="1C33971E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72A417B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5B1F0704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Биосфера — оболочка жизни. Границы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биосферы.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биогеограф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геоэколог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05CFD8B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A779637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8CA71D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97EA90A" w14:textId="461CE0D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5B27AD63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/88655654"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/88655654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47B157A5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2391FD0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64860DBB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Растительный и животный мир Земли. Его разнообразие. Практическая работа "Характеристика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растительности участка местности своего края"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C9AE5C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2532A75C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34B4725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9F51E4D" w14:textId="1B7C6471" w:rsidR="00D4123C" w:rsidRDefault="006465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0D4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6B982ADD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/886557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c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6"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/886557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6E6F57E6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97C3C6A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2E26A8CB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C263802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013F6A6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8E21522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451B523" w14:textId="1F1E0108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1D9EC16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/88655942"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/88655942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78128529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08C0293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564B8A28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B0008AF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3B59E77C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3124596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F042E2E" w14:textId="3F52FA90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0E6C9EB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55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0"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af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14:paraId="6A44392F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98B6130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731C72D5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56E5416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149C8977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45259EB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6507558" w14:textId="339FA4EA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07B29D2B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14:paraId="6D36B439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652B39D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3DC16B52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03F0819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4D2682B8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971AC4D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8EBEF8B" w14:textId="2A0C699A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0E51A514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:rsidRPr="00E23D5B" w14:paraId="0C9D0AC0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6ACE53E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11E36327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как часть биосферы. Распространение людей на Земле.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B5F8AA9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7B5757C6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0CF33B9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8003686" w14:textId="3B2AB9BF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0B385EE4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24"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24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288372B6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FB22AE2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712416B6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Взаимосвязь оболочек Земли. Понятие о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природном комплексе.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Природно-территориальный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</w:t>
            </w:r>
            <w:proofErr w:type="spellEnd"/>
          </w:p>
          <w:p w14:paraId="108832A4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0B6E0E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589FCEE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9B91B3E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D56D8C3" w14:textId="5F7CA01D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47C6965E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/88655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f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50"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/88655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50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5F527308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5D46C6F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5150C0A1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комплексы своей местности. Практическая работа "Характеристика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локального природного комплекса"</w:t>
            </w:r>
          </w:p>
          <w:p w14:paraId="21FAC651" w14:textId="77777777" w:rsidR="00D4123C" w:rsidRPr="00E23D5B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C96E57F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33EF0B56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4929FAE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804D451" w14:textId="34C0F31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2C51F5E1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/886560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ae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/886560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ae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5D53EA9D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913DFE1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0A80C31D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8C9D32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41B5572E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4DE5068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FBF97AC" w14:textId="7FDEC713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342A7EEC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/8865627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/8865627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:rsidRPr="00E23D5B" w14:paraId="5F1D2B05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75C82CA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331285F5" w14:textId="77777777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Почва, её строение и состав.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почв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8A9C42B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53D7A05A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22F8AC5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4EB5486" w14:textId="516B823D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131671EC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Билиотека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edsoo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ru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/886563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ba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>" \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</w:instrText>
            </w:r>
            <w:r w:rsidRPr="00E23D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E23D5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/886563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ba</w:t>
            </w:r>
            <w:proofErr w:type="spellEnd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D4123C" w14:paraId="57E9BA56" w14:textId="77777777">
        <w:trPr>
          <w:trHeight w:val="144"/>
          <w:tblCellSpacing w:w="0" w:type="dxa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D08592C" w14:textId="77777777" w:rsidR="00D4123C" w:rsidRDefault="000D4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30" w:type="dxa"/>
            <w:tcMar>
              <w:top w:w="50" w:type="dxa"/>
              <w:left w:w="100" w:type="dxa"/>
            </w:tcMar>
            <w:vAlign w:val="center"/>
          </w:tcPr>
          <w:p w14:paraId="4451DE93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</w:t>
            </w: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Природная среда. Охрана природы. Природные особо охраняемы территории. Всемирное наследие ЮНЕСКО</w:t>
            </w:r>
          </w:p>
          <w:p w14:paraId="13D49555" w14:textId="77777777" w:rsidR="00D4123C" w:rsidRPr="00E23D5B" w:rsidRDefault="00D4123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D718EE1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688345FF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F2135EF" w14:textId="77777777" w:rsidR="00D4123C" w:rsidRDefault="00D412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81ED3B1" w14:textId="58BA42A0" w:rsidR="00D4123C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</w:t>
            </w:r>
            <w:r w:rsidR="00646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95" w:type="dxa"/>
            <w:gridSpan w:val="2"/>
            <w:tcMar>
              <w:top w:w="50" w:type="dxa"/>
              <w:left w:w="100" w:type="dxa"/>
            </w:tcMar>
            <w:vAlign w:val="center"/>
          </w:tcPr>
          <w:p w14:paraId="21ABD3D1" w14:textId="77777777" w:rsidR="00D4123C" w:rsidRDefault="00D412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23C" w14:paraId="30520AE8" w14:textId="77777777">
        <w:trPr>
          <w:gridAfter w:val="1"/>
          <w:wAfter w:w="23" w:type="dxa"/>
          <w:trHeight w:val="144"/>
          <w:tblCellSpacing w:w="0" w:type="dxa"/>
        </w:trPr>
        <w:tc>
          <w:tcPr>
            <w:tcW w:w="6555" w:type="dxa"/>
            <w:gridSpan w:val="2"/>
            <w:tcMar>
              <w:top w:w="50" w:type="dxa"/>
              <w:left w:w="100" w:type="dxa"/>
            </w:tcMar>
            <w:vAlign w:val="center"/>
          </w:tcPr>
          <w:p w14:paraId="3C9E6509" w14:textId="77777777" w:rsidR="00D4123C" w:rsidRPr="00E23D5B" w:rsidRDefault="000D4A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396E469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14:paraId="6EC55753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3B3FA6C" w14:textId="77777777" w:rsidR="00D4123C" w:rsidRDefault="000D4A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3.5 </w:t>
            </w:r>
          </w:p>
        </w:tc>
        <w:tc>
          <w:tcPr>
            <w:tcW w:w="4582" w:type="dxa"/>
            <w:gridSpan w:val="2"/>
            <w:tcMar>
              <w:top w:w="50" w:type="dxa"/>
              <w:left w:w="100" w:type="dxa"/>
            </w:tcMar>
            <w:vAlign w:val="center"/>
          </w:tcPr>
          <w:p w14:paraId="4A9AD108" w14:textId="77777777" w:rsidR="00D4123C" w:rsidRDefault="00D41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792871" w14:textId="77777777" w:rsidR="00D4123C" w:rsidRDefault="00D4123C">
      <w:pPr>
        <w:rPr>
          <w:rFonts w:ascii="Times New Roman" w:hAnsi="Times New Roman" w:cs="Times New Roman"/>
          <w:sz w:val="24"/>
          <w:szCs w:val="24"/>
        </w:rPr>
        <w:sectPr w:rsidR="00D4123C">
          <w:pgSz w:w="16383" w:h="11906" w:orient="landscape"/>
          <w:pgMar w:top="780" w:right="943" w:bottom="786" w:left="1140" w:header="720" w:footer="720" w:gutter="0"/>
          <w:cols w:space="720"/>
        </w:sectPr>
      </w:pPr>
    </w:p>
    <w:p w14:paraId="01115FCE" w14:textId="77777777" w:rsidR="00D4123C" w:rsidRDefault="00D4123C">
      <w:pPr>
        <w:spacing w:before="199" w:after="199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0" w:name="block-60441170"/>
      <w:bookmarkEnd w:id="9"/>
    </w:p>
    <w:p w14:paraId="129512C4" w14:textId="77777777" w:rsidR="00D4123C" w:rsidRPr="00E23D5B" w:rsidRDefault="000D4A68">
      <w:pPr>
        <w:spacing w:before="199" w:after="199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ПРОВЕРЯЕМЫЕ ТРЕБОВАНИЯ К РЕЗУЛЬТАТАМ ОСВОЕНИЯ ОСНОВНОЙ 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ОБРАЗОВАТЕЛЬНОЙ ПРОГРАММЫ</w:t>
      </w:r>
    </w:p>
    <w:p w14:paraId="7BFDB421" w14:textId="77777777" w:rsidR="00D4123C" w:rsidRDefault="000D4A68">
      <w:pPr>
        <w:spacing w:before="199" w:after="199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tbl>
      <w:tblPr>
        <w:tblpPr w:leftFromText="180" w:rightFromText="180" w:vertAnchor="text" w:horzAnchor="page" w:tblpX="893" w:tblpY="753"/>
        <w:tblOverlap w:val="never"/>
        <w:tblW w:w="10288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028"/>
      </w:tblGrid>
      <w:tr w:rsidR="00D4123C" w:rsidRPr="00E23D5B" w14:paraId="577E187C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EF453E8" w14:textId="77777777" w:rsidR="00D4123C" w:rsidRDefault="000D4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0E43BB88" w14:textId="77777777" w:rsidR="00D4123C" w:rsidRPr="00E23D5B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123C" w14:paraId="54EC06C6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B7E4336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55E53340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Оболочки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</w:tc>
      </w:tr>
      <w:tr w:rsidR="00D4123C" w14:paraId="6DFD73DD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DCCC2AD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33556481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Гидросфера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  <w:tr w:rsidR="00D4123C" w:rsidRPr="00E23D5B" w14:paraId="279360F8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F52DEAC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193529D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описывать по физической карте полушарий, физической карте России, карте океанов, гло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D4123C" w:rsidRPr="00E23D5B" w14:paraId="093E6D3F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BFBDC97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84A662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D4123C" w:rsidRPr="00E23D5B" w14:paraId="653DE06F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AF1B366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57C1BA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D4123C" w:rsidRPr="00E23D5B" w14:paraId="2B4DCD8C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1D7EB74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23706E8D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D4123C" w:rsidRPr="00E23D5B" w14:paraId="67EAF0CD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2D341C8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1.1.5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5D8F9243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ктико-ориентированных задач</w:t>
            </w:r>
          </w:p>
        </w:tc>
      </w:tr>
      <w:tr w:rsidR="00D4123C" w:rsidRPr="00E23D5B" w14:paraId="5330C998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B24C7DB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1.1.6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0D13FF2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понятия «питание» и «режим» реки</w:t>
            </w:r>
          </w:p>
        </w:tc>
      </w:tr>
      <w:tr w:rsidR="00D4123C" w:rsidRPr="00E23D5B" w14:paraId="6D05F024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1B2B62C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1.1.7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10036352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D4123C" w:rsidRPr="00E23D5B" w14:paraId="6CC9C5A5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7DA8D7E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1.1.8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3672CA5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устанавливать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причинно-следственные связи между питанием, режимом реки и климатом на территории речного бассейна</w:t>
            </w:r>
          </w:p>
        </w:tc>
      </w:tr>
      <w:tr w:rsidR="00D4123C" w:rsidRPr="00E23D5B" w14:paraId="546191A1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3B03AD0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1.1.9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ACCF861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сравнивать реки по заданным признакам </w:t>
            </w:r>
          </w:p>
        </w:tc>
      </w:tr>
      <w:tr w:rsidR="00D4123C" w:rsidRPr="00E23D5B" w14:paraId="66729005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E1CB903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1.1.10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EF274A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D4123C" w:rsidRPr="00E23D5B" w14:paraId="2468A595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40C102B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1.1.11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DD5213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приводить примеры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стихийных явлений в Мировом океане;</w:t>
            </w:r>
          </w:p>
        </w:tc>
      </w:tr>
      <w:tr w:rsidR="00D4123C" w14:paraId="2FC36557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DA5142D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2103F464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Атмосфера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  <w:tr w:rsidR="00D4123C" w14:paraId="1D021E26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613793E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41F3A08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описывать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атмосферы</w:t>
            </w:r>
            <w:proofErr w:type="spellEnd"/>
          </w:p>
        </w:tc>
      </w:tr>
      <w:tr w:rsidR="00D4123C" w:rsidRPr="00E23D5B" w14:paraId="40478BC9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54B5817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67F64B6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остью при различных углах падения солнечных лучей</w:t>
            </w:r>
          </w:p>
        </w:tc>
      </w:tr>
      <w:tr w:rsidR="00D4123C" w:rsidRPr="00E23D5B" w14:paraId="11E487DE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3CA668E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56CD027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различать понятия «атмосфера», «тропосфера», «стратосфера», «верхние слои атмосферы»; погода» и «климат»; «бризы» </w:t>
            </w:r>
            <w:proofErr w:type="gramStart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 »муссоны</w:t>
            </w:r>
            <w:proofErr w:type="gramEnd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»</w:t>
            </w:r>
          </w:p>
        </w:tc>
      </w:tr>
      <w:tr w:rsidR="00D4123C" w:rsidRPr="00E23D5B" w14:paraId="5F141C4A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73D1410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4D375712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различать свойства воздуха; виды атмосферных осадков;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климатообразующие факторы; климаты Земли</w:t>
            </w:r>
          </w:p>
        </w:tc>
      </w:tr>
      <w:tr w:rsidR="00D4123C" w:rsidRPr="00E23D5B" w14:paraId="092A6A7D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18E190D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1.2.5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6363DD37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D4123C" w:rsidRPr="00E23D5B" w14:paraId="6E2F99DB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B43F947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1.2.6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39BEF7A7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D4123C" w:rsidRPr="00E23D5B" w14:paraId="2A2FF0AE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32E5EBF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1.2.7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14F5865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объяснять образование осадков, направление дневных и ночных бризов, муссонов; годовой ход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температуры воздуха и распределение атмосферных осадков для отдельных территорий</w:t>
            </w:r>
          </w:p>
        </w:tc>
      </w:tr>
      <w:tr w:rsidR="00D4123C" w:rsidRPr="00E23D5B" w14:paraId="6B94548A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C310FB7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1.2.8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5134A46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ирических наблюдений</w:t>
            </w:r>
          </w:p>
        </w:tc>
      </w:tr>
      <w:tr w:rsidR="00D4123C" w:rsidRPr="00E23D5B" w14:paraId="6CEAA06F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47C30C3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1.2.9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1B6781C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D4123C" w14:paraId="52A2C832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019A6CF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7320F6A3" w14:textId="77777777" w:rsidR="00D4123C" w:rsidRDefault="000D4A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Биосфера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  <w:tr w:rsidR="00D4123C" w14:paraId="04426FDB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9E70CE4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3FE661CB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границы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биосферы</w:t>
            </w:r>
            <w:proofErr w:type="spellEnd"/>
          </w:p>
        </w:tc>
      </w:tr>
      <w:tr w:rsidR="00D4123C" w:rsidRPr="00E23D5B" w14:paraId="529AA5D6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3C9E680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739C69F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D4123C" w:rsidRPr="00E23D5B" w14:paraId="2AA2D610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1D8F310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1.3.3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4AF16B01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D4123C" w:rsidRPr="00E23D5B" w14:paraId="3F39FEE1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3FAEF57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1.3.4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0CBCBA0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  <w:lang w:val="ru-RU"/>
              </w:rPr>
              <w:t>сравнивать особенности растительного и животного мира в различных природ</w:t>
            </w:r>
            <w:r w:rsidRPr="00E23D5B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  <w:lang w:val="ru-RU"/>
              </w:rPr>
              <w:t>ных зонах</w:t>
            </w:r>
          </w:p>
        </w:tc>
      </w:tr>
      <w:tr w:rsidR="00D4123C" w:rsidRPr="00E23D5B" w14:paraId="6935817A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EF3D123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1.3.5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5AAAE58F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D4123C" w:rsidRPr="00E23D5B" w14:paraId="2FA8BF11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4B5200E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1.3.6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739B80C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D4123C" w14:paraId="6289060A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7B6C86A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3A337129" w14:textId="77777777" w:rsidR="00D4123C" w:rsidRDefault="000D4A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  <w:tr w:rsidR="00D4123C" w:rsidRPr="00E23D5B" w14:paraId="555186DC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DB986CC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1.4.1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11751FCC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приводить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:rsidR="00D4123C" w:rsidRPr="00E23D5B" w14:paraId="0340E1DF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3AF9724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1.4.2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72460529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объяснять взаимосвязи компонентов природы в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природно-территориальном комплексе</w:t>
            </w:r>
          </w:p>
        </w:tc>
      </w:tr>
      <w:tr w:rsidR="00D4123C" w:rsidRPr="00E23D5B" w14:paraId="1D1A7C50" w14:textId="77777777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B25D1BF" w14:textId="77777777" w:rsidR="00D4123C" w:rsidRDefault="000D4A68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1.4.3</w:t>
            </w:r>
          </w:p>
        </w:tc>
        <w:tc>
          <w:tcPr>
            <w:tcW w:w="9028" w:type="dxa"/>
            <w:tcMar>
              <w:top w:w="50" w:type="dxa"/>
              <w:left w:w="100" w:type="dxa"/>
            </w:tcMar>
            <w:vAlign w:val="center"/>
          </w:tcPr>
          <w:p w14:paraId="24EC6CE6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14:paraId="1C1FCADA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0AB5D31B" w14:textId="77777777" w:rsidR="00D4123C" w:rsidRDefault="000D4A6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1" w:name="block-60441166"/>
      <w:bookmarkEnd w:id="10"/>
      <w:r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14:paraId="7C707857" w14:textId="77777777" w:rsidR="00D4123C" w:rsidRDefault="000D4A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tbl>
      <w:tblPr>
        <w:tblpPr w:leftFromText="180" w:rightFromText="180" w:vertAnchor="text" w:horzAnchor="page" w:tblpX="788" w:tblpY="587"/>
        <w:tblOverlap w:val="never"/>
        <w:tblW w:w="10710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9420"/>
      </w:tblGrid>
      <w:tr w:rsidR="00D4123C" w14:paraId="694DA3C3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1C59107" w14:textId="77777777" w:rsidR="00D4123C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135970EB" w14:textId="77777777" w:rsidR="00D4123C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14:paraId="19700E67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290701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5A2A078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Гидросфера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‒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</w:t>
            </w:r>
            <w:proofErr w:type="spellEnd"/>
          </w:p>
        </w:tc>
      </w:tr>
      <w:tr w:rsidR="00D4123C" w:rsidRPr="00E23D5B" w14:paraId="6A3C0618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AE5540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AD50C0C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 гидросферы. Мировой круговорот воды</w:t>
            </w:r>
          </w:p>
        </w:tc>
      </w:tr>
      <w:tr w:rsidR="00D4123C" w14:paraId="2A9A6924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BC2A97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15EC703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Мировой океан и его части. Моря внутренние и окраинные. Движение воды в Мировом океане: волны, приливы и отливы, океанические т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ечения.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Солёность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температура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океанических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</w:t>
            </w:r>
            <w:proofErr w:type="spellEnd"/>
          </w:p>
        </w:tc>
      </w:tr>
      <w:tr w:rsidR="00D4123C" w14:paraId="162EB743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0C05E87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6EF7095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  <w:proofErr w:type="spellEnd"/>
          </w:p>
        </w:tc>
      </w:tr>
      <w:tr w:rsidR="00D4123C" w14:paraId="5572555A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9394435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4FA67F1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Многолетняя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мерзлота</w:t>
            </w:r>
            <w:proofErr w:type="spellEnd"/>
          </w:p>
        </w:tc>
      </w:tr>
      <w:tr w:rsidR="00D4123C" w14:paraId="68D4C445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E413E8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807A86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Человек и гидросфера. Современные исследования в гидросфере.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Стихийные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гидросфере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14:paraId="19C94923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57A7C22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06F901DE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Атмосфера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</w:t>
            </w:r>
            <w:proofErr w:type="spellEnd"/>
          </w:p>
        </w:tc>
      </w:tr>
      <w:tr w:rsidR="00D4123C" w:rsidRPr="00E23D5B" w14:paraId="3B4AC4C8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A0792FD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6F9ED47D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Газовый состав, строение и значение атмосферы</w:t>
            </w:r>
          </w:p>
        </w:tc>
      </w:tr>
      <w:tr w:rsidR="00D4123C" w14:paraId="124E3FA9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E6C12C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53197299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Температура воздуха. Зависимость нагревания поверхности от угла падения солнечных лучей.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Суточный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температуры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отображение</w:t>
            </w:r>
            <w:proofErr w:type="spellEnd"/>
          </w:p>
        </w:tc>
      </w:tr>
      <w:tr w:rsidR="00D4123C" w14:paraId="06F8193D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EECF555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38CADE6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Вода в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атмосфере, влажность воздуха. Образование облаков. Облака и их виды.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выпадение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атмосферных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осадков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атмосферных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осадков</w:t>
            </w:r>
            <w:proofErr w:type="spellEnd"/>
          </w:p>
        </w:tc>
      </w:tr>
      <w:tr w:rsidR="00D4123C" w:rsidRPr="00E23D5B" w14:paraId="14203924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6ECF3F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7B58AE36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D4123C" w:rsidRPr="00E23D5B" w14:paraId="53B0C2A1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33CE6BB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26C66CE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:rsidR="00D4123C" w14:paraId="3E565A08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F27738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2.6.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6786ED9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Человек и атмосфера. Современные изменения климата.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Стихийные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атмосфере</w:t>
            </w:r>
            <w:proofErr w:type="spellEnd"/>
          </w:p>
        </w:tc>
      </w:tr>
      <w:tr w:rsidR="00D4123C" w14:paraId="170376CD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1C8AF0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5AEED237" w14:textId="77777777" w:rsidR="00D4123C" w:rsidRDefault="000D4A68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Биосфера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жизни</w:t>
            </w:r>
            <w:proofErr w:type="spellEnd"/>
          </w:p>
        </w:tc>
      </w:tr>
      <w:tr w:rsidR="00D4123C" w14:paraId="0137ED8E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AF162BF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19663625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Приспособление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обитания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Океане</w:t>
            </w:r>
            <w:proofErr w:type="spellEnd"/>
          </w:p>
        </w:tc>
      </w:tr>
      <w:tr w:rsidR="00D4123C" w:rsidRPr="00E23D5B" w14:paraId="76BABCAA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9A11855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142F541E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D4123C" w14:paraId="6C7DDC52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4E4C7A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07CD5D38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Природно-территориальные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комплексы</w:t>
            </w:r>
            <w:proofErr w:type="spellEnd"/>
          </w:p>
        </w:tc>
      </w:tr>
      <w:tr w:rsidR="00D4123C" w14:paraId="2B7FA347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37A31B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71D24A77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местности</w:t>
            </w:r>
            <w:proofErr w:type="spellEnd"/>
          </w:p>
        </w:tc>
      </w:tr>
      <w:tr w:rsidR="00D4123C" w:rsidRPr="00E23D5B" w14:paraId="40D41601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AA7B1EF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6E62012D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Круговороты веществ на Земле. Круговороты воды, газов, горных пород, биогенного ве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щества</w:t>
            </w:r>
          </w:p>
        </w:tc>
      </w:tr>
      <w:tr w:rsidR="00D4123C" w14:paraId="1B46283E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35D0B8B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3908B8B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Почва: её строение и состав. Образование почвы и плодородие почв.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почв</w:t>
            </w:r>
            <w:proofErr w:type="spellEnd"/>
          </w:p>
        </w:tc>
      </w:tr>
      <w:tr w:rsidR="00D4123C" w14:paraId="37940091" w14:textId="77777777">
        <w:trPr>
          <w:trHeight w:val="144"/>
          <w:tblCellSpacing w:w="0" w:type="dxa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D8296B5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9420" w:type="dxa"/>
            <w:tcMar>
              <w:top w:w="50" w:type="dxa"/>
              <w:left w:w="100" w:type="dxa"/>
            </w:tcMar>
            <w:vAlign w:val="center"/>
          </w:tcPr>
          <w:p w14:paraId="45DC82D5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Всемирное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наследие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ЮНЕСКО</w:t>
            </w:r>
          </w:p>
        </w:tc>
      </w:tr>
    </w:tbl>
    <w:p w14:paraId="43E696B0" w14:textId="77777777" w:rsidR="00D4123C" w:rsidRDefault="00D4123C">
      <w:pPr>
        <w:spacing w:before="199" w:after="199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12" w:name="block-60441167"/>
      <w:bookmarkEnd w:id="11"/>
    </w:p>
    <w:p w14:paraId="002FB9E1" w14:textId="77777777" w:rsidR="00D4123C" w:rsidRPr="00E23D5B" w:rsidRDefault="000D4A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ПРОВЕРЯЕМЫЕ НА ОГЭ ПО ГЕОГРАФИИ ТРЕБОВАНИЯ К 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РЕЗУЛЬТАТАМ ОСВОЕНИЯ ОСНОВНОЙ ОБРАЗОВАТЕЛЬНОЙ ПРОГРАММЫ ОСНОВНОГО ОБЩЕГО ОБРАЗОВАНИЯ</w:t>
      </w:r>
    </w:p>
    <w:tbl>
      <w:tblPr>
        <w:tblpPr w:leftFromText="180" w:rightFromText="180" w:vertAnchor="text" w:horzAnchor="page" w:tblpX="786" w:tblpY="26"/>
        <w:tblOverlap w:val="never"/>
        <w:tblW w:w="1071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4"/>
        <w:gridCol w:w="8472"/>
      </w:tblGrid>
      <w:tr w:rsidR="00D4123C" w:rsidRPr="00E23D5B" w14:paraId="480D1E8D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41FA9B58" w14:textId="77777777" w:rsidR="00D4123C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требования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4626580F" w14:textId="77777777" w:rsidR="00D4123C" w:rsidRPr="00E23D5B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4123C" w:rsidRPr="00E23D5B" w14:paraId="73B1D5EF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A59DEA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24BFF8A0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понимание роли геог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рафии в формировании качества жизни человека и окружающей его среды на планете Земля,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E23D5B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</w:t>
            </w:r>
            <w:r w:rsidRPr="00E23D5B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 xml:space="preserve">еста географической науки в системе научных дисциплин </w:t>
            </w:r>
          </w:p>
        </w:tc>
      </w:tr>
      <w:tr w:rsidR="00D4123C" w:rsidRPr="00E23D5B" w14:paraId="5FF0B3CF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08691A6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432790F4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чной и культурной сферах</w:t>
            </w:r>
          </w:p>
        </w:tc>
      </w:tr>
      <w:tr w:rsidR="00D4123C" w:rsidRPr="00E23D5B" w14:paraId="196A15F5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02EFDD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15CDF62F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D4123C" w:rsidRPr="00E23D5B" w14:paraId="3D896083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15D92A47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4737AA34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Умение сравнивать изученные географические объекты, явления и процессы на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основе выделения их существенных признаков</w:t>
            </w:r>
          </w:p>
        </w:tc>
      </w:tr>
      <w:tr w:rsidR="00D4123C" w:rsidRPr="00E23D5B" w14:paraId="4081546C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5A485057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233EEFC6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D4123C" w:rsidRPr="00E23D5B" w14:paraId="4D22B3B0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C9096BD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11F3B2E5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Умение устанавливать взаимосвязи между изученными природными, социальными и экономическими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явлениями и процессами, реально наблюдаемыми географическими явлениями и процессами</w:t>
            </w:r>
          </w:p>
        </w:tc>
      </w:tr>
      <w:tr w:rsidR="00D4123C" w:rsidRPr="00E23D5B" w14:paraId="483A3A86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47543F2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0606A6D0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ктов и явлений в пространстве</w:t>
            </w:r>
          </w:p>
        </w:tc>
      </w:tr>
      <w:tr w:rsidR="00D4123C" w:rsidRPr="00E23D5B" w14:paraId="1B66515F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7CE41306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54BAC00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D4123C" w:rsidRPr="00E23D5B" w14:paraId="6A2EFA3A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F4C6827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7144744F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Умение выбирать и использовать источники географической информации (картографические, статистические, текстовые,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видео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фотоизображения, компьютерные базы данных), необходимые для решения учебных, практико-ориентированных задач, практических задач в повсе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дневной жизни</w:t>
            </w:r>
          </w:p>
        </w:tc>
      </w:tr>
      <w:tr w:rsidR="00D4123C" w:rsidRPr="00E23D5B" w14:paraId="7C5F9C11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274262E8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38D91DF9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D4123C" w:rsidRPr="00E23D5B" w14:paraId="6159FD4D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7AF3245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5CC73570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Умение оценивать характер взаимодействия деят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D4123C" w:rsidRPr="00E23D5B" w14:paraId="4180EAFD" w14:textId="77777777">
        <w:trPr>
          <w:trHeight w:val="144"/>
          <w:tblCellSpacing w:w="0" w:type="dxa"/>
        </w:trPr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5457573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72" w:type="dxa"/>
            <w:tcMar>
              <w:top w:w="50" w:type="dxa"/>
              <w:left w:w="100" w:type="dxa"/>
            </w:tcMar>
            <w:vAlign w:val="center"/>
          </w:tcPr>
          <w:p w14:paraId="35BA2742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Умение решать практические задачи </w:t>
            </w: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геоэкологического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содержания для определения качества окружающей среды своей местности, путей её со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14:paraId="09C3C7DA" w14:textId="77777777" w:rsidR="00D4123C" w:rsidRPr="00E23D5B" w:rsidRDefault="00D4123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bookmarkEnd w:id="12"/>
    <w:p w14:paraId="36D6A4CD" w14:textId="77777777" w:rsidR="00D4123C" w:rsidRPr="00E23D5B" w:rsidRDefault="00D4123C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637D2590" w14:textId="77777777" w:rsidR="00D4123C" w:rsidRPr="00E23D5B" w:rsidRDefault="00D4123C">
      <w:pPr>
        <w:spacing w:before="199" w:after="199" w:line="240" w:lineRule="auto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5316DE07" w14:textId="77777777" w:rsidR="00D4123C" w:rsidRPr="00E23D5B" w:rsidRDefault="000D4A6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ГЕОГРАФИИ</w:t>
      </w:r>
    </w:p>
    <w:p w14:paraId="2F508EC8" w14:textId="77777777" w:rsidR="00D4123C" w:rsidRPr="00E23D5B" w:rsidRDefault="00D4123C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10335" w:type="dxa"/>
        <w:tblCellSpacing w:w="0" w:type="dxa"/>
        <w:tblInd w:w="-78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9047"/>
      </w:tblGrid>
      <w:tr w:rsidR="00D4123C" w14:paraId="66BC9000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0825923" w14:textId="77777777" w:rsidR="00D4123C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63A25C52" w14:textId="77777777" w:rsidR="00D4123C" w:rsidRDefault="000D4A6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14:paraId="264262E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AED448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B6A40BD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</w:t>
            </w:r>
            <w:proofErr w:type="spellEnd"/>
          </w:p>
        </w:tc>
      </w:tr>
      <w:tr w:rsidR="00D4123C" w:rsidRPr="00E23D5B" w14:paraId="41954025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BD94CB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A614B5F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География – наука о планете Земля</w:t>
            </w:r>
          </w:p>
        </w:tc>
      </w:tr>
      <w:tr w:rsidR="00D4123C" w14:paraId="34978CFA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5CAB3F8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C66F37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открытий</w:t>
            </w:r>
            <w:proofErr w:type="spellEnd"/>
          </w:p>
        </w:tc>
      </w:tr>
      <w:tr w:rsidR="00D4123C" w14:paraId="68931252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5081DC0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36A1ACE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proofErr w:type="spellEnd"/>
          </w:p>
        </w:tc>
      </w:tr>
      <w:tr w:rsidR="00D4123C" w:rsidRPr="00E23D5B" w14:paraId="7319671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D32CA8C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091593D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Планы местности. Масштаб. Изображение на планах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D4123C" w:rsidRPr="00E23D5B" w14:paraId="3B6D90A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094560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5B492B9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Раздел 3. Земля – планета Солнечной системы</w:t>
            </w:r>
          </w:p>
        </w:tc>
      </w:tr>
      <w:tr w:rsidR="00D4123C" w:rsidRPr="00E23D5B" w14:paraId="02B6FB62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5545C5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0687756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Земля ‒ планета Солнечной сист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емы. Форма, размеры, движение Земли, их географические следствия</w:t>
            </w:r>
          </w:p>
        </w:tc>
      </w:tr>
      <w:tr w:rsidR="00D4123C" w14:paraId="5BFD5BE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0D6899C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16A098F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Оболочки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</w:t>
            </w:r>
            <w:proofErr w:type="spellEnd"/>
          </w:p>
        </w:tc>
      </w:tr>
      <w:tr w:rsidR="00D4123C" w14:paraId="55F8538E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1BCC76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6239943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Литосфера</w:t>
            </w:r>
            <w:proofErr w:type="spellEnd"/>
          </w:p>
        </w:tc>
      </w:tr>
      <w:tr w:rsidR="00D4123C" w14:paraId="44333AB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2AA4A4D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9F12C09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Сейсмические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пояса</w:t>
            </w:r>
            <w:proofErr w:type="spellEnd"/>
          </w:p>
        </w:tc>
      </w:tr>
      <w:tr w:rsidR="00D4123C" w14:paraId="4B439693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C60A2CB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25252E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Внешние и внутренние процессы </w:t>
            </w: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рельефообразования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Рельеф земной поверхности и дна Мирового океана.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ископаемые</w:t>
            </w:r>
            <w:proofErr w:type="spellEnd"/>
          </w:p>
        </w:tc>
      </w:tr>
      <w:tr w:rsidR="00D4123C" w14:paraId="3A35B9F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AF46EC0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E49A46E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Гидросфера</w:t>
            </w:r>
            <w:proofErr w:type="spellEnd"/>
          </w:p>
        </w:tc>
      </w:tr>
      <w:tr w:rsidR="00D4123C" w14:paraId="2FAA133E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A2D41A8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53C9196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Мировой океан и его части. Движение вод Мирового океана. Система океанических течений. Солёность и температу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 океанических вод. Географические закономерности изменения солёности поверхностных вод Мирового океана.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Ледовитость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океана</w:t>
            </w:r>
            <w:proofErr w:type="spellEnd"/>
          </w:p>
        </w:tc>
      </w:tr>
      <w:tr w:rsidR="00D4123C" w:rsidRPr="00E23D5B" w14:paraId="1B645E81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AB0ECCB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6078F53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D4123C" w14:paraId="5AD7245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48A49AF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839C212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Атмосфера</w:t>
            </w:r>
            <w:proofErr w:type="spellEnd"/>
          </w:p>
        </w:tc>
      </w:tr>
      <w:tr w:rsidR="00D4123C" w14:paraId="7CD2DE7D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0A9A5542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DC5802B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Газовый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показатели. Закономерности распределения температуры воздуха, атмо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сферных осадков.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Преобладающие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ветры</w:t>
            </w:r>
            <w:proofErr w:type="spellEnd"/>
          </w:p>
        </w:tc>
      </w:tr>
      <w:tr w:rsidR="00D4123C" w:rsidRPr="00E23D5B" w14:paraId="7538F868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0AE5EB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C737ABF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D4123C" w14:paraId="592D21A7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59E93E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F9D1B4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Биосфера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:rsidRPr="00E23D5B" w14:paraId="11EDFB3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370E4D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D08493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Разнообразие животного и растительного мира</w:t>
            </w:r>
          </w:p>
        </w:tc>
      </w:tr>
      <w:tr w:rsidR="00D4123C" w:rsidRPr="00E23D5B" w14:paraId="27061B4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1CBD302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36AE5FE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D4123C" w14:paraId="19FA0B93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050B8F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3D4136D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оболочка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14:paraId="19ADBE6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89ACB1D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56EE0A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Круговороты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веществ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Земле</w:t>
            </w:r>
            <w:proofErr w:type="spellEnd"/>
          </w:p>
        </w:tc>
      </w:tr>
      <w:tr w:rsidR="00D4123C" w:rsidRPr="00E23D5B" w14:paraId="18E962CA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96DB3A2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0911542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Географическая зональность (прир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одные зоны) и высотная поясность</w:t>
            </w:r>
          </w:p>
        </w:tc>
      </w:tr>
      <w:tr w:rsidR="00D4123C" w14:paraId="45DEF86E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C7FA2B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793382D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Природно-территориальные комплексы. Материки, океаны, части света.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происхождению</w:t>
            </w:r>
            <w:proofErr w:type="spellEnd"/>
          </w:p>
        </w:tc>
      </w:tr>
      <w:tr w:rsidR="00D4123C" w:rsidRPr="00E23D5B" w14:paraId="0187E2D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5ED64E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F441289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D4123C" w14:paraId="0D9A196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516407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1B45127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Распространение людей на Земле. Современная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численность населения мира. Факторы, влияющие на рост численности населения. Размещение и плотность населения.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поселения</w:t>
            </w:r>
            <w:proofErr w:type="spellEnd"/>
          </w:p>
        </w:tc>
      </w:tr>
      <w:tr w:rsidR="00D4123C" w14:paraId="31B3E795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BCCCB18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A9859A5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религии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мира</w:t>
            </w:r>
            <w:proofErr w:type="spellEnd"/>
          </w:p>
        </w:tc>
      </w:tr>
      <w:tr w:rsidR="00D4123C" w:rsidRPr="00E23D5B" w14:paraId="64A00443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DC81465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FC35BA7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D4123C" w14:paraId="5223414E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9D05C1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96927A8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омплексы. Население и политическая карта Африки, Австралии и Океании, Южной Америки.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Крупнейшие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:rsidRPr="00E23D5B" w14:paraId="144F609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D8D2F1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C556D50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D4123C" w:rsidRPr="00E23D5B" w14:paraId="39BBF9C0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43A5CF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E0D928E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Раздел 6. Взаимодействие природы и общества</w:t>
            </w:r>
          </w:p>
        </w:tc>
      </w:tr>
      <w:tr w:rsidR="00D4123C" w:rsidRPr="00E23D5B" w14:paraId="54FA8672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B68FC02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598E0F3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D4123C" w:rsidRPr="00E23D5B" w14:paraId="61F7CFE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A0497C9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D3FC1BB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D4123C" w14:paraId="65223228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AEF3710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6206DD4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E23D5B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  <w:lang w:val="ru-RU"/>
              </w:rPr>
              <w:t xml:space="preserve">проблемы.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Влияние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современной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хозяйственной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людей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климат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</w:t>
            </w:r>
            <w:proofErr w:type="spellEnd"/>
          </w:p>
        </w:tc>
      </w:tr>
      <w:tr w:rsidR="00D4123C" w:rsidRPr="00E23D5B" w14:paraId="5E549B8A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BEB280F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76CA722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 xml:space="preserve">Принципы рационального природопользования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 методы их реализации</w:t>
            </w:r>
          </w:p>
        </w:tc>
      </w:tr>
      <w:tr w:rsidR="00D4123C" w:rsidRPr="00E23D5B" w14:paraId="5B76B12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EDFF55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0D30BC1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D4123C" w:rsidRPr="00E23D5B" w14:paraId="47C6FEE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377B87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2EC2151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D4123C" w14:paraId="731CAB7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82E0C5C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99CE57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Глобальные проблемы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человечества: экологическая, сырьевая, энергетическая, преодоления отсталости стран, продовольственная.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Глобальные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климата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океана</w:t>
            </w:r>
            <w:proofErr w:type="spellEnd"/>
          </w:p>
        </w:tc>
      </w:tr>
      <w:tr w:rsidR="00D4123C" w14:paraId="5DF62255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DEC2518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757CA3B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14:paraId="2CA744BA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68FFC1B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CC780D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пространство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:rsidRPr="00E23D5B" w14:paraId="372CA921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8044E0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831BD01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Истор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ия формирования и освоения территории России</w:t>
            </w:r>
          </w:p>
        </w:tc>
      </w:tr>
      <w:tr w:rsidR="00D4123C" w14:paraId="30CCD96A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76121B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45660CF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14:paraId="23DF7810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DBD86DB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AEB671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Время на территории России. Россия на карте часовых поясов мира.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:rsidRPr="00E23D5B" w14:paraId="082A4980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F0DBDF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D3CFFB2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D4123C" w14:paraId="310999B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9527450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B44FF79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14:paraId="614B67C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85A529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C1EB67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Природные условия и ресурсы России. Природно-ресурсный капитал и экологический потенциал России. Минеральные ресурсы страны и проблемы их р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ационального использования. Основные ресурсные базы.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суши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омывающих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Россию</w:t>
            </w:r>
            <w:proofErr w:type="spellEnd"/>
          </w:p>
        </w:tc>
      </w:tr>
      <w:tr w:rsidR="00D4123C" w:rsidRPr="00E23D5B" w14:paraId="25423FA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4D9D228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360023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Геологическое строение, рельеф и полезные ископаемые. Основные этапы формирования земной коры на территории России. Основные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тектонические структуры на территории России. Геохронологическая таблица. Основные формы рельефа</w:t>
            </w:r>
          </w:p>
        </w:tc>
      </w:tr>
      <w:tr w:rsidR="00D4123C" w:rsidRPr="00E23D5B" w14:paraId="277BAE0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991395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352B87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Распределение температуры воздуха, атмосферных осадков по территории России. Коэффициент увлажнения. Климатические пояса и типы климатов России.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Атмосферные фронты, циклоны и антициклоны</w:t>
            </w:r>
          </w:p>
        </w:tc>
      </w:tr>
      <w:tr w:rsidR="00D4123C" w14:paraId="7BF5D863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ED04BF6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7FEFB27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Агроклиматические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неблагоприятные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метеор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</w:p>
        </w:tc>
      </w:tr>
      <w:tr w:rsidR="00D4123C" w:rsidRPr="00E23D5B" w14:paraId="6B250930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17B4A46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1DD2019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Моря как </w:t>
            </w: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аквальные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D4123C" w:rsidRPr="00E23D5B" w14:paraId="480306E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06DE79C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7.2.6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FF2FDE5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D4123C" w:rsidRPr="00E23D5B" w14:paraId="47500C46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72D3F36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7.2.7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DDECC4A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D4123C" w:rsidRPr="00E23D5B" w14:paraId="595F21F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4F3A7A7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7.2.8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273A3C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D4123C" w14:paraId="2F27E92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1A814AC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82DC694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14:paraId="091B1DF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928E27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08428B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Численность населения России. </w:t>
            </w:r>
            <w:proofErr w:type="spellStart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Геодемографическое</w:t>
            </w:r>
            <w:proofErr w:type="spellEnd"/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полож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ение России.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Рождаемость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смертность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естественный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14:paraId="0C5A5AB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05987FC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5C2C708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Миграции населения. Миграционный прирост населения.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населения</w:t>
            </w:r>
            <w:proofErr w:type="spellEnd"/>
          </w:p>
        </w:tc>
      </w:tr>
      <w:tr w:rsidR="00D4123C" w:rsidRPr="00E23D5B" w14:paraId="72D7B271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015806E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90D0078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D4123C" w14:paraId="6CA69E1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7E57CE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9F5255A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Урбанизация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Крупнейшие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агломерации</w:t>
            </w:r>
            <w:proofErr w:type="spellEnd"/>
          </w:p>
        </w:tc>
      </w:tr>
      <w:tr w:rsidR="00D4123C" w:rsidRPr="00E23D5B" w14:paraId="0366C905" w14:textId="77777777">
        <w:trPr>
          <w:trHeight w:val="742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F0C0BF5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C339EFB" w14:textId="77777777" w:rsidR="00D4123C" w:rsidRPr="00E23D5B" w:rsidRDefault="000D4A68">
            <w:pPr>
              <w:spacing w:after="0" w:line="240" w:lineRule="auto"/>
              <w:ind w:leftChars="200" w:left="44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D4123C" w:rsidRPr="00E23D5B" w14:paraId="4736969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93A8362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7.3.6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4CF13C6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D4123C" w:rsidRPr="00E23D5B" w14:paraId="40337E7C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43B8B27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7.3.7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4B561369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Человеческий капитал России. Трудовые ресурсы, рабочая сила. Географические различия в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уровне занятости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населения России и факторы, их определяющие</w:t>
            </w:r>
          </w:p>
        </w:tc>
      </w:tr>
      <w:tr w:rsidR="00D4123C" w:rsidRPr="00E23D5B" w14:paraId="667DD093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2881EA3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7.3.8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B0C008D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D4123C" w14:paraId="22F1FFF2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03B78FD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414F46E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:rsidRPr="00E23D5B" w14:paraId="1E77F53C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38F4B48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EBEF2DE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Важнейшие межотраслевые комплексы и отрасли. Отраслевая, функциональная и территориальна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D4123C" w14:paraId="409189EE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B07B65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71EA321D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Топливно-энергетический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(ТЭК) </w:t>
            </w:r>
          </w:p>
        </w:tc>
      </w:tr>
      <w:tr w:rsidR="00D4123C" w14:paraId="0FD3EEA7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2A6551F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7.4.3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C0751A5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</w:p>
        </w:tc>
      </w:tr>
      <w:tr w:rsidR="00D4123C" w14:paraId="2CA1AE70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07729A0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7.4.4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0684B85E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Машиностроительный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123C" w14:paraId="6673F665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1ADD2AE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4784ECE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Химико-лесной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</w:p>
        </w:tc>
      </w:tr>
      <w:tr w:rsidR="00D4123C" w14:paraId="09EA2B49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09C07E6D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7.4.6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8BEC722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Агропромышленный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(АПК) </w:t>
            </w:r>
          </w:p>
        </w:tc>
      </w:tr>
      <w:tr w:rsidR="00D4123C" w14:paraId="2EB2D53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778B516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7.4.7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6BDE97B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Инфраструктурный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</w:p>
        </w:tc>
      </w:tr>
      <w:tr w:rsidR="00D4123C" w14:paraId="6A190D85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DABA94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D88F482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D4123C" w:rsidRPr="00E23D5B" w14:paraId="04A3E84B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5E288F8A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517945F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Западный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D4123C" w:rsidRPr="00E23D5B" w14:paraId="05971514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F132851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3CFE5F34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Восточный макрорегион (Азиатская часть) России.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Географические особенности географических районов: Сибирь и Дальний Восток </w:t>
            </w:r>
          </w:p>
        </w:tc>
      </w:tr>
      <w:tr w:rsidR="00D4123C" w14:paraId="571217C3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101042D0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5ADFCEEC" w14:textId="77777777" w:rsidR="00D4123C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мире</w:t>
            </w:r>
            <w:proofErr w:type="spellEnd"/>
          </w:p>
        </w:tc>
      </w:tr>
      <w:tr w:rsidR="00D4123C" w:rsidRPr="00E23D5B" w14:paraId="78D5F31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6C26807C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7.6.1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1C1BFD6D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D4123C" w:rsidRPr="00E23D5B" w14:paraId="6F4F30CF" w14:textId="77777777">
        <w:trPr>
          <w:trHeight w:val="144"/>
          <w:tblCellSpacing w:w="0" w:type="dxa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14:paraId="42DCD2C4" w14:textId="77777777" w:rsidR="00D4123C" w:rsidRDefault="000D4A6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7.6.2</w:t>
            </w:r>
          </w:p>
        </w:tc>
        <w:tc>
          <w:tcPr>
            <w:tcW w:w="9047" w:type="dxa"/>
            <w:tcMar>
              <w:top w:w="50" w:type="dxa"/>
              <w:left w:w="100" w:type="dxa"/>
            </w:tcMar>
            <w:vAlign w:val="center"/>
          </w:tcPr>
          <w:p w14:paraId="2C8E6F43" w14:textId="77777777" w:rsidR="00D4123C" w:rsidRPr="00E23D5B" w:rsidRDefault="000D4A6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Объекты Всемирного природного и культурного наследия ЮНЕСКО на </w:t>
            </w:r>
            <w:r w:rsidRPr="00E23D5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территории России</w:t>
            </w:r>
          </w:p>
        </w:tc>
      </w:tr>
    </w:tbl>
    <w:p w14:paraId="4C105C60" w14:textId="77777777" w:rsidR="00D4123C" w:rsidRPr="00E23D5B" w:rsidRDefault="00D4123C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2AB4AD5C" w14:textId="77777777" w:rsidR="00D4123C" w:rsidRPr="00E23D5B" w:rsidRDefault="00D4123C">
      <w:pPr>
        <w:rPr>
          <w:rFonts w:ascii="Times New Roman" w:hAnsi="Times New Roman" w:cs="Times New Roman"/>
          <w:sz w:val="24"/>
          <w:szCs w:val="24"/>
          <w:lang w:val="ru-RU"/>
        </w:rPr>
        <w:sectPr w:rsidR="00D4123C" w:rsidRPr="00E23D5B">
          <w:pgSz w:w="11906" w:h="16383"/>
          <w:pgMar w:top="560" w:right="1800" w:bottom="1440" w:left="1800" w:header="720" w:footer="720" w:gutter="0"/>
          <w:cols w:space="720"/>
        </w:sectPr>
      </w:pPr>
      <w:bookmarkStart w:id="13" w:name="block-60441169"/>
    </w:p>
    <w:bookmarkEnd w:id="13"/>
    <w:p w14:paraId="706B7E22" w14:textId="77777777" w:rsidR="00D4123C" w:rsidRPr="00E23D5B" w:rsidRDefault="000D4A6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66D2C4C7" w14:textId="77777777" w:rsidR="00D4123C" w:rsidRPr="00E23D5B" w:rsidRDefault="000D4A6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3ED3EBD2" w14:textId="77777777" w:rsidR="00D4123C" w:rsidRPr="00E23D5B" w:rsidRDefault="000D4A68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4" w:name="52efa130-4e90-4033-b437-d2a7fae05a91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География: 5 - 6-е классы: учебник; 12-е издание, переработанное Алексеев А.И., Николина В.В., Липкина Е.К. и др. 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Акционерное общество «Издательство «Просвещение»</w:t>
      </w:r>
      <w:bookmarkEnd w:id="14"/>
    </w:p>
    <w:p w14:paraId="630AB5D9" w14:textId="77777777" w:rsidR="00D4123C" w:rsidRDefault="000D4A68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Атлас и контурная карта</w:t>
      </w:r>
    </w:p>
    <w:p w14:paraId="2CEF2884" w14:textId="77777777" w:rsidR="00D4123C" w:rsidRPr="00E23D5B" w:rsidRDefault="00D4123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DF20BE5" w14:textId="77777777" w:rsidR="00D4123C" w:rsidRPr="00E23D5B" w:rsidRDefault="000D4A6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79BF3604" w14:textId="77777777" w:rsidR="00D4123C" w:rsidRPr="00E23D5B" w:rsidRDefault="000D4A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образовательная программа основного общего образования по предмету «География»</w:t>
      </w:r>
      <w:r w:rsidRPr="00E23D5B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5" w:name="00a84008-26fd-4bed-ad45-f394d7b3f48a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Поурочное планирование по географии для 6 класса</w:t>
      </w:r>
      <w:bookmarkEnd w:id="15"/>
    </w:p>
    <w:p w14:paraId="378831F6" w14:textId="77777777" w:rsidR="00D4123C" w:rsidRPr="00E23D5B" w:rsidRDefault="00D412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EF1839A" w14:textId="77777777" w:rsidR="00D4123C" w:rsidRPr="00E23D5B" w:rsidRDefault="000D4A6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</w:t>
      </w:r>
      <w:r w:rsidRPr="00E23D5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РОВЫЕ ОБРАЗОВАТЕЛЬНЫЕ РЕСУРСЫ И РЕСУРСЫ СЕТИ ИНТЕРНЕТ</w:t>
      </w:r>
    </w:p>
    <w:p w14:paraId="1252B7F7" w14:textId="77777777" w:rsidR="00D4123C" w:rsidRPr="00E23D5B" w:rsidRDefault="000D4A68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Занимательная география. 5-6 класс. </w:t>
      </w:r>
      <w:r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videouroki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net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>projects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/3/</w:t>
      </w:r>
      <w:r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php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?</w:t>
      </w:r>
      <w:r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=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zgeo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5-6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utm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23D5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Интерактивные уроки по </w:t>
      </w:r>
      <w:proofErr w:type="spellStart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геграфии</w:t>
      </w:r>
      <w:proofErr w:type="spellEnd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5-9 классов</w:t>
      </w:r>
      <w:r w:rsidRPr="00E23D5B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6" w:name="62b5bf29-3344-4bbf-a1e8-ea23537b8eba"/>
      <w:r w:rsidRPr="00E23D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hyperlink r:id="rId8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 w:rsidRPr="00E23D5B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educat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ion</w:t>
        </w:r>
        <w:r w:rsidRPr="00E23D5B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</w:rPr>
          <w:t>yandex</w:t>
        </w:r>
        <w:proofErr w:type="spellEnd"/>
        <w:r w:rsidRPr="00E23D5B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E23D5B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bookmarkStart w:id="17" w:name="block-60441168"/>
        <w:bookmarkEnd w:id="16"/>
      </w:hyperlink>
    </w:p>
    <w:p w14:paraId="0A682C84" w14:textId="77777777" w:rsidR="00D4123C" w:rsidRPr="00E23D5B" w:rsidRDefault="00D4123C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98076C1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E23D5B">
        <w:rPr>
          <w:rFonts w:ascii="Times New Roman" w:hAnsi="Times New Roman" w:cs="Times New Roman"/>
          <w:color w:val="333333"/>
          <w:lang w:val="ru-RU"/>
        </w:rPr>
        <w:t xml:space="preserve"> </w:t>
      </w:r>
      <w:r>
        <w:rPr>
          <w:rFonts w:ascii="Times New Roman" w:hAnsi="Times New Roman" w:cs="Times New Roman"/>
          <w:color w:val="000000"/>
        </w:rPr>
        <w:t>https</w:t>
      </w:r>
      <w:r w:rsidRPr="00E23D5B">
        <w:rPr>
          <w:rFonts w:ascii="Times New Roman" w:hAnsi="Times New Roman" w:cs="Times New Roman"/>
          <w:color w:val="000000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</w:rPr>
        <w:t>resh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</w:rPr>
        <w:t>edu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/ Российская электронная школа</w:t>
      </w:r>
    </w:p>
    <w:p w14:paraId="3058A9CC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</w:rPr>
        <w:t>https</w:t>
      </w:r>
      <w:r w:rsidRPr="00E23D5B">
        <w:rPr>
          <w:rFonts w:ascii="Times New Roman" w:hAnsi="Times New Roman" w:cs="Times New Roman"/>
          <w:color w:val="000000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</w:rPr>
        <w:t>uchi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/</w:t>
      </w:r>
      <w:r>
        <w:rPr>
          <w:rFonts w:ascii="Times New Roman" w:hAnsi="Times New Roman" w:cs="Times New Roman"/>
          <w:color w:val="000000"/>
        </w:rPr>
        <w:t>teachers</w:t>
      </w:r>
      <w:r w:rsidRPr="00E23D5B">
        <w:rPr>
          <w:rFonts w:ascii="Times New Roman" w:hAnsi="Times New Roman" w:cs="Times New Roman"/>
          <w:color w:val="000000"/>
          <w:lang w:val="ru-RU"/>
        </w:rPr>
        <w:t>/</w:t>
      </w:r>
      <w:proofErr w:type="spellStart"/>
      <w:r>
        <w:rPr>
          <w:rFonts w:ascii="Times New Roman" w:hAnsi="Times New Roman" w:cs="Times New Roman"/>
          <w:color w:val="000000"/>
        </w:rPr>
        <w:t>lk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/</w:t>
      </w:r>
      <w:r>
        <w:rPr>
          <w:rFonts w:ascii="Times New Roman" w:hAnsi="Times New Roman" w:cs="Times New Roman"/>
          <w:color w:val="000000"/>
        </w:rPr>
        <w:t>subjects</w:t>
      </w:r>
      <w:r w:rsidRPr="00E23D5B">
        <w:rPr>
          <w:rFonts w:ascii="Times New Roman" w:hAnsi="Times New Roman" w:cs="Times New Roman"/>
          <w:color w:val="000000"/>
          <w:lang w:val="ru-RU"/>
        </w:rPr>
        <w:t>/</w:t>
      </w:r>
      <w:r>
        <w:rPr>
          <w:rFonts w:ascii="Times New Roman" w:hAnsi="Times New Roman" w:cs="Times New Roman"/>
          <w:color w:val="000000"/>
        </w:rPr>
        <w:t>modern</w:t>
      </w:r>
      <w:r w:rsidRPr="00E23D5B">
        <w:rPr>
          <w:rFonts w:ascii="Times New Roman" w:hAnsi="Times New Roman" w:cs="Times New Roman"/>
          <w:color w:val="000000"/>
          <w:lang w:val="ru-RU"/>
        </w:rPr>
        <w:t>_</w:t>
      </w:r>
      <w:r>
        <w:rPr>
          <w:rFonts w:ascii="Times New Roman" w:hAnsi="Times New Roman" w:cs="Times New Roman"/>
          <w:color w:val="000000"/>
        </w:rPr>
        <w:t>geo</w:t>
      </w:r>
      <w:r w:rsidRPr="00E23D5B">
        <w:rPr>
          <w:rFonts w:ascii="Times New Roman" w:hAnsi="Times New Roman" w:cs="Times New Roman"/>
          <w:color w:val="000000"/>
          <w:lang w:val="ru-RU"/>
        </w:rPr>
        <w:t xml:space="preserve"> УЧИ.РУ (образовательный портал на базе интерактивно платформы для обучения детей)</w:t>
      </w:r>
    </w:p>
    <w:p w14:paraId="5476CF39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</w:rPr>
        <w:t>https</w:t>
      </w:r>
      <w:r w:rsidRPr="00E23D5B">
        <w:rPr>
          <w:rFonts w:ascii="Times New Roman" w:hAnsi="Times New Roman" w:cs="Times New Roman"/>
          <w:color w:val="000000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</w:rPr>
        <w:t>onlinetestpad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.</w:t>
      </w:r>
      <w:r>
        <w:rPr>
          <w:rFonts w:ascii="Times New Roman" w:hAnsi="Times New Roman" w:cs="Times New Roman"/>
          <w:color w:val="000000"/>
        </w:rPr>
        <w:t>com</w:t>
      </w:r>
      <w:r w:rsidRPr="00E23D5B">
        <w:rPr>
          <w:rFonts w:ascii="Times New Roman" w:hAnsi="Times New Roman" w:cs="Times New Roman"/>
          <w:color w:val="000000"/>
          <w:lang w:val="ru-RU"/>
        </w:rPr>
        <w:t>/</w:t>
      </w:r>
      <w:proofErr w:type="spellStart"/>
      <w:r>
        <w:rPr>
          <w:rFonts w:ascii="Times New Roman" w:hAnsi="Times New Roman" w:cs="Times New Roman"/>
          <w:color w:val="000000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/</w:t>
      </w:r>
      <w:r>
        <w:rPr>
          <w:rFonts w:ascii="Times New Roman" w:hAnsi="Times New Roman" w:cs="Times New Roman"/>
          <w:color w:val="000000"/>
        </w:rPr>
        <w:t>tests</w:t>
      </w:r>
      <w:r w:rsidRPr="00E23D5B">
        <w:rPr>
          <w:rFonts w:ascii="Times New Roman" w:hAnsi="Times New Roman" w:cs="Times New Roman"/>
          <w:color w:val="000000"/>
          <w:lang w:val="ru-RU"/>
        </w:rPr>
        <w:t xml:space="preserve"> Онлайн тест </w:t>
      </w:r>
      <w:r>
        <w:rPr>
          <w:rFonts w:ascii="Times New Roman" w:hAnsi="Times New Roman" w:cs="Times New Roman"/>
          <w:color w:val="000000"/>
        </w:rPr>
        <w:t>PAD</w:t>
      </w:r>
      <w:r w:rsidRPr="00E23D5B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gramStart"/>
      <w:r w:rsidRPr="00E23D5B">
        <w:rPr>
          <w:rFonts w:ascii="Times New Roman" w:hAnsi="Times New Roman" w:cs="Times New Roman"/>
          <w:color w:val="000000"/>
          <w:lang w:val="ru-RU"/>
        </w:rPr>
        <w:t>( онлайн</w:t>
      </w:r>
      <w:proofErr w:type="gramEnd"/>
      <w:r w:rsidRPr="00E23D5B">
        <w:rPr>
          <w:rFonts w:ascii="Times New Roman" w:hAnsi="Times New Roman" w:cs="Times New Roman"/>
          <w:color w:val="000000"/>
          <w:lang w:val="ru-RU"/>
        </w:rPr>
        <w:t xml:space="preserve"> конструктор тестов, опросов, кроссвордов)</w:t>
      </w:r>
    </w:p>
    <w:p w14:paraId="6CF8AEEC" w14:textId="77777777" w:rsidR="00D4123C" w:rsidRPr="00E23D5B" w:rsidRDefault="00D4123C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5B7F2F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</w:rPr>
        <w:t>https</w:t>
      </w:r>
      <w:r w:rsidRPr="00E23D5B">
        <w:rPr>
          <w:rFonts w:ascii="Times New Roman" w:hAnsi="Times New Roman" w:cs="Times New Roman"/>
          <w:color w:val="000000"/>
          <w:lang w:val="ru-RU"/>
        </w:rPr>
        <w:t>://</w:t>
      </w:r>
      <w:r>
        <w:rPr>
          <w:rFonts w:ascii="Times New Roman" w:hAnsi="Times New Roman" w:cs="Times New Roman"/>
          <w:color w:val="000000"/>
        </w:rPr>
        <w:t>geo</w:t>
      </w:r>
      <w:r w:rsidRPr="00E23D5B">
        <w:rPr>
          <w:rFonts w:ascii="Times New Roman" w:hAnsi="Times New Roman" w:cs="Times New Roman"/>
          <w:color w:val="000000"/>
          <w:lang w:val="ru-RU"/>
        </w:rPr>
        <w:t>-</w:t>
      </w:r>
      <w:proofErr w:type="spellStart"/>
      <w:r>
        <w:rPr>
          <w:rFonts w:ascii="Times New Roman" w:hAnsi="Times New Roman" w:cs="Times New Roman"/>
          <w:color w:val="000000"/>
        </w:rPr>
        <w:t>oge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</w:rPr>
        <w:t>sdamgia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/ образовательный портал для подготовки к экзаменам и ВПР</w:t>
      </w:r>
    </w:p>
    <w:p w14:paraId="202AF3D6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E23D5B">
        <w:rPr>
          <w:rFonts w:ascii="Times New Roman" w:hAnsi="Times New Roman" w:cs="Times New Roman"/>
          <w:color w:val="000000"/>
          <w:lang w:val="ru-RU"/>
        </w:rPr>
        <w:t>Российская электронная школа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u w:val="single"/>
        </w:rPr>
        <w:t>https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resh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edu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r>
        <w:rPr>
          <w:rFonts w:ascii="Times New Roman" w:hAnsi="Times New Roman" w:cs="Times New Roman"/>
          <w:color w:val="000000"/>
          <w:u w:val="single"/>
        </w:rPr>
        <w:t>subject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/4/8/</w:t>
      </w:r>
    </w:p>
    <w:p w14:paraId="2AD91057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E23D5B">
        <w:rPr>
          <w:rFonts w:ascii="Times New Roman" w:hAnsi="Times New Roman" w:cs="Times New Roman"/>
          <w:color w:val="000000"/>
          <w:lang w:val="ru-RU"/>
        </w:rPr>
        <w:t>Интерак</w:t>
      </w:r>
      <w:r w:rsidRPr="00E23D5B">
        <w:rPr>
          <w:rFonts w:ascii="Times New Roman" w:hAnsi="Times New Roman" w:cs="Times New Roman"/>
          <w:color w:val="000000"/>
          <w:lang w:val="ru-RU"/>
        </w:rPr>
        <w:t>тивные уроки по географии для 1–9 классов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u w:val="single"/>
        </w:rPr>
        <w:t>https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://</w:t>
      </w:r>
      <w:r>
        <w:rPr>
          <w:rFonts w:ascii="Times New Roman" w:hAnsi="Times New Roman" w:cs="Times New Roman"/>
          <w:color w:val="000000"/>
          <w:u w:val="single"/>
        </w:rPr>
        <w:t>education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yandex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r>
        <w:rPr>
          <w:rFonts w:ascii="Times New Roman" w:hAnsi="Times New Roman" w:cs="Times New Roman"/>
          <w:color w:val="000000"/>
          <w:u w:val="single"/>
        </w:rPr>
        <w:t>geo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r>
        <w:rPr>
          <w:rFonts w:ascii="Times New Roman" w:hAnsi="Times New Roman" w:cs="Times New Roman"/>
          <w:color w:val="000000"/>
          <w:u w:val="single"/>
        </w:rPr>
        <w:t>lessons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</w:p>
    <w:p w14:paraId="6454AAE7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E23D5B">
        <w:rPr>
          <w:rFonts w:ascii="Times New Roman" w:hAnsi="Times New Roman" w:cs="Times New Roman"/>
          <w:color w:val="000000"/>
          <w:lang w:val="ru-RU"/>
        </w:rPr>
        <w:t>Карты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u w:val="single"/>
        </w:rPr>
        <w:t>https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://</w:t>
      </w:r>
      <w:r>
        <w:rPr>
          <w:rFonts w:ascii="Times New Roman" w:hAnsi="Times New Roman" w:cs="Times New Roman"/>
          <w:color w:val="000000"/>
          <w:u w:val="single"/>
        </w:rPr>
        <w:t>www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geomania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r>
        <w:rPr>
          <w:rFonts w:ascii="Times New Roman" w:hAnsi="Times New Roman" w:cs="Times New Roman"/>
          <w:color w:val="000000"/>
          <w:u w:val="single"/>
        </w:rPr>
        <w:t>net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russia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</w:p>
    <w:p w14:paraId="1F2D3CD5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E23D5B">
        <w:rPr>
          <w:rFonts w:ascii="Times New Roman" w:hAnsi="Times New Roman" w:cs="Times New Roman"/>
          <w:color w:val="000000"/>
          <w:lang w:val="ru-RU"/>
        </w:rPr>
        <w:t>Разбор вариантов ВПР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u w:val="single"/>
        </w:rPr>
        <w:t>https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://</w:t>
      </w:r>
      <w:r>
        <w:rPr>
          <w:rFonts w:ascii="Times New Roman" w:hAnsi="Times New Roman" w:cs="Times New Roman"/>
          <w:color w:val="000000"/>
          <w:u w:val="single"/>
        </w:rPr>
        <w:t>www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geomania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r>
        <w:rPr>
          <w:rFonts w:ascii="Times New Roman" w:hAnsi="Times New Roman" w:cs="Times New Roman"/>
          <w:color w:val="000000"/>
          <w:u w:val="single"/>
        </w:rPr>
        <w:t>net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vpr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</w:p>
    <w:p w14:paraId="258373D9" w14:textId="77777777" w:rsidR="00D4123C" w:rsidRPr="00E23D5B" w:rsidRDefault="000D4A68">
      <w:pPr>
        <w:pStyle w:val="a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E23D5B">
        <w:rPr>
          <w:rFonts w:ascii="Times New Roman" w:hAnsi="Times New Roman" w:cs="Times New Roman"/>
          <w:color w:val="000000"/>
          <w:lang w:val="ru-RU"/>
        </w:rPr>
        <w:t>Онлайн-школа "</w:t>
      </w:r>
      <w:proofErr w:type="spellStart"/>
      <w:r w:rsidRPr="00E23D5B">
        <w:rPr>
          <w:rFonts w:ascii="Times New Roman" w:hAnsi="Times New Roman" w:cs="Times New Roman"/>
          <w:color w:val="000000"/>
          <w:lang w:val="ru-RU"/>
        </w:rPr>
        <w:t>Фоксфорд</w:t>
      </w:r>
      <w:proofErr w:type="spellEnd"/>
      <w:r w:rsidRPr="00E23D5B">
        <w:rPr>
          <w:rFonts w:ascii="Times New Roman" w:hAnsi="Times New Roman" w:cs="Times New Roman"/>
          <w:color w:val="000000"/>
          <w:lang w:val="ru-RU"/>
        </w:rPr>
        <w:t>" Учебник.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u w:val="single"/>
        </w:rPr>
        <w:t>https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://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foxford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ru</w:t>
      </w:r>
      <w:proofErr w:type="spellEnd"/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r>
        <w:rPr>
          <w:rFonts w:ascii="Times New Roman" w:hAnsi="Times New Roman" w:cs="Times New Roman"/>
          <w:color w:val="000000"/>
          <w:u w:val="single"/>
        </w:rPr>
        <w:t>wiki</w:t>
      </w:r>
      <w:r w:rsidRPr="00E23D5B">
        <w:rPr>
          <w:rFonts w:ascii="Times New Roman" w:hAnsi="Times New Roman" w:cs="Times New Roman"/>
          <w:color w:val="000000"/>
          <w:u w:val="single"/>
          <w:lang w:val="ru-RU"/>
        </w:rPr>
        <w:t>/</w:t>
      </w:r>
      <w:proofErr w:type="spellStart"/>
      <w:r>
        <w:rPr>
          <w:rFonts w:ascii="Times New Roman" w:hAnsi="Times New Roman" w:cs="Times New Roman"/>
          <w:color w:val="000000"/>
          <w:u w:val="single"/>
        </w:rPr>
        <w:t>geografiya</w:t>
      </w:r>
      <w:proofErr w:type="spellEnd"/>
    </w:p>
    <w:p w14:paraId="3F0015B6" w14:textId="77777777" w:rsidR="00D4123C" w:rsidRDefault="000D4A6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</w:rPr>
        <w:t>Современный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учи</w:t>
      </w:r>
      <w:r>
        <w:rPr>
          <w:rFonts w:ascii="Times New Roman" w:hAnsi="Times New Roman" w:cs="Times New Roman"/>
          <w:color w:val="000000"/>
        </w:rPr>
        <w:t>тельский</w:t>
      </w:r>
      <w:bookmarkEnd w:id="17"/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портал.</w:t>
      </w:r>
    </w:p>
    <w:sectPr w:rsidR="00D4123C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83732" w14:textId="77777777" w:rsidR="000D4A68" w:rsidRDefault="000D4A68">
      <w:pPr>
        <w:spacing w:line="240" w:lineRule="auto"/>
      </w:pPr>
      <w:r>
        <w:separator/>
      </w:r>
    </w:p>
  </w:endnote>
  <w:endnote w:type="continuationSeparator" w:id="0">
    <w:p w14:paraId="41DFBC86" w14:textId="77777777" w:rsidR="000D4A68" w:rsidRDefault="000D4A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66655" w14:textId="77777777" w:rsidR="000D4A68" w:rsidRDefault="000D4A68">
      <w:pPr>
        <w:spacing w:after="0"/>
      </w:pPr>
      <w:r>
        <w:separator/>
      </w:r>
    </w:p>
  </w:footnote>
  <w:footnote w:type="continuationSeparator" w:id="0">
    <w:p w14:paraId="38DC3494" w14:textId="77777777" w:rsidR="000D4A68" w:rsidRDefault="000D4A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3" w15:restartNumberingAfterBreak="0">
    <w:nsid w:val="0248C179"/>
    <w:multiLevelType w:val="singleLevel"/>
    <w:tmpl w:val="0248C17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5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6" w15:restartNumberingAfterBreak="0">
    <w:nsid w:val="2A8F537B"/>
    <w:multiLevelType w:val="singleLevel"/>
    <w:tmpl w:val="2A8F537B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7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8" w15:restartNumberingAfterBreak="0">
    <w:nsid w:val="72183CF9"/>
    <w:multiLevelType w:val="singleLevel"/>
    <w:tmpl w:val="72183CF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4123C"/>
    <w:rsid w:val="000D4A68"/>
    <w:rsid w:val="00646540"/>
    <w:rsid w:val="00D4123C"/>
    <w:rsid w:val="00DE3CF7"/>
    <w:rsid w:val="00E23D5B"/>
    <w:rsid w:val="02B41550"/>
    <w:rsid w:val="26EB7145"/>
    <w:rsid w:val="2BAA4317"/>
    <w:rsid w:val="2BBE0623"/>
    <w:rsid w:val="2E1D5576"/>
    <w:rsid w:val="337F58E8"/>
    <w:rsid w:val="40860AF3"/>
    <w:rsid w:val="55211B36"/>
    <w:rsid w:val="57C56B80"/>
    <w:rsid w:val="65A6753B"/>
    <w:rsid w:val="714E3B70"/>
    <w:rsid w:val="76830161"/>
    <w:rsid w:val="7BDE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B1C7"/>
  <w15:docId w15:val="{A1ADF30C-948B-44BF-B555-35F755B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Подзаголовок Знак"/>
    <w:basedOn w:val="a0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yandex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7f414f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7488</Words>
  <Characters>42685</Characters>
  <Application>Microsoft Office Word</Application>
  <DocSecurity>0</DocSecurity>
  <Lines>355</Lines>
  <Paragraphs>100</Paragraphs>
  <ScaleCrop>false</ScaleCrop>
  <Company/>
  <LinksUpToDate>false</LinksUpToDate>
  <CharactersWithSpaces>50073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5</cp:revision>
  <cp:lastPrinted>2026-09-24T12:00:00Z</cp:lastPrinted>
  <dcterms:created xsi:type="dcterms:W3CDTF">2025-08-29T20:03:00Z</dcterms:created>
  <dcterms:modified xsi:type="dcterms:W3CDTF">2026-09-24T12:01:00Z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296ECEC54C8147FBA5C8AEEB86218FEF_12</vt:lpwstr>
  </property>
</Properties>
</file>